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C39D574" w14:textId="77777777" w:rsidR="007B2AF9" w:rsidRDefault="007B2AF9" w:rsidP="000D0C82">
      <w:pPr>
        <w:jc w:val="right"/>
        <w:rPr>
          <w:rFonts w:ascii="GHEA Grapalat" w:hAnsi="GHEA Grapalat"/>
          <w:spacing w:val="-8"/>
          <w:sz w:val="22"/>
          <w:szCs w:val="22"/>
          <w:lang w:val="hy-AM"/>
        </w:rPr>
      </w:pPr>
    </w:p>
    <w:p w14:paraId="1597A043" w14:textId="7392731C" w:rsidR="00183912" w:rsidRPr="00646572" w:rsidRDefault="00BB5DAE" w:rsidP="00BB5DAE">
      <w:pPr>
        <w:pStyle w:val="mechtex"/>
        <w:jc w:val="left"/>
        <w:rPr>
          <w:rFonts w:ascii="GHEA Mariam" w:hAnsi="GHEA Mariam"/>
          <w:spacing w:val="-8"/>
          <w:sz w:val="24"/>
          <w:szCs w:val="24"/>
          <w:lang w:val="hy-AM"/>
        </w:rPr>
      </w:pPr>
      <w:r>
        <w:rPr>
          <w:rFonts w:ascii="GHEA Mariam" w:hAnsi="GHEA Mariam"/>
          <w:spacing w:val="-8"/>
          <w:sz w:val="24"/>
          <w:szCs w:val="24"/>
          <w:lang w:val="hy-AM"/>
        </w:rPr>
        <w:t xml:space="preserve">                                                                                                                                                                                                </w:t>
      </w:r>
      <w:r w:rsidR="00183912" w:rsidRPr="00646572">
        <w:rPr>
          <w:rFonts w:ascii="GHEA Mariam" w:hAnsi="GHEA Mariam"/>
          <w:spacing w:val="-8"/>
          <w:sz w:val="24"/>
          <w:szCs w:val="24"/>
          <w:lang w:val="hy-AM"/>
        </w:rPr>
        <w:t xml:space="preserve">Հավելված </w:t>
      </w:r>
    </w:p>
    <w:p w14:paraId="74EBDEB6" w14:textId="77777777" w:rsidR="00183912" w:rsidRPr="00646572" w:rsidRDefault="00183912" w:rsidP="00183912">
      <w:pPr>
        <w:pStyle w:val="mechtex"/>
        <w:ind w:hanging="10080"/>
        <w:jc w:val="left"/>
        <w:rPr>
          <w:rFonts w:ascii="GHEA Mariam" w:hAnsi="GHEA Mariam"/>
          <w:spacing w:val="-8"/>
          <w:sz w:val="24"/>
          <w:szCs w:val="24"/>
          <w:lang w:val="hy-AM"/>
        </w:rPr>
      </w:pP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Pr>
          <w:rFonts w:ascii="GHEA Mariam" w:hAnsi="GHEA Mariam"/>
          <w:spacing w:val="4"/>
          <w:sz w:val="24"/>
          <w:szCs w:val="24"/>
          <w:lang w:val="hy-AM"/>
        </w:rPr>
        <w:tab/>
      </w:r>
      <w:r>
        <w:rPr>
          <w:rFonts w:ascii="GHEA Mariam" w:hAnsi="GHEA Mariam"/>
          <w:spacing w:val="4"/>
          <w:sz w:val="24"/>
          <w:szCs w:val="24"/>
          <w:lang w:val="hy-AM"/>
        </w:rPr>
        <w:tab/>
      </w:r>
      <w:r>
        <w:rPr>
          <w:rFonts w:ascii="GHEA Mariam" w:hAnsi="GHEA Mariam"/>
          <w:spacing w:val="4"/>
          <w:sz w:val="24"/>
          <w:szCs w:val="24"/>
          <w:lang w:val="hy-AM"/>
        </w:rPr>
        <w:tab/>
      </w:r>
      <w:r>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t xml:space="preserve">   </w:t>
      </w:r>
      <w:r w:rsidRPr="00646572">
        <w:rPr>
          <w:rFonts w:ascii="GHEA Mariam" w:hAnsi="GHEA Mariam"/>
          <w:spacing w:val="4"/>
          <w:sz w:val="24"/>
          <w:szCs w:val="24"/>
          <w:lang w:val="hy-AM"/>
        </w:rPr>
        <w:tab/>
        <w:t xml:space="preserve">    </w:t>
      </w:r>
      <w:r w:rsidRPr="00646572">
        <w:rPr>
          <w:rFonts w:ascii="GHEA Mariam" w:hAnsi="GHEA Mariam"/>
          <w:spacing w:val="4"/>
          <w:sz w:val="24"/>
          <w:szCs w:val="24"/>
          <w:lang w:val="hy-AM"/>
        </w:rPr>
        <w:tab/>
      </w:r>
      <w:r>
        <w:rPr>
          <w:rFonts w:ascii="GHEA Mariam" w:hAnsi="GHEA Mariam"/>
          <w:spacing w:val="4"/>
          <w:sz w:val="24"/>
          <w:szCs w:val="24"/>
          <w:lang w:val="hy-AM"/>
        </w:rPr>
        <w:tab/>
        <w:t xml:space="preserve">     </w:t>
      </w:r>
      <w:r w:rsidRPr="00646572">
        <w:rPr>
          <w:rFonts w:ascii="GHEA Mariam" w:hAnsi="GHEA Mariam"/>
          <w:spacing w:val="4"/>
          <w:sz w:val="24"/>
          <w:szCs w:val="24"/>
          <w:lang w:val="hy-AM"/>
        </w:rPr>
        <w:t xml:space="preserve">  </w:t>
      </w:r>
      <w:r w:rsidRPr="00646572">
        <w:rPr>
          <w:rFonts w:ascii="GHEA Mariam" w:hAnsi="GHEA Mariam"/>
          <w:spacing w:val="-8"/>
          <w:sz w:val="24"/>
          <w:szCs w:val="24"/>
          <w:lang w:val="hy-AM"/>
        </w:rPr>
        <w:t xml:space="preserve">   </w:t>
      </w:r>
      <w:r>
        <w:rPr>
          <w:rFonts w:ascii="GHEA Mariam" w:hAnsi="GHEA Mariam"/>
          <w:spacing w:val="-8"/>
          <w:sz w:val="24"/>
          <w:szCs w:val="24"/>
          <w:lang w:val="hy-AM"/>
        </w:rPr>
        <w:t xml:space="preserve">          </w:t>
      </w:r>
      <w:r w:rsidRPr="00646572">
        <w:rPr>
          <w:rFonts w:ascii="GHEA Mariam" w:hAnsi="GHEA Mariam"/>
          <w:spacing w:val="-8"/>
          <w:sz w:val="24"/>
          <w:szCs w:val="24"/>
          <w:lang w:val="hy-AM"/>
        </w:rPr>
        <w:t>ՀՀ կառավարության 2022 թվականի</w:t>
      </w:r>
    </w:p>
    <w:p w14:paraId="2BA80DF1" w14:textId="1FB0C40E" w:rsidR="000D0C82" w:rsidRPr="00886BE4" w:rsidRDefault="00183912" w:rsidP="00183912">
      <w:pPr>
        <w:pStyle w:val="mechtex"/>
        <w:ind w:firstLine="720"/>
        <w:jc w:val="left"/>
        <w:rPr>
          <w:rFonts w:ascii="GHEA Grapalat" w:hAnsi="GHEA Grapalat"/>
          <w:spacing w:val="-6"/>
          <w:szCs w:val="22"/>
          <w:lang w:val="hy-AM"/>
        </w:rPr>
      </w:pP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t xml:space="preserve">   </w:t>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t xml:space="preserve"> </w:t>
      </w:r>
      <w:r>
        <w:rPr>
          <w:rFonts w:ascii="GHEA Mariam" w:hAnsi="GHEA Mariam"/>
          <w:spacing w:val="-2"/>
          <w:sz w:val="24"/>
          <w:szCs w:val="24"/>
          <w:lang w:val="hy-AM"/>
        </w:rPr>
        <w:tab/>
      </w:r>
      <w:r>
        <w:rPr>
          <w:rFonts w:ascii="GHEA Mariam" w:hAnsi="GHEA Mariam"/>
          <w:spacing w:val="-2"/>
          <w:sz w:val="24"/>
          <w:szCs w:val="24"/>
          <w:lang w:val="hy-AM"/>
        </w:rPr>
        <w:tab/>
        <w:t>հուլիս</w:t>
      </w:r>
      <w:r w:rsidRPr="00646572">
        <w:rPr>
          <w:rFonts w:ascii="GHEA Mariam" w:hAnsi="GHEA Mariam" w:cs="IRTEK Courier"/>
          <w:spacing w:val="-4"/>
          <w:sz w:val="24"/>
          <w:szCs w:val="24"/>
          <w:lang w:val="pt-BR"/>
        </w:rPr>
        <w:t>ի</w:t>
      </w:r>
      <w:r w:rsidRPr="00646572">
        <w:rPr>
          <w:rFonts w:ascii="GHEA Mariam" w:hAnsi="GHEA Mariam" w:cs="Sylfaen"/>
          <w:spacing w:val="-2"/>
          <w:sz w:val="24"/>
          <w:szCs w:val="24"/>
          <w:lang w:val="pt-BR"/>
        </w:rPr>
        <w:t xml:space="preserve"> </w:t>
      </w:r>
      <w:r>
        <w:rPr>
          <w:rFonts w:ascii="GHEA Mariam" w:hAnsi="GHEA Mariam" w:cs="Sylfaen"/>
          <w:spacing w:val="-2"/>
          <w:sz w:val="24"/>
          <w:szCs w:val="24"/>
          <w:lang w:val="hy-AM"/>
        </w:rPr>
        <w:t>14</w:t>
      </w:r>
      <w:r w:rsidRPr="00646572">
        <w:rPr>
          <w:rFonts w:ascii="GHEA Mariam" w:hAnsi="GHEA Mariam" w:cs="Sylfaen"/>
          <w:spacing w:val="-2"/>
          <w:sz w:val="24"/>
          <w:szCs w:val="24"/>
          <w:lang w:val="pt-BR"/>
        </w:rPr>
        <w:t>-</w:t>
      </w:r>
      <w:r w:rsidRPr="00646572">
        <w:rPr>
          <w:rFonts w:ascii="GHEA Mariam" w:hAnsi="GHEA Mariam"/>
          <w:spacing w:val="-2"/>
          <w:sz w:val="24"/>
          <w:szCs w:val="24"/>
          <w:lang w:val="hy-AM"/>
        </w:rPr>
        <w:t>ի N               - Ն որոշման</w:t>
      </w:r>
    </w:p>
    <w:p w14:paraId="401A680E" w14:textId="77777777" w:rsidR="00183912" w:rsidRDefault="00183912" w:rsidP="000D0C82">
      <w:pPr>
        <w:jc w:val="right"/>
        <w:rPr>
          <w:rFonts w:ascii="GHEA Grapalat" w:hAnsi="GHEA Grapalat"/>
          <w:spacing w:val="-8"/>
          <w:sz w:val="22"/>
          <w:szCs w:val="22"/>
          <w:lang w:val="hy-AM"/>
        </w:rPr>
      </w:pPr>
    </w:p>
    <w:p w14:paraId="46F9191A" w14:textId="212DC2AF" w:rsidR="000D0C82" w:rsidRPr="00BB5DAE" w:rsidRDefault="00BB5DAE" w:rsidP="00BB5DAE">
      <w:pPr>
        <w:jc w:val="center"/>
        <w:rPr>
          <w:rFonts w:ascii="GHEA Mariam" w:hAnsi="GHEA Mariam"/>
          <w:spacing w:val="-8"/>
          <w:sz w:val="22"/>
          <w:szCs w:val="22"/>
          <w:lang w:val="hy-AM"/>
        </w:rPr>
      </w:pPr>
      <w:r>
        <w:rPr>
          <w:rFonts w:ascii="GHEA Mariam" w:hAnsi="GHEA Mariam"/>
          <w:spacing w:val="-8"/>
          <w:sz w:val="22"/>
          <w:szCs w:val="22"/>
          <w:lang w:val="hy-AM"/>
        </w:rPr>
        <w:t xml:space="preserve">                                                                                                                                                                                                  </w:t>
      </w:r>
      <w:r w:rsidR="000D0C82" w:rsidRPr="00BB5DAE">
        <w:rPr>
          <w:rFonts w:ascii="GHEA Mariam" w:hAnsi="GHEA Mariam"/>
          <w:spacing w:val="-8"/>
          <w:sz w:val="22"/>
          <w:szCs w:val="22"/>
          <w:lang w:val="hy-AM"/>
        </w:rPr>
        <w:t>«Հավելված N 3</w:t>
      </w:r>
    </w:p>
    <w:p w14:paraId="5D44D75B" w14:textId="77777777" w:rsidR="000D0C82" w:rsidRPr="00BB5DAE" w:rsidRDefault="000D0C82" w:rsidP="000D0C82">
      <w:pPr>
        <w:jc w:val="right"/>
        <w:rPr>
          <w:rFonts w:ascii="GHEA Mariam" w:hAnsi="GHEA Mariam"/>
          <w:spacing w:val="-8"/>
          <w:sz w:val="22"/>
          <w:szCs w:val="22"/>
          <w:lang w:val="hy-AM"/>
        </w:rPr>
      </w:pPr>
      <w:r w:rsidRPr="00BB5DAE">
        <w:rPr>
          <w:rFonts w:ascii="GHEA Mariam" w:hAnsi="GHEA Mariam"/>
          <w:spacing w:val="-8"/>
          <w:sz w:val="22"/>
          <w:szCs w:val="22"/>
          <w:lang w:val="hy-AM"/>
        </w:rPr>
        <w:t>ՀՀ կառավարության 2020 թվականի</w:t>
      </w:r>
    </w:p>
    <w:p w14:paraId="3506A0E4" w14:textId="77777777" w:rsidR="000D0C82" w:rsidRPr="00BB5DAE" w:rsidRDefault="000D0C82" w:rsidP="000D0C82">
      <w:pPr>
        <w:jc w:val="right"/>
        <w:rPr>
          <w:rFonts w:ascii="GHEA Mariam" w:hAnsi="GHEA Mariam"/>
          <w:spacing w:val="-8"/>
          <w:sz w:val="22"/>
          <w:szCs w:val="22"/>
          <w:lang w:val="hy-AM"/>
        </w:rPr>
      </w:pPr>
      <w:r w:rsidRPr="00BB5DAE">
        <w:rPr>
          <w:rFonts w:ascii="GHEA Mariam" w:hAnsi="GHEA Mariam"/>
          <w:spacing w:val="-8"/>
          <w:sz w:val="22"/>
          <w:szCs w:val="22"/>
          <w:lang w:val="hy-AM"/>
        </w:rPr>
        <w:t>ապրիլի 30-ի N 718-Ն որոշման</w:t>
      </w:r>
    </w:p>
    <w:p w14:paraId="5A5714B5" w14:textId="77777777" w:rsidR="000D0C82" w:rsidRPr="00886BE4" w:rsidRDefault="000D0C82" w:rsidP="000D0C82">
      <w:pPr>
        <w:jc w:val="right"/>
        <w:rPr>
          <w:rFonts w:ascii="GHEA Grapalat" w:hAnsi="GHEA Grapalat"/>
          <w:spacing w:val="-8"/>
          <w:sz w:val="22"/>
          <w:szCs w:val="22"/>
          <w:lang w:val="hy-AM"/>
        </w:rPr>
      </w:pPr>
    </w:p>
    <w:p w14:paraId="73B64406" w14:textId="63A8D518" w:rsidR="00D67326" w:rsidRPr="00886BE4" w:rsidRDefault="00D67326" w:rsidP="00D67326">
      <w:pPr>
        <w:snapToGrid w:val="0"/>
        <w:jc w:val="center"/>
        <w:rPr>
          <w:rFonts w:ascii="GHEA Grapalat" w:hAnsi="GHEA Grapalat"/>
          <w:b/>
          <w:sz w:val="22"/>
          <w:szCs w:val="22"/>
          <w:lang w:val="hy-AM"/>
        </w:rPr>
      </w:pPr>
      <w:r w:rsidRPr="00886BE4">
        <w:rPr>
          <w:rFonts w:ascii="GHEA Grapalat" w:hAnsi="GHEA Grapalat" w:cs="Sylfaen"/>
          <w:b/>
          <w:sz w:val="22"/>
          <w:szCs w:val="22"/>
          <w:lang w:val="hy-AM"/>
        </w:rPr>
        <w:t>ՀԱՅԱՍՏԱՆԻ</w:t>
      </w:r>
      <w:r w:rsidRPr="00886BE4">
        <w:rPr>
          <w:rFonts w:ascii="GHEA Grapalat" w:hAnsi="GHEA Grapalat"/>
          <w:b/>
          <w:sz w:val="22"/>
          <w:szCs w:val="22"/>
          <w:lang w:val="hy-AM"/>
        </w:rPr>
        <w:t xml:space="preserve"> </w:t>
      </w:r>
      <w:r w:rsidRPr="00886BE4">
        <w:rPr>
          <w:rFonts w:ascii="GHEA Grapalat" w:hAnsi="GHEA Grapalat" w:cs="Sylfaen"/>
          <w:b/>
          <w:sz w:val="22"/>
          <w:szCs w:val="22"/>
          <w:lang w:val="hy-AM"/>
        </w:rPr>
        <w:t>ՀԱՆՐԱՊԵՏՈՒԹՅԱՆ</w:t>
      </w:r>
      <w:r w:rsidRPr="00886BE4">
        <w:rPr>
          <w:rFonts w:ascii="GHEA Grapalat" w:hAnsi="GHEA Grapalat"/>
          <w:b/>
          <w:sz w:val="22"/>
          <w:szCs w:val="22"/>
          <w:lang w:val="hy-AM"/>
        </w:rPr>
        <w:t xml:space="preserve"> </w:t>
      </w:r>
    </w:p>
    <w:p w14:paraId="325C9A88" w14:textId="77777777" w:rsidR="00D67326" w:rsidRPr="00886BE4" w:rsidRDefault="00D67326" w:rsidP="00D67326">
      <w:pPr>
        <w:snapToGrid w:val="0"/>
        <w:jc w:val="center"/>
        <w:rPr>
          <w:rFonts w:ascii="GHEA Grapalat" w:hAnsi="GHEA Grapalat"/>
          <w:b/>
          <w:sz w:val="22"/>
          <w:szCs w:val="22"/>
          <w:lang w:val="hy-AM"/>
        </w:rPr>
      </w:pPr>
      <w:r w:rsidRPr="00886BE4">
        <w:rPr>
          <w:rFonts w:ascii="GHEA Grapalat" w:hAnsi="GHEA Grapalat" w:cs="Sylfaen"/>
          <w:b/>
          <w:sz w:val="22"/>
          <w:szCs w:val="22"/>
          <w:lang w:val="hy-AM"/>
        </w:rPr>
        <w:t>ԱՌՈՂՋԱՊԱՀԱԿԱՆ</w:t>
      </w:r>
      <w:r w:rsidRPr="00886BE4">
        <w:rPr>
          <w:rFonts w:ascii="GHEA Grapalat" w:hAnsi="GHEA Grapalat"/>
          <w:b/>
          <w:sz w:val="22"/>
          <w:szCs w:val="22"/>
          <w:lang w:val="hy-AM"/>
        </w:rPr>
        <w:t xml:space="preserve"> </w:t>
      </w:r>
      <w:r w:rsidRPr="00886BE4">
        <w:rPr>
          <w:rFonts w:ascii="GHEA Grapalat" w:hAnsi="GHEA Grapalat" w:cs="Sylfaen"/>
          <w:b/>
          <w:sz w:val="22"/>
          <w:szCs w:val="22"/>
          <w:lang w:val="hy-AM"/>
        </w:rPr>
        <w:t>ԵՎ</w:t>
      </w:r>
      <w:r w:rsidRPr="00886BE4">
        <w:rPr>
          <w:rFonts w:ascii="GHEA Grapalat" w:hAnsi="GHEA Grapalat"/>
          <w:b/>
          <w:sz w:val="22"/>
          <w:szCs w:val="22"/>
          <w:lang w:val="hy-AM"/>
        </w:rPr>
        <w:t xml:space="preserve"> </w:t>
      </w:r>
      <w:r w:rsidRPr="00886BE4">
        <w:rPr>
          <w:rFonts w:ascii="GHEA Grapalat" w:hAnsi="GHEA Grapalat" w:cs="Sylfaen"/>
          <w:b/>
          <w:sz w:val="22"/>
          <w:szCs w:val="22"/>
          <w:lang w:val="hy-AM"/>
        </w:rPr>
        <w:t>ԱՇԽԱՏԱՆՔԻ</w:t>
      </w:r>
      <w:r w:rsidRPr="00886BE4">
        <w:rPr>
          <w:rFonts w:ascii="GHEA Grapalat" w:hAnsi="GHEA Grapalat"/>
          <w:b/>
          <w:sz w:val="22"/>
          <w:szCs w:val="22"/>
          <w:lang w:val="hy-AM"/>
        </w:rPr>
        <w:t xml:space="preserve"> </w:t>
      </w:r>
      <w:r w:rsidRPr="00886BE4">
        <w:rPr>
          <w:rFonts w:ascii="GHEA Grapalat" w:hAnsi="GHEA Grapalat" w:cs="Sylfaen"/>
          <w:b/>
          <w:sz w:val="22"/>
          <w:szCs w:val="22"/>
          <w:lang w:val="hy-AM"/>
        </w:rPr>
        <w:t>ՏԵՍՉԱԿԱՆ</w:t>
      </w:r>
      <w:r w:rsidRPr="00886BE4">
        <w:rPr>
          <w:rFonts w:ascii="GHEA Grapalat" w:hAnsi="GHEA Grapalat"/>
          <w:b/>
          <w:sz w:val="22"/>
          <w:szCs w:val="22"/>
          <w:lang w:val="hy-AM"/>
        </w:rPr>
        <w:t xml:space="preserve"> </w:t>
      </w:r>
      <w:r w:rsidRPr="00886BE4">
        <w:rPr>
          <w:rFonts w:ascii="GHEA Grapalat" w:hAnsi="GHEA Grapalat" w:cs="Sylfaen"/>
          <w:b/>
          <w:sz w:val="22"/>
          <w:szCs w:val="22"/>
          <w:lang w:val="hy-AM"/>
        </w:rPr>
        <w:t>ՄԱՐՄԻՆ</w:t>
      </w:r>
    </w:p>
    <w:p w14:paraId="25A13317" w14:textId="77777777" w:rsidR="00D67326" w:rsidRPr="00886BE4" w:rsidRDefault="00D67326" w:rsidP="00D67326">
      <w:pPr>
        <w:snapToGrid w:val="0"/>
        <w:jc w:val="center"/>
        <w:rPr>
          <w:rFonts w:ascii="GHEA Grapalat" w:hAnsi="GHEA Grapalat"/>
          <w:b/>
          <w:sz w:val="22"/>
          <w:szCs w:val="22"/>
          <w:lang w:val="hy-AM"/>
        </w:rPr>
      </w:pPr>
    </w:p>
    <w:p w14:paraId="3431D179" w14:textId="77777777" w:rsidR="00D67326" w:rsidRPr="00886BE4" w:rsidRDefault="00D67326" w:rsidP="00D67326">
      <w:pPr>
        <w:snapToGrid w:val="0"/>
        <w:jc w:val="center"/>
        <w:rPr>
          <w:rFonts w:ascii="GHEA Grapalat" w:hAnsi="GHEA Grapalat"/>
          <w:b/>
          <w:color w:val="000000"/>
          <w:sz w:val="22"/>
          <w:szCs w:val="22"/>
          <w:lang w:val="hy-AM"/>
        </w:rPr>
      </w:pPr>
      <w:r w:rsidRPr="00886BE4">
        <w:rPr>
          <w:rFonts w:ascii="GHEA Grapalat" w:hAnsi="GHEA Grapalat" w:cs="Sylfaen"/>
          <w:b/>
          <w:color w:val="000000"/>
          <w:sz w:val="22"/>
          <w:szCs w:val="22"/>
          <w:lang w:val="hy-AM"/>
        </w:rPr>
        <w:t>Ստուգաթերթ</w:t>
      </w:r>
      <w:r w:rsidRPr="00886BE4">
        <w:rPr>
          <w:rFonts w:ascii="GHEA Grapalat" w:hAnsi="GHEA Grapalat"/>
          <w:b/>
          <w:color w:val="000000"/>
          <w:sz w:val="22"/>
          <w:szCs w:val="22"/>
          <w:lang w:val="hy-AM"/>
        </w:rPr>
        <w:t xml:space="preserve"> N 3.12</w:t>
      </w:r>
    </w:p>
    <w:p w14:paraId="763DD9CF" w14:textId="56EF65E2" w:rsidR="00D67326" w:rsidRPr="00886BE4" w:rsidRDefault="00D67326" w:rsidP="00D67326">
      <w:pPr>
        <w:shd w:val="clear" w:color="000000" w:fill="FFFFFF"/>
        <w:snapToGrid w:val="0"/>
        <w:jc w:val="center"/>
        <w:rPr>
          <w:rFonts w:ascii="GHEA Grapalat" w:eastAsia="Arial Unicode MS" w:hAnsi="GHEA Grapalat"/>
          <w:b/>
          <w:sz w:val="22"/>
          <w:szCs w:val="22"/>
          <w:lang w:val="hy-AM"/>
        </w:rPr>
      </w:pPr>
      <w:r w:rsidRPr="00886BE4">
        <w:rPr>
          <w:rFonts w:ascii="GHEA Grapalat" w:eastAsia="Arial Unicode MS" w:hAnsi="GHEA Grapalat" w:cs="Sylfaen"/>
          <w:b/>
          <w:sz w:val="22"/>
          <w:szCs w:val="22"/>
          <w:lang w:val="hy-AM"/>
        </w:rPr>
        <w:t>Գյուղական</w:t>
      </w:r>
      <w:r w:rsidRPr="00886BE4">
        <w:rPr>
          <w:rFonts w:ascii="GHEA Grapalat" w:eastAsia="Arial Unicode MS" w:hAnsi="GHEA Grapalat"/>
          <w:b/>
          <w:sz w:val="22"/>
          <w:szCs w:val="22"/>
          <w:lang w:val="hy-AM"/>
        </w:rPr>
        <w:t xml:space="preserve"> </w:t>
      </w:r>
      <w:r w:rsidRPr="00886BE4">
        <w:rPr>
          <w:rFonts w:ascii="GHEA Grapalat" w:hAnsi="GHEA Grapalat" w:cs="Sylfaen"/>
          <w:b/>
          <w:color w:val="000000"/>
          <w:sz w:val="22"/>
          <w:szCs w:val="22"/>
          <w:lang w:val="hy-AM"/>
        </w:rPr>
        <w:t>բժշկական</w:t>
      </w:r>
      <w:r w:rsidRPr="00886BE4">
        <w:rPr>
          <w:rFonts w:ascii="GHEA Grapalat" w:eastAsia="Arial Unicode MS" w:hAnsi="GHEA Grapalat"/>
          <w:b/>
          <w:sz w:val="22"/>
          <w:szCs w:val="22"/>
          <w:lang w:val="hy-AM"/>
        </w:rPr>
        <w:t xml:space="preserve"> </w:t>
      </w:r>
      <w:r w:rsidRPr="00886BE4">
        <w:rPr>
          <w:rFonts w:ascii="GHEA Grapalat" w:eastAsia="Arial Unicode MS" w:hAnsi="GHEA Grapalat" w:cs="Sylfaen"/>
          <w:b/>
          <w:sz w:val="22"/>
          <w:szCs w:val="22"/>
          <w:lang w:val="hy-AM"/>
        </w:rPr>
        <w:t>ամբուլատորիայում</w:t>
      </w:r>
      <w:r w:rsidRPr="00886BE4">
        <w:rPr>
          <w:rFonts w:ascii="GHEA Grapalat" w:eastAsia="Arial Unicode MS" w:hAnsi="GHEA Grapalat"/>
          <w:b/>
          <w:sz w:val="22"/>
          <w:szCs w:val="22"/>
          <w:lang w:val="hy-AM"/>
        </w:rPr>
        <w:t xml:space="preserve">, </w:t>
      </w:r>
      <w:r w:rsidRPr="00886BE4">
        <w:rPr>
          <w:rFonts w:ascii="GHEA Grapalat" w:hAnsi="GHEA Grapalat" w:cs="Sylfaen"/>
          <w:b/>
          <w:sz w:val="22"/>
          <w:szCs w:val="22"/>
          <w:lang w:val="hy-AM"/>
        </w:rPr>
        <w:t>գյուղական</w:t>
      </w:r>
      <w:r w:rsidRPr="00886BE4">
        <w:rPr>
          <w:rFonts w:ascii="GHEA Grapalat" w:hAnsi="GHEA Grapalat"/>
          <w:b/>
          <w:sz w:val="22"/>
          <w:szCs w:val="22"/>
          <w:lang w:val="hy-AM"/>
        </w:rPr>
        <w:t xml:space="preserve"> </w:t>
      </w:r>
      <w:r w:rsidRPr="00886BE4">
        <w:rPr>
          <w:rFonts w:ascii="GHEA Grapalat" w:hAnsi="GHEA Grapalat" w:cs="Sylfaen"/>
          <w:b/>
          <w:sz w:val="22"/>
          <w:szCs w:val="22"/>
          <w:lang w:val="hy-AM"/>
        </w:rPr>
        <w:t>առողջության</w:t>
      </w:r>
      <w:r w:rsidRPr="00886BE4">
        <w:rPr>
          <w:rFonts w:ascii="GHEA Grapalat" w:hAnsi="GHEA Grapalat"/>
          <w:b/>
          <w:sz w:val="22"/>
          <w:szCs w:val="22"/>
          <w:lang w:val="hy-AM"/>
        </w:rPr>
        <w:t xml:space="preserve"> </w:t>
      </w:r>
      <w:r w:rsidRPr="00886BE4">
        <w:rPr>
          <w:rFonts w:ascii="GHEA Grapalat" w:hAnsi="GHEA Grapalat" w:cs="Sylfaen"/>
          <w:b/>
          <w:sz w:val="22"/>
          <w:szCs w:val="22"/>
          <w:lang w:val="hy-AM"/>
        </w:rPr>
        <w:t>կենտրոնում</w:t>
      </w:r>
      <w:r w:rsidRPr="00886BE4">
        <w:rPr>
          <w:rFonts w:ascii="GHEA Grapalat" w:hAnsi="GHEA Grapalat"/>
          <w:b/>
          <w:sz w:val="22"/>
          <w:szCs w:val="22"/>
          <w:lang w:val="hy-AM"/>
        </w:rPr>
        <w:t>,</w:t>
      </w:r>
      <w:r w:rsidRPr="00886BE4">
        <w:rPr>
          <w:rFonts w:ascii="GHEA Grapalat" w:eastAsia="Arial Unicode MS" w:hAnsi="GHEA Grapalat"/>
          <w:b/>
          <w:sz w:val="22"/>
          <w:szCs w:val="22"/>
          <w:lang w:val="hy-AM"/>
        </w:rPr>
        <w:t xml:space="preserve"> </w:t>
      </w:r>
      <w:r w:rsidRPr="00886BE4">
        <w:rPr>
          <w:rFonts w:ascii="GHEA Grapalat" w:eastAsia="Arial Unicode MS" w:hAnsi="GHEA Grapalat" w:cs="Sylfaen"/>
          <w:b/>
          <w:sz w:val="22"/>
          <w:szCs w:val="22"/>
          <w:lang w:val="hy-AM"/>
        </w:rPr>
        <w:t>ընտանեկան</w:t>
      </w:r>
      <w:r w:rsidRPr="00886BE4">
        <w:rPr>
          <w:rFonts w:ascii="GHEA Grapalat" w:eastAsia="Arial Unicode MS" w:hAnsi="GHEA Grapalat"/>
          <w:b/>
          <w:sz w:val="22"/>
          <w:szCs w:val="22"/>
          <w:lang w:val="hy-AM"/>
        </w:rPr>
        <w:t xml:space="preserve"> </w:t>
      </w:r>
      <w:r w:rsidR="00964C2A">
        <w:rPr>
          <w:rFonts w:ascii="GHEA Grapalat" w:eastAsia="Arial Unicode MS" w:hAnsi="GHEA Grapalat"/>
          <w:b/>
          <w:sz w:val="22"/>
          <w:szCs w:val="22"/>
          <w:lang w:val="hy-AM"/>
        </w:rPr>
        <w:t>ավագ բուժաշխատողի</w:t>
      </w:r>
      <w:r w:rsidRPr="00886BE4">
        <w:rPr>
          <w:rFonts w:ascii="GHEA Grapalat" w:eastAsia="Arial Unicode MS" w:hAnsi="GHEA Grapalat"/>
          <w:b/>
          <w:sz w:val="22"/>
          <w:szCs w:val="22"/>
          <w:lang w:val="hy-AM"/>
        </w:rPr>
        <w:t xml:space="preserve"> </w:t>
      </w:r>
      <w:r w:rsidRPr="00886BE4">
        <w:rPr>
          <w:rFonts w:ascii="GHEA Grapalat" w:eastAsia="Arial Unicode MS" w:hAnsi="GHEA Grapalat" w:cs="Sylfaen"/>
          <w:b/>
          <w:sz w:val="22"/>
          <w:szCs w:val="22"/>
          <w:lang w:val="hy-AM"/>
        </w:rPr>
        <w:t>գրասենյակում</w:t>
      </w:r>
      <w:r w:rsidRPr="00886BE4">
        <w:rPr>
          <w:rFonts w:ascii="GHEA Grapalat" w:eastAsia="Arial Unicode MS" w:hAnsi="GHEA Grapalat"/>
          <w:b/>
          <w:sz w:val="22"/>
          <w:szCs w:val="22"/>
          <w:lang w:val="hy-AM"/>
        </w:rPr>
        <w:t xml:space="preserve">, </w:t>
      </w:r>
      <w:r w:rsidRPr="00886BE4">
        <w:rPr>
          <w:rFonts w:ascii="GHEA Grapalat" w:eastAsia="Arial Unicode MS" w:hAnsi="GHEA Grapalat" w:cs="Sylfaen"/>
          <w:b/>
          <w:sz w:val="22"/>
          <w:szCs w:val="22"/>
          <w:lang w:val="hy-AM"/>
        </w:rPr>
        <w:t>բուժակ</w:t>
      </w:r>
      <w:r w:rsidRPr="00886BE4">
        <w:rPr>
          <w:rFonts w:ascii="GHEA Grapalat" w:eastAsia="Arial Unicode MS" w:hAnsi="GHEA Grapalat"/>
          <w:b/>
          <w:sz w:val="22"/>
          <w:szCs w:val="22"/>
          <w:lang w:val="hy-AM"/>
        </w:rPr>
        <w:t>-</w:t>
      </w:r>
      <w:r w:rsidRPr="00886BE4">
        <w:rPr>
          <w:rFonts w:ascii="GHEA Grapalat" w:eastAsia="Arial Unicode MS" w:hAnsi="GHEA Grapalat" w:cs="Sylfaen"/>
          <w:b/>
          <w:sz w:val="22"/>
          <w:szCs w:val="22"/>
          <w:lang w:val="hy-AM"/>
        </w:rPr>
        <w:t>մանկաբարձական</w:t>
      </w:r>
      <w:r w:rsidRPr="00886BE4">
        <w:rPr>
          <w:rFonts w:ascii="GHEA Grapalat" w:eastAsia="Arial Unicode MS" w:hAnsi="GHEA Grapalat"/>
          <w:b/>
          <w:sz w:val="22"/>
          <w:szCs w:val="22"/>
          <w:lang w:val="hy-AM"/>
        </w:rPr>
        <w:t xml:space="preserve"> </w:t>
      </w:r>
      <w:r w:rsidRPr="00886BE4">
        <w:rPr>
          <w:rFonts w:ascii="GHEA Grapalat" w:eastAsia="Arial Unicode MS" w:hAnsi="GHEA Grapalat" w:cs="Sylfaen"/>
          <w:b/>
          <w:sz w:val="22"/>
          <w:szCs w:val="22"/>
          <w:lang w:val="hy-AM"/>
        </w:rPr>
        <w:t>կետում</w:t>
      </w:r>
      <w:r w:rsidRPr="00886BE4">
        <w:rPr>
          <w:rFonts w:ascii="GHEA Grapalat" w:eastAsia="Arial Unicode MS" w:hAnsi="GHEA Grapalat"/>
          <w:b/>
          <w:sz w:val="22"/>
          <w:szCs w:val="22"/>
          <w:lang w:val="hy-AM"/>
        </w:rPr>
        <w:t xml:space="preserve"> </w:t>
      </w:r>
      <w:r w:rsidRPr="00886BE4">
        <w:rPr>
          <w:rFonts w:ascii="GHEA Grapalat" w:eastAsia="Arial Unicode MS" w:hAnsi="GHEA Grapalat" w:cs="Sylfaen"/>
          <w:b/>
          <w:sz w:val="22"/>
          <w:szCs w:val="22"/>
          <w:lang w:val="hy-AM"/>
        </w:rPr>
        <w:t>իրականացվող</w:t>
      </w:r>
      <w:r w:rsidRPr="00886BE4">
        <w:rPr>
          <w:rFonts w:ascii="GHEA Grapalat" w:eastAsia="Arial Unicode MS" w:hAnsi="GHEA Grapalat"/>
          <w:b/>
          <w:sz w:val="22"/>
          <w:szCs w:val="22"/>
          <w:lang w:val="hy-AM"/>
        </w:rPr>
        <w:t xml:space="preserve"> </w:t>
      </w:r>
      <w:r w:rsidRPr="00886BE4">
        <w:rPr>
          <w:rFonts w:ascii="GHEA Grapalat" w:eastAsia="Arial Unicode MS" w:hAnsi="GHEA Grapalat" w:cs="Sylfaen"/>
          <w:b/>
          <w:sz w:val="22"/>
          <w:szCs w:val="22"/>
          <w:lang w:val="hy-AM"/>
        </w:rPr>
        <w:t>բժշկական</w:t>
      </w:r>
      <w:r w:rsidRPr="00886BE4">
        <w:rPr>
          <w:rFonts w:ascii="GHEA Grapalat" w:eastAsia="Arial Unicode MS" w:hAnsi="GHEA Grapalat"/>
          <w:b/>
          <w:sz w:val="22"/>
          <w:szCs w:val="22"/>
          <w:lang w:val="hy-AM"/>
        </w:rPr>
        <w:t xml:space="preserve"> </w:t>
      </w:r>
      <w:r w:rsidRPr="00886BE4">
        <w:rPr>
          <w:rFonts w:ascii="GHEA Grapalat" w:eastAsia="Arial Unicode MS" w:hAnsi="GHEA Grapalat" w:cs="Sylfaen"/>
          <w:b/>
          <w:sz w:val="22"/>
          <w:szCs w:val="22"/>
          <w:lang w:val="hy-AM"/>
        </w:rPr>
        <w:t>օգնության</w:t>
      </w:r>
      <w:r w:rsidRPr="00886BE4">
        <w:rPr>
          <w:rFonts w:ascii="GHEA Grapalat" w:eastAsia="Arial Unicode MS" w:hAnsi="GHEA Grapalat"/>
          <w:b/>
          <w:sz w:val="22"/>
          <w:szCs w:val="22"/>
          <w:lang w:val="hy-AM"/>
        </w:rPr>
        <w:t xml:space="preserve"> </w:t>
      </w:r>
      <w:r w:rsidRPr="00886BE4">
        <w:rPr>
          <w:rFonts w:ascii="GHEA Grapalat" w:eastAsia="Arial Unicode MS" w:hAnsi="GHEA Grapalat" w:cs="Sylfaen"/>
          <w:b/>
          <w:sz w:val="22"/>
          <w:szCs w:val="22"/>
          <w:lang w:val="hy-AM"/>
        </w:rPr>
        <w:t>և</w:t>
      </w:r>
      <w:r w:rsidRPr="00886BE4">
        <w:rPr>
          <w:rFonts w:ascii="GHEA Grapalat" w:eastAsia="Arial Unicode MS" w:hAnsi="GHEA Grapalat"/>
          <w:b/>
          <w:sz w:val="22"/>
          <w:szCs w:val="22"/>
          <w:lang w:val="hy-AM"/>
        </w:rPr>
        <w:t xml:space="preserve"> </w:t>
      </w:r>
      <w:r w:rsidRPr="00886BE4">
        <w:rPr>
          <w:rFonts w:ascii="GHEA Grapalat" w:eastAsia="Arial Unicode MS" w:hAnsi="GHEA Grapalat" w:cs="Sylfaen"/>
          <w:b/>
          <w:sz w:val="22"/>
          <w:szCs w:val="22"/>
          <w:lang w:val="hy-AM"/>
        </w:rPr>
        <w:t>սպասարկման վերահսկողություն</w:t>
      </w:r>
    </w:p>
    <w:p w14:paraId="3DD9C5A6" w14:textId="5F03ED68" w:rsidR="00D67326" w:rsidRPr="00886BE4" w:rsidRDefault="00D67326" w:rsidP="00D67326">
      <w:pPr>
        <w:snapToGrid w:val="0"/>
        <w:jc w:val="center"/>
        <w:rPr>
          <w:rFonts w:ascii="GHEA Grapalat" w:hAnsi="GHEA Grapalat"/>
          <w:b/>
          <w:sz w:val="22"/>
          <w:szCs w:val="22"/>
          <w:lang w:val="hy-AM"/>
        </w:rPr>
      </w:pPr>
      <w:r w:rsidRPr="00886BE4">
        <w:rPr>
          <w:rFonts w:ascii="GHEA Grapalat" w:hAnsi="GHEA Grapalat"/>
          <w:b/>
          <w:sz w:val="22"/>
          <w:szCs w:val="22"/>
          <w:lang w:val="hy-AM"/>
        </w:rPr>
        <w:t>Q 86.21 (</w:t>
      </w:r>
      <w:r w:rsidRPr="00886BE4">
        <w:rPr>
          <w:rFonts w:ascii="GHEA Grapalat" w:hAnsi="GHEA Grapalat" w:cs="Sylfaen"/>
          <w:b/>
          <w:sz w:val="22"/>
          <w:szCs w:val="22"/>
          <w:lang w:val="hy-AM"/>
        </w:rPr>
        <w:t>ՏԳՏԴ</w:t>
      </w:r>
      <w:r w:rsidRPr="00886BE4">
        <w:rPr>
          <w:rFonts w:ascii="GHEA Grapalat" w:hAnsi="GHEA Grapalat"/>
          <w:b/>
          <w:sz w:val="22"/>
          <w:szCs w:val="22"/>
          <w:lang w:val="hy-AM"/>
        </w:rPr>
        <w:t>)</w:t>
      </w:r>
    </w:p>
    <w:p w14:paraId="66803710" w14:textId="77777777" w:rsidR="00D67326" w:rsidRPr="00886BE4" w:rsidRDefault="00D67326" w:rsidP="00D67326">
      <w:pPr>
        <w:snapToGrid w:val="0"/>
        <w:jc w:val="center"/>
        <w:rPr>
          <w:rFonts w:ascii="GHEA Grapalat" w:hAnsi="GHEA Grapalat"/>
          <w:b/>
          <w:color w:val="000000"/>
          <w:sz w:val="22"/>
          <w:szCs w:val="22"/>
          <w:lang w:val="hy-AM"/>
        </w:rPr>
      </w:pPr>
      <w:r w:rsidRPr="00886BE4">
        <w:rPr>
          <w:rFonts w:ascii="Calibri" w:hAnsi="Calibri" w:cs="Calibri"/>
          <w:b/>
          <w:color w:val="000000"/>
          <w:sz w:val="22"/>
          <w:szCs w:val="22"/>
          <w:lang w:val="hy-AM"/>
        </w:rPr>
        <w:t> </w:t>
      </w:r>
    </w:p>
    <w:p w14:paraId="5FCD3EC5" w14:textId="77777777" w:rsidR="00D67326" w:rsidRPr="00886BE4" w:rsidRDefault="00D67326" w:rsidP="00D67326">
      <w:pPr>
        <w:snapToGrid w:val="0"/>
        <w:jc w:val="center"/>
        <w:rPr>
          <w:rFonts w:ascii="GHEA Grapalat" w:hAnsi="GHEA Grapalat"/>
          <w:b/>
          <w:color w:val="000000"/>
          <w:sz w:val="22"/>
          <w:szCs w:val="22"/>
          <w:lang w:val="hy-AM"/>
        </w:rPr>
      </w:pPr>
      <w:r w:rsidRPr="00886BE4">
        <w:rPr>
          <w:rFonts w:ascii="GHEA Grapalat" w:hAnsi="GHEA Grapalat" w:cs="Sylfaen"/>
          <w:b/>
          <w:color w:val="000000"/>
          <w:sz w:val="22"/>
          <w:szCs w:val="22"/>
          <w:lang w:val="hy-AM"/>
        </w:rPr>
        <w:t>ՏԻՏՂՈՍԱԹԵՐԹ</w:t>
      </w:r>
    </w:p>
    <w:p w14:paraId="5FEE033A" w14:textId="77777777" w:rsidR="00D67326" w:rsidRPr="00886BE4" w:rsidRDefault="00D67326" w:rsidP="00D67326">
      <w:pPr>
        <w:snapToGrid w:val="0"/>
        <w:jc w:val="center"/>
        <w:rPr>
          <w:rFonts w:ascii="GHEA Grapalat" w:hAnsi="GHEA Grapalat"/>
          <w:b/>
          <w:color w:val="000000"/>
          <w:sz w:val="22"/>
          <w:szCs w:val="22"/>
          <w:lang w:val="hy-AM"/>
        </w:rPr>
      </w:pPr>
    </w:p>
    <w:p w14:paraId="48FEA4FB" w14:textId="3AAADBBC" w:rsidR="00D67326" w:rsidRPr="00886BE4" w:rsidRDefault="00D67326" w:rsidP="00D67326">
      <w:pPr>
        <w:tabs>
          <w:tab w:val="left" w:pos="0"/>
        </w:tabs>
        <w:snapToGrid w:val="0"/>
        <w:jc w:val="both"/>
        <w:rPr>
          <w:rFonts w:ascii="GHEA Grapalat" w:hAnsi="GHEA Grapalat"/>
          <w:sz w:val="22"/>
          <w:szCs w:val="22"/>
          <w:lang w:val="hy-AM"/>
        </w:rPr>
      </w:pPr>
      <w:r w:rsidRPr="00886BE4">
        <w:rPr>
          <w:rFonts w:ascii="GHEA Grapalat" w:eastAsia="Arial Unicode MS" w:hAnsi="GHEA Grapalat"/>
          <w:sz w:val="22"/>
          <w:szCs w:val="22"/>
          <w:lang w:val="hy-AM"/>
        </w:rPr>
        <w:t>___________________________________________________________________________________</w:t>
      </w:r>
      <w:r w:rsidRPr="00886BE4">
        <w:rPr>
          <w:rFonts w:ascii="GHEA Grapalat" w:eastAsia="Arial Unicode MS" w:hAnsi="GHEA Grapalat"/>
          <w:sz w:val="22"/>
          <w:szCs w:val="22"/>
          <w:lang w:val="hy-AM"/>
        </w:rPr>
        <w:tab/>
        <w:t xml:space="preserve">                </w:t>
      </w:r>
      <w:r w:rsidR="00882496">
        <w:rPr>
          <w:rFonts w:ascii="GHEA Grapalat" w:eastAsia="Arial Unicode MS" w:hAnsi="GHEA Grapalat"/>
          <w:sz w:val="22"/>
          <w:szCs w:val="22"/>
          <w:lang w:val="hy-AM"/>
        </w:rPr>
        <w:t xml:space="preserve">     </w:t>
      </w:r>
      <w:r w:rsidRPr="00886BE4">
        <w:rPr>
          <w:rFonts w:ascii="GHEA Grapalat" w:eastAsia="Arial Unicode MS" w:hAnsi="GHEA Grapalat"/>
          <w:sz w:val="22"/>
          <w:szCs w:val="22"/>
          <w:lang w:val="hy-AM"/>
        </w:rPr>
        <w:t>___________________________</w:t>
      </w:r>
      <w:r w:rsidR="00882496">
        <w:rPr>
          <w:rFonts w:ascii="GHEA Grapalat" w:eastAsia="Arial Unicode MS" w:hAnsi="GHEA Grapalat"/>
          <w:sz w:val="22"/>
          <w:szCs w:val="22"/>
          <w:u w:val="single"/>
          <w:lang w:val="hy-AM"/>
        </w:rPr>
        <w:t xml:space="preserve"> </w:t>
      </w:r>
      <w:r w:rsidRPr="00886BE4">
        <w:rPr>
          <w:rFonts w:ascii="GHEA Grapalat" w:hAnsi="GHEA Grapalat" w:cs="Sylfaen"/>
          <w:sz w:val="22"/>
          <w:szCs w:val="22"/>
          <w:lang w:val="hy-AM"/>
        </w:rPr>
        <w:t>Առողջապահական</w:t>
      </w:r>
      <w:r w:rsidRPr="00886BE4">
        <w:rPr>
          <w:rFonts w:ascii="GHEA Grapalat" w:hAnsi="GHEA Grapalat"/>
          <w:sz w:val="22"/>
          <w:szCs w:val="22"/>
          <w:lang w:val="hy-AM"/>
        </w:rPr>
        <w:t xml:space="preserve"> </w:t>
      </w:r>
      <w:r w:rsidRPr="00886BE4">
        <w:rPr>
          <w:rFonts w:ascii="GHEA Grapalat" w:hAnsi="GHEA Grapalat" w:cs="Sylfaen"/>
          <w:sz w:val="22"/>
          <w:szCs w:val="22"/>
          <w:lang w:val="hy-AM"/>
        </w:rPr>
        <w:t>և</w:t>
      </w:r>
      <w:r w:rsidRPr="00886BE4">
        <w:rPr>
          <w:rFonts w:ascii="GHEA Grapalat" w:hAnsi="GHEA Grapalat"/>
          <w:sz w:val="22"/>
          <w:szCs w:val="22"/>
          <w:lang w:val="hy-AM"/>
        </w:rPr>
        <w:t xml:space="preserve"> </w:t>
      </w:r>
      <w:r w:rsidRPr="00886BE4">
        <w:rPr>
          <w:rFonts w:ascii="GHEA Grapalat" w:hAnsi="GHEA Grapalat" w:cs="Sylfaen"/>
          <w:sz w:val="22"/>
          <w:szCs w:val="22"/>
          <w:lang w:val="hy-AM"/>
        </w:rPr>
        <w:t>աշխատանքի</w:t>
      </w:r>
      <w:r w:rsidRPr="00886BE4">
        <w:rPr>
          <w:rFonts w:ascii="GHEA Grapalat" w:hAnsi="GHEA Grapalat"/>
          <w:sz w:val="22"/>
          <w:szCs w:val="22"/>
          <w:lang w:val="hy-AM"/>
        </w:rPr>
        <w:t xml:space="preserve"> </w:t>
      </w:r>
      <w:r w:rsidRPr="00886BE4">
        <w:rPr>
          <w:rFonts w:ascii="GHEA Grapalat" w:hAnsi="GHEA Grapalat" w:cs="Sylfaen"/>
          <w:sz w:val="22"/>
          <w:szCs w:val="22"/>
          <w:lang w:val="hy-AM"/>
        </w:rPr>
        <w:t>տեսչական</w:t>
      </w:r>
      <w:r w:rsidRPr="00886BE4">
        <w:rPr>
          <w:rFonts w:ascii="GHEA Grapalat" w:hAnsi="GHEA Grapalat"/>
          <w:sz w:val="22"/>
          <w:szCs w:val="22"/>
          <w:lang w:val="hy-AM"/>
        </w:rPr>
        <w:t xml:space="preserve"> </w:t>
      </w:r>
      <w:r w:rsidRPr="00886BE4">
        <w:rPr>
          <w:rFonts w:ascii="GHEA Grapalat" w:hAnsi="GHEA Grapalat" w:cs="Sylfaen"/>
          <w:sz w:val="22"/>
          <w:szCs w:val="22"/>
          <w:lang w:val="hy-AM"/>
        </w:rPr>
        <w:t>մարմնի</w:t>
      </w:r>
      <w:r w:rsidRPr="00886BE4">
        <w:rPr>
          <w:rFonts w:ascii="GHEA Grapalat" w:hAnsi="GHEA Grapalat"/>
          <w:sz w:val="22"/>
          <w:szCs w:val="22"/>
          <w:lang w:val="hy-AM"/>
        </w:rPr>
        <w:t xml:space="preserve"> (</w:t>
      </w:r>
      <w:r w:rsidRPr="00886BE4">
        <w:rPr>
          <w:rFonts w:ascii="GHEA Grapalat" w:hAnsi="GHEA Grapalat" w:cs="Sylfaen"/>
          <w:sz w:val="22"/>
          <w:szCs w:val="22"/>
          <w:lang w:val="hy-AM"/>
        </w:rPr>
        <w:t>ԱԱՏՄ</w:t>
      </w:r>
      <w:r w:rsidRPr="00886BE4">
        <w:rPr>
          <w:rFonts w:ascii="GHEA Grapalat" w:hAnsi="GHEA Grapalat"/>
          <w:sz w:val="22"/>
          <w:szCs w:val="22"/>
          <w:lang w:val="hy-AM"/>
        </w:rPr>
        <w:t xml:space="preserve">) </w:t>
      </w:r>
      <w:r w:rsidRPr="00886BE4">
        <w:rPr>
          <w:rFonts w:ascii="GHEA Grapalat" w:hAnsi="GHEA Grapalat" w:cs="Sylfaen"/>
          <w:sz w:val="22"/>
          <w:szCs w:val="22"/>
          <w:lang w:val="hy-AM"/>
        </w:rPr>
        <w:t>ստորաբաժանման</w:t>
      </w:r>
      <w:r w:rsidRPr="00886BE4">
        <w:rPr>
          <w:rFonts w:ascii="GHEA Grapalat" w:hAnsi="GHEA Grapalat"/>
          <w:sz w:val="22"/>
          <w:szCs w:val="22"/>
          <w:lang w:val="hy-AM"/>
        </w:rPr>
        <w:t xml:space="preserve"> </w:t>
      </w:r>
      <w:r w:rsidRPr="00886BE4">
        <w:rPr>
          <w:rFonts w:ascii="GHEA Grapalat" w:hAnsi="GHEA Grapalat" w:cs="Sylfaen"/>
          <w:sz w:val="22"/>
          <w:szCs w:val="22"/>
          <w:lang w:val="hy-AM"/>
        </w:rPr>
        <w:t>անվանումը</w:t>
      </w:r>
      <w:r w:rsidRPr="00886BE4">
        <w:rPr>
          <w:rFonts w:ascii="GHEA Grapalat" w:hAnsi="GHEA Grapalat"/>
          <w:sz w:val="22"/>
          <w:szCs w:val="22"/>
          <w:lang w:val="hy-AM"/>
        </w:rPr>
        <w:t xml:space="preserve">               </w:t>
      </w:r>
      <w:r w:rsidRPr="00886BE4">
        <w:rPr>
          <w:rFonts w:ascii="GHEA Grapalat" w:hAnsi="GHEA Grapalat" w:cs="Sylfaen"/>
          <w:sz w:val="22"/>
          <w:szCs w:val="22"/>
          <w:lang w:val="hy-AM"/>
        </w:rPr>
        <w:t>հեռախոսահամարը</w:t>
      </w:r>
      <w:r w:rsidRPr="00886BE4">
        <w:rPr>
          <w:rFonts w:ascii="GHEA Grapalat" w:hAnsi="GHEA Grapalat"/>
          <w:sz w:val="22"/>
          <w:szCs w:val="22"/>
          <w:lang w:val="hy-AM"/>
        </w:rPr>
        <w:t xml:space="preserve">, </w:t>
      </w:r>
      <w:r w:rsidRPr="00886BE4">
        <w:rPr>
          <w:rFonts w:ascii="GHEA Grapalat" w:hAnsi="GHEA Grapalat" w:cs="Sylfaen"/>
          <w:sz w:val="22"/>
          <w:szCs w:val="22"/>
          <w:lang w:val="hy-AM"/>
        </w:rPr>
        <w:t>գտնվելու</w:t>
      </w:r>
      <w:r w:rsidRPr="00886BE4">
        <w:rPr>
          <w:rFonts w:ascii="GHEA Grapalat" w:hAnsi="GHEA Grapalat"/>
          <w:sz w:val="22"/>
          <w:szCs w:val="22"/>
          <w:lang w:val="hy-AM"/>
        </w:rPr>
        <w:t xml:space="preserve"> </w:t>
      </w:r>
      <w:r w:rsidRPr="00886BE4">
        <w:rPr>
          <w:rFonts w:ascii="GHEA Grapalat" w:hAnsi="GHEA Grapalat" w:cs="Sylfaen"/>
          <w:sz w:val="22"/>
          <w:szCs w:val="22"/>
          <w:lang w:val="hy-AM"/>
        </w:rPr>
        <w:t>վայրը</w:t>
      </w:r>
    </w:p>
    <w:p w14:paraId="6C0C1403" w14:textId="77777777" w:rsidR="00D67326" w:rsidRPr="00886BE4" w:rsidRDefault="00D67326" w:rsidP="00D67326">
      <w:pPr>
        <w:snapToGrid w:val="0"/>
        <w:ind w:left="-360"/>
        <w:jc w:val="both"/>
        <w:rPr>
          <w:rFonts w:ascii="GHEA Grapalat" w:hAnsi="GHEA Grapalat"/>
          <w:sz w:val="22"/>
          <w:szCs w:val="22"/>
          <w:lang w:val="hy-AM"/>
        </w:rPr>
      </w:pPr>
      <w:r w:rsidRPr="00886BE4">
        <w:rPr>
          <w:rFonts w:ascii="GHEA Grapalat" w:hAnsi="GHEA Grapalat"/>
          <w:sz w:val="22"/>
          <w:szCs w:val="22"/>
          <w:lang w:val="hy-AM"/>
        </w:rPr>
        <w:t xml:space="preserve">                                                                                                                                                </w:t>
      </w:r>
    </w:p>
    <w:p w14:paraId="2668A756" w14:textId="2CA12378" w:rsidR="00D67326" w:rsidRPr="00886BE4" w:rsidRDefault="00D67326" w:rsidP="00D67326">
      <w:pPr>
        <w:snapToGrid w:val="0"/>
        <w:ind w:left="612" w:hanging="612"/>
        <w:jc w:val="both"/>
        <w:rPr>
          <w:rFonts w:ascii="GHEA Grapalat" w:hAnsi="GHEA Grapalat"/>
          <w:sz w:val="22"/>
          <w:szCs w:val="22"/>
          <w:lang w:val="hy-AM"/>
        </w:rPr>
      </w:pPr>
      <w:r w:rsidRPr="00886BE4">
        <w:rPr>
          <w:rFonts w:ascii="GHEA Grapalat" w:eastAsia="Arial Unicode MS" w:hAnsi="GHEA Grapalat"/>
          <w:sz w:val="22"/>
          <w:szCs w:val="22"/>
          <w:lang w:val="hy-AM"/>
        </w:rPr>
        <w:t>_______________________________________________________________</w:t>
      </w:r>
      <w:r w:rsidR="00882496">
        <w:rPr>
          <w:rFonts w:ascii="GHEA Grapalat" w:eastAsia="Arial Unicode MS" w:hAnsi="GHEA Grapalat"/>
          <w:sz w:val="22"/>
          <w:szCs w:val="22"/>
          <w:lang w:val="hy-AM"/>
        </w:rPr>
        <w:t xml:space="preserve">__                     </w:t>
      </w:r>
      <w:r w:rsidRPr="00886BE4">
        <w:rPr>
          <w:rFonts w:ascii="GHEA Grapalat" w:eastAsia="Arial Unicode MS" w:hAnsi="GHEA Grapalat"/>
          <w:sz w:val="22"/>
          <w:szCs w:val="22"/>
          <w:lang w:val="hy-AM"/>
        </w:rPr>
        <w:t>___________________________________________________</w:t>
      </w:r>
      <w:r w:rsidRPr="00886BE4">
        <w:rPr>
          <w:rFonts w:ascii="GHEA Grapalat" w:hAnsi="GHEA Grapalat"/>
          <w:sz w:val="22"/>
          <w:szCs w:val="22"/>
          <w:lang w:val="hy-AM"/>
        </w:rPr>
        <w:t xml:space="preserve">               </w:t>
      </w:r>
    </w:p>
    <w:p w14:paraId="17E8459E" w14:textId="4CB4CDC0" w:rsidR="00D67326" w:rsidRPr="00886BE4" w:rsidRDefault="00D67326" w:rsidP="00D67326">
      <w:pPr>
        <w:snapToGrid w:val="0"/>
        <w:ind w:left="612" w:hanging="612"/>
        <w:jc w:val="both"/>
        <w:rPr>
          <w:rFonts w:ascii="GHEA Grapalat" w:hAnsi="GHEA Grapalat"/>
          <w:sz w:val="22"/>
          <w:szCs w:val="22"/>
          <w:lang w:val="hy-AM"/>
        </w:rPr>
      </w:pPr>
      <w:r w:rsidRPr="00886BE4">
        <w:rPr>
          <w:rFonts w:ascii="GHEA Grapalat" w:hAnsi="GHEA Grapalat" w:cs="Sylfaen"/>
          <w:sz w:val="22"/>
          <w:szCs w:val="22"/>
          <w:lang w:val="hy-AM"/>
        </w:rPr>
        <w:t>ԱԱՏՄ</w:t>
      </w:r>
      <w:r w:rsidRPr="00886BE4">
        <w:rPr>
          <w:rFonts w:ascii="GHEA Grapalat" w:hAnsi="GHEA Grapalat"/>
          <w:sz w:val="22"/>
          <w:szCs w:val="22"/>
          <w:lang w:val="hy-AM"/>
        </w:rPr>
        <w:t>-</w:t>
      </w:r>
      <w:r w:rsidRPr="00886BE4">
        <w:rPr>
          <w:rFonts w:ascii="GHEA Grapalat" w:hAnsi="GHEA Grapalat" w:cs="Sylfaen"/>
          <w:sz w:val="22"/>
          <w:szCs w:val="22"/>
          <w:lang w:val="hy-AM"/>
        </w:rPr>
        <w:t>ի</w:t>
      </w:r>
      <w:r w:rsidRPr="00886BE4">
        <w:rPr>
          <w:rFonts w:ascii="GHEA Grapalat" w:hAnsi="GHEA Grapalat"/>
          <w:sz w:val="22"/>
          <w:szCs w:val="22"/>
          <w:lang w:val="hy-AM"/>
        </w:rPr>
        <w:t xml:space="preserve"> </w:t>
      </w:r>
      <w:r w:rsidRPr="00886BE4">
        <w:rPr>
          <w:rFonts w:ascii="GHEA Grapalat" w:hAnsi="GHEA Grapalat" w:cs="Sylfaen"/>
          <w:sz w:val="22"/>
          <w:szCs w:val="22"/>
          <w:lang w:val="hy-AM"/>
        </w:rPr>
        <w:t>ծառայողի</w:t>
      </w:r>
      <w:r w:rsidRPr="00886BE4">
        <w:rPr>
          <w:rFonts w:ascii="GHEA Grapalat" w:hAnsi="GHEA Grapalat"/>
          <w:sz w:val="22"/>
          <w:szCs w:val="22"/>
          <w:lang w:val="hy-AM"/>
        </w:rPr>
        <w:t xml:space="preserve"> </w:t>
      </w:r>
      <w:r w:rsidRPr="00886BE4">
        <w:rPr>
          <w:rFonts w:ascii="GHEA Grapalat" w:hAnsi="GHEA Grapalat" w:cs="Sylfaen"/>
          <w:sz w:val="22"/>
          <w:szCs w:val="22"/>
          <w:lang w:val="hy-AM"/>
        </w:rPr>
        <w:t>պաշտոնը</w:t>
      </w:r>
      <w:r w:rsidRPr="00886BE4">
        <w:rPr>
          <w:rFonts w:ascii="GHEA Grapalat" w:hAnsi="GHEA Grapalat"/>
          <w:sz w:val="22"/>
          <w:szCs w:val="22"/>
          <w:lang w:val="hy-AM"/>
        </w:rPr>
        <w:t xml:space="preserve">                                                                   </w:t>
      </w:r>
      <w:r w:rsidRPr="00886BE4">
        <w:rPr>
          <w:rFonts w:ascii="GHEA Grapalat" w:hAnsi="GHEA Grapalat"/>
          <w:sz w:val="22"/>
          <w:szCs w:val="22"/>
          <w:lang w:val="hy-AM"/>
        </w:rPr>
        <w:tab/>
      </w:r>
      <w:r w:rsidRPr="00886BE4">
        <w:rPr>
          <w:rFonts w:ascii="GHEA Grapalat" w:hAnsi="GHEA Grapalat"/>
          <w:sz w:val="22"/>
          <w:szCs w:val="22"/>
          <w:lang w:val="hy-AM"/>
        </w:rPr>
        <w:tab/>
      </w:r>
      <w:r w:rsidRPr="00886BE4">
        <w:rPr>
          <w:rFonts w:ascii="GHEA Grapalat" w:hAnsi="GHEA Grapalat"/>
          <w:sz w:val="22"/>
          <w:szCs w:val="22"/>
          <w:lang w:val="hy-AM"/>
        </w:rPr>
        <w:tab/>
        <w:t xml:space="preserve"> </w:t>
      </w:r>
      <w:r w:rsidRPr="00886BE4">
        <w:rPr>
          <w:rFonts w:ascii="GHEA Grapalat" w:hAnsi="GHEA Grapalat" w:cs="Sylfaen"/>
          <w:sz w:val="22"/>
          <w:szCs w:val="22"/>
          <w:lang w:val="hy-AM"/>
        </w:rPr>
        <w:t>ազգանունը</w:t>
      </w:r>
      <w:r w:rsidRPr="00886BE4">
        <w:rPr>
          <w:rFonts w:ascii="GHEA Grapalat" w:hAnsi="GHEA Grapalat"/>
          <w:sz w:val="22"/>
          <w:szCs w:val="22"/>
          <w:lang w:val="hy-AM"/>
        </w:rPr>
        <w:t xml:space="preserve">, </w:t>
      </w:r>
      <w:r w:rsidRPr="00886BE4">
        <w:rPr>
          <w:rFonts w:ascii="GHEA Grapalat" w:hAnsi="GHEA Grapalat" w:cs="Sylfaen"/>
          <w:sz w:val="22"/>
          <w:szCs w:val="22"/>
          <w:lang w:val="hy-AM"/>
        </w:rPr>
        <w:t>անունը</w:t>
      </w:r>
      <w:r w:rsidRPr="00886BE4">
        <w:rPr>
          <w:rFonts w:ascii="GHEA Grapalat" w:hAnsi="GHEA Grapalat"/>
          <w:sz w:val="22"/>
          <w:szCs w:val="22"/>
          <w:lang w:val="hy-AM"/>
        </w:rPr>
        <w:t xml:space="preserve">, </w:t>
      </w:r>
      <w:r w:rsidRPr="00886BE4">
        <w:rPr>
          <w:rFonts w:ascii="GHEA Grapalat" w:hAnsi="GHEA Grapalat" w:cs="Sylfaen"/>
          <w:sz w:val="22"/>
          <w:szCs w:val="22"/>
          <w:lang w:val="hy-AM"/>
        </w:rPr>
        <w:t>հայրանունը</w:t>
      </w:r>
    </w:p>
    <w:p w14:paraId="44C37ACA" w14:textId="77777777" w:rsidR="00D67326" w:rsidRPr="00886BE4" w:rsidRDefault="00D67326" w:rsidP="00D67326">
      <w:pPr>
        <w:snapToGrid w:val="0"/>
        <w:ind w:left="612" w:hanging="612"/>
        <w:jc w:val="both"/>
        <w:rPr>
          <w:rFonts w:ascii="GHEA Grapalat" w:hAnsi="GHEA Grapalat"/>
          <w:sz w:val="22"/>
          <w:szCs w:val="22"/>
          <w:lang w:val="hy-AM"/>
        </w:rPr>
      </w:pPr>
    </w:p>
    <w:p w14:paraId="1A4A80A9" w14:textId="77777777" w:rsidR="00D67326" w:rsidRPr="00886BE4" w:rsidRDefault="00D67326" w:rsidP="00D67326">
      <w:pPr>
        <w:snapToGrid w:val="0"/>
        <w:ind w:left="612" w:hanging="612"/>
        <w:jc w:val="both"/>
        <w:rPr>
          <w:rFonts w:ascii="GHEA Grapalat" w:hAnsi="GHEA Grapalat"/>
          <w:sz w:val="22"/>
          <w:szCs w:val="22"/>
          <w:lang w:val="hy-AM"/>
        </w:rPr>
      </w:pPr>
      <w:r w:rsidRPr="00886BE4">
        <w:rPr>
          <w:rFonts w:ascii="GHEA Grapalat" w:eastAsia="Arial Unicode MS" w:hAnsi="GHEA Grapalat"/>
          <w:sz w:val="22"/>
          <w:szCs w:val="22"/>
          <w:lang w:val="hy-AM"/>
        </w:rPr>
        <w:t xml:space="preserve">________________________________________________________________                      ____________________________________________________ </w:t>
      </w:r>
      <w:r w:rsidRPr="00886BE4">
        <w:rPr>
          <w:rFonts w:ascii="GHEA Grapalat" w:hAnsi="GHEA Grapalat"/>
          <w:sz w:val="22"/>
          <w:szCs w:val="22"/>
          <w:lang w:val="hy-AM"/>
        </w:rPr>
        <w:t xml:space="preserve">               </w:t>
      </w:r>
    </w:p>
    <w:p w14:paraId="37368EBD" w14:textId="77777777" w:rsidR="00D67326" w:rsidRPr="00886BE4" w:rsidRDefault="00D67326" w:rsidP="00D67326">
      <w:pPr>
        <w:snapToGrid w:val="0"/>
        <w:ind w:left="612" w:hanging="612"/>
        <w:jc w:val="both"/>
        <w:rPr>
          <w:rFonts w:ascii="GHEA Grapalat" w:hAnsi="GHEA Grapalat"/>
          <w:sz w:val="22"/>
          <w:szCs w:val="22"/>
          <w:lang w:val="hy-AM"/>
        </w:rPr>
      </w:pPr>
      <w:r w:rsidRPr="00886BE4">
        <w:rPr>
          <w:rFonts w:ascii="GHEA Grapalat" w:hAnsi="GHEA Grapalat" w:cs="Sylfaen"/>
          <w:sz w:val="22"/>
          <w:szCs w:val="22"/>
          <w:lang w:val="hy-AM"/>
        </w:rPr>
        <w:t>ԱԱՏՄ</w:t>
      </w:r>
      <w:r w:rsidRPr="00886BE4">
        <w:rPr>
          <w:rFonts w:ascii="GHEA Grapalat" w:hAnsi="GHEA Grapalat"/>
          <w:sz w:val="22"/>
          <w:szCs w:val="22"/>
          <w:lang w:val="hy-AM"/>
        </w:rPr>
        <w:t>-</w:t>
      </w:r>
      <w:r w:rsidRPr="00886BE4">
        <w:rPr>
          <w:rFonts w:ascii="GHEA Grapalat" w:hAnsi="GHEA Grapalat" w:cs="Sylfaen"/>
          <w:sz w:val="22"/>
          <w:szCs w:val="22"/>
          <w:lang w:val="hy-AM"/>
        </w:rPr>
        <w:t>ի</w:t>
      </w:r>
      <w:r w:rsidRPr="00886BE4">
        <w:rPr>
          <w:rFonts w:ascii="GHEA Grapalat" w:hAnsi="GHEA Grapalat"/>
          <w:sz w:val="22"/>
          <w:szCs w:val="22"/>
          <w:lang w:val="hy-AM"/>
        </w:rPr>
        <w:t xml:space="preserve"> </w:t>
      </w:r>
      <w:r w:rsidRPr="00886BE4">
        <w:rPr>
          <w:rFonts w:ascii="GHEA Grapalat" w:hAnsi="GHEA Grapalat" w:cs="Sylfaen"/>
          <w:sz w:val="22"/>
          <w:szCs w:val="22"/>
          <w:lang w:val="hy-AM"/>
        </w:rPr>
        <w:t>ծառայողի</w:t>
      </w:r>
      <w:r w:rsidRPr="00886BE4">
        <w:rPr>
          <w:rFonts w:ascii="GHEA Grapalat" w:hAnsi="GHEA Grapalat"/>
          <w:sz w:val="22"/>
          <w:szCs w:val="22"/>
          <w:lang w:val="hy-AM"/>
        </w:rPr>
        <w:t xml:space="preserve"> </w:t>
      </w:r>
      <w:r w:rsidRPr="00886BE4">
        <w:rPr>
          <w:rFonts w:ascii="GHEA Grapalat" w:hAnsi="GHEA Grapalat" w:cs="Sylfaen"/>
          <w:sz w:val="22"/>
          <w:szCs w:val="22"/>
          <w:lang w:val="hy-AM"/>
        </w:rPr>
        <w:t>պաշտոնը</w:t>
      </w:r>
      <w:r w:rsidRPr="00886BE4">
        <w:rPr>
          <w:rFonts w:ascii="GHEA Grapalat" w:hAnsi="GHEA Grapalat"/>
          <w:sz w:val="22"/>
          <w:szCs w:val="22"/>
          <w:lang w:val="hy-AM"/>
        </w:rPr>
        <w:t xml:space="preserve">                                                                                                                        </w:t>
      </w:r>
      <w:r w:rsidRPr="00886BE4">
        <w:rPr>
          <w:rFonts w:ascii="GHEA Grapalat" w:hAnsi="GHEA Grapalat" w:cs="Sylfaen"/>
          <w:sz w:val="22"/>
          <w:szCs w:val="22"/>
          <w:lang w:val="hy-AM"/>
        </w:rPr>
        <w:t>ազգանունը</w:t>
      </w:r>
      <w:r w:rsidRPr="00886BE4">
        <w:rPr>
          <w:rFonts w:ascii="GHEA Grapalat" w:hAnsi="GHEA Grapalat"/>
          <w:sz w:val="22"/>
          <w:szCs w:val="22"/>
          <w:lang w:val="hy-AM"/>
        </w:rPr>
        <w:t xml:space="preserve">, </w:t>
      </w:r>
      <w:r w:rsidRPr="00886BE4">
        <w:rPr>
          <w:rFonts w:ascii="GHEA Grapalat" w:hAnsi="GHEA Grapalat" w:cs="Sylfaen"/>
          <w:sz w:val="22"/>
          <w:szCs w:val="22"/>
          <w:lang w:val="hy-AM"/>
        </w:rPr>
        <w:t>անունը</w:t>
      </w:r>
      <w:r w:rsidRPr="00886BE4">
        <w:rPr>
          <w:rFonts w:ascii="GHEA Grapalat" w:hAnsi="GHEA Grapalat"/>
          <w:sz w:val="22"/>
          <w:szCs w:val="22"/>
          <w:lang w:val="hy-AM"/>
        </w:rPr>
        <w:t xml:space="preserve">, </w:t>
      </w:r>
      <w:r w:rsidRPr="00886BE4">
        <w:rPr>
          <w:rFonts w:ascii="GHEA Grapalat" w:hAnsi="GHEA Grapalat" w:cs="Sylfaen"/>
          <w:sz w:val="22"/>
          <w:szCs w:val="22"/>
          <w:lang w:val="hy-AM"/>
        </w:rPr>
        <w:t>հայրանունը</w:t>
      </w:r>
    </w:p>
    <w:p w14:paraId="430EBD1B" w14:textId="77777777" w:rsidR="00D67326" w:rsidRPr="00886BE4" w:rsidRDefault="00D67326" w:rsidP="00D67326">
      <w:pPr>
        <w:snapToGrid w:val="0"/>
        <w:ind w:left="612" w:hanging="612"/>
        <w:jc w:val="both"/>
        <w:rPr>
          <w:rFonts w:ascii="GHEA Grapalat" w:hAnsi="GHEA Grapalat"/>
          <w:sz w:val="22"/>
          <w:szCs w:val="22"/>
          <w:lang w:val="hy-AM"/>
        </w:rPr>
      </w:pPr>
    </w:p>
    <w:p w14:paraId="2779837C" w14:textId="594EEE6A" w:rsidR="00D67326" w:rsidRPr="00886BE4" w:rsidRDefault="00D67326" w:rsidP="00D67326">
      <w:pPr>
        <w:snapToGrid w:val="0"/>
        <w:rPr>
          <w:rFonts w:ascii="GHEA Grapalat" w:eastAsia="Arial Unicode MS" w:hAnsi="GHEA Grapalat"/>
          <w:sz w:val="22"/>
          <w:szCs w:val="22"/>
          <w:u w:val="single"/>
          <w:lang w:val="hy-AM"/>
        </w:rPr>
      </w:pPr>
      <w:r w:rsidRPr="00886BE4">
        <w:rPr>
          <w:rFonts w:ascii="GHEA Grapalat" w:eastAsia="Arial Unicode MS" w:hAnsi="GHEA Grapalat" w:cs="Sylfaen"/>
          <w:sz w:val="22"/>
          <w:szCs w:val="22"/>
          <w:lang w:val="hy-AM"/>
        </w:rPr>
        <w:t>Ստուգման</w:t>
      </w:r>
      <w:r w:rsidRPr="00886BE4">
        <w:rPr>
          <w:rFonts w:ascii="GHEA Grapalat" w:eastAsia="Arial Unicode MS" w:hAnsi="GHEA Grapalat"/>
          <w:sz w:val="22"/>
          <w:szCs w:val="22"/>
          <w:lang w:val="hy-AM"/>
        </w:rPr>
        <w:t xml:space="preserve"> </w:t>
      </w:r>
      <w:r w:rsidRPr="00886BE4">
        <w:rPr>
          <w:rFonts w:ascii="GHEA Grapalat" w:eastAsia="Arial Unicode MS" w:hAnsi="GHEA Grapalat" w:cs="Sylfaen"/>
          <w:sz w:val="22"/>
          <w:szCs w:val="22"/>
          <w:lang w:val="hy-AM"/>
        </w:rPr>
        <w:t>սկիզբը</w:t>
      </w:r>
      <w:r w:rsidRPr="00886BE4">
        <w:rPr>
          <w:rFonts w:ascii="GHEA Grapalat" w:eastAsia="Arial Unicode MS" w:hAnsi="GHEA Grapalat"/>
          <w:sz w:val="22"/>
          <w:szCs w:val="22"/>
          <w:lang w:val="hy-AM"/>
        </w:rPr>
        <w:t xml:space="preserve"> (</w:t>
      </w:r>
      <w:r w:rsidRPr="00886BE4">
        <w:rPr>
          <w:rFonts w:ascii="GHEA Grapalat" w:eastAsia="Arial Unicode MS" w:hAnsi="GHEA Grapalat" w:cs="Sylfaen"/>
          <w:sz w:val="22"/>
          <w:szCs w:val="22"/>
          <w:lang w:val="hy-AM"/>
        </w:rPr>
        <w:t>ամսաթիվը</w:t>
      </w:r>
      <w:r w:rsidRPr="00886BE4">
        <w:rPr>
          <w:rFonts w:ascii="GHEA Grapalat" w:eastAsia="Arial Unicode MS" w:hAnsi="GHEA Grapalat"/>
          <w:sz w:val="22"/>
          <w:szCs w:val="22"/>
          <w:lang w:val="hy-AM"/>
        </w:rPr>
        <w:t>)` __20__</w:t>
      </w:r>
      <w:r w:rsidRPr="00886BE4">
        <w:rPr>
          <w:rFonts w:ascii="GHEA Grapalat" w:eastAsia="Arial Unicode MS" w:hAnsi="GHEA Grapalat" w:cs="Sylfaen"/>
          <w:sz w:val="22"/>
          <w:szCs w:val="22"/>
          <w:lang w:val="hy-AM"/>
        </w:rPr>
        <w:t>թ</w:t>
      </w:r>
      <w:r w:rsidRPr="00886BE4">
        <w:rPr>
          <w:rFonts w:ascii="GHEA Grapalat" w:eastAsia="Arial Unicode MS" w:hAnsi="GHEA Grapalat"/>
          <w:sz w:val="22"/>
          <w:szCs w:val="22"/>
          <w:lang w:val="hy-AM"/>
        </w:rPr>
        <w:t xml:space="preserve">._________________ </w:t>
      </w:r>
      <w:r w:rsidRPr="00886BE4">
        <w:rPr>
          <w:rFonts w:ascii="GHEA Grapalat" w:eastAsia="Arial Unicode MS" w:hAnsi="GHEA Grapalat" w:cs="Sylfaen"/>
          <w:sz w:val="22"/>
          <w:szCs w:val="22"/>
          <w:lang w:val="hy-AM"/>
        </w:rPr>
        <w:t>ավարտը</w:t>
      </w:r>
      <w:r w:rsidRPr="00886BE4">
        <w:rPr>
          <w:rFonts w:ascii="GHEA Grapalat" w:eastAsia="Arial Unicode MS" w:hAnsi="GHEA Grapalat"/>
          <w:sz w:val="22"/>
          <w:szCs w:val="22"/>
          <w:lang w:val="hy-AM"/>
        </w:rPr>
        <w:t>`</w:t>
      </w:r>
      <w:r w:rsidRPr="00886BE4">
        <w:rPr>
          <w:rFonts w:ascii="GHEA Grapalat" w:eastAsia="Arial Unicode MS" w:hAnsi="GHEA Grapalat"/>
          <w:sz w:val="22"/>
          <w:szCs w:val="22"/>
          <w:u w:val="single"/>
          <w:lang w:val="hy-AM"/>
        </w:rPr>
        <w:tab/>
      </w:r>
      <w:r w:rsidR="00985591">
        <w:rPr>
          <w:rFonts w:ascii="GHEA Grapalat" w:eastAsia="Arial Unicode MS" w:hAnsi="GHEA Grapalat"/>
          <w:sz w:val="22"/>
          <w:szCs w:val="22"/>
          <w:u w:val="single"/>
          <w:lang w:val="hy-AM"/>
        </w:rPr>
        <w:t xml:space="preserve">  </w:t>
      </w:r>
      <w:r w:rsidRPr="00886BE4">
        <w:rPr>
          <w:rFonts w:ascii="GHEA Grapalat" w:eastAsia="Arial Unicode MS" w:hAnsi="GHEA Grapalat"/>
          <w:sz w:val="22"/>
          <w:szCs w:val="22"/>
          <w:u w:val="single"/>
          <w:lang w:val="hy-AM"/>
        </w:rPr>
        <w:t xml:space="preserve">20 __ </w:t>
      </w:r>
      <w:r w:rsidRPr="00886BE4">
        <w:rPr>
          <w:rFonts w:ascii="GHEA Grapalat" w:eastAsia="Arial Unicode MS" w:hAnsi="GHEA Grapalat" w:cs="Sylfaen"/>
          <w:sz w:val="22"/>
          <w:szCs w:val="22"/>
          <w:u w:val="single"/>
          <w:lang w:val="hy-AM"/>
        </w:rPr>
        <w:t>թ</w:t>
      </w:r>
      <w:r w:rsidRPr="00886BE4">
        <w:rPr>
          <w:rFonts w:ascii="GHEA Grapalat" w:eastAsia="Arial Unicode MS" w:hAnsi="GHEA Grapalat"/>
          <w:sz w:val="22"/>
          <w:szCs w:val="22"/>
          <w:u w:val="single"/>
          <w:lang w:val="hy-AM"/>
        </w:rPr>
        <w:tab/>
      </w:r>
      <w:r w:rsidRPr="00886BE4">
        <w:rPr>
          <w:rFonts w:ascii="GHEA Grapalat" w:eastAsia="Arial Unicode MS" w:hAnsi="GHEA Grapalat"/>
          <w:sz w:val="22"/>
          <w:szCs w:val="22"/>
          <w:u w:val="single"/>
          <w:lang w:val="hy-AM"/>
        </w:rPr>
        <w:tab/>
        <w:t xml:space="preserve"> </w:t>
      </w:r>
    </w:p>
    <w:p w14:paraId="7BB5FB3E" w14:textId="77777777" w:rsidR="00D67326" w:rsidRPr="00886BE4" w:rsidRDefault="00D67326" w:rsidP="00D67326">
      <w:pPr>
        <w:snapToGrid w:val="0"/>
        <w:ind w:left="432" w:hanging="432"/>
        <w:jc w:val="both"/>
        <w:rPr>
          <w:rFonts w:ascii="GHEA Grapalat" w:eastAsia="Arial Unicode MS" w:hAnsi="GHEA Grapalat"/>
          <w:sz w:val="22"/>
          <w:szCs w:val="22"/>
          <w:lang w:val="hy-AM"/>
        </w:rPr>
      </w:pPr>
      <w:r w:rsidRPr="00886BE4">
        <w:rPr>
          <w:rFonts w:ascii="GHEA Grapalat" w:eastAsia="Arial Unicode MS" w:hAnsi="GHEA Grapalat"/>
          <w:sz w:val="22"/>
          <w:szCs w:val="22"/>
          <w:lang w:val="hy-AM"/>
        </w:rPr>
        <w:t xml:space="preserve">   </w:t>
      </w:r>
    </w:p>
    <w:p w14:paraId="0F747981" w14:textId="55A67FDC" w:rsidR="00D67326" w:rsidRPr="00886BE4" w:rsidRDefault="00D67326" w:rsidP="00D67326">
      <w:pPr>
        <w:snapToGrid w:val="0"/>
        <w:ind w:left="432" w:hanging="432"/>
        <w:jc w:val="both"/>
        <w:rPr>
          <w:rFonts w:ascii="GHEA Grapalat" w:hAnsi="GHEA Grapalat"/>
          <w:sz w:val="22"/>
          <w:szCs w:val="22"/>
        </w:rPr>
      </w:pPr>
      <w:r w:rsidRPr="00886BE4">
        <w:rPr>
          <w:rFonts w:ascii="GHEA Grapalat" w:eastAsia="Arial Unicode MS" w:hAnsi="GHEA Grapalat"/>
          <w:sz w:val="22"/>
          <w:szCs w:val="22"/>
          <w:lang w:val="hy-AM"/>
        </w:rPr>
        <w:t>_________________</w:t>
      </w:r>
      <w:r w:rsidRPr="00886BE4">
        <w:rPr>
          <w:rFonts w:ascii="GHEA Grapalat" w:eastAsia="Arial Unicode MS" w:hAnsi="GHEA Grapalat"/>
          <w:sz w:val="22"/>
          <w:szCs w:val="22"/>
        </w:rPr>
        <w:t xml:space="preserve">__________________________________________________________       </w:t>
      </w:r>
      <w:r w:rsidRPr="00886BE4">
        <w:rPr>
          <w:rFonts w:ascii="GHEA Grapalat" w:hAnsi="GHEA Grapalat"/>
          <w:sz w:val="22"/>
          <w:szCs w:val="22"/>
        </w:rPr>
        <w:t xml:space="preserve">         </w:t>
      </w:r>
    </w:p>
    <w:p w14:paraId="026606A2" w14:textId="77777777" w:rsidR="00D67326" w:rsidRPr="00886BE4" w:rsidRDefault="00D67326" w:rsidP="00D67326">
      <w:pPr>
        <w:snapToGrid w:val="0"/>
        <w:rPr>
          <w:rFonts w:ascii="GHEA Grapalat" w:hAnsi="GHEA Grapalat"/>
          <w:sz w:val="22"/>
          <w:szCs w:val="22"/>
        </w:rPr>
      </w:pPr>
      <w:r w:rsidRPr="00886BE4">
        <w:rPr>
          <w:rFonts w:ascii="GHEA Grapalat" w:hAnsi="GHEA Grapalat" w:cs="Sylfaen"/>
          <w:sz w:val="22"/>
          <w:szCs w:val="22"/>
        </w:rPr>
        <w:t>Տնտեսավարող</w:t>
      </w:r>
      <w:r w:rsidRPr="00886BE4">
        <w:rPr>
          <w:rFonts w:ascii="GHEA Grapalat" w:hAnsi="GHEA Grapalat"/>
          <w:sz w:val="22"/>
          <w:szCs w:val="22"/>
        </w:rPr>
        <w:t xml:space="preserve"> </w:t>
      </w:r>
      <w:r w:rsidRPr="00886BE4">
        <w:rPr>
          <w:rFonts w:ascii="GHEA Grapalat" w:hAnsi="GHEA Grapalat" w:cs="Sylfaen"/>
          <w:sz w:val="22"/>
          <w:szCs w:val="22"/>
        </w:rPr>
        <w:t>սուբյեկտի</w:t>
      </w:r>
      <w:r w:rsidRPr="00886BE4">
        <w:rPr>
          <w:rFonts w:ascii="GHEA Grapalat" w:hAnsi="GHEA Grapalat"/>
          <w:sz w:val="22"/>
          <w:szCs w:val="22"/>
        </w:rPr>
        <w:t xml:space="preserve"> </w:t>
      </w:r>
      <w:r w:rsidRPr="00886BE4">
        <w:rPr>
          <w:rFonts w:ascii="GHEA Grapalat" w:hAnsi="GHEA Grapalat" w:cs="Sylfaen"/>
          <w:sz w:val="22"/>
          <w:szCs w:val="22"/>
        </w:rPr>
        <w:t>անվանումը</w:t>
      </w:r>
      <w:r w:rsidRPr="00886BE4">
        <w:rPr>
          <w:rFonts w:ascii="GHEA Grapalat" w:hAnsi="GHEA Grapalat"/>
          <w:sz w:val="22"/>
          <w:szCs w:val="22"/>
        </w:rPr>
        <w:t xml:space="preserve">, </w:t>
      </w:r>
    </w:p>
    <w:p w14:paraId="1F19343E" w14:textId="77777777" w:rsidR="00D67326" w:rsidRPr="00886BE4" w:rsidRDefault="00D67326" w:rsidP="00D67326">
      <w:pPr>
        <w:snapToGrid w:val="0"/>
        <w:rPr>
          <w:rFonts w:ascii="GHEA Grapalat" w:hAnsi="GHEA Grapalat"/>
          <w:sz w:val="22"/>
          <w:szCs w:val="22"/>
        </w:rPr>
      </w:pPr>
    </w:p>
    <w:tbl>
      <w:tblPr>
        <w:tblpPr w:vertAnchor="text" w:horzAnchor="page" w:tblpX="8578" w:tblpY="6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285"/>
        <w:gridCol w:w="270"/>
        <w:gridCol w:w="270"/>
        <w:gridCol w:w="270"/>
        <w:gridCol w:w="270"/>
        <w:gridCol w:w="270"/>
        <w:gridCol w:w="270"/>
        <w:gridCol w:w="270"/>
      </w:tblGrid>
      <w:tr w:rsidR="00D67326" w:rsidRPr="00886BE4" w14:paraId="454B046A" w14:textId="77777777" w:rsidTr="00C300BB">
        <w:tc>
          <w:tcPr>
            <w:tcW w:w="285" w:type="dxa"/>
            <w:shd w:val="clear" w:color="auto" w:fill="auto"/>
            <w:tcMar>
              <w:top w:w="0" w:type="dxa"/>
              <w:left w:w="0" w:type="dxa"/>
              <w:bottom w:w="0" w:type="dxa"/>
              <w:right w:w="0" w:type="dxa"/>
            </w:tcMar>
          </w:tcPr>
          <w:p w14:paraId="24F5FBA1" w14:textId="77777777" w:rsidR="00D67326" w:rsidRPr="00886BE4" w:rsidRDefault="00D67326" w:rsidP="00C300BB">
            <w:pPr>
              <w:snapToGrid w:val="0"/>
              <w:rPr>
                <w:rFonts w:ascii="GHEA Grapalat" w:hAnsi="GHEA Grapalat"/>
                <w:b/>
                <w:sz w:val="22"/>
                <w:szCs w:val="22"/>
              </w:rPr>
            </w:pPr>
            <w:r w:rsidRPr="00886BE4">
              <w:rPr>
                <w:rFonts w:ascii="Calibri" w:hAnsi="Calibri" w:cs="Calibri"/>
                <w:b/>
                <w:sz w:val="22"/>
                <w:szCs w:val="22"/>
              </w:rPr>
              <w:t> </w:t>
            </w:r>
          </w:p>
        </w:tc>
        <w:tc>
          <w:tcPr>
            <w:tcW w:w="270" w:type="dxa"/>
            <w:shd w:val="clear" w:color="auto" w:fill="auto"/>
            <w:tcMar>
              <w:top w:w="0" w:type="dxa"/>
              <w:left w:w="0" w:type="dxa"/>
              <w:bottom w:w="0" w:type="dxa"/>
              <w:right w:w="0" w:type="dxa"/>
            </w:tcMar>
          </w:tcPr>
          <w:p w14:paraId="0BC31673" w14:textId="77777777" w:rsidR="00D67326" w:rsidRPr="00886BE4" w:rsidRDefault="00D67326" w:rsidP="00C300BB">
            <w:pPr>
              <w:snapToGrid w:val="0"/>
              <w:rPr>
                <w:rFonts w:ascii="GHEA Grapalat" w:hAnsi="GHEA Grapalat"/>
                <w:b/>
                <w:sz w:val="22"/>
                <w:szCs w:val="22"/>
              </w:rPr>
            </w:pPr>
            <w:r w:rsidRPr="00886BE4">
              <w:rPr>
                <w:rFonts w:ascii="Calibri" w:hAnsi="Calibri" w:cs="Calibri"/>
                <w:b/>
                <w:sz w:val="22"/>
                <w:szCs w:val="22"/>
              </w:rPr>
              <w:t> </w:t>
            </w:r>
          </w:p>
        </w:tc>
        <w:tc>
          <w:tcPr>
            <w:tcW w:w="270" w:type="dxa"/>
            <w:shd w:val="clear" w:color="auto" w:fill="auto"/>
            <w:tcMar>
              <w:top w:w="0" w:type="dxa"/>
              <w:left w:w="0" w:type="dxa"/>
              <w:bottom w:w="0" w:type="dxa"/>
              <w:right w:w="0" w:type="dxa"/>
            </w:tcMar>
          </w:tcPr>
          <w:p w14:paraId="5640EDC7" w14:textId="77777777" w:rsidR="00D67326" w:rsidRPr="00886BE4" w:rsidRDefault="00D67326" w:rsidP="00C300BB">
            <w:pPr>
              <w:snapToGrid w:val="0"/>
              <w:rPr>
                <w:rFonts w:ascii="GHEA Grapalat" w:hAnsi="GHEA Grapalat"/>
                <w:b/>
                <w:sz w:val="22"/>
                <w:szCs w:val="22"/>
              </w:rPr>
            </w:pPr>
            <w:r w:rsidRPr="00886BE4">
              <w:rPr>
                <w:rFonts w:ascii="Calibri" w:hAnsi="Calibri" w:cs="Calibri"/>
                <w:b/>
                <w:sz w:val="22"/>
                <w:szCs w:val="22"/>
              </w:rPr>
              <w:t> </w:t>
            </w:r>
          </w:p>
        </w:tc>
        <w:tc>
          <w:tcPr>
            <w:tcW w:w="270" w:type="dxa"/>
            <w:shd w:val="clear" w:color="auto" w:fill="auto"/>
            <w:tcMar>
              <w:top w:w="0" w:type="dxa"/>
              <w:left w:w="0" w:type="dxa"/>
              <w:bottom w:w="0" w:type="dxa"/>
              <w:right w:w="0" w:type="dxa"/>
            </w:tcMar>
          </w:tcPr>
          <w:p w14:paraId="13EEC762" w14:textId="77777777" w:rsidR="00D67326" w:rsidRPr="00886BE4" w:rsidRDefault="00D67326" w:rsidP="00C300BB">
            <w:pPr>
              <w:snapToGrid w:val="0"/>
              <w:rPr>
                <w:rFonts w:ascii="GHEA Grapalat" w:hAnsi="GHEA Grapalat"/>
                <w:b/>
                <w:sz w:val="22"/>
                <w:szCs w:val="22"/>
              </w:rPr>
            </w:pPr>
            <w:r w:rsidRPr="00886BE4">
              <w:rPr>
                <w:rFonts w:ascii="Calibri" w:hAnsi="Calibri" w:cs="Calibri"/>
                <w:b/>
                <w:sz w:val="22"/>
                <w:szCs w:val="22"/>
              </w:rPr>
              <w:t> </w:t>
            </w:r>
          </w:p>
        </w:tc>
        <w:tc>
          <w:tcPr>
            <w:tcW w:w="270" w:type="dxa"/>
            <w:shd w:val="clear" w:color="auto" w:fill="auto"/>
            <w:tcMar>
              <w:top w:w="0" w:type="dxa"/>
              <w:left w:w="0" w:type="dxa"/>
              <w:bottom w:w="0" w:type="dxa"/>
              <w:right w:w="0" w:type="dxa"/>
            </w:tcMar>
          </w:tcPr>
          <w:p w14:paraId="4A63B725" w14:textId="77777777" w:rsidR="00D67326" w:rsidRPr="00886BE4" w:rsidRDefault="00D67326" w:rsidP="00C300BB">
            <w:pPr>
              <w:snapToGrid w:val="0"/>
              <w:rPr>
                <w:rFonts w:ascii="GHEA Grapalat" w:hAnsi="GHEA Grapalat"/>
                <w:b/>
                <w:sz w:val="22"/>
                <w:szCs w:val="22"/>
              </w:rPr>
            </w:pPr>
            <w:r w:rsidRPr="00886BE4">
              <w:rPr>
                <w:rFonts w:ascii="Calibri" w:hAnsi="Calibri" w:cs="Calibri"/>
                <w:b/>
                <w:sz w:val="22"/>
                <w:szCs w:val="22"/>
              </w:rPr>
              <w:t> </w:t>
            </w:r>
          </w:p>
        </w:tc>
        <w:tc>
          <w:tcPr>
            <w:tcW w:w="270" w:type="dxa"/>
            <w:shd w:val="clear" w:color="auto" w:fill="auto"/>
            <w:tcMar>
              <w:top w:w="0" w:type="dxa"/>
              <w:left w:w="0" w:type="dxa"/>
              <w:bottom w:w="0" w:type="dxa"/>
              <w:right w:w="0" w:type="dxa"/>
            </w:tcMar>
          </w:tcPr>
          <w:p w14:paraId="6E75D749" w14:textId="77777777" w:rsidR="00D67326" w:rsidRPr="00886BE4" w:rsidRDefault="00D67326" w:rsidP="00C300BB">
            <w:pPr>
              <w:snapToGrid w:val="0"/>
              <w:rPr>
                <w:rFonts w:ascii="GHEA Grapalat" w:hAnsi="GHEA Grapalat"/>
                <w:b/>
                <w:sz w:val="22"/>
                <w:szCs w:val="22"/>
              </w:rPr>
            </w:pPr>
            <w:r w:rsidRPr="00886BE4">
              <w:rPr>
                <w:rFonts w:ascii="Calibri" w:hAnsi="Calibri" w:cs="Calibri"/>
                <w:b/>
                <w:sz w:val="22"/>
                <w:szCs w:val="22"/>
              </w:rPr>
              <w:t> </w:t>
            </w:r>
          </w:p>
        </w:tc>
        <w:tc>
          <w:tcPr>
            <w:tcW w:w="270" w:type="dxa"/>
            <w:shd w:val="clear" w:color="auto" w:fill="auto"/>
            <w:tcMar>
              <w:top w:w="0" w:type="dxa"/>
              <w:left w:w="0" w:type="dxa"/>
              <w:bottom w:w="0" w:type="dxa"/>
              <w:right w:w="0" w:type="dxa"/>
            </w:tcMar>
          </w:tcPr>
          <w:p w14:paraId="39D10B59" w14:textId="77777777" w:rsidR="00D67326" w:rsidRPr="00886BE4" w:rsidRDefault="00D67326" w:rsidP="00C300BB">
            <w:pPr>
              <w:snapToGrid w:val="0"/>
              <w:rPr>
                <w:rFonts w:ascii="GHEA Grapalat" w:hAnsi="GHEA Grapalat"/>
                <w:b/>
                <w:sz w:val="22"/>
                <w:szCs w:val="22"/>
              </w:rPr>
            </w:pPr>
            <w:r w:rsidRPr="00886BE4">
              <w:rPr>
                <w:rFonts w:ascii="Calibri" w:hAnsi="Calibri" w:cs="Calibri"/>
                <w:b/>
                <w:sz w:val="22"/>
                <w:szCs w:val="22"/>
              </w:rPr>
              <w:t> </w:t>
            </w:r>
          </w:p>
        </w:tc>
        <w:tc>
          <w:tcPr>
            <w:tcW w:w="270" w:type="dxa"/>
            <w:shd w:val="clear" w:color="auto" w:fill="auto"/>
            <w:tcMar>
              <w:top w:w="0" w:type="dxa"/>
              <w:left w:w="0" w:type="dxa"/>
              <w:bottom w:w="0" w:type="dxa"/>
              <w:right w:w="0" w:type="dxa"/>
            </w:tcMar>
          </w:tcPr>
          <w:p w14:paraId="23AD2AAD" w14:textId="77777777" w:rsidR="00D67326" w:rsidRPr="00886BE4" w:rsidRDefault="00D67326" w:rsidP="00C300BB">
            <w:pPr>
              <w:snapToGrid w:val="0"/>
              <w:rPr>
                <w:rFonts w:ascii="GHEA Grapalat" w:hAnsi="GHEA Grapalat"/>
                <w:b/>
                <w:sz w:val="22"/>
                <w:szCs w:val="22"/>
              </w:rPr>
            </w:pPr>
            <w:r w:rsidRPr="00886BE4">
              <w:rPr>
                <w:rFonts w:ascii="Calibri" w:hAnsi="Calibri" w:cs="Calibri"/>
                <w:b/>
                <w:sz w:val="22"/>
                <w:szCs w:val="22"/>
              </w:rPr>
              <w:t> </w:t>
            </w:r>
          </w:p>
        </w:tc>
      </w:tr>
    </w:tbl>
    <w:p w14:paraId="69F540FB" w14:textId="0CDB131E" w:rsidR="00D67326" w:rsidRPr="00886BE4" w:rsidRDefault="00D67326" w:rsidP="00D67326">
      <w:pPr>
        <w:snapToGrid w:val="0"/>
        <w:ind w:left="432" w:hanging="432"/>
        <w:jc w:val="both"/>
        <w:rPr>
          <w:rFonts w:ascii="GHEA Grapalat" w:hAnsi="GHEA Grapalat"/>
          <w:sz w:val="22"/>
          <w:szCs w:val="22"/>
        </w:rPr>
      </w:pPr>
      <w:r w:rsidRPr="00886BE4">
        <w:rPr>
          <w:rFonts w:ascii="GHEA Grapalat" w:eastAsia="Arial Unicode MS" w:hAnsi="GHEA Grapalat"/>
          <w:sz w:val="22"/>
          <w:szCs w:val="22"/>
        </w:rPr>
        <w:t xml:space="preserve">___________________________________________       </w:t>
      </w:r>
      <w:r w:rsidRPr="00886BE4">
        <w:rPr>
          <w:rFonts w:ascii="GHEA Grapalat" w:hAnsi="GHEA Grapalat"/>
          <w:sz w:val="22"/>
          <w:szCs w:val="22"/>
        </w:rPr>
        <w:t xml:space="preserve">            </w:t>
      </w:r>
      <w:r w:rsidRPr="00886BE4">
        <w:rPr>
          <w:rFonts w:ascii="GHEA Grapalat" w:hAnsi="GHEA Grapalat" w:cs="Sylfaen"/>
          <w:b/>
          <w:sz w:val="22"/>
          <w:szCs w:val="22"/>
        </w:rPr>
        <w:t>Հ</w:t>
      </w:r>
      <w:r w:rsidRPr="00886BE4">
        <w:rPr>
          <w:rFonts w:ascii="GHEA Grapalat" w:hAnsi="GHEA Grapalat"/>
          <w:b/>
          <w:sz w:val="22"/>
          <w:szCs w:val="22"/>
        </w:rPr>
        <w:t xml:space="preserve"> </w:t>
      </w:r>
      <w:r w:rsidRPr="00886BE4">
        <w:rPr>
          <w:rFonts w:ascii="GHEA Grapalat" w:hAnsi="GHEA Grapalat" w:cs="Sylfaen"/>
          <w:b/>
          <w:sz w:val="22"/>
          <w:szCs w:val="22"/>
        </w:rPr>
        <w:t>Վ</w:t>
      </w:r>
      <w:r w:rsidRPr="00886BE4">
        <w:rPr>
          <w:rFonts w:ascii="GHEA Grapalat" w:hAnsi="GHEA Grapalat"/>
          <w:b/>
          <w:sz w:val="22"/>
          <w:szCs w:val="22"/>
        </w:rPr>
        <w:t xml:space="preserve"> </w:t>
      </w:r>
      <w:r w:rsidRPr="00886BE4">
        <w:rPr>
          <w:rFonts w:ascii="GHEA Grapalat" w:hAnsi="GHEA Grapalat" w:cs="Sylfaen"/>
          <w:b/>
          <w:sz w:val="22"/>
          <w:szCs w:val="22"/>
        </w:rPr>
        <w:t>Հ</w:t>
      </w:r>
      <w:r w:rsidRPr="00886BE4">
        <w:rPr>
          <w:rFonts w:ascii="GHEA Grapalat" w:hAnsi="GHEA Grapalat"/>
          <w:b/>
          <w:sz w:val="22"/>
          <w:szCs w:val="22"/>
        </w:rPr>
        <w:t xml:space="preserve"> </w:t>
      </w:r>
      <w:r w:rsidRPr="00886BE4">
        <w:rPr>
          <w:rFonts w:ascii="GHEA Grapalat" w:hAnsi="GHEA Grapalat" w:cs="Sylfaen"/>
          <w:b/>
          <w:sz w:val="22"/>
          <w:szCs w:val="22"/>
        </w:rPr>
        <w:t>Հ</w:t>
      </w:r>
      <w:r w:rsidRPr="00886BE4">
        <w:rPr>
          <w:rFonts w:ascii="GHEA Grapalat" w:hAnsi="GHEA Grapalat"/>
          <w:sz w:val="22"/>
          <w:szCs w:val="22"/>
        </w:rPr>
        <w:t xml:space="preserve">           </w:t>
      </w:r>
    </w:p>
    <w:p w14:paraId="00CABB4C" w14:textId="77777777" w:rsidR="00D67326" w:rsidRPr="00886BE4" w:rsidRDefault="00D67326" w:rsidP="00D67326">
      <w:pPr>
        <w:tabs>
          <w:tab w:val="left" w:pos="0"/>
        </w:tabs>
        <w:snapToGrid w:val="0"/>
        <w:ind w:left="432" w:hanging="432"/>
        <w:jc w:val="both"/>
        <w:rPr>
          <w:rFonts w:ascii="GHEA Grapalat" w:hAnsi="GHEA Grapalat"/>
          <w:sz w:val="22"/>
          <w:szCs w:val="22"/>
        </w:rPr>
      </w:pPr>
      <w:r w:rsidRPr="00886BE4">
        <w:rPr>
          <w:rFonts w:ascii="GHEA Grapalat" w:hAnsi="GHEA Grapalat" w:cs="Sylfaen"/>
          <w:sz w:val="22"/>
          <w:szCs w:val="22"/>
        </w:rPr>
        <w:t>Պետական</w:t>
      </w:r>
      <w:r w:rsidRPr="00886BE4">
        <w:rPr>
          <w:rFonts w:ascii="GHEA Grapalat" w:hAnsi="GHEA Grapalat"/>
          <w:sz w:val="22"/>
          <w:szCs w:val="22"/>
        </w:rPr>
        <w:t xml:space="preserve"> </w:t>
      </w:r>
      <w:r w:rsidRPr="00886BE4">
        <w:rPr>
          <w:rFonts w:ascii="GHEA Grapalat" w:hAnsi="GHEA Grapalat" w:cs="Sylfaen"/>
          <w:sz w:val="22"/>
          <w:szCs w:val="22"/>
        </w:rPr>
        <w:t>ռեգիստրի</w:t>
      </w:r>
      <w:r w:rsidRPr="00886BE4">
        <w:rPr>
          <w:rFonts w:ascii="GHEA Grapalat" w:hAnsi="GHEA Grapalat"/>
          <w:sz w:val="22"/>
          <w:szCs w:val="22"/>
        </w:rPr>
        <w:t xml:space="preserve"> </w:t>
      </w:r>
      <w:r w:rsidRPr="00886BE4">
        <w:rPr>
          <w:rFonts w:ascii="GHEA Grapalat" w:hAnsi="GHEA Grapalat" w:cs="Sylfaen"/>
          <w:sz w:val="22"/>
          <w:szCs w:val="22"/>
        </w:rPr>
        <w:t>գրանցման</w:t>
      </w:r>
      <w:r w:rsidRPr="00886BE4">
        <w:rPr>
          <w:rFonts w:ascii="GHEA Grapalat" w:hAnsi="GHEA Grapalat"/>
          <w:sz w:val="22"/>
          <w:szCs w:val="22"/>
        </w:rPr>
        <w:t xml:space="preserve"> </w:t>
      </w:r>
      <w:r w:rsidRPr="00886BE4">
        <w:rPr>
          <w:rFonts w:ascii="GHEA Grapalat" w:hAnsi="GHEA Grapalat" w:cs="Sylfaen"/>
          <w:sz w:val="22"/>
          <w:szCs w:val="22"/>
        </w:rPr>
        <w:t>համարը</w:t>
      </w:r>
      <w:r w:rsidRPr="00886BE4">
        <w:rPr>
          <w:rFonts w:ascii="GHEA Grapalat" w:hAnsi="GHEA Grapalat"/>
          <w:sz w:val="22"/>
          <w:szCs w:val="22"/>
        </w:rPr>
        <w:t xml:space="preserve">, </w:t>
      </w:r>
      <w:r w:rsidRPr="00886BE4">
        <w:rPr>
          <w:rFonts w:ascii="GHEA Grapalat" w:hAnsi="GHEA Grapalat" w:cs="Sylfaen"/>
          <w:sz w:val="22"/>
          <w:szCs w:val="22"/>
        </w:rPr>
        <w:t>ամսաթիվը</w:t>
      </w:r>
      <w:r w:rsidRPr="00886BE4">
        <w:rPr>
          <w:rFonts w:ascii="GHEA Grapalat" w:hAnsi="GHEA Grapalat"/>
          <w:sz w:val="22"/>
          <w:szCs w:val="22"/>
        </w:rPr>
        <w:t xml:space="preserve"> </w:t>
      </w:r>
    </w:p>
    <w:p w14:paraId="7C800B7A" w14:textId="77777777" w:rsidR="00D67326" w:rsidRPr="00886BE4" w:rsidRDefault="00D67326" w:rsidP="00D67326">
      <w:pPr>
        <w:tabs>
          <w:tab w:val="left" w:pos="0"/>
        </w:tabs>
        <w:snapToGrid w:val="0"/>
        <w:ind w:left="432" w:hanging="432"/>
        <w:jc w:val="both"/>
        <w:rPr>
          <w:rFonts w:ascii="GHEA Grapalat" w:hAnsi="GHEA Grapalat"/>
          <w:sz w:val="22"/>
          <w:szCs w:val="22"/>
        </w:rPr>
      </w:pPr>
    </w:p>
    <w:p w14:paraId="5745425A" w14:textId="77777777" w:rsidR="00D67326" w:rsidRPr="00886BE4" w:rsidRDefault="00D67326" w:rsidP="00D67326">
      <w:pPr>
        <w:snapToGrid w:val="0"/>
        <w:jc w:val="both"/>
        <w:rPr>
          <w:rFonts w:ascii="GHEA Grapalat" w:eastAsia="Arial Unicode MS" w:hAnsi="GHEA Grapalat"/>
          <w:sz w:val="22"/>
          <w:szCs w:val="22"/>
        </w:rPr>
      </w:pPr>
      <w:r w:rsidRPr="00886BE4">
        <w:rPr>
          <w:rFonts w:ascii="GHEA Grapalat" w:eastAsia="Arial Unicode MS" w:hAnsi="GHEA Grapalat"/>
          <w:sz w:val="22"/>
          <w:szCs w:val="22"/>
        </w:rPr>
        <w:t xml:space="preserve">_______________________________________________________________ </w:t>
      </w:r>
      <w:r w:rsidRPr="00886BE4">
        <w:rPr>
          <w:rFonts w:ascii="GHEA Grapalat" w:eastAsia="Arial Unicode MS" w:hAnsi="GHEA Grapalat"/>
          <w:sz w:val="22"/>
          <w:szCs w:val="22"/>
        </w:rPr>
        <w:tab/>
      </w:r>
      <w:r w:rsidRPr="00886BE4">
        <w:rPr>
          <w:rFonts w:ascii="GHEA Grapalat" w:eastAsia="Arial Unicode MS" w:hAnsi="GHEA Grapalat"/>
          <w:sz w:val="22"/>
          <w:szCs w:val="22"/>
        </w:rPr>
        <w:tab/>
      </w:r>
      <w:r w:rsidRPr="00886BE4">
        <w:rPr>
          <w:rFonts w:ascii="GHEA Grapalat" w:eastAsia="Arial Unicode MS" w:hAnsi="GHEA Grapalat"/>
          <w:sz w:val="22"/>
          <w:szCs w:val="22"/>
        </w:rPr>
        <w:tab/>
      </w:r>
      <w:r w:rsidRPr="00886BE4">
        <w:rPr>
          <w:rFonts w:ascii="GHEA Grapalat" w:eastAsia="Arial Unicode MS" w:hAnsi="GHEA Grapalat"/>
          <w:sz w:val="22"/>
          <w:szCs w:val="22"/>
        </w:rPr>
        <w:tab/>
      </w:r>
      <w:r w:rsidRPr="00886BE4">
        <w:rPr>
          <w:rFonts w:ascii="GHEA Grapalat" w:eastAsia="Arial Unicode MS" w:hAnsi="GHEA Grapalat"/>
          <w:sz w:val="22"/>
          <w:szCs w:val="22"/>
        </w:rPr>
        <w:tab/>
      </w:r>
      <w:r w:rsidRPr="00886BE4">
        <w:rPr>
          <w:rFonts w:ascii="GHEA Grapalat" w:eastAsia="Arial Unicode MS" w:hAnsi="GHEA Grapalat"/>
          <w:sz w:val="22"/>
          <w:szCs w:val="22"/>
        </w:rPr>
        <w:tab/>
        <w:t xml:space="preserve"> ____________________                                </w:t>
      </w:r>
    </w:p>
    <w:p w14:paraId="170F65D1" w14:textId="77777777" w:rsidR="00D67326" w:rsidRPr="00886BE4" w:rsidRDefault="00D67326" w:rsidP="00D67326">
      <w:pPr>
        <w:snapToGrid w:val="0"/>
        <w:jc w:val="both"/>
        <w:rPr>
          <w:rFonts w:ascii="GHEA Grapalat" w:hAnsi="GHEA Grapalat"/>
          <w:sz w:val="22"/>
          <w:szCs w:val="22"/>
        </w:rPr>
      </w:pPr>
      <w:r w:rsidRPr="00886BE4">
        <w:rPr>
          <w:rFonts w:ascii="GHEA Grapalat" w:hAnsi="GHEA Grapalat" w:cs="Sylfaen"/>
          <w:sz w:val="22"/>
          <w:szCs w:val="22"/>
        </w:rPr>
        <w:lastRenderedPageBreak/>
        <w:t>Տնտեսավարող</w:t>
      </w:r>
      <w:r w:rsidRPr="00886BE4">
        <w:rPr>
          <w:rFonts w:ascii="GHEA Grapalat" w:hAnsi="GHEA Grapalat"/>
          <w:sz w:val="22"/>
          <w:szCs w:val="22"/>
        </w:rPr>
        <w:t xml:space="preserve"> </w:t>
      </w:r>
      <w:r w:rsidRPr="00886BE4">
        <w:rPr>
          <w:rFonts w:ascii="GHEA Grapalat" w:hAnsi="GHEA Grapalat" w:cs="Sylfaen"/>
          <w:sz w:val="22"/>
          <w:szCs w:val="22"/>
        </w:rPr>
        <w:t>սուբյեկտի</w:t>
      </w:r>
      <w:r w:rsidRPr="00886BE4">
        <w:rPr>
          <w:rFonts w:ascii="GHEA Grapalat" w:hAnsi="GHEA Grapalat"/>
          <w:sz w:val="22"/>
          <w:szCs w:val="22"/>
        </w:rPr>
        <w:t xml:space="preserve"> </w:t>
      </w:r>
      <w:r w:rsidRPr="00886BE4">
        <w:rPr>
          <w:rFonts w:ascii="GHEA Grapalat" w:hAnsi="GHEA Grapalat" w:cs="Sylfaen"/>
          <w:sz w:val="22"/>
          <w:szCs w:val="22"/>
        </w:rPr>
        <w:t>գտնվելու</w:t>
      </w:r>
      <w:r w:rsidRPr="00886BE4">
        <w:rPr>
          <w:rFonts w:ascii="GHEA Grapalat" w:hAnsi="GHEA Grapalat"/>
          <w:sz w:val="22"/>
          <w:szCs w:val="22"/>
        </w:rPr>
        <w:t xml:space="preserve"> </w:t>
      </w:r>
      <w:r w:rsidRPr="00886BE4">
        <w:rPr>
          <w:rFonts w:ascii="GHEA Grapalat" w:hAnsi="GHEA Grapalat" w:cs="Sylfaen"/>
          <w:sz w:val="22"/>
          <w:szCs w:val="22"/>
        </w:rPr>
        <w:t>վայրը</w:t>
      </w:r>
      <w:r w:rsidRPr="00886BE4">
        <w:rPr>
          <w:rFonts w:ascii="GHEA Grapalat" w:hAnsi="GHEA Grapalat"/>
          <w:sz w:val="22"/>
          <w:szCs w:val="22"/>
        </w:rPr>
        <w:t xml:space="preserve">, </w:t>
      </w:r>
      <w:r w:rsidRPr="00886BE4">
        <w:rPr>
          <w:rFonts w:ascii="GHEA Grapalat" w:hAnsi="GHEA Grapalat" w:cs="Sylfaen"/>
          <w:sz w:val="22"/>
          <w:szCs w:val="22"/>
        </w:rPr>
        <w:t>կայքի</w:t>
      </w:r>
      <w:r w:rsidRPr="00886BE4">
        <w:rPr>
          <w:rFonts w:ascii="GHEA Grapalat" w:hAnsi="GHEA Grapalat"/>
          <w:sz w:val="22"/>
          <w:szCs w:val="22"/>
        </w:rPr>
        <w:t xml:space="preserve">, </w:t>
      </w:r>
      <w:r w:rsidRPr="00886BE4">
        <w:rPr>
          <w:rFonts w:ascii="GHEA Grapalat" w:hAnsi="GHEA Grapalat" w:cs="Sylfaen"/>
          <w:sz w:val="22"/>
          <w:szCs w:val="22"/>
        </w:rPr>
        <w:t>էլեկտրոնային</w:t>
      </w:r>
      <w:r w:rsidRPr="00886BE4">
        <w:rPr>
          <w:rFonts w:ascii="GHEA Grapalat" w:hAnsi="GHEA Grapalat"/>
          <w:sz w:val="22"/>
          <w:szCs w:val="22"/>
        </w:rPr>
        <w:t xml:space="preserve"> </w:t>
      </w:r>
      <w:r w:rsidRPr="00886BE4">
        <w:rPr>
          <w:rFonts w:ascii="GHEA Grapalat" w:hAnsi="GHEA Grapalat" w:cs="Sylfaen"/>
          <w:sz w:val="22"/>
          <w:szCs w:val="22"/>
        </w:rPr>
        <w:t>փոստի</w:t>
      </w:r>
      <w:r w:rsidRPr="00886BE4">
        <w:rPr>
          <w:rFonts w:ascii="GHEA Grapalat" w:hAnsi="GHEA Grapalat"/>
          <w:sz w:val="22"/>
          <w:szCs w:val="22"/>
        </w:rPr>
        <w:t xml:space="preserve"> </w:t>
      </w:r>
      <w:r w:rsidRPr="00886BE4">
        <w:rPr>
          <w:rFonts w:ascii="GHEA Grapalat" w:hAnsi="GHEA Grapalat" w:cs="Sylfaen"/>
          <w:sz w:val="22"/>
          <w:szCs w:val="22"/>
        </w:rPr>
        <w:t>հասցեները</w:t>
      </w:r>
      <w:r w:rsidRPr="00886BE4">
        <w:rPr>
          <w:rFonts w:ascii="GHEA Grapalat" w:hAnsi="GHEA Grapalat"/>
          <w:sz w:val="22"/>
          <w:szCs w:val="22"/>
        </w:rPr>
        <w:t xml:space="preserve">                                 </w:t>
      </w:r>
      <w:r w:rsidRPr="00886BE4">
        <w:rPr>
          <w:rFonts w:ascii="GHEA Grapalat" w:hAnsi="GHEA Grapalat"/>
          <w:sz w:val="22"/>
          <w:szCs w:val="22"/>
        </w:rPr>
        <w:tab/>
      </w:r>
      <w:r w:rsidRPr="00886BE4">
        <w:rPr>
          <w:rFonts w:ascii="GHEA Grapalat" w:hAnsi="GHEA Grapalat"/>
          <w:sz w:val="22"/>
          <w:szCs w:val="22"/>
        </w:rPr>
        <w:tab/>
        <w:t xml:space="preserve">  (</w:t>
      </w:r>
      <w:r w:rsidRPr="00886BE4">
        <w:rPr>
          <w:rFonts w:ascii="GHEA Grapalat" w:hAnsi="GHEA Grapalat" w:cs="Sylfaen"/>
          <w:sz w:val="22"/>
          <w:szCs w:val="22"/>
        </w:rPr>
        <w:t>հեռախոսահամարը</w:t>
      </w:r>
      <w:r w:rsidRPr="00886BE4">
        <w:rPr>
          <w:rFonts w:ascii="GHEA Grapalat" w:hAnsi="GHEA Grapalat"/>
          <w:sz w:val="22"/>
          <w:szCs w:val="22"/>
        </w:rPr>
        <w:t>)</w:t>
      </w:r>
    </w:p>
    <w:p w14:paraId="44C1C4B6" w14:textId="77777777" w:rsidR="00D67326" w:rsidRPr="00886BE4" w:rsidRDefault="00D67326" w:rsidP="00D67326">
      <w:pPr>
        <w:snapToGrid w:val="0"/>
        <w:jc w:val="both"/>
        <w:rPr>
          <w:rFonts w:ascii="GHEA Grapalat" w:eastAsia="Arial Unicode MS" w:hAnsi="GHEA Grapalat"/>
          <w:sz w:val="22"/>
          <w:szCs w:val="22"/>
        </w:rPr>
      </w:pPr>
    </w:p>
    <w:p w14:paraId="58A46663" w14:textId="689AB00A" w:rsidR="00D67326" w:rsidRPr="00886BE4" w:rsidRDefault="00D67326" w:rsidP="00D67326">
      <w:pPr>
        <w:snapToGrid w:val="0"/>
        <w:ind w:left="432" w:hanging="432"/>
        <w:jc w:val="both"/>
        <w:rPr>
          <w:rFonts w:ascii="GHEA Grapalat" w:eastAsia="Arial Unicode MS" w:hAnsi="GHEA Grapalat"/>
          <w:sz w:val="22"/>
          <w:szCs w:val="22"/>
        </w:rPr>
      </w:pPr>
      <w:r w:rsidRPr="00886BE4">
        <w:rPr>
          <w:rFonts w:ascii="GHEA Grapalat" w:eastAsia="Arial Unicode MS" w:hAnsi="GHEA Grapalat"/>
          <w:sz w:val="22"/>
          <w:szCs w:val="22"/>
        </w:rPr>
        <w:t xml:space="preserve">_______________________________________________________________ </w:t>
      </w:r>
      <w:r w:rsidRPr="00886BE4">
        <w:rPr>
          <w:rFonts w:ascii="GHEA Grapalat" w:eastAsia="Arial Unicode MS" w:hAnsi="GHEA Grapalat"/>
          <w:sz w:val="22"/>
          <w:szCs w:val="22"/>
        </w:rPr>
        <w:tab/>
      </w:r>
      <w:r w:rsidRPr="00886BE4">
        <w:rPr>
          <w:rFonts w:ascii="GHEA Grapalat" w:eastAsia="Arial Unicode MS" w:hAnsi="GHEA Grapalat"/>
          <w:sz w:val="22"/>
          <w:szCs w:val="22"/>
        </w:rPr>
        <w:tab/>
      </w:r>
      <w:r w:rsidRPr="00886BE4">
        <w:rPr>
          <w:rFonts w:ascii="GHEA Grapalat" w:eastAsia="Arial Unicode MS" w:hAnsi="GHEA Grapalat"/>
          <w:sz w:val="22"/>
          <w:szCs w:val="22"/>
        </w:rPr>
        <w:tab/>
      </w:r>
      <w:r w:rsidRPr="00886BE4">
        <w:rPr>
          <w:rFonts w:ascii="GHEA Grapalat" w:eastAsia="Arial Unicode MS" w:hAnsi="GHEA Grapalat"/>
          <w:sz w:val="22"/>
          <w:szCs w:val="22"/>
        </w:rPr>
        <w:tab/>
      </w:r>
      <w:r w:rsidRPr="00886BE4">
        <w:rPr>
          <w:rFonts w:ascii="GHEA Grapalat" w:eastAsia="Arial Unicode MS" w:hAnsi="GHEA Grapalat"/>
          <w:sz w:val="22"/>
          <w:szCs w:val="22"/>
        </w:rPr>
        <w:tab/>
      </w:r>
      <w:r w:rsidRPr="00886BE4">
        <w:rPr>
          <w:rFonts w:ascii="GHEA Grapalat" w:eastAsia="Arial Unicode MS" w:hAnsi="GHEA Grapalat"/>
          <w:sz w:val="22"/>
          <w:szCs w:val="22"/>
        </w:rPr>
        <w:tab/>
        <w:t xml:space="preserve"> ____________________                              </w:t>
      </w:r>
    </w:p>
    <w:p w14:paraId="35F8CFDD" w14:textId="400D7FA7" w:rsidR="00D67326" w:rsidRPr="00886BE4" w:rsidRDefault="00D67326" w:rsidP="00D67326">
      <w:pPr>
        <w:snapToGrid w:val="0"/>
        <w:ind w:left="432" w:hanging="432"/>
        <w:jc w:val="both"/>
        <w:rPr>
          <w:rFonts w:ascii="GHEA Grapalat" w:hAnsi="GHEA Grapalat"/>
          <w:sz w:val="22"/>
          <w:szCs w:val="22"/>
        </w:rPr>
      </w:pPr>
      <w:r w:rsidRPr="00886BE4">
        <w:rPr>
          <w:rFonts w:ascii="GHEA Grapalat" w:hAnsi="GHEA Grapalat" w:cs="Sylfaen"/>
          <w:sz w:val="22"/>
          <w:szCs w:val="22"/>
        </w:rPr>
        <w:t>Տնտեսավարող</w:t>
      </w:r>
      <w:r w:rsidRPr="00886BE4">
        <w:rPr>
          <w:rFonts w:ascii="GHEA Grapalat" w:hAnsi="GHEA Grapalat"/>
          <w:sz w:val="22"/>
          <w:szCs w:val="22"/>
        </w:rPr>
        <w:t xml:space="preserve"> </w:t>
      </w:r>
      <w:r w:rsidRPr="00886BE4">
        <w:rPr>
          <w:rFonts w:ascii="GHEA Grapalat" w:hAnsi="GHEA Grapalat" w:cs="Sylfaen"/>
          <w:sz w:val="22"/>
          <w:szCs w:val="22"/>
        </w:rPr>
        <w:t>սուբյեկտի</w:t>
      </w:r>
      <w:r w:rsidRPr="00886BE4">
        <w:rPr>
          <w:rFonts w:ascii="GHEA Grapalat" w:hAnsi="GHEA Grapalat"/>
          <w:sz w:val="22"/>
          <w:szCs w:val="22"/>
        </w:rPr>
        <w:t xml:space="preserve"> </w:t>
      </w:r>
      <w:r w:rsidRPr="00886BE4">
        <w:rPr>
          <w:rFonts w:ascii="GHEA Grapalat" w:hAnsi="GHEA Grapalat" w:cs="Sylfaen"/>
          <w:sz w:val="22"/>
          <w:szCs w:val="22"/>
        </w:rPr>
        <w:t>ղեկավարի</w:t>
      </w:r>
      <w:r w:rsidRPr="00886BE4">
        <w:rPr>
          <w:rFonts w:ascii="GHEA Grapalat" w:hAnsi="GHEA Grapalat"/>
          <w:sz w:val="22"/>
          <w:szCs w:val="22"/>
        </w:rPr>
        <w:t xml:space="preserve"> </w:t>
      </w:r>
      <w:r w:rsidRPr="00886BE4">
        <w:rPr>
          <w:rFonts w:ascii="GHEA Grapalat" w:hAnsi="GHEA Grapalat" w:cs="Sylfaen"/>
          <w:sz w:val="22"/>
          <w:szCs w:val="22"/>
        </w:rPr>
        <w:t>կամ</w:t>
      </w:r>
      <w:r w:rsidRPr="00886BE4">
        <w:rPr>
          <w:rFonts w:ascii="GHEA Grapalat" w:hAnsi="GHEA Grapalat"/>
          <w:sz w:val="22"/>
          <w:szCs w:val="22"/>
        </w:rPr>
        <w:t xml:space="preserve"> </w:t>
      </w:r>
      <w:r w:rsidRPr="00886BE4">
        <w:rPr>
          <w:rFonts w:ascii="GHEA Grapalat" w:hAnsi="GHEA Grapalat" w:cs="Sylfaen"/>
          <w:sz w:val="22"/>
          <w:szCs w:val="22"/>
        </w:rPr>
        <w:t>փոխարինող</w:t>
      </w:r>
      <w:r w:rsidRPr="00886BE4">
        <w:rPr>
          <w:rFonts w:ascii="GHEA Grapalat" w:hAnsi="GHEA Grapalat"/>
          <w:sz w:val="22"/>
          <w:szCs w:val="22"/>
        </w:rPr>
        <w:t xml:space="preserve"> </w:t>
      </w:r>
      <w:r w:rsidRPr="00886BE4">
        <w:rPr>
          <w:rFonts w:ascii="GHEA Grapalat" w:hAnsi="GHEA Grapalat" w:cs="Sylfaen"/>
          <w:sz w:val="22"/>
          <w:szCs w:val="22"/>
        </w:rPr>
        <w:t>անձի</w:t>
      </w:r>
      <w:r w:rsidRPr="00886BE4">
        <w:rPr>
          <w:rFonts w:ascii="GHEA Grapalat" w:hAnsi="GHEA Grapalat"/>
          <w:sz w:val="22"/>
          <w:szCs w:val="22"/>
        </w:rPr>
        <w:t xml:space="preserve"> </w:t>
      </w:r>
      <w:r w:rsidRPr="00886BE4">
        <w:rPr>
          <w:rFonts w:ascii="GHEA Grapalat" w:hAnsi="GHEA Grapalat" w:cs="Sylfaen"/>
          <w:sz w:val="22"/>
          <w:szCs w:val="22"/>
        </w:rPr>
        <w:t>ազգանունը</w:t>
      </w:r>
      <w:r w:rsidRPr="00886BE4">
        <w:rPr>
          <w:rFonts w:ascii="GHEA Grapalat" w:hAnsi="GHEA Grapalat"/>
          <w:sz w:val="22"/>
          <w:szCs w:val="22"/>
        </w:rPr>
        <w:t xml:space="preserve">, </w:t>
      </w:r>
      <w:r w:rsidRPr="00886BE4">
        <w:rPr>
          <w:rFonts w:ascii="GHEA Grapalat" w:hAnsi="GHEA Grapalat" w:cs="Sylfaen"/>
          <w:sz w:val="22"/>
          <w:szCs w:val="22"/>
        </w:rPr>
        <w:t>անունը</w:t>
      </w:r>
      <w:r w:rsidRPr="00886BE4">
        <w:rPr>
          <w:rFonts w:ascii="GHEA Grapalat" w:hAnsi="GHEA Grapalat"/>
          <w:sz w:val="22"/>
          <w:szCs w:val="22"/>
        </w:rPr>
        <w:t xml:space="preserve">, </w:t>
      </w:r>
      <w:r w:rsidRPr="00886BE4">
        <w:rPr>
          <w:rFonts w:ascii="GHEA Grapalat" w:hAnsi="GHEA Grapalat" w:cs="Sylfaen"/>
          <w:sz w:val="22"/>
          <w:szCs w:val="22"/>
        </w:rPr>
        <w:t>հայրանունը</w:t>
      </w:r>
      <w:r w:rsidRPr="00886BE4">
        <w:rPr>
          <w:rFonts w:ascii="GHEA Grapalat" w:hAnsi="GHEA Grapalat"/>
          <w:sz w:val="22"/>
          <w:szCs w:val="22"/>
        </w:rPr>
        <w:t xml:space="preserve">               </w:t>
      </w:r>
      <w:r w:rsidRPr="00886BE4">
        <w:rPr>
          <w:rFonts w:ascii="GHEA Grapalat" w:hAnsi="GHEA Grapalat"/>
          <w:sz w:val="22"/>
          <w:szCs w:val="22"/>
        </w:rPr>
        <w:tab/>
        <w:t>(</w:t>
      </w:r>
      <w:r w:rsidRPr="00886BE4">
        <w:rPr>
          <w:rFonts w:ascii="GHEA Grapalat" w:hAnsi="GHEA Grapalat" w:cs="Sylfaen"/>
          <w:sz w:val="22"/>
          <w:szCs w:val="22"/>
        </w:rPr>
        <w:t>հեռախոսահամարը</w:t>
      </w:r>
      <w:r w:rsidRPr="00886BE4">
        <w:rPr>
          <w:rFonts w:ascii="GHEA Grapalat" w:hAnsi="GHEA Grapalat"/>
          <w:sz w:val="22"/>
          <w:szCs w:val="22"/>
        </w:rPr>
        <w:t>)</w:t>
      </w:r>
    </w:p>
    <w:p w14:paraId="254B1A58" w14:textId="77777777" w:rsidR="00D67326" w:rsidRPr="00886BE4" w:rsidRDefault="00D67326" w:rsidP="00D67326">
      <w:pPr>
        <w:snapToGrid w:val="0"/>
        <w:ind w:left="432" w:hanging="432"/>
        <w:jc w:val="both"/>
        <w:rPr>
          <w:rFonts w:ascii="GHEA Grapalat" w:hAnsi="GHEA Grapalat"/>
          <w:sz w:val="22"/>
          <w:szCs w:val="22"/>
        </w:rPr>
      </w:pPr>
    </w:p>
    <w:p w14:paraId="4D3E5944" w14:textId="77777777" w:rsidR="00D67326" w:rsidRPr="00886BE4" w:rsidRDefault="00D67326" w:rsidP="00D67326">
      <w:pPr>
        <w:snapToGrid w:val="0"/>
        <w:jc w:val="both"/>
        <w:rPr>
          <w:rFonts w:ascii="GHEA Grapalat" w:eastAsia="Arial Unicode MS" w:hAnsi="GHEA Grapalat"/>
          <w:sz w:val="22"/>
          <w:szCs w:val="22"/>
        </w:rPr>
      </w:pPr>
      <w:r w:rsidRPr="00886BE4">
        <w:rPr>
          <w:rFonts w:ascii="GHEA Grapalat" w:eastAsia="Arial Unicode MS" w:hAnsi="GHEA Grapalat" w:cs="Sylfaen"/>
          <w:sz w:val="22"/>
          <w:szCs w:val="22"/>
        </w:rPr>
        <w:t>Ստուգման</w:t>
      </w:r>
      <w:r w:rsidRPr="00886BE4">
        <w:rPr>
          <w:rFonts w:ascii="GHEA Grapalat" w:eastAsia="Arial Unicode MS" w:hAnsi="GHEA Grapalat"/>
          <w:sz w:val="22"/>
          <w:szCs w:val="22"/>
        </w:rPr>
        <w:t xml:space="preserve"> </w:t>
      </w:r>
      <w:r w:rsidRPr="00886BE4">
        <w:rPr>
          <w:rFonts w:ascii="GHEA Grapalat" w:eastAsia="Arial Unicode MS" w:hAnsi="GHEA Grapalat" w:cs="Sylfaen"/>
          <w:sz w:val="22"/>
          <w:szCs w:val="22"/>
        </w:rPr>
        <w:t>հանձնարարագրի</w:t>
      </w:r>
      <w:r w:rsidRPr="00886BE4">
        <w:rPr>
          <w:rFonts w:ascii="GHEA Grapalat" w:eastAsia="Arial Unicode MS" w:hAnsi="GHEA Grapalat"/>
          <w:sz w:val="22"/>
          <w:szCs w:val="22"/>
        </w:rPr>
        <w:t xml:space="preserve"> </w:t>
      </w:r>
      <w:r w:rsidRPr="00886BE4">
        <w:rPr>
          <w:rFonts w:ascii="GHEA Grapalat" w:eastAsia="Arial Unicode MS" w:hAnsi="GHEA Grapalat" w:cs="Sylfaen"/>
          <w:sz w:val="22"/>
          <w:szCs w:val="22"/>
        </w:rPr>
        <w:t>համարը</w:t>
      </w:r>
      <w:r w:rsidRPr="00886BE4">
        <w:rPr>
          <w:rFonts w:ascii="GHEA Grapalat" w:eastAsia="Arial Unicode MS" w:hAnsi="GHEA Grapalat"/>
          <w:sz w:val="22"/>
          <w:szCs w:val="22"/>
        </w:rPr>
        <w:t xml:space="preserve">` _______ </w:t>
      </w:r>
      <w:r w:rsidRPr="00886BE4">
        <w:rPr>
          <w:rFonts w:ascii="GHEA Grapalat" w:eastAsia="Arial Unicode MS" w:hAnsi="GHEA Grapalat" w:cs="Sylfaen"/>
          <w:sz w:val="22"/>
          <w:szCs w:val="22"/>
        </w:rPr>
        <w:t>տրված</w:t>
      </w:r>
      <w:r w:rsidRPr="00886BE4">
        <w:rPr>
          <w:rFonts w:ascii="GHEA Grapalat" w:eastAsia="Arial Unicode MS" w:hAnsi="GHEA Grapalat"/>
          <w:sz w:val="22"/>
          <w:szCs w:val="22"/>
        </w:rPr>
        <w:t>` ______________________ 20____</w:t>
      </w:r>
      <w:r w:rsidRPr="00886BE4">
        <w:rPr>
          <w:rFonts w:ascii="GHEA Grapalat" w:eastAsia="Arial Unicode MS" w:hAnsi="GHEA Grapalat" w:cs="Sylfaen"/>
          <w:sz w:val="22"/>
          <w:szCs w:val="22"/>
        </w:rPr>
        <w:t>թ</w:t>
      </w:r>
      <w:r w:rsidRPr="00886BE4">
        <w:rPr>
          <w:rFonts w:ascii="GHEA Grapalat" w:eastAsia="Arial Unicode MS" w:hAnsi="GHEA Grapalat"/>
          <w:sz w:val="22"/>
          <w:szCs w:val="22"/>
        </w:rPr>
        <w:t>.</w:t>
      </w:r>
    </w:p>
    <w:p w14:paraId="6BF3617D" w14:textId="77777777" w:rsidR="00D67326" w:rsidRPr="00886BE4" w:rsidRDefault="00D67326" w:rsidP="00D67326">
      <w:pPr>
        <w:snapToGrid w:val="0"/>
        <w:jc w:val="both"/>
        <w:rPr>
          <w:rFonts w:ascii="GHEA Grapalat" w:eastAsia="Arial Unicode MS" w:hAnsi="GHEA Grapalat"/>
          <w:sz w:val="22"/>
          <w:szCs w:val="22"/>
        </w:rPr>
      </w:pPr>
    </w:p>
    <w:p w14:paraId="72EFE5CD" w14:textId="60E70468" w:rsidR="00D67326" w:rsidRPr="00886BE4" w:rsidRDefault="00D67326" w:rsidP="00D67326">
      <w:pPr>
        <w:snapToGrid w:val="0"/>
        <w:jc w:val="both"/>
        <w:rPr>
          <w:rFonts w:ascii="GHEA Grapalat" w:eastAsia="Arial Unicode MS" w:hAnsi="GHEA Grapalat"/>
          <w:sz w:val="22"/>
          <w:szCs w:val="22"/>
          <w:u w:val="single"/>
        </w:rPr>
      </w:pPr>
      <w:r w:rsidRPr="00886BE4">
        <w:rPr>
          <w:rFonts w:ascii="GHEA Grapalat" w:eastAsia="Arial Unicode MS" w:hAnsi="GHEA Grapalat" w:cs="Sylfaen"/>
          <w:sz w:val="22"/>
          <w:szCs w:val="22"/>
        </w:rPr>
        <w:t>Ստուգման</w:t>
      </w:r>
      <w:r w:rsidRPr="00886BE4">
        <w:rPr>
          <w:rFonts w:ascii="GHEA Grapalat" w:eastAsia="Arial Unicode MS" w:hAnsi="GHEA Grapalat"/>
          <w:sz w:val="22"/>
          <w:szCs w:val="22"/>
        </w:rPr>
        <w:t xml:space="preserve"> </w:t>
      </w:r>
      <w:r w:rsidRPr="00886BE4">
        <w:rPr>
          <w:rFonts w:ascii="GHEA Grapalat" w:eastAsia="Arial Unicode MS" w:hAnsi="GHEA Grapalat" w:cs="Sylfaen"/>
          <w:sz w:val="22"/>
          <w:szCs w:val="22"/>
        </w:rPr>
        <w:t>նպատակը</w:t>
      </w:r>
      <w:r w:rsidRPr="00886BE4">
        <w:rPr>
          <w:rFonts w:ascii="GHEA Grapalat" w:eastAsia="Arial Unicode MS" w:hAnsi="GHEA Grapalat"/>
          <w:sz w:val="22"/>
          <w:szCs w:val="22"/>
        </w:rPr>
        <w:t xml:space="preserve">, </w:t>
      </w:r>
      <w:r w:rsidRPr="00886BE4">
        <w:rPr>
          <w:rFonts w:ascii="GHEA Grapalat" w:eastAsia="Arial Unicode MS" w:hAnsi="GHEA Grapalat" w:cs="Sylfaen"/>
          <w:sz w:val="22"/>
          <w:szCs w:val="22"/>
        </w:rPr>
        <w:t>պարզաբանման</w:t>
      </w:r>
      <w:r w:rsidRPr="00886BE4">
        <w:rPr>
          <w:rFonts w:ascii="GHEA Grapalat" w:eastAsia="Arial Unicode MS" w:hAnsi="GHEA Grapalat"/>
          <w:sz w:val="22"/>
          <w:szCs w:val="22"/>
        </w:rPr>
        <w:t xml:space="preserve"> </w:t>
      </w:r>
      <w:r w:rsidRPr="00886BE4">
        <w:rPr>
          <w:rFonts w:ascii="GHEA Grapalat" w:eastAsia="Arial Unicode MS" w:hAnsi="GHEA Grapalat" w:cs="Sylfaen"/>
          <w:sz w:val="22"/>
          <w:szCs w:val="22"/>
        </w:rPr>
        <w:t>ենթակա</w:t>
      </w:r>
      <w:r w:rsidRPr="00886BE4">
        <w:rPr>
          <w:rFonts w:ascii="GHEA Grapalat" w:eastAsia="Arial Unicode MS" w:hAnsi="GHEA Grapalat"/>
          <w:sz w:val="22"/>
          <w:szCs w:val="22"/>
        </w:rPr>
        <w:t xml:space="preserve"> </w:t>
      </w:r>
      <w:r w:rsidRPr="00886BE4">
        <w:rPr>
          <w:rFonts w:ascii="GHEA Grapalat" w:eastAsia="Arial Unicode MS" w:hAnsi="GHEA Grapalat" w:cs="Sylfaen"/>
          <w:sz w:val="22"/>
          <w:szCs w:val="22"/>
        </w:rPr>
        <w:t>հարցերի</w:t>
      </w:r>
      <w:r w:rsidRPr="00886BE4">
        <w:rPr>
          <w:rFonts w:ascii="GHEA Grapalat" w:eastAsia="Arial Unicode MS" w:hAnsi="GHEA Grapalat"/>
          <w:sz w:val="22"/>
          <w:szCs w:val="22"/>
        </w:rPr>
        <w:t xml:space="preserve"> </w:t>
      </w:r>
      <w:r w:rsidRPr="00886BE4">
        <w:rPr>
          <w:rFonts w:ascii="GHEA Grapalat" w:eastAsia="Arial Unicode MS" w:hAnsi="GHEA Grapalat" w:cs="Sylfaen"/>
          <w:sz w:val="22"/>
          <w:szCs w:val="22"/>
        </w:rPr>
        <w:t>համարները</w:t>
      </w:r>
      <w:r w:rsidRPr="00886BE4">
        <w:rPr>
          <w:rFonts w:ascii="GHEA Grapalat" w:eastAsia="Arial Unicode MS" w:hAnsi="GHEA Grapalat"/>
          <w:sz w:val="22"/>
          <w:szCs w:val="22"/>
        </w:rPr>
        <w:t xml:space="preserve">` </w:t>
      </w:r>
      <w:r w:rsidRPr="00886BE4">
        <w:rPr>
          <w:rFonts w:ascii="GHEA Grapalat" w:eastAsia="Arial Unicode MS" w:hAnsi="GHEA Grapalat"/>
          <w:sz w:val="22"/>
          <w:szCs w:val="22"/>
          <w:u w:val="single"/>
        </w:rPr>
        <w:tab/>
      </w:r>
      <w:r w:rsidRPr="00886BE4">
        <w:rPr>
          <w:rFonts w:ascii="GHEA Grapalat" w:eastAsia="Arial Unicode MS" w:hAnsi="GHEA Grapalat"/>
          <w:sz w:val="22"/>
          <w:szCs w:val="22"/>
          <w:u w:val="single"/>
        </w:rPr>
        <w:tab/>
      </w:r>
      <w:r w:rsidRPr="00886BE4">
        <w:rPr>
          <w:rFonts w:ascii="GHEA Grapalat" w:eastAsia="Arial Unicode MS" w:hAnsi="GHEA Grapalat"/>
          <w:sz w:val="22"/>
          <w:szCs w:val="22"/>
          <w:u w:val="single"/>
        </w:rPr>
        <w:tab/>
      </w:r>
      <w:r w:rsidRPr="00886BE4">
        <w:rPr>
          <w:rFonts w:ascii="GHEA Grapalat" w:eastAsia="Arial Unicode MS" w:hAnsi="GHEA Grapalat"/>
          <w:sz w:val="22"/>
          <w:szCs w:val="22"/>
          <w:u w:val="single"/>
        </w:rPr>
        <w:tab/>
      </w:r>
      <w:r w:rsidRPr="00886BE4">
        <w:rPr>
          <w:rFonts w:ascii="GHEA Grapalat" w:eastAsia="Arial Unicode MS" w:hAnsi="GHEA Grapalat"/>
          <w:sz w:val="22"/>
          <w:szCs w:val="22"/>
          <w:u w:val="single"/>
        </w:rPr>
        <w:tab/>
      </w:r>
      <w:r w:rsidRPr="00886BE4">
        <w:rPr>
          <w:rFonts w:ascii="GHEA Grapalat" w:eastAsia="Arial Unicode MS" w:hAnsi="GHEA Grapalat"/>
          <w:sz w:val="22"/>
          <w:szCs w:val="22"/>
          <w:u w:val="single"/>
        </w:rPr>
        <w:tab/>
      </w:r>
      <w:r w:rsidRPr="00886BE4">
        <w:rPr>
          <w:rFonts w:ascii="GHEA Grapalat" w:eastAsia="Arial Unicode MS" w:hAnsi="GHEA Grapalat"/>
          <w:sz w:val="22"/>
          <w:szCs w:val="22"/>
          <w:u w:val="single"/>
        </w:rPr>
        <w:tab/>
      </w:r>
      <w:r w:rsidRPr="00886BE4">
        <w:rPr>
          <w:rFonts w:ascii="GHEA Grapalat" w:eastAsia="Arial Unicode MS" w:hAnsi="GHEA Grapalat"/>
          <w:sz w:val="22"/>
          <w:szCs w:val="22"/>
          <w:u w:val="single"/>
        </w:rPr>
        <w:tab/>
      </w:r>
      <w:r w:rsidRPr="00886BE4">
        <w:rPr>
          <w:rFonts w:ascii="GHEA Grapalat" w:eastAsia="Arial Unicode MS" w:hAnsi="GHEA Grapalat"/>
          <w:sz w:val="22"/>
          <w:szCs w:val="22"/>
          <w:u w:val="single"/>
        </w:rPr>
        <w:tab/>
      </w:r>
      <w:r w:rsidRPr="00886BE4">
        <w:rPr>
          <w:rFonts w:ascii="GHEA Grapalat" w:eastAsia="Arial Unicode MS" w:hAnsi="GHEA Grapalat"/>
          <w:sz w:val="22"/>
          <w:szCs w:val="22"/>
          <w:u w:val="single"/>
        </w:rPr>
        <w:tab/>
      </w:r>
      <w:r w:rsidRPr="00886BE4">
        <w:rPr>
          <w:rFonts w:ascii="GHEA Grapalat" w:eastAsia="Arial Unicode MS" w:hAnsi="GHEA Grapalat"/>
          <w:sz w:val="22"/>
          <w:szCs w:val="22"/>
          <w:u w:val="single"/>
        </w:rPr>
        <w:tab/>
      </w:r>
      <w:r w:rsidRPr="00886BE4">
        <w:rPr>
          <w:rFonts w:ascii="GHEA Grapalat" w:eastAsia="Arial Unicode MS" w:hAnsi="GHEA Grapalat"/>
          <w:sz w:val="22"/>
          <w:szCs w:val="22"/>
          <w:u w:val="single"/>
        </w:rPr>
        <w:tab/>
      </w:r>
      <w:r w:rsidRPr="00886BE4">
        <w:rPr>
          <w:rFonts w:ascii="GHEA Grapalat" w:eastAsia="Arial Unicode MS" w:hAnsi="GHEA Grapalat"/>
          <w:sz w:val="22"/>
          <w:szCs w:val="22"/>
          <w:u w:val="single"/>
        </w:rPr>
        <w:tab/>
      </w:r>
      <w:r w:rsidRPr="00886BE4">
        <w:rPr>
          <w:rFonts w:ascii="GHEA Grapalat" w:eastAsia="Arial Unicode MS" w:hAnsi="GHEA Grapalat"/>
          <w:sz w:val="22"/>
          <w:szCs w:val="22"/>
          <w:u w:val="single"/>
        </w:rPr>
        <w:tab/>
      </w:r>
      <w:r w:rsidRPr="00886BE4">
        <w:rPr>
          <w:rFonts w:ascii="GHEA Grapalat" w:eastAsia="Arial Unicode MS" w:hAnsi="GHEA Grapalat"/>
          <w:sz w:val="22"/>
          <w:szCs w:val="22"/>
          <w:u w:val="single"/>
        </w:rPr>
        <w:tab/>
      </w:r>
      <w:r w:rsidRPr="00886BE4">
        <w:rPr>
          <w:rFonts w:ascii="GHEA Grapalat" w:eastAsia="Arial Unicode MS" w:hAnsi="GHEA Grapalat"/>
          <w:sz w:val="22"/>
          <w:szCs w:val="22"/>
          <w:u w:val="single"/>
        </w:rPr>
        <w:tab/>
      </w:r>
      <w:r w:rsidRPr="00886BE4">
        <w:rPr>
          <w:rFonts w:ascii="GHEA Grapalat" w:eastAsia="Arial Unicode MS" w:hAnsi="GHEA Grapalat"/>
          <w:sz w:val="22"/>
          <w:szCs w:val="22"/>
          <w:u w:val="single"/>
        </w:rPr>
        <w:tab/>
      </w:r>
      <w:r w:rsidRPr="00886BE4">
        <w:rPr>
          <w:rFonts w:ascii="GHEA Grapalat" w:eastAsia="Arial Unicode MS" w:hAnsi="GHEA Grapalat"/>
          <w:sz w:val="22"/>
          <w:szCs w:val="22"/>
          <w:u w:val="single"/>
        </w:rPr>
        <w:tab/>
      </w:r>
      <w:r w:rsidRPr="00886BE4">
        <w:rPr>
          <w:rFonts w:ascii="GHEA Grapalat" w:eastAsia="Arial Unicode MS" w:hAnsi="GHEA Grapalat"/>
          <w:sz w:val="22"/>
          <w:szCs w:val="22"/>
          <w:u w:val="single"/>
        </w:rPr>
        <w:tab/>
      </w:r>
      <w:r w:rsidRPr="00886BE4">
        <w:rPr>
          <w:rFonts w:ascii="GHEA Grapalat" w:eastAsia="Arial Unicode MS" w:hAnsi="GHEA Grapalat"/>
          <w:sz w:val="22"/>
          <w:szCs w:val="22"/>
          <w:u w:val="single"/>
        </w:rPr>
        <w:tab/>
      </w:r>
      <w:r w:rsidRPr="00886BE4">
        <w:rPr>
          <w:rFonts w:ascii="GHEA Grapalat" w:eastAsia="Arial Unicode MS" w:hAnsi="GHEA Grapalat"/>
          <w:sz w:val="22"/>
          <w:szCs w:val="22"/>
          <w:u w:val="single"/>
        </w:rPr>
        <w:tab/>
      </w:r>
      <w:r w:rsidRPr="00886BE4">
        <w:rPr>
          <w:rFonts w:ascii="GHEA Grapalat" w:eastAsia="Arial Unicode MS" w:hAnsi="GHEA Grapalat"/>
          <w:sz w:val="22"/>
          <w:szCs w:val="22"/>
          <w:u w:val="single"/>
        </w:rPr>
        <w:tab/>
      </w:r>
      <w:r w:rsidRPr="00886BE4">
        <w:rPr>
          <w:rFonts w:ascii="GHEA Grapalat" w:eastAsia="Arial Unicode MS" w:hAnsi="GHEA Grapalat"/>
          <w:sz w:val="22"/>
          <w:szCs w:val="22"/>
          <w:u w:val="single"/>
        </w:rPr>
        <w:tab/>
      </w:r>
      <w:r w:rsidRPr="00886BE4">
        <w:rPr>
          <w:rFonts w:ascii="GHEA Grapalat" w:eastAsia="Arial Unicode MS" w:hAnsi="GHEA Grapalat"/>
          <w:sz w:val="22"/>
          <w:szCs w:val="22"/>
          <w:u w:val="single"/>
        </w:rPr>
        <w:tab/>
      </w:r>
      <w:r w:rsidRPr="00886BE4">
        <w:rPr>
          <w:rFonts w:ascii="GHEA Grapalat" w:eastAsia="Arial Unicode MS" w:hAnsi="GHEA Grapalat"/>
          <w:sz w:val="22"/>
          <w:szCs w:val="22"/>
          <w:u w:val="single"/>
        </w:rPr>
        <w:tab/>
      </w:r>
      <w:r w:rsidRPr="00886BE4">
        <w:rPr>
          <w:rFonts w:ascii="GHEA Grapalat" w:eastAsia="Arial Unicode MS" w:hAnsi="GHEA Grapalat"/>
          <w:sz w:val="22"/>
          <w:szCs w:val="22"/>
          <w:u w:val="single"/>
        </w:rPr>
        <w:tab/>
        <w:t xml:space="preserve">    </w:t>
      </w:r>
    </w:p>
    <w:p w14:paraId="784FF12A" w14:textId="77777777" w:rsidR="00D67326" w:rsidRPr="00886BE4" w:rsidRDefault="00D67326" w:rsidP="00D67326">
      <w:pPr>
        <w:snapToGrid w:val="0"/>
        <w:jc w:val="both"/>
        <w:rPr>
          <w:rFonts w:ascii="GHEA Grapalat" w:eastAsia="Arial Unicode MS" w:hAnsi="GHEA Grapalat"/>
          <w:sz w:val="22"/>
          <w:szCs w:val="22"/>
          <w:u w:val="single"/>
        </w:rPr>
      </w:pPr>
    </w:p>
    <w:p w14:paraId="2DE3D6AA" w14:textId="77777777" w:rsidR="00D67326" w:rsidRPr="00886BE4" w:rsidRDefault="00D67326" w:rsidP="00D67326">
      <w:pPr>
        <w:snapToGrid w:val="0"/>
        <w:jc w:val="both"/>
        <w:rPr>
          <w:rFonts w:ascii="GHEA Grapalat" w:eastAsia="Arial Unicode MS" w:hAnsi="GHEA Grapalat"/>
          <w:sz w:val="22"/>
          <w:szCs w:val="22"/>
          <w:u w:val="single"/>
        </w:rPr>
      </w:pPr>
    </w:p>
    <w:p w14:paraId="18AEFBB8" w14:textId="77777777" w:rsidR="00D67326" w:rsidRPr="00886BE4" w:rsidRDefault="00D67326" w:rsidP="00D67326">
      <w:pPr>
        <w:snapToGrid w:val="0"/>
        <w:spacing w:line="360" w:lineRule="auto"/>
        <w:rPr>
          <w:rFonts w:ascii="GHEA Grapalat" w:hAnsi="GHEA Grapalat"/>
          <w:sz w:val="22"/>
          <w:szCs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155"/>
        <w:gridCol w:w="8270"/>
        <w:gridCol w:w="4740"/>
      </w:tblGrid>
      <w:tr w:rsidR="00D67326" w:rsidRPr="00886BE4" w14:paraId="7F8093DC" w14:textId="77777777" w:rsidTr="00C300BB">
        <w:trPr>
          <w:trHeight w:val="410"/>
          <w:jc w:val="center"/>
        </w:trPr>
        <w:tc>
          <w:tcPr>
            <w:tcW w:w="408" w:type="pct"/>
            <w:shd w:val="clear" w:color="auto" w:fill="auto"/>
            <w:tcMar>
              <w:top w:w="0" w:type="dxa"/>
              <w:left w:w="0" w:type="dxa"/>
              <w:bottom w:w="0" w:type="dxa"/>
              <w:right w:w="0" w:type="dxa"/>
            </w:tcMar>
          </w:tcPr>
          <w:p w14:paraId="0BFB9205" w14:textId="77777777" w:rsidR="00D67326" w:rsidRPr="00886BE4" w:rsidRDefault="00D67326" w:rsidP="00C300BB">
            <w:pPr>
              <w:snapToGrid w:val="0"/>
              <w:spacing w:after="160" w:line="259" w:lineRule="auto"/>
              <w:jc w:val="center"/>
              <w:rPr>
                <w:rFonts w:ascii="GHEA Grapalat" w:eastAsia="Calibri" w:hAnsi="GHEA Grapalat"/>
                <w:b/>
                <w:sz w:val="22"/>
                <w:szCs w:val="22"/>
                <w:lang w:eastAsia="en-US"/>
              </w:rPr>
            </w:pPr>
            <w:r w:rsidRPr="00886BE4">
              <w:rPr>
                <w:rFonts w:ascii="GHEA Grapalat" w:eastAsia="Calibri" w:hAnsi="GHEA Grapalat" w:cs="Sylfaen"/>
                <w:b/>
                <w:sz w:val="22"/>
                <w:szCs w:val="22"/>
                <w:lang w:eastAsia="en-US"/>
              </w:rPr>
              <w:t>ՀՀ</w:t>
            </w:r>
          </w:p>
        </w:tc>
        <w:tc>
          <w:tcPr>
            <w:tcW w:w="2919" w:type="pct"/>
            <w:shd w:val="clear" w:color="auto" w:fill="auto"/>
            <w:tcMar>
              <w:top w:w="0" w:type="dxa"/>
              <w:left w:w="0" w:type="dxa"/>
              <w:bottom w:w="0" w:type="dxa"/>
              <w:right w:w="0" w:type="dxa"/>
            </w:tcMar>
          </w:tcPr>
          <w:p w14:paraId="4D1D8AEE" w14:textId="77777777" w:rsidR="00D67326" w:rsidRPr="00886BE4" w:rsidRDefault="00D67326" w:rsidP="00C300BB">
            <w:pPr>
              <w:snapToGrid w:val="0"/>
              <w:spacing w:after="160" w:line="259" w:lineRule="auto"/>
              <w:jc w:val="center"/>
              <w:rPr>
                <w:rFonts w:ascii="GHEA Grapalat" w:eastAsia="Calibri" w:hAnsi="GHEA Grapalat"/>
                <w:b/>
                <w:sz w:val="22"/>
                <w:szCs w:val="22"/>
                <w:lang w:eastAsia="en-US"/>
              </w:rPr>
            </w:pPr>
            <w:r w:rsidRPr="00886BE4">
              <w:rPr>
                <w:rFonts w:ascii="GHEA Grapalat" w:eastAsia="Calibri" w:hAnsi="GHEA Grapalat" w:cs="Sylfaen"/>
                <w:b/>
                <w:sz w:val="22"/>
                <w:szCs w:val="22"/>
                <w:lang w:eastAsia="en-US"/>
              </w:rPr>
              <w:t>ՏԵՂԵԿԱՏՎԱԿԱՆ</w:t>
            </w:r>
            <w:r w:rsidRPr="00886BE4">
              <w:rPr>
                <w:rFonts w:ascii="GHEA Grapalat" w:eastAsia="Calibri" w:hAnsi="GHEA Grapalat"/>
                <w:b/>
                <w:sz w:val="22"/>
                <w:szCs w:val="22"/>
                <w:lang w:eastAsia="en-US"/>
              </w:rPr>
              <w:t xml:space="preserve"> </w:t>
            </w:r>
            <w:r w:rsidRPr="00886BE4">
              <w:rPr>
                <w:rFonts w:ascii="GHEA Grapalat" w:eastAsia="Calibri" w:hAnsi="GHEA Grapalat" w:cs="Sylfaen"/>
                <w:b/>
                <w:sz w:val="22"/>
                <w:szCs w:val="22"/>
                <w:lang w:eastAsia="en-US"/>
              </w:rPr>
              <w:t>ՀԱՐՑԵՐ</w:t>
            </w:r>
          </w:p>
        </w:tc>
        <w:tc>
          <w:tcPr>
            <w:tcW w:w="1673" w:type="pct"/>
            <w:shd w:val="clear" w:color="auto" w:fill="auto"/>
            <w:tcMar>
              <w:top w:w="0" w:type="dxa"/>
              <w:left w:w="0" w:type="dxa"/>
              <w:bottom w:w="0" w:type="dxa"/>
              <w:right w:w="0" w:type="dxa"/>
            </w:tcMar>
          </w:tcPr>
          <w:p w14:paraId="0167A063" w14:textId="77777777" w:rsidR="00D67326" w:rsidRPr="00886BE4" w:rsidRDefault="00D67326" w:rsidP="00C300BB">
            <w:pPr>
              <w:snapToGrid w:val="0"/>
              <w:spacing w:after="160" w:line="259" w:lineRule="auto"/>
              <w:jc w:val="center"/>
              <w:rPr>
                <w:rFonts w:ascii="GHEA Grapalat" w:eastAsia="Calibri" w:hAnsi="GHEA Grapalat"/>
                <w:b/>
                <w:sz w:val="22"/>
                <w:szCs w:val="22"/>
                <w:lang w:eastAsia="en-US"/>
              </w:rPr>
            </w:pPr>
            <w:r w:rsidRPr="00886BE4">
              <w:rPr>
                <w:rFonts w:ascii="GHEA Grapalat" w:eastAsia="Calibri" w:hAnsi="GHEA Grapalat" w:cs="Sylfaen"/>
                <w:b/>
                <w:sz w:val="22"/>
                <w:szCs w:val="22"/>
                <w:lang w:eastAsia="en-US"/>
              </w:rPr>
              <w:t>ՊԱՏԱՍԽԱՆ</w:t>
            </w:r>
          </w:p>
        </w:tc>
      </w:tr>
      <w:tr w:rsidR="00D67326" w:rsidRPr="00886BE4" w14:paraId="5C949AD7" w14:textId="77777777" w:rsidTr="00C300BB">
        <w:trPr>
          <w:trHeight w:val="387"/>
          <w:jc w:val="center"/>
        </w:trPr>
        <w:tc>
          <w:tcPr>
            <w:tcW w:w="408" w:type="pct"/>
            <w:shd w:val="clear" w:color="auto" w:fill="auto"/>
            <w:tcMar>
              <w:top w:w="0" w:type="dxa"/>
              <w:left w:w="0" w:type="dxa"/>
              <w:bottom w:w="0" w:type="dxa"/>
              <w:right w:w="0" w:type="dxa"/>
            </w:tcMar>
          </w:tcPr>
          <w:p w14:paraId="02B54AF9" w14:textId="77777777" w:rsidR="00D67326" w:rsidRPr="00886BE4" w:rsidRDefault="00D67326" w:rsidP="00C300BB">
            <w:pPr>
              <w:numPr>
                <w:ilvl w:val="0"/>
                <w:numId w:val="27"/>
              </w:numPr>
              <w:snapToGrid w:val="0"/>
              <w:spacing w:after="160" w:line="259" w:lineRule="auto"/>
              <w:ind w:left="0" w:firstLine="0"/>
              <w:contextualSpacing/>
              <w:jc w:val="right"/>
              <w:rPr>
                <w:rFonts w:ascii="GHEA Grapalat" w:eastAsia="Calibri" w:hAnsi="GHEA Grapalat"/>
                <w:sz w:val="22"/>
                <w:szCs w:val="22"/>
                <w:lang w:eastAsia="en-US"/>
              </w:rPr>
            </w:pPr>
          </w:p>
        </w:tc>
        <w:tc>
          <w:tcPr>
            <w:tcW w:w="2919" w:type="pct"/>
            <w:shd w:val="clear" w:color="auto" w:fill="auto"/>
            <w:tcMar>
              <w:top w:w="0" w:type="dxa"/>
              <w:left w:w="0" w:type="dxa"/>
              <w:bottom w:w="0" w:type="dxa"/>
              <w:right w:w="0" w:type="dxa"/>
            </w:tcMar>
          </w:tcPr>
          <w:p w14:paraId="0009EEA1" w14:textId="49139D24" w:rsidR="00D67326" w:rsidRPr="00886BE4" w:rsidRDefault="00D67326" w:rsidP="00973B86">
            <w:pPr>
              <w:snapToGrid w:val="0"/>
              <w:spacing w:after="160" w:line="259" w:lineRule="auto"/>
              <w:ind w:firstLine="136"/>
              <w:rPr>
                <w:rFonts w:ascii="GHEA Grapalat" w:eastAsia="Calibri" w:hAnsi="GHEA Grapalat"/>
                <w:sz w:val="22"/>
                <w:szCs w:val="22"/>
                <w:lang w:eastAsia="en-US"/>
              </w:rPr>
            </w:pPr>
            <w:r w:rsidRPr="00886BE4">
              <w:rPr>
                <w:rFonts w:ascii="GHEA Grapalat" w:eastAsia="Calibri" w:hAnsi="GHEA Grapalat" w:cs="Sylfaen"/>
                <w:sz w:val="22"/>
                <w:szCs w:val="22"/>
                <w:lang w:eastAsia="en-US"/>
              </w:rPr>
              <w:t>Գործունեության</w:t>
            </w:r>
            <w:r w:rsidRPr="00886BE4">
              <w:rPr>
                <w:rFonts w:ascii="GHEA Grapalat" w:eastAsia="Calibri" w:hAnsi="GHEA Grapalat"/>
                <w:sz w:val="22"/>
                <w:szCs w:val="22"/>
                <w:lang w:eastAsia="en-US"/>
              </w:rPr>
              <w:t xml:space="preserve"> </w:t>
            </w:r>
            <w:r w:rsidRPr="00886BE4">
              <w:rPr>
                <w:rFonts w:ascii="GHEA Grapalat" w:eastAsia="Calibri" w:hAnsi="GHEA Grapalat" w:cs="Sylfaen"/>
                <w:sz w:val="22"/>
                <w:szCs w:val="22"/>
                <w:lang w:eastAsia="en-US"/>
              </w:rPr>
              <w:t>տեսակ</w:t>
            </w:r>
            <w:r w:rsidRPr="00886BE4">
              <w:rPr>
                <w:rFonts w:ascii="GHEA Grapalat" w:eastAsia="Calibri" w:hAnsi="GHEA Grapalat" w:cs="Sylfaen"/>
                <w:sz w:val="22"/>
                <w:szCs w:val="22"/>
                <w:lang w:val="hy-AM" w:eastAsia="en-US"/>
              </w:rPr>
              <w:t>ը</w:t>
            </w:r>
            <w:r w:rsidR="00973B86">
              <w:rPr>
                <w:rFonts w:ascii="GHEA Grapalat" w:eastAsia="Calibri" w:hAnsi="GHEA Grapalat" w:cs="Sylfaen"/>
                <w:sz w:val="22"/>
                <w:szCs w:val="22"/>
                <w:lang w:eastAsia="en-US"/>
              </w:rPr>
              <w:t>(</w:t>
            </w:r>
            <w:r w:rsidRPr="00886BE4">
              <w:rPr>
                <w:rFonts w:ascii="GHEA Grapalat" w:eastAsia="Calibri" w:hAnsi="GHEA Grapalat" w:cs="Sylfaen"/>
                <w:sz w:val="22"/>
                <w:szCs w:val="22"/>
                <w:lang w:eastAsia="en-US"/>
              </w:rPr>
              <w:t>ները</w:t>
            </w:r>
            <w:r w:rsidR="00973B86">
              <w:rPr>
                <w:rFonts w:ascii="GHEA Grapalat" w:eastAsia="Calibri" w:hAnsi="GHEA Grapalat" w:cs="Sylfaen"/>
                <w:sz w:val="22"/>
                <w:szCs w:val="22"/>
                <w:lang w:eastAsia="en-US"/>
              </w:rPr>
              <w:t>)</w:t>
            </w:r>
            <w:r w:rsidRPr="00886BE4">
              <w:rPr>
                <w:rFonts w:ascii="GHEA Grapalat" w:eastAsia="Calibri" w:hAnsi="GHEA Grapalat"/>
                <w:sz w:val="22"/>
                <w:szCs w:val="22"/>
                <w:lang w:eastAsia="en-US"/>
              </w:rPr>
              <w:t xml:space="preserve">, </w:t>
            </w:r>
            <w:r w:rsidRPr="00886BE4">
              <w:rPr>
                <w:rFonts w:ascii="GHEA Grapalat" w:eastAsia="Calibri" w:hAnsi="GHEA Grapalat" w:cs="Sylfaen"/>
                <w:sz w:val="22"/>
                <w:szCs w:val="22"/>
                <w:lang w:eastAsia="en-US"/>
              </w:rPr>
              <w:t>լիցենզիան</w:t>
            </w:r>
            <w:r w:rsidR="00973B86">
              <w:rPr>
                <w:rFonts w:ascii="GHEA Grapalat" w:eastAsia="Calibri" w:hAnsi="GHEA Grapalat" w:cs="Sylfaen"/>
                <w:sz w:val="22"/>
                <w:szCs w:val="22"/>
                <w:lang w:eastAsia="en-US"/>
              </w:rPr>
              <w:t>(</w:t>
            </w:r>
            <w:r w:rsidRPr="00886BE4">
              <w:rPr>
                <w:rFonts w:ascii="GHEA Grapalat" w:eastAsia="Calibri" w:hAnsi="GHEA Grapalat" w:cs="Sylfaen"/>
                <w:sz w:val="22"/>
                <w:szCs w:val="22"/>
                <w:lang w:eastAsia="en-US"/>
              </w:rPr>
              <w:t>ները</w:t>
            </w:r>
            <w:r w:rsidR="00973B86">
              <w:rPr>
                <w:rFonts w:ascii="GHEA Grapalat" w:eastAsia="Calibri" w:hAnsi="GHEA Grapalat" w:cs="Sylfaen"/>
                <w:sz w:val="22"/>
                <w:szCs w:val="22"/>
                <w:lang w:eastAsia="en-US"/>
              </w:rPr>
              <w:t>)</w:t>
            </w:r>
          </w:p>
        </w:tc>
        <w:tc>
          <w:tcPr>
            <w:tcW w:w="1673" w:type="pct"/>
            <w:shd w:val="clear" w:color="auto" w:fill="auto"/>
            <w:tcMar>
              <w:top w:w="0" w:type="dxa"/>
              <w:left w:w="0" w:type="dxa"/>
              <w:bottom w:w="0" w:type="dxa"/>
              <w:right w:w="0" w:type="dxa"/>
            </w:tcMar>
          </w:tcPr>
          <w:p w14:paraId="18144480" w14:textId="77777777" w:rsidR="00D67326" w:rsidRPr="00886BE4" w:rsidRDefault="00D67326" w:rsidP="00C300BB">
            <w:pPr>
              <w:snapToGrid w:val="0"/>
              <w:spacing w:after="160" w:line="259" w:lineRule="auto"/>
              <w:jc w:val="center"/>
              <w:rPr>
                <w:rFonts w:ascii="GHEA Grapalat" w:eastAsia="Calibri" w:hAnsi="GHEA Grapalat"/>
                <w:sz w:val="22"/>
                <w:szCs w:val="22"/>
                <w:lang w:eastAsia="en-US"/>
              </w:rPr>
            </w:pPr>
          </w:p>
        </w:tc>
      </w:tr>
      <w:tr w:rsidR="00D67326" w:rsidRPr="00886BE4" w14:paraId="4C8EDC10" w14:textId="77777777" w:rsidTr="00C300BB">
        <w:trPr>
          <w:trHeight w:val="390"/>
          <w:jc w:val="center"/>
        </w:trPr>
        <w:tc>
          <w:tcPr>
            <w:tcW w:w="408" w:type="pct"/>
            <w:shd w:val="clear" w:color="auto" w:fill="auto"/>
            <w:tcMar>
              <w:top w:w="0" w:type="dxa"/>
              <w:left w:w="0" w:type="dxa"/>
              <w:bottom w:w="0" w:type="dxa"/>
              <w:right w:w="0" w:type="dxa"/>
            </w:tcMar>
          </w:tcPr>
          <w:p w14:paraId="4C0509C0" w14:textId="77777777" w:rsidR="00D67326" w:rsidRPr="00886BE4" w:rsidRDefault="00D67326" w:rsidP="00C300BB">
            <w:pPr>
              <w:numPr>
                <w:ilvl w:val="0"/>
                <w:numId w:val="27"/>
              </w:numPr>
              <w:snapToGrid w:val="0"/>
              <w:spacing w:after="160" w:line="259" w:lineRule="auto"/>
              <w:ind w:left="0" w:firstLine="0"/>
              <w:contextualSpacing/>
              <w:jc w:val="right"/>
              <w:rPr>
                <w:rFonts w:ascii="GHEA Grapalat" w:eastAsia="Calibri" w:hAnsi="GHEA Grapalat"/>
                <w:sz w:val="22"/>
                <w:szCs w:val="22"/>
                <w:lang w:eastAsia="en-US"/>
              </w:rPr>
            </w:pPr>
          </w:p>
        </w:tc>
        <w:tc>
          <w:tcPr>
            <w:tcW w:w="2919" w:type="pct"/>
            <w:shd w:val="clear" w:color="auto" w:fill="auto"/>
            <w:tcMar>
              <w:top w:w="0" w:type="dxa"/>
              <w:left w:w="0" w:type="dxa"/>
              <w:bottom w:w="0" w:type="dxa"/>
              <w:right w:w="0" w:type="dxa"/>
            </w:tcMar>
          </w:tcPr>
          <w:p w14:paraId="7853F299" w14:textId="77777777" w:rsidR="00D67326" w:rsidRPr="00886BE4" w:rsidRDefault="00D67326" w:rsidP="00C300BB">
            <w:pPr>
              <w:snapToGrid w:val="0"/>
              <w:spacing w:after="160" w:line="259" w:lineRule="auto"/>
              <w:ind w:firstLine="136"/>
              <w:rPr>
                <w:rFonts w:ascii="GHEA Grapalat" w:eastAsia="Calibri" w:hAnsi="GHEA Grapalat"/>
                <w:sz w:val="22"/>
                <w:szCs w:val="22"/>
                <w:lang w:eastAsia="en-US"/>
              </w:rPr>
            </w:pPr>
            <w:r w:rsidRPr="00886BE4">
              <w:rPr>
                <w:rFonts w:ascii="GHEA Grapalat" w:eastAsia="Calibri" w:hAnsi="GHEA Grapalat" w:cs="Sylfaen"/>
                <w:sz w:val="22"/>
                <w:szCs w:val="22"/>
                <w:lang w:eastAsia="en-US"/>
              </w:rPr>
              <w:t>Կազմակերպության</w:t>
            </w:r>
            <w:r w:rsidRPr="00886BE4">
              <w:rPr>
                <w:rFonts w:ascii="GHEA Grapalat" w:eastAsia="Calibri" w:hAnsi="GHEA Grapalat"/>
                <w:sz w:val="22"/>
                <w:szCs w:val="22"/>
                <w:lang w:eastAsia="en-US"/>
              </w:rPr>
              <w:t xml:space="preserve"> </w:t>
            </w:r>
            <w:r w:rsidRPr="00886BE4">
              <w:rPr>
                <w:rFonts w:ascii="GHEA Grapalat" w:eastAsia="Calibri" w:hAnsi="GHEA Grapalat" w:cs="Sylfaen"/>
                <w:sz w:val="22"/>
                <w:szCs w:val="22"/>
                <w:lang w:eastAsia="en-US"/>
              </w:rPr>
              <w:t>կառուցվածքային</w:t>
            </w:r>
            <w:r w:rsidRPr="00886BE4">
              <w:rPr>
                <w:rFonts w:ascii="GHEA Grapalat" w:eastAsia="Calibri" w:hAnsi="GHEA Grapalat"/>
                <w:sz w:val="22"/>
                <w:szCs w:val="22"/>
                <w:lang w:eastAsia="en-US"/>
              </w:rPr>
              <w:t xml:space="preserve"> </w:t>
            </w:r>
            <w:r w:rsidRPr="00886BE4">
              <w:rPr>
                <w:rFonts w:ascii="GHEA Grapalat" w:eastAsia="Calibri" w:hAnsi="GHEA Grapalat" w:cs="Sylfaen"/>
                <w:sz w:val="22"/>
                <w:szCs w:val="22"/>
                <w:lang w:eastAsia="en-US"/>
              </w:rPr>
              <w:t>միավորները</w:t>
            </w:r>
          </w:p>
        </w:tc>
        <w:tc>
          <w:tcPr>
            <w:tcW w:w="1673" w:type="pct"/>
            <w:shd w:val="clear" w:color="auto" w:fill="auto"/>
            <w:tcMar>
              <w:top w:w="0" w:type="dxa"/>
              <w:left w:w="0" w:type="dxa"/>
              <w:bottom w:w="0" w:type="dxa"/>
              <w:right w:w="0" w:type="dxa"/>
            </w:tcMar>
          </w:tcPr>
          <w:p w14:paraId="478ECE58" w14:textId="77777777" w:rsidR="00D67326" w:rsidRPr="00886BE4" w:rsidRDefault="00D67326" w:rsidP="00C300BB">
            <w:pPr>
              <w:snapToGrid w:val="0"/>
              <w:spacing w:after="160" w:line="259" w:lineRule="auto"/>
              <w:jc w:val="center"/>
              <w:rPr>
                <w:rFonts w:ascii="GHEA Grapalat" w:eastAsia="Calibri" w:hAnsi="GHEA Grapalat"/>
                <w:sz w:val="22"/>
                <w:szCs w:val="22"/>
                <w:lang w:eastAsia="en-US"/>
              </w:rPr>
            </w:pPr>
          </w:p>
        </w:tc>
      </w:tr>
      <w:tr w:rsidR="00D67326" w:rsidRPr="00886BE4" w14:paraId="1AFB3F3F" w14:textId="77777777" w:rsidTr="00C300BB">
        <w:trPr>
          <w:trHeight w:val="381"/>
          <w:jc w:val="center"/>
        </w:trPr>
        <w:tc>
          <w:tcPr>
            <w:tcW w:w="408" w:type="pct"/>
            <w:vMerge w:val="restart"/>
            <w:shd w:val="clear" w:color="auto" w:fill="auto"/>
            <w:tcMar>
              <w:top w:w="0" w:type="dxa"/>
              <w:left w:w="0" w:type="dxa"/>
              <w:bottom w:w="0" w:type="dxa"/>
              <w:right w:w="0" w:type="dxa"/>
            </w:tcMar>
          </w:tcPr>
          <w:p w14:paraId="1F9D2057" w14:textId="77777777" w:rsidR="00D67326" w:rsidRPr="00886BE4" w:rsidRDefault="00D67326" w:rsidP="00C300BB">
            <w:pPr>
              <w:numPr>
                <w:ilvl w:val="0"/>
                <w:numId w:val="27"/>
              </w:numPr>
              <w:snapToGrid w:val="0"/>
              <w:spacing w:after="160" w:line="259" w:lineRule="auto"/>
              <w:ind w:left="0" w:firstLine="0"/>
              <w:contextualSpacing/>
              <w:jc w:val="right"/>
              <w:rPr>
                <w:rFonts w:ascii="GHEA Grapalat" w:eastAsia="Calibri" w:hAnsi="GHEA Grapalat"/>
                <w:sz w:val="22"/>
                <w:szCs w:val="22"/>
                <w:lang w:eastAsia="en-US"/>
              </w:rPr>
            </w:pPr>
          </w:p>
        </w:tc>
        <w:tc>
          <w:tcPr>
            <w:tcW w:w="2919" w:type="pct"/>
            <w:shd w:val="clear" w:color="auto" w:fill="auto"/>
            <w:tcMar>
              <w:top w:w="0" w:type="dxa"/>
              <w:left w:w="0" w:type="dxa"/>
              <w:bottom w:w="0" w:type="dxa"/>
              <w:right w:w="0" w:type="dxa"/>
            </w:tcMar>
          </w:tcPr>
          <w:p w14:paraId="69EE6ADE" w14:textId="77777777" w:rsidR="00D67326" w:rsidRPr="00886BE4" w:rsidRDefault="00D67326" w:rsidP="00C300BB">
            <w:pPr>
              <w:snapToGrid w:val="0"/>
              <w:spacing w:after="160" w:line="259" w:lineRule="auto"/>
              <w:ind w:firstLine="136"/>
              <w:rPr>
                <w:rFonts w:ascii="GHEA Grapalat" w:eastAsia="Calibri" w:hAnsi="GHEA Grapalat"/>
                <w:sz w:val="22"/>
                <w:szCs w:val="22"/>
                <w:lang w:eastAsia="en-US"/>
              </w:rPr>
            </w:pPr>
            <w:r w:rsidRPr="00886BE4">
              <w:rPr>
                <w:rFonts w:ascii="GHEA Grapalat" w:eastAsia="Calibri" w:hAnsi="GHEA Grapalat" w:cs="Sylfaen"/>
                <w:sz w:val="22"/>
                <w:szCs w:val="22"/>
                <w:lang w:eastAsia="en-US"/>
              </w:rPr>
              <w:t>Բուժաշխատողների</w:t>
            </w:r>
            <w:r w:rsidRPr="00886BE4">
              <w:rPr>
                <w:rFonts w:ascii="GHEA Grapalat" w:eastAsia="Calibri" w:hAnsi="GHEA Grapalat"/>
                <w:sz w:val="22"/>
                <w:szCs w:val="22"/>
                <w:lang w:eastAsia="en-US"/>
              </w:rPr>
              <w:t xml:space="preserve"> </w:t>
            </w:r>
            <w:r w:rsidRPr="00886BE4">
              <w:rPr>
                <w:rFonts w:ascii="GHEA Grapalat" w:eastAsia="Calibri" w:hAnsi="GHEA Grapalat" w:cs="Sylfaen"/>
                <w:sz w:val="22"/>
                <w:szCs w:val="22"/>
                <w:lang w:eastAsia="en-US"/>
              </w:rPr>
              <w:t>թիվը՝</w:t>
            </w:r>
          </w:p>
        </w:tc>
        <w:tc>
          <w:tcPr>
            <w:tcW w:w="1673" w:type="pct"/>
            <w:shd w:val="clear" w:color="auto" w:fill="auto"/>
            <w:tcMar>
              <w:top w:w="0" w:type="dxa"/>
              <w:left w:w="0" w:type="dxa"/>
              <w:bottom w:w="0" w:type="dxa"/>
              <w:right w:w="0" w:type="dxa"/>
            </w:tcMar>
          </w:tcPr>
          <w:p w14:paraId="7A86A880" w14:textId="77777777" w:rsidR="00D67326" w:rsidRPr="00886BE4" w:rsidRDefault="00D67326" w:rsidP="00C300BB">
            <w:pPr>
              <w:snapToGrid w:val="0"/>
              <w:spacing w:after="160" w:line="259" w:lineRule="auto"/>
              <w:jc w:val="center"/>
              <w:rPr>
                <w:rFonts w:ascii="GHEA Grapalat" w:eastAsia="Calibri" w:hAnsi="GHEA Grapalat"/>
                <w:sz w:val="22"/>
                <w:szCs w:val="22"/>
                <w:lang w:eastAsia="en-US"/>
              </w:rPr>
            </w:pPr>
          </w:p>
        </w:tc>
      </w:tr>
      <w:tr w:rsidR="00D67326" w:rsidRPr="00886BE4" w14:paraId="41DA9BFF" w14:textId="77777777" w:rsidTr="00C300BB">
        <w:trPr>
          <w:trHeight w:val="428"/>
          <w:jc w:val="center"/>
        </w:trPr>
        <w:tc>
          <w:tcPr>
            <w:tcW w:w="408" w:type="pct"/>
            <w:vMerge/>
            <w:shd w:val="clear" w:color="auto" w:fill="auto"/>
            <w:tcMar>
              <w:top w:w="0" w:type="dxa"/>
              <w:left w:w="0" w:type="dxa"/>
              <w:bottom w:w="0" w:type="dxa"/>
              <w:right w:w="0" w:type="dxa"/>
            </w:tcMar>
          </w:tcPr>
          <w:p w14:paraId="33B61A65" w14:textId="77777777" w:rsidR="00D67326" w:rsidRPr="00886BE4" w:rsidRDefault="00D67326" w:rsidP="00C300BB">
            <w:pPr>
              <w:numPr>
                <w:ilvl w:val="0"/>
                <w:numId w:val="27"/>
              </w:numPr>
              <w:snapToGrid w:val="0"/>
              <w:spacing w:after="160" w:line="259" w:lineRule="auto"/>
              <w:ind w:left="0" w:firstLine="0"/>
              <w:contextualSpacing/>
              <w:jc w:val="right"/>
              <w:rPr>
                <w:rFonts w:ascii="GHEA Grapalat" w:eastAsia="Calibri" w:hAnsi="GHEA Grapalat"/>
                <w:sz w:val="22"/>
                <w:szCs w:val="22"/>
                <w:lang w:eastAsia="en-US"/>
              </w:rPr>
            </w:pPr>
          </w:p>
        </w:tc>
        <w:tc>
          <w:tcPr>
            <w:tcW w:w="2919" w:type="pct"/>
            <w:shd w:val="clear" w:color="auto" w:fill="auto"/>
            <w:tcMar>
              <w:top w:w="0" w:type="dxa"/>
              <w:left w:w="0" w:type="dxa"/>
              <w:bottom w:w="0" w:type="dxa"/>
              <w:right w:w="0" w:type="dxa"/>
            </w:tcMar>
          </w:tcPr>
          <w:p w14:paraId="6C1F6B9B" w14:textId="77777777" w:rsidR="00D67326" w:rsidRPr="00886BE4" w:rsidRDefault="00D67326" w:rsidP="00C300BB">
            <w:pPr>
              <w:snapToGrid w:val="0"/>
              <w:spacing w:after="160" w:line="259" w:lineRule="auto"/>
              <w:ind w:firstLine="136"/>
              <w:rPr>
                <w:rFonts w:ascii="GHEA Grapalat" w:eastAsia="Calibri" w:hAnsi="GHEA Grapalat" w:cs="Sylfaen"/>
                <w:sz w:val="22"/>
                <w:szCs w:val="22"/>
                <w:lang w:eastAsia="en-US"/>
              </w:rPr>
            </w:pPr>
            <w:r w:rsidRPr="00886BE4">
              <w:rPr>
                <w:rFonts w:ascii="GHEA Grapalat" w:eastAsia="Calibri" w:hAnsi="GHEA Grapalat" w:cs="Sylfaen"/>
                <w:sz w:val="22"/>
                <w:szCs w:val="22"/>
                <w:lang w:eastAsia="en-US"/>
              </w:rPr>
              <w:t>Ավագ</w:t>
            </w:r>
          </w:p>
        </w:tc>
        <w:tc>
          <w:tcPr>
            <w:tcW w:w="1673" w:type="pct"/>
            <w:shd w:val="clear" w:color="auto" w:fill="auto"/>
            <w:tcMar>
              <w:top w:w="0" w:type="dxa"/>
              <w:left w:w="0" w:type="dxa"/>
              <w:bottom w:w="0" w:type="dxa"/>
              <w:right w:w="0" w:type="dxa"/>
            </w:tcMar>
          </w:tcPr>
          <w:p w14:paraId="0C700E20" w14:textId="77777777" w:rsidR="00D67326" w:rsidRPr="00886BE4" w:rsidRDefault="00D67326" w:rsidP="00C300BB">
            <w:pPr>
              <w:snapToGrid w:val="0"/>
              <w:spacing w:after="160" w:line="259" w:lineRule="auto"/>
              <w:jc w:val="center"/>
              <w:rPr>
                <w:rFonts w:ascii="GHEA Grapalat" w:eastAsia="Calibri" w:hAnsi="GHEA Grapalat"/>
                <w:sz w:val="22"/>
                <w:szCs w:val="22"/>
                <w:lang w:eastAsia="en-US"/>
              </w:rPr>
            </w:pPr>
          </w:p>
        </w:tc>
      </w:tr>
      <w:tr w:rsidR="00D67326" w:rsidRPr="00886BE4" w14:paraId="57D5C4BE" w14:textId="77777777" w:rsidTr="00C300BB">
        <w:trPr>
          <w:trHeight w:val="419"/>
          <w:jc w:val="center"/>
        </w:trPr>
        <w:tc>
          <w:tcPr>
            <w:tcW w:w="408" w:type="pct"/>
            <w:vMerge/>
            <w:shd w:val="clear" w:color="auto" w:fill="auto"/>
            <w:tcMar>
              <w:top w:w="0" w:type="dxa"/>
              <w:left w:w="0" w:type="dxa"/>
              <w:bottom w:w="0" w:type="dxa"/>
              <w:right w:w="0" w:type="dxa"/>
            </w:tcMar>
          </w:tcPr>
          <w:p w14:paraId="7A9F4C37" w14:textId="77777777" w:rsidR="00D67326" w:rsidRPr="00886BE4" w:rsidRDefault="00D67326" w:rsidP="00C300BB">
            <w:pPr>
              <w:numPr>
                <w:ilvl w:val="0"/>
                <w:numId w:val="27"/>
              </w:numPr>
              <w:snapToGrid w:val="0"/>
              <w:spacing w:after="160" w:line="259" w:lineRule="auto"/>
              <w:ind w:left="0" w:firstLine="0"/>
              <w:contextualSpacing/>
              <w:jc w:val="right"/>
              <w:rPr>
                <w:rFonts w:ascii="GHEA Grapalat" w:eastAsia="Calibri" w:hAnsi="GHEA Grapalat"/>
                <w:sz w:val="22"/>
                <w:szCs w:val="22"/>
                <w:lang w:eastAsia="en-US"/>
              </w:rPr>
            </w:pPr>
          </w:p>
        </w:tc>
        <w:tc>
          <w:tcPr>
            <w:tcW w:w="2919" w:type="pct"/>
            <w:shd w:val="clear" w:color="auto" w:fill="auto"/>
            <w:tcMar>
              <w:top w:w="0" w:type="dxa"/>
              <w:left w:w="0" w:type="dxa"/>
              <w:bottom w:w="0" w:type="dxa"/>
              <w:right w:w="0" w:type="dxa"/>
            </w:tcMar>
          </w:tcPr>
          <w:p w14:paraId="4C3BDE3A" w14:textId="77777777" w:rsidR="00D67326" w:rsidRPr="00886BE4" w:rsidRDefault="00D67326" w:rsidP="00C300BB">
            <w:pPr>
              <w:snapToGrid w:val="0"/>
              <w:spacing w:after="160" w:line="259" w:lineRule="auto"/>
              <w:ind w:firstLine="136"/>
              <w:rPr>
                <w:rFonts w:ascii="GHEA Grapalat" w:eastAsia="Calibri" w:hAnsi="GHEA Grapalat"/>
                <w:sz w:val="22"/>
                <w:szCs w:val="22"/>
                <w:lang w:eastAsia="en-US"/>
              </w:rPr>
            </w:pPr>
            <w:r w:rsidRPr="00886BE4">
              <w:rPr>
                <w:rFonts w:ascii="GHEA Grapalat" w:eastAsia="Calibri" w:hAnsi="GHEA Grapalat" w:cs="Sylfaen"/>
                <w:sz w:val="22"/>
                <w:szCs w:val="22"/>
                <w:lang w:eastAsia="en-US"/>
              </w:rPr>
              <w:t>Միջին</w:t>
            </w:r>
          </w:p>
        </w:tc>
        <w:tc>
          <w:tcPr>
            <w:tcW w:w="1673" w:type="pct"/>
            <w:shd w:val="clear" w:color="auto" w:fill="auto"/>
            <w:tcMar>
              <w:top w:w="0" w:type="dxa"/>
              <w:left w:w="0" w:type="dxa"/>
              <w:bottom w:w="0" w:type="dxa"/>
              <w:right w:w="0" w:type="dxa"/>
            </w:tcMar>
          </w:tcPr>
          <w:p w14:paraId="2FC947D7" w14:textId="77777777" w:rsidR="00D67326" w:rsidRPr="00886BE4" w:rsidRDefault="00D67326" w:rsidP="00C300BB">
            <w:pPr>
              <w:snapToGrid w:val="0"/>
              <w:spacing w:after="160" w:line="259" w:lineRule="auto"/>
              <w:jc w:val="center"/>
              <w:rPr>
                <w:rFonts w:ascii="GHEA Grapalat" w:eastAsia="Calibri" w:hAnsi="GHEA Grapalat"/>
                <w:sz w:val="22"/>
                <w:szCs w:val="22"/>
                <w:lang w:eastAsia="en-US"/>
              </w:rPr>
            </w:pPr>
          </w:p>
        </w:tc>
      </w:tr>
      <w:tr w:rsidR="00D67326" w:rsidRPr="00886BE4" w14:paraId="7EE30EEC" w14:textId="77777777" w:rsidTr="00C300BB">
        <w:trPr>
          <w:trHeight w:val="710"/>
          <w:jc w:val="center"/>
        </w:trPr>
        <w:tc>
          <w:tcPr>
            <w:tcW w:w="408" w:type="pct"/>
            <w:shd w:val="clear" w:color="auto" w:fill="auto"/>
            <w:tcMar>
              <w:top w:w="0" w:type="dxa"/>
              <w:left w:w="0" w:type="dxa"/>
              <w:bottom w:w="0" w:type="dxa"/>
              <w:right w:w="0" w:type="dxa"/>
            </w:tcMar>
          </w:tcPr>
          <w:p w14:paraId="0210CE44" w14:textId="77777777" w:rsidR="00D67326" w:rsidRPr="00886BE4" w:rsidRDefault="00D67326" w:rsidP="00C300BB">
            <w:pPr>
              <w:numPr>
                <w:ilvl w:val="0"/>
                <w:numId w:val="27"/>
              </w:numPr>
              <w:snapToGrid w:val="0"/>
              <w:spacing w:after="160" w:line="259" w:lineRule="auto"/>
              <w:ind w:left="0" w:firstLine="0"/>
              <w:contextualSpacing/>
              <w:jc w:val="right"/>
              <w:rPr>
                <w:rFonts w:ascii="GHEA Grapalat" w:eastAsia="Calibri" w:hAnsi="GHEA Grapalat"/>
                <w:sz w:val="22"/>
                <w:szCs w:val="22"/>
                <w:lang w:eastAsia="en-US"/>
              </w:rPr>
            </w:pPr>
          </w:p>
        </w:tc>
        <w:tc>
          <w:tcPr>
            <w:tcW w:w="2919" w:type="pct"/>
            <w:shd w:val="clear" w:color="auto" w:fill="auto"/>
            <w:tcMar>
              <w:top w:w="0" w:type="dxa"/>
              <w:left w:w="0" w:type="dxa"/>
              <w:bottom w:w="0" w:type="dxa"/>
              <w:right w:w="0" w:type="dxa"/>
            </w:tcMar>
          </w:tcPr>
          <w:p w14:paraId="59C5C9FD" w14:textId="116057DC" w:rsidR="00D67326" w:rsidRPr="00886BE4" w:rsidRDefault="00D67326" w:rsidP="00882496">
            <w:pPr>
              <w:snapToGrid w:val="0"/>
              <w:spacing w:after="160" w:line="259" w:lineRule="auto"/>
              <w:ind w:firstLine="136"/>
              <w:rPr>
                <w:rFonts w:ascii="GHEA Grapalat" w:eastAsia="Calibri" w:hAnsi="GHEA Grapalat" w:cs="Sylfaen"/>
                <w:sz w:val="22"/>
                <w:szCs w:val="22"/>
                <w:lang w:val="hy-AM" w:eastAsia="en-US"/>
              </w:rPr>
            </w:pPr>
            <w:r w:rsidRPr="00886BE4">
              <w:rPr>
                <w:rFonts w:ascii="GHEA Grapalat" w:eastAsia="Calibri" w:hAnsi="GHEA Grapalat" w:cs="Sylfaen"/>
                <w:sz w:val="22"/>
                <w:szCs w:val="22"/>
                <w:lang w:val="hy-AM" w:eastAsia="en-US"/>
              </w:rPr>
              <w:t>Սպասարկվող բնակչության թիվը (մեծահասակ, խառը տիպի դեպքում նաև՝         մանկական)</w:t>
            </w:r>
          </w:p>
        </w:tc>
        <w:tc>
          <w:tcPr>
            <w:tcW w:w="1673" w:type="pct"/>
            <w:shd w:val="clear" w:color="auto" w:fill="auto"/>
            <w:tcMar>
              <w:top w:w="0" w:type="dxa"/>
              <w:left w:w="0" w:type="dxa"/>
              <w:bottom w:w="0" w:type="dxa"/>
              <w:right w:w="0" w:type="dxa"/>
            </w:tcMar>
          </w:tcPr>
          <w:p w14:paraId="13E2CD1A" w14:textId="77777777" w:rsidR="00D67326" w:rsidRPr="00886BE4" w:rsidRDefault="00D67326" w:rsidP="00C300BB">
            <w:pPr>
              <w:snapToGrid w:val="0"/>
              <w:spacing w:after="160" w:line="259" w:lineRule="auto"/>
              <w:jc w:val="center"/>
              <w:rPr>
                <w:rFonts w:ascii="GHEA Grapalat" w:eastAsia="Calibri" w:hAnsi="GHEA Grapalat"/>
                <w:sz w:val="22"/>
                <w:szCs w:val="22"/>
                <w:lang w:val="hy-AM" w:eastAsia="en-US"/>
              </w:rPr>
            </w:pPr>
          </w:p>
        </w:tc>
      </w:tr>
      <w:tr w:rsidR="00D67326" w:rsidRPr="00886BE4" w14:paraId="3AD71164" w14:textId="77777777" w:rsidTr="00C300BB">
        <w:trPr>
          <w:trHeight w:val="435"/>
          <w:jc w:val="center"/>
        </w:trPr>
        <w:tc>
          <w:tcPr>
            <w:tcW w:w="408" w:type="pct"/>
            <w:shd w:val="clear" w:color="auto" w:fill="auto"/>
            <w:tcMar>
              <w:top w:w="0" w:type="dxa"/>
              <w:left w:w="0" w:type="dxa"/>
              <w:bottom w:w="0" w:type="dxa"/>
              <w:right w:w="0" w:type="dxa"/>
            </w:tcMar>
          </w:tcPr>
          <w:p w14:paraId="67C06194" w14:textId="77777777" w:rsidR="00D67326" w:rsidRPr="00886BE4" w:rsidRDefault="00D67326" w:rsidP="00C300BB">
            <w:pPr>
              <w:numPr>
                <w:ilvl w:val="0"/>
                <w:numId w:val="27"/>
              </w:numPr>
              <w:snapToGrid w:val="0"/>
              <w:spacing w:after="160" w:line="259" w:lineRule="auto"/>
              <w:ind w:left="0" w:firstLine="0"/>
              <w:contextualSpacing/>
              <w:jc w:val="right"/>
              <w:rPr>
                <w:rFonts w:ascii="GHEA Grapalat" w:eastAsia="Calibri" w:hAnsi="GHEA Grapalat"/>
                <w:sz w:val="22"/>
                <w:szCs w:val="22"/>
                <w:lang w:eastAsia="en-US"/>
              </w:rPr>
            </w:pPr>
          </w:p>
        </w:tc>
        <w:tc>
          <w:tcPr>
            <w:tcW w:w="2919" w:type="pct"/>
            <w:shd w:val="clear" w:color="auto" w:fill="auto"/>
            <w:tcMar>
              <w:top w:w="0" w:type="dxa"/>
              <w:left w:w="0" w:type="dxa"/>
              <w:bottom w:w="0" w:type="dxa"/>
              <w:right w:w="0" w:type="dxa"/>
            </w:tcMar>
          </w:tcPr>
          <w:p w14:paraId="5A6C4FB1" w14:textId="77777777" w:rsidR="00D67326" w:rsidRPr="00886BE4" w:rsidRDefault="00D67326" w:rsidP="00C300BB">
            <w:pPr>
              <w:snapToGrid w:val="0"/>
              <w:spacing w:after="160" w:line="259" w:lineRule="auto"/>
              <w:ind w:firstLine="136"/>
              <w:rPr>
                <w:rFonts w:ascii="GHEA Grapalat" w:eastAsia="Calibri" w:hAnsi="GHEA Grapalat" w:cs="Sylfaen"/>
                <w:sz w:val="22"/>
                <w:szCs w:val="22"/>
                <w:lang w:val="hy-AM" w:eastAsia="en-US"/>
              </w:rPr>
            </w:pPr>
            <w:r w:rsidRPr="00886BE4">
              <w:rPr>
                <w:rFonts w:ascii="GHEA Grapalat" w:eastAsia="Calibri" w:hAnsi="GHEA Grapalat" w:cs="Sylfaen"/>
                <w:sz w:val="22"/>
                <w:szCs w:val="22"/>
                <w:lang w:val="hy-AM" w:eastAsia="en-US"/>
              </w:rPr>
              <w:t>Կցագրված բուժակ-մանկաբարձական կետերը (ԲՄԿ)</w:t>
            </w:r>
          </w:p>
        </w:tc>
        <w:tc>
          <w:tcPr>
            <w:tcW w:w="1673" w:type="pct"/>
            <w:shd w:val="clear" w:color="auto" w:fill="auto"/>
            <w:tcMar>
              <w:top w:w="0" w:type="dxa"/>
              <w:left w:w="0" w:type="dxa"/>
              <w:bottom w:w="0" w:type="dxa"/>
              <w:right w:w="0" w:type="dxa"/>
            </w:tcMar>
          </w:tcPr>
          <w:p w14:paraId="083A2CD8" w14:textId="77777777" w:rsidR="00D67326" w:rsidRPr="00886BE4" w:rsidRDefault="00D67326" w:rsidP="00C300BB">
            <w:pPr>
              <w:snapToGrid w:val="0"/>
              <w:spacing w:after="160" w:line="259" w:lineRule="auto"/>
              <w:jc w:val="center"/>
              <w:rPr>
                <w:rFonts w:ascii="GHEA Grapalat" w:eastAsia="Calibri" w:hAnsi="GHEA Grapalat"/>
                <w:sz w:val="22"/>
                <w:szCs w:val="22"/>
                <w:lang w:val="hy-AM" w:eastAsia="en-US"/>
              </w:rPr>
            </w:pPr>
          </w:p>
        </w:tc>
      </w:tr>
      <w:tr w:rsidR="00D67326" w:rsidRPr="00886BE4" w14:paraId="48A9C23E" w14:textId="77777777" w:rsidTr="00C300BB">
        <w:trPr>
          <w:trHeight w:val="580"/>
          <w:jc w:val="center"/>
        </w:trPr>
        <w:tc>
          <w:tcPr>
            <w:tcW w:w="408" w:type="pct"/>
            <w:shd w:val="clear" w:color="auto" w:fill="auto"/>
            <w:tcMar>
              <w:top w:w="0" w:type="dxa"/>
              <w:left w:w="0" w:type="dxa"/>
              <w:bottom w:w="0" w:type="dxa"/>
              <w:right w:w="0" w:type="dxa"/>
            </w:tcMar>
          </w:tcPr>
          <w:p w14:paraId="67C308A3" w14:textId="77777777" w:rsidR="00D67326" w:rsidRPr="00886BE4" w:rsidRDefault="00D67326" w:rsidP="00C300BB">
            <w:pPr>
              <w:numPr>
                <w:ilvl w:val="0"/>
                <w:numId w:val="27"/>
              </w:numPr>
              <w:snapToGrid w:val="0"/>
              <w:spacing w:after="160" w:line="259" w:lineRule="auto"/>
              <w:ind w:left="0" w:firstLine="0"/>
              <w:contextualSpacing/>
              <w:jc w:val="right"/>
              <w:rPr>
                <w:rFonts w:ascii="GHEA Grapalat" w:eastAsia="Calibri" w:hAnsi="GHEA Grapalat"/>
                <w:sz w:val="22"/>
                <w:szCs w:val="22"/>
                <w:lang w:eastAsia="en-US"/>
              </w:rPr>
            </w:pPr>
          </w:p>
        </w:tc>
        <w:tc>
          <w:tcPr>
            <w:tcW w:w="2919" w:type="pct"/>
            <w:shd w:val="clear" w:color="auto" w:fill="auto"/>
            <w:tcMar>
              <w:top w:w="0" w:type="dxa"/>
              <w:left w:w="0" w:type="dxa"/>
              <w:bottom w:w="0" w:type="dxa"/>
              <w:right w:w="0" w:type="dxa"/>
            </w:tcMar>
          </w:tcPr>
          <w:p w14:paraId="402F30DA" w14:textId="77777777" w:rsidR="00D67326" w:rsidRPr="00886BE4" w:rsidRDefault="00D67326" w:rsidP="00C300BB">
            <w:pPr>
              <w:snapToGrid w:val="0"/>
              <w:spacing w:after="160" w:line="259" w:lineRule="auto"/>
              <w:ind w:firstLine="136"/>
              <w:rPr>
                <w:rFonts w:ascii="GHEA Grapalat" w:eastAsia="Calibri" w:hAnsi="GHEA Grapalat" w:cs="Sylfaen"/>
                <w:sz w:val="22"/>
                <w:szCs w:val="22"/>
                <w:lang w:val="hy-AM" w:eastAsia="en-US"/>
              </w:rPr>
            </w:pPr>
            <w:r w:rsidRPr="00886BE4">
              <w:rPr>
                <w:rFonts w:ascii="GHEA Grapalat" w:eastAsia="Calibri" w:hAnsi="GHEA Grapalat" w:cs="Sylfaen"/>
                <w:sz w:val="22"/>
                <w:szCs w:val="22"/>
                <w:lang w:val="hy-AM" w:eastAsia="en-US"/>
              </w:rPr>
              <w:t>Սպասարկվող դպրոցները</w:t>
            </w:r>
          </w:p>
        </w:tc>
        <w:tc>
          <w:tcPr>
            <w:tcW w:w="1673" w:type="pct"/>
            <w:shd w:val="clear" w:color="auto" w:fill="auto"/>
            <w:tcMar>
              <w:top w:w="0" w:type="dxa"/>
              <w:left w:w="0" w:type="dxa"/>
              <w:bottom w:w="0" w:type="dxa"/>
              <w:right w:w="0" w:type="dxa"/>
            </w:tcMar>
          </w:tcPr>
          <w:p w14:paraId="6D71FAA7" w14:textId="77777777" w:rsidR="00D67326" w:rsidRPr="00886BE4" w:rsidRDefault="00D67326" w:rsidP="00C300BB">
            <w:pPr>
              <w:snapToGrid w:val="0"/>
              <w:spacing w:after="160" w:line="259" w:lineRule="auto"/>
              <w:jc w:val="center"/>
              <w:rPr>
                <w:rFonts w:ascii="GHEA Grapalat" w:eastAsia="Calibri" w:hAnsi="GHEA Grapalat"/>
                <w:sz w:val="22"/>
                <w:szCs w:val="22"/>
                <w:lang w:val="hy-AM" w:eastAsia="en-US"/>
              </w:rPr>
            </w:pPr>
          </w:p>
        </w:tc>
      </w:tr>
    </w:tbl>
    <w:p w14:paraId="5342B1A0" w14:textId="77777777" w:rsidR="00431ED9" w:rsidRPr="00886BE4" w:rsidRDefault="00D67326" w:rsidP="00D67326">
      <w:pPr>
        <w:snapToGrid w:val="0"/>
        <w:rPr>
          <w:rFonts w:ascii="GHEA Grapalat" w:hAnsi="GHEA Grapalat"/>
          <w:b/>
          <w:sz w:val="22"/>
          <w:szCs w:val="22"/>
        </w:rPr>
      </w:pPr>
      <w:r w:rsidRPr="00886BE4">
        <w:rPr>
          <w:rFonts w:ascii="GHEA Grapalat" w:hAnsi="GHEA Grapalat"/>
          <w:b/>
          <w:sz w:val="22"/>
          <w:szCs w:val="22"/>
        </w:rPr>
        <w:t xml:space="preserve">                                                                                         </w:t>
      </w:r>
    </w:p>
    <w:p w14:paraId="53667DDD" w14:textId="77777777" w:rsidR="00DF716A" w:rsidRPr="00886BE4" w:rsidRDefault="00DF716A">
      <w:pPr>
        <w:spacing w:after="160" w:line="259" w:lineRule="auto"/>
        <w:rPr>
          <w:rFonts w:ascii="GHEA Grapalat" w:hAnsi="GHEA Grapalat" w:cs="Sylfaen"/>
          <w:b/>
          <w:sz w:val="22"/>
          <w:szCs w:val="22"/>
        </w:rPr>
      </w:pPr>
      <w:r w:rsidRPr="00886BE4">
        <w:rPr>
          <w:rFonts w:ascii="GHEA Grapalat" w:hAnsi="GHEA Grapalat" w:cs="Sylfaen"/>
          <w:b/>
          <w:sz w:val="22"/>
          <w:szCs w:val="22"/>
        </w:rPr>
        <w:br w:type="page"/>
      </w:r>
    </w:p>
    <w:p w14:paraId="7A2B88BF" w14:textId="77777777" w:rsidR="007B2AF9" w:rsidRDefault="007B2AF9" w:rsidP="00431ED9">
      <w:pPr>
        <w:snapToGrid w:val="0"/>
        <w:jc w:val="center"/>
        <w:rPr>
          <w:rFonts w:ascii="GHEA Grapalat" w:hAnsi="GHEA Grapalat" w:cs="Sylfaen"/>
          <w:b/>
          <w:sz w:val="22"/>
          <w:szCs w:val="22"/>
        </w:rPr>
      </w:pPr>
    </w:p>
    <w:p w14:paraId="6E2E5485" w14:textId="31BEA779" w:rsidR="00D67326" w:rsidRPr="00886BE4" w:rsidRDefault="00D67326" w:rsidP="00431ED9">
      <w:pPr>
        <w:snapToGrid w:val="0"/>
        <w:jc w:val="center"/>
        <w:rPr>
          <w:rFonts w:ascii="GHEA Grapalat" w:hAnsi="GHEA Grapalat"/>
          <w:b/>
          <w:sz w:val="22"/>
          <w:szCs w:val="22"/>
        </w:rPr>
      </w:pPr>
      <w:r w:rsidRPr="00886BE4">
        <w:rPr>
          <w:rFonts w:ascii="GHEA Grapalat" w:hAnsi="GHEA Grapalat" w:cs="Sylfaen"/>
          <w:b/>
          <w:sz w:val="22"/>
          <w:szCs w:val="22"/>
        </w:rPr>
        <w:t>ՀԱՐՑԱՇԱՐ</w:t>
      </w:r>
    </w:p>
    <w:p w14:paraId="026D6915" w14:textId="18F57025" w:rsidR="00D67326" w:rsidRPr="00886BE4" w:rsidRDefault="00D67326" w:rsidP="00D67326">
      <w:pPr>
        <w:snapToGrid w:val="0"/>
        <w:jc w:val="center"/>
        <w:rPr>
          <w:rFonts w:ascii="GHEA Grapalat" w:hAnsi="GHEA Grapalat"/>
          <w:b/>
          <w:sz w:val="22"/>
          <w:szCs w:val="22"/>
        </w:rPr>
      </w:pPr>
      <w:r w:rsidRPr="00886BE4">
        <w:rPr>
          <w:rFonts w:ascii="GHEA Grapalat" w:hAnsi="GHEA Grapalat" w:cs="Sylfaen"/>
          <w:b/>
          <w:sz w:val="22"/>
          <w:szCs w:val="22"/>
        </w:rPr>
        <w:t>ՀՀ</w:t>
      </w:r>
      <w:r w:rsidRPr="00886BE4">
        <w:rPr>
          <w:rFonts w:ascii="GHEA Grapalat" w:hAnsi="GHEA Grapalat"/>
          <w:b/>
          <w:sz w:val="22"/>
          <w:szCs w:val="22"/>
        </w:rPr>
        <w:t xml:space="preserve"> </w:t>
      </w:r>
      <w:r w:rsidRPr="00886BE4">
        <w:rPr>
          <w:rFonts w:ascii="GHEA Grapalat" w:hAnsi="GHEA Grapalat" w:cs="Sylfaen"/>
          <w:b/>
          <w:sz w:val="22"/>
          <w:szCs w:val="22"/>
        </w:rPr>
        <w:t>առողջապահական</w:t>
      </w:r>
      <w:r w:rsidRPr="00886BE4">
        <w:rPr>
          <w:rFonts w:ascii="GHEA Grapalat" w:hAnsi="GHEA Grapalat"/>
          <w:b/>
          <w:sz w:val="22"/>
          <w:szCs w:val="22"/>
        </w:rPr>
        <w:t xml:space="preserve"> </w:t>
      </w:r>
      <w:r w:rsidRPr="00886BE4">
        <w:rPr>
          <w:rFonts w:ascii="GHEA Grapalat" w:hAnsi="GHEA Grapalat" w:cs="Sylfaen"/>
          <w:b/>
          <w:sz w:val="22"/>
          <w:szCs w:val="22"/>
        </w:rPr>
        <w:t>և</w:t>
      </w:r>
      <w:r w:rsidRPr="00886BE4">
        <w:rPr>
          <w:rFonts w:ascii="GHEA Grapalat" w:hAnsi="GHEA Grapalat"/>
          <w:b/>
          <w:sz w:val="22"/>
          <w:szCs w:val="22"/>
        </w:rPr>
        <w:t xml:space="preserve"> </w:t>
      </w:r>
      <w:r w:rsidRPr="00886BE4">
        <w:rPr>
          <w:rFonts w:ascii="GHEA Grapalat" w:hAnsi="GHEA Grapalat" w:cs="Sylfaen"/>
          <w:b/>
          <w:sz w:val="22"/>
          <w:szCs w:val="22"/>
        </w:rPr>
        <w:t>աշխատանքի</w:t>
      </w:r>
      <w:r w:rsidRPr="00886BE4">
        <w:rPr>
          <w:rFonts w:ascii="GHEA Grapalat" w:hAnsi="GHEA Grapalat"/>
          <w:b/>
          <w:sz w:val="22"/>
          <w:szCs w:val="22"/>
        </w:rPr>
        <w:t xml:space="preserve"> </w:t>
      </w:r>
      <w:r w:rsidRPr="00886BE4">
        <w:rPr>
          <w:rFonts w:ascii="GHEA Grapalat" w:hAnsi="GHEA Grapalat" w:cs="Sylfaen"/>
          <w:b/>
          <w:sz w:val="22"/>
          <w:szCs w:val="22"/>
        </w:rPr>
        <w:t>տեսչական</w:t>
      </w:r>
      <w:r w:rsidRPr="00886BE4">
        <w:rPr>
          <w:rFonts w:ascii="GHEA Grapalat" w:hAnsi="GHEA Grapalat"/>
          <w:b/>
          <w:sz w:val="22"/>
          <w:szCs w:val="22"/>
        </w:rPr>
        <w:t xml:space="preserve"> </w:t>
      </w:r>
      <w:r w:rsidRPr="00886BE4">
        <w:rPr>
          <w:rFonts w:ascii="GHEA Grapalat" w:hAnsi="GHEA Grapalat" w:cs="Sylfaen"/>
          <w:b/>
          <w:sz w:val="22"/>
          <w:szCs w:val="22"/>
        </w:rPr>
        <w:t>մարմնի</w:t>
      </w:r>
      <w:r w:rsidRPr="00886BE4">
        <w:rPr>
          <w:rFonts w:ascii="GHEA Grapalat" w:hAnsi="GHEA Grapalat"/>
          <w:b/>
          <w:sz w:val="22"/>
          <w:szCs w:val="22"/>
        </w:rPr>
        <w:t xml:space="preserve"> </w:t>
      </w:r>
      <w:r w:rsidRPr="00886BE4">
        <w:rPr>
          <w:rFonts w:ascii="GHEA Grapalat" w:hAnsi="GHEA Grapalat" w:cs="Sylfaen"/>
          <w:b/>
          <w:sz w:val="22"/>
          <w:szCs w:val="22"/>
        </w:rPr>
        <w:t>կողմից</w:t>
      </w:r>
      <w:r w:rsidR="00D52D0B">
        <w:rPr>
          <w:rFonts w:ascii="GHEA Grapalat" w:hAnsi="GHEA Grapalat" w:cs="Sylfaen"/>
          <w:b/>
          <w:sz w:val="22"/>
          <w:szCs w:val="22"/>
        </w:rPr>
        <w:t xml:space="preserve"> </w:t>
      </w:r>
      <w:r w:rsidR="00855B35" w:rsidRPr="00886BE4">
        <w:rPr>
          <w:rFonts w:ascii="GHEA Grapalat" w:eastAsia="Arial Unicode MS" w:hAnsi="GHEA Grapalat" w:cs="Sylfaen"/>
          <w:b/>
          <w:sz w:val="22"/>
          <w:szCs w:val="22"/>
        </w:rPr>
        <w:t>գ</w:t>
      </w:r>
      <w:r w:rsidRPr="00886BE4">
        <w:rPr>
          <w:rFonts w:ascii="GHEA Grapalat" w:eastAsia="Arial Unicode MS" w:hAnsi="GHEA Grapalat" w:cs="Sylfaen"/>
          <w:b/>
          <w:sz w:val="22"/>
          <w:szCs w:val="22"/>
        </w:rPr>
        <w:t>յուղական</w:t>
      </w:r>
      <w:r w:rsidRPr="00886BE4">
        <w:rPr>
          <w:rFonts w:ascii="GHEA Grapalat" w:eastAsia="Arial Unicode MS" w:hAnsi="GHEA Grapalat"/>
          <w:b/>
          <w:sz w:val="22"/>
          <w:szCs w:val="22"/>
        </w:rPr>
        <w:t xml:space="preserve"> </w:t>
      </w:r>
      <w:r w:rsidRPr="00886BE4">
        <w:rPr>
          <w:rFonts w:ascii="GHEA Grapalat" w:eastAsia="Arial Unicode MS" w:hAnsi="GHEA Grapalat" w:cs="Sylfaen"/>
          <w:b/>
          <w:sz w:val="22"/>
          <w:szCs w:val="22"/>
        </w:rPr>
        <w:t>բժշկական</w:t>
      </w:r>
      <w:r w:rsidRPr="00886BE4">
        <w:rPr>
          <w:rFonts w:ascii="GHEA Grapalat" w:eastAsia="Arial Unicode MS" w:hAnsi="GHEA Grapalat"/>
          <w:b/>
          <w:sz w:val="22"/>
          <w:szCs w:val="22"/>
        </w:rPr>
        <w:t xml:space="preserve"> </w:t>
      </w:r>
      <w:r w:rsidRPr="00886BE4">
        <w:rPr>
          <w:rFonts w:ascii="GHEA Grapalat" w:eastAsia="Arial Unicode MS" w:hAnsi="GHEA Grapalat" w:cs="Sylfaen"/>
          <w:b/>
          <w:sz w:val="22"/>
          <w:szCs w:val="22"/>
        </w:rPr>
        <w:t>ամբուլատորիայում</w:t>
      </w:r>
      <w:r w:rsidRPr="00886BE4">
        <w:rPr>
          <w:rFonts w:ascii="GHEA Grapalat" w:eastAsia="Arial Unicode MS" w:hAnsi="GHEA Grapalat"/>
          <w:b/>
          <w:sz w:val="22"/>
          <w:szCs w:val="22"/>
        </w:rPr>
        <w:t xml:space="preserve">, </w:t>
      </w:r>
      <w:r w:rsidRPr="00886BE4">
        <w:rPr>
          <w:rFonts w:ascii="GHEA Grapalat" w:hAnsi="GHEA Grapalat" w:cs="Sylfaen"/>
          <w:b/>
          <w:sz w:val="22"/>
          <w:szCs w:val="22"/>
        </w:rPr>
        <w:t>գյուղական</w:t>
      </w:r>
      <w:r w:rsidRPr="00886BE4">
        <w:rPr>
          <w:rFonts w:ascii="GHEA Grapalat" w:hAnsi="GHEA Grapalat"/>
          <w:b/>
          <w:sz w:val="22"/>
          <w:szCs w:val="22"/>
        </w:rPr>
        <w:t xml:space="preserve"> </w:t>
      </w:r>
      <w:r w:rsidRPr="00886BE4">
        <w:rPr>
          <w:rFonts w:ascii="GHEA Grapalat" w:hAnsi="GHEA Grapalat" w:cs="Sylfaen"/>
          <w:b/>
          <w:sz w:val="22"/>
          <w:szCs w:val="22"/>
        </w:rPr>
        <w:t>առողջության</w:t>
      </w:r>
      <w:r w:rsidRPr="00886BE4">
        <w:rPr>
          <w:rFonts w:ascii="GHEA Grapalat" w:hAnsi="GHEA Grapalat"/>
          <w:b/>
          <w:sz w:val="22"/>
          <w:szCs w:val="22"/>
        </w:rPr>
        <w:t xml:space="preserve"> </w:t>
      </w:r>
      <w:r w:rsidRPr="00886BE4">
        <w:rPr>
          <w:rFonts w:ascii="GHEA Grapalat" w:hAnsi="GHEA Grapalat" w:cs="Sylfaen"/>
          <w:b/>
          <w:sz w:val="22"/>
          <w:szCs w:val="22"/>
        </w:rPr>
        <w:t>կենտրոնում</w:t>
      </w:r>
      <w:r w:rsidR="00FC6245">
        <w:rPr>
          <w:rFonts w:ascii="GHEA Grapalat" w:hAnsi="GHEA Grapalat" w:cs="Sylfaen"/>
          <w:b/>
          <w:sz w:val="22"/>
          <w:szCs w:val="22"/>
          <w:lang w:val="hy-AM"/>
        </w:rPr>
        <w:t>,</w:t>
      </w:r>
      <w:r w:rsidRPr="00886BE4">
        <w:rPr>
          <w:rFonts w:ascii="GHEA Grapalat" w:eastAsia="Arial Unicode MS" w:hAnsi="GHEA Grapalat"/>
          <w:b/>
          <w:sz w:val="22"/>
          <w:szCs w:val="22"/>
        </w:rPr>
        <w:t xml:space="preserve"> </w:t>
      </w:r>
      <w:r w:rsidRPr="00886BE4">
        <w:rPr>
          <w:rFonts w:ascii="GHEA Grapalat" w:eastAsia="Arial Unicode MS" w:hAnsi="GHEA Grapalat" w:cs="Sylfaen"/>
          <w:b/>
          <w:sz w:val="22"/>
          <w:szCs w:val="22"/>
        </w:rPr>
        <w:t>ընտանեկան</w:t>
      </w:r>
      <w:r w:rsidRPr="00886BE4">
        <w:rPr>
          <w:rFonts w:ascii="GHEA Grapalat" w:eastAsia="Arial Unicode MS" w:hAnsi="GHEA Grapalat"/>
          <w:b/>
          <w:sz w:val="22"/>
          <w:szCs w:val="22"/>
        </w:rPr>
        <w:t xml:space="preserve"> </w:t>
      </w:r>
      <w:r w:rsidR="00B95914">
        <w:rPr>
          <w:rFonts w:ascii="GHEA Grapalat" w:eastAsia="Arial Unicode MS" w:hAnsi="GHEA Grapalat"/>
          <w:b/>
          <w:sz w:val="22"/>
          <w:szCs w:val="22"/>
          <w:lang w:val="hy-AM"/>
        </w:rPr>
        <w:t xml:space="preserve">ավագ </w:t>
      </w:r>
      <w:r w:rsidRPr="00886BE4">
        <w:rPr>
          <w:rFonts w:ascii="GHEA Grapalat" w:eastAsia="Arial Unicode MS" w:hAnsi="GHEA Grapalat" w:cs="Sylfaen"/>
          <w:b/>
          <w:sz w:val="22"/>
          <w:szCs w:val="22"/>
        </w:rPr>
        <w:t>բ</w:t>
      </w:r>
      <w:r w:rsidR="00B95914">
        <w:rPr>
          <w:rFonts w:ascii="GHEA Grapalat" w:eastAsia="Arial Unicode MS" w:hAnsi="GHEA Grapalat" w:cs="Sylfaen"/>
          <w:b/>
          <w:sz w:val="22"/>
          <w:szCs w:val="22"/>
          <w:lang w:val="hy-AM"/>
        </w:rPr>
        <w:t>ու</w:t>
      </w:r>
      <w:r w:rsidRPr="00886BE4">
        <w:rPr>
          <w:rFonts w:ascii="GHEA Grapalat" w:eastAsia="Arial Unicode MS" w:hAnsi="GHEA Grapalat" w:cs="Sylfaen"/>
          <w:b/>
          <w:sz w:val="22"/>
          <w:szCs w:val="22"/>
        </w:rPr>
        <w:t>ժ</w:t>
      </w:r>
      <w:r w:rsidR="00B95914">
        <w:rPr>
          <w:rFonts w:ascii="GHEA Grapalat" w:eastAsia="Arial Unicode MS" w:hAnsi="GHEA Grapalat" w:cs="Sylfaen"/>
          <w:b/>
          <w:sz w:val="22"/>
          <w:szCs w:val="22"/>
          <w:lang w:val="hy-AM"/>
        </w:rPr>
        <w:t>աշխատողի</w:t>
      </w:r>
      <w:r w:rsidRPr="00886BE4">
        <w:rPr>
          <w:rFonts w:ascii="GHEA Grapalat" w:eastAsia="Arial Unicode MS" w:hAnsi="GHEA Grapalat"/>
          <w:b/>
          <w:sz w:val="22"/>
          <w:szCs w:val="22"/>
        </w:rPr>
        <w:t xml:space="preserve"> </w:t>
      </w:r>
      <w:r w:rsidRPr="00886BE4">
        <w:rPr>
          <w:rFonts w:ascii="GHEA Grapalat" w:eastAsia="Arial Unicode MS" w:hAnsi="GHEA Grapalat" w:cs="Sylfaen"/>
          <w:b/>
          <w:sz w:val="22"/>
          <w:szCs w:val="22"/>
        </w:rPr>
        <w:t>գրասենյակում</w:t>
      </w:r>
      <w:r w:rsidRPr="00886BE4">
        <w:rPr>
          <w:rFonts w:ascii="GHEA Grapalat" w:eastAsia="Arial Unicode MS" w:hAnsi="GHEA Grapalat"/>
          <w:b/>
          <w:sz w:val="22"/>
          <w:szCs w:val="22"/>
        </w:rPr>
        <w:t>,</w:t>
      </w:r>
      <w:r w:rsidRPr="00886BE4">
        <w:rPr>
          <w:rFonts w:ascii="GHEA Grapalat" w:hAnsi="GHEA Grapalat"/>
          <w:b/>
          <w:color w:val="000000"/>
          <w:sz w:val="22"/>
          <w:szCs w:val="22"/>
        </w:rPr>
        <w:t xml:space="preserve"> </w:t>
      </w:r>
      <w:r w:rsidRPr="00886BE4">
        <w:rPr>
          <w:rFonts w:ascii="GHEA Grapalat" w:hAnsi="GHEA Grapalat" w:cs="Sylfaen"/>
          <w:b/>
          <w:color w:val="000000"/>
          <w:sz w:val="22"/>
          <w:szCs w:val="22"/>
        </w:rPr>
        <w:t>բուժակ</w:t>
      </w:r>
      <w:r w:rsidRPr="00886BE4">
        <w:rPr>
          <w:rFonts w:ascii="GHEA Grapalat" w:hAnsi="GHEA Grapalat"/>
          <w:b/>
          <w:color w:val="000000"/>
          <w:sz w:val="22"/>
          <w:szCs w:val="22"/>
        </w:rPr>
        <w:t>-</w:t>
      </w:r>
      <w:r w:rsidRPr="00886BE4">
        <w:rPr>
          <w:rFonts w:ascii="GHEA Grapalat" w:hAnsi="GHEA Grapalat" w:cs="Sylfaen"/>
          <w:b/>
          <w:color w:val="000000"/>
          <w:sz w:val="22"/>
          <w:szCs w:val="22"/>
        </w:rPr>
        <w:t>մանկաբարձական</w:t>
      </w:r>
      <w:r w:rsidRPr="00886BE4">
        <w:rPr>
          <w:rFonts w:ascii="GHEA Grapalat" w:hAnsi="GHEA Grapalat"/>
          <w:b/>
          <w:color w:val="000000"/>
          <w:sz w:val="22"/>
          <w:szCs w:val="22"/>
        </w:rPr>
        <w:t xml:space="preserve"> </w:t>
      </w:r>
      <w:r w:rsidRPr="00886BE4">
        <w:rPr>
          <w:rFonts w:ascii="GHEA Grapalat" w:hAnsi="GHEA Grapalat" w:cs="Sylfaen"/>
          <w:b/>
          <w:color w:val="000000"/>
          <w:sz w:val="22"/>
          <w:szCs w:val="22"/>
        </w:rPr>
        <w:t>կետում</w:t>
      </w:r>
      <w:r w:rsidRPr="00886BE4">
        <w:rPr>
          <w:rFonts w:ascii="GHEA Grapalat" w:hAnsi="GHEA Grapalat"/>
          <w:b/>
          <w:sz w:val="22"/>
          <w:szCs w:val="22"/>
        </w:rPr>
        <w:t xml:space="preserve"> </w:t>
      </w:r>
      <w:r w:rsidRPr="00886BE4">
        <w:rPr>
          <w:rFonts w:ascii="GHEA Grapalat" w:eastAsia="Arial Unicode MS" w:hAnsi="GHEA Grapalat" w:cs="Sylfaen"/>
          <w:b/>
          <w:sz w:val="22"/>
          <w:szCs w:val="22"/>
        </w:rPr>
        <w:t>իրականացվող</w:t>
      </w:r>
      <w:r w:rsidRPr="00886BE4">
        <w:rPr>
          <w:rFonts w:ascii="GHEA Grapalat" w:eastAsia="Arial Unicode MS" w:hAnsi="GHEA Grapalat"/>
          <w:b/>
          <w:sz w:val="22"/>
          <w:szCs w:val="22"/>
        </w:rPr>
        <w:t xml:space="preserve"> </w:t>
      </w:r>
      <w:r w:rsidRPr="00886BE4">
        <w:rPr>
          <w:rFonts w:ascii="GHEA Grapalat" w:hAnsi="GHEA Grapalat" w:cs="Sylfaen"/>
          <w:b/>
          <w:sz w:val="22"/>
          <w:szCs w:val="22"/>
        </w:rPr>
        <w:t>բժշկական</w:t>
      </w:r>
      <w:r w:rsidRPr="00886BE4">
        <w:rPr>
          <w:rFonts w:ascii="GHEA Grapalat" w:hAnsi="GHEA Grapalat"/>
          <w:b/>
          <w:sz w:val="22"/>
          <w:szCs w:val="22"/>
        </w:rPr>
        <w:t xml:space="preserve"> </w:t>
      </w:r>
      <w:r w:rsidRPr="00886BE4">
        <w:rPr>
          <w:rFonts w:ascii="GHEA Grapalat" w:hAnsi="GHEA Grapalat" w:cs="Sylfaen"/>
          <w:b/>
          <w:sz w:val="22"/>
          <w:szCs w:val="22"/>
        </w:rPr>
        <w:t>օգնության</w:t>
      </w:r>
      <w:r w:rsidRPr="00886BE4">
        <w:rPr>
          <w:rFonts w:ascii="GHEA Grapalat" w:hAnsi="GHEA Grapalat"/>
          <w:b/>
          <w:sz w:val="22"/>
          <w:szCs w:val="22"/>
        </w:rPr>
        <w:t xml:space="preserve"> </w:t>
      </w:r>
      <w:r w:rsidRPr="00886BE4">
        <w:rPr>
          <w:rFonts w:ascii="GHEA Grapalat" w:hAnsi="GHEA Grapalat" w:cs="Sylfaen"/>
          <w:b/>
          <w:sz w:val="22"/>
          <w:szCs w:val="22"/>
        </w:rPr>
        <w:t>և</w:t>
      </w:r>
      <w:r w:rsidRPr="00886BE4">
        <w:rPr>
          <w:rFonts w:ascii="GHEA Grapalat" w:hAnsi="GHEA Grapalat"/>
          <w:b/>
          <w:sz w:val="22"/>
          <w:szCs w:val="22"/>
        </w:rPr>
        <w:t xml:space="preserve"> </w:t>
      </w:r>
      <w:r w:rsidRPr="00886BE4">
        <w:rPr>
          <w:rFonts w:ascii="GHEA Grapalat" w:hAnsi="GHEA Grapalat" w:cs="Sylfaen"/>
          <w:b/>
          <w:sz w:val="22"/>
          <w:szCs w:val="22"/>
        </w:rPr>
        <w:t>սպասարկման</w:t>
      </w:r>
      <w:r w:rsidRPr="00886BE4">
        <w:rPr>
          <w:rFonts w:ascii="GHEA Grapalat" w:hAnsi="GHEA Grapalat"/>
          <w:b/>
          <w:sz w:val="22"/>
          <w:szCs w:val="22"/>
        </w:rPr>
        <w:t xml:space="preserve"> </w:t>
      </w:r>
      <w:r w:rsidRPr="00886BE4">
        <w:rPr>
          <w:rFonts w:ascii="GHEA Grapalat" w:hAnsi="GHEA Grapalat" w:cs="Sylfaen"/>
          <w:b/>
          <w:sz w:val="22"/>
          <w:szCs w:val="22"/>
        </w:rPr>
        <w:t>շրջանակներում</w:t>
      </w:r>
      <w:r w:rsidRPr="00886BE4">
        <w:rPr>
          <w:rFonts w:ascii="GHEA Grapalat" w:hAnsi="GHEA Grapalat"/>
          <w:b/>
          <w:sz w:val="22"/>
          <w:szCs w:val="22"/>
        </w:rPr>
        <w:t xml:space="preserve"> </w:t>
      </w:r>
      <w:r w:rsidRPr="00886BE4">
        <w:rPr>
          <w:rFonts w:ascii="GHEA Grapalat" w:hAnsi="GHEA Grapalat" w:cs="Sylfaen"/>
          <w:b/>
          <w:sz w:val="22"/>
          <w:szCs w:val="22"/>
        </w:rPr>
        <w:t>իրավական</w:t>
      </w:r>
      <w:r w:rsidRPr="00886BE4">
        <w:rPr>
          <w:rFonts w:ascii="GHEA Grapalat" w:hAnsi="GHEA Grapalat"/>
          <w:b/>
          <w:sz w:val="22"/>
          <w:szCs w:val="22"/>
        </w:rPr>
        <w:t xml:space="preserve"> </w:t>
      </w:r>
      <w:r w:rsidRPr="00886BE4">
        <w:rPr>
          <w:rFonts w:ascii="GHEA Grapalat" w:hAnsi="GHEA Grapalat" w:cs="Sylfaen"/>
          <w:b/>
          <w:sz w:val="22"/>
          <w:szCs w:val="22"/>
        </w:rPr>
        <w:t>նորմերի</w:t>
      </w:r>
      <w:r w:rsidRPr="00886BE4">
        <w:rPr>
          <w:rFonts w:ascii="GHEA Grapalat" w:hAnsi="GHEA Grapalat"/>
          <w:b/>
          <w:sz w:val="22"/>
          <w:szCs w:val="22"/>
        </w:rPr>
        <w:t xml:space="preserve"> </w:t>
      </w:r>
      <w:r w:rsidRPr="00886BE4">
        <w:rPr>
          <w:rFonts w:ascii="GHEA Grapalat" w:hAnsi="GHEA Grapalat" w:cs="Sylfaen"/>
          <w:b/>
          <w:sz w:val="22"/>
          <w:szCs w:val="22"/>
        </w:rPr>
        <w:t>նվազագույն</w:t>
      </w:r>
      <w:r w:rsidRPr="00886BE4">
        <w:rPr>
          <w:rFonts w:ascii="GHEA Grapalat" w:hAnsi="GHEA Grapalat"/>
          <w:b/>
          <w:sz w:val="22"/>
          <w:szCs w:val="22"/>
        </w:rPr>
        <w:t xml:space="preserve"> </w:t>
      </w:r>
      <w:r w:rsidRPr="00886BE4">
        <w:rPr>
          <w:rFonts w:ascii="GHEA Grapalat" w:hAnsi="GHEA Grapalat" w:cs="Sylfaen"/>
          <w:b/>
          <w:sz w:val="22"/>
          <w:szCs w:val="22"/>
        </w:rPr>
        <w:t>պահանջների</w:t>
      </w:r>
      <w:r w:rsidRPr="00886BE4">
        <w:rPr>
          <w:rFonts w:ascii="GHEA Grapalat" w:hAnsi="GHEA Grapalat"/>
          <w:b/>
          <w:sz w:val="22"/>
          <w:szCs w:val="22"/>
        </w:rPr>
        <w:t xml:space="preserve"> </w:t>
      </w:r>
      <w:r w:rsidRPr="00886BE4">
        <w:rPr>
          <w:rFonts w:ascii="GHEA Grapalat" w:hAnsi="GHEA Grapalat" w:cs="Sylfaen"/>
          <w:b/>
          <w:sz w:val="22"/>
          <w:szCs w:val="22"/>
        </w:rPr>
        <w:t>կատարման</w:t>
      </w:r>
      <w:r w:rsidRPr="00886BE4">
        <w:rPr>
          <w:rFonts w:ascii="GHEA Grapalat" w:hAnsi="GHEA Grapalat"/>
          <w:b/>
          <w:sz w:val="22"/>
          <w:szCs w:val="22"/>
        </w:rPr>
        <w:t xml:space="preserve"> </w:t>
      </w:r>
      <w:r w:rsidRPr="00886BE4">
        <w:rPr>
          <w:rFonts w:ascii="GHEA Grapalat" w:hAnsi="GHEA Grapalat" w:cs="Sylfaen"/>
          <w:b/>
          <w:sz w:val="22"/>
          <w:szCs w:val="22"/>
        </w:rPr>
        <w:t>նկատմամբ</w:t>
      </w:r>
      <w:r w:rsidRPr="00886BE4">
        <w:rPr>
          <w:rFonts w:ascii="GHEA Grapalat" w:hAnsi="GHEA Grapalat"/>
          <w:b/>
          <w:sz w:val="22"/>
          <w:szCs w:val="22"/>
        </w:rPr>
        <w:t xml:space="preserve"> </w:t>
      </w:r>
      <w:r w:rsidRPr="00886BE4">
        <w:rPr>
          <w:rFonts w:ascii="GHEA Grapalat" w:hAnsi="GHEA Grapalat" w:cs="Sylfaen"/>
          <w:b/>
          <w:sz w:val="22"/>
          <w:szCs w:val="22"/>
        </w:rPr>
        <w:t>իրականացվող</w:t>
      </w:r>
      <w:r w:rsidRPr="00886BE4">
        <w:rPr>
          <w:rFonts w:ascii="GHEA Grapalat" w:hAnsi="GHEA Grapalat"/>
          <w:b/>
          <w:sz w:val="22"/>
          <w:szCs w:val="22"/>
        </w:rPr>
        <w:t xml:space="preserve"> </w:t>
      </w:r>
      <w:r w:rsidRPr="00886BE4">
        <w:rPr>
          <w:rFonts w:ascii="GHEA Grapalat" w:hAnsi="GHEA Grapalat" w:cs="Sylfaen"/>
          <w:b/>
          <w:sz w:val="22"/>
          <w:szCs w:val="22"/>
        </w:rPr>
        <w:t>ստուգումների</w:t>
      </w:r>
      <w:r w:rsidRPr="00886BE4">
        <w:rPr>
          <w:rFonts w:ascii="GHEA Grapalat" w:hAnsi="GHEA Grapalat"/>
          <w:b/>
          <w:sz w:val="22"/>
          <w:szCs w:val="22"/>
        </w:rPr>
        <w:t xml:space="preserve"> </w:t>
      </w:r>
    </w:p>
    <w:p w14:paraId="3A64FA5C" w14:textId="77777777" w:rsidR="00D67326" w:rsidRPr="00886BE4" w:rsidRDefault="00D67326" w:rsidP="00D67326">
      <w:pPr>
        <w:snapToGrid w:val="0"/>
        <w:rPr>
          <w:rFonts w:ascii="GHEA Grapalat" w:hAnsi="GHEA Grapalat"/>
          <w:b/>
          <w:sz w:val="22"/>
          <w:szCs w:val="22"/>
        </w:rPr>
      </w:pPr>
    </w:p>
    <w:tbl>
      <w:tblPr>
        <w:tblW w:w="14853" w:type="dxa"/>
        <w:tblInd w:w="-289" w:type="dxa"/>
        <w:tblLayout w:type="fixed"/>
        <w:tblCellMar>
          <w:left w:w="0" w:type="dxa"/>
          <w:right w:w="0" w:type="dxa"/>
        </w:tblCellMar>
        <w:tblLook w:val="04A0" w:firstRow="1" w:lastRow="0" w:firstColumn="1" w:lastColumn="0" w:noHBand="0" w:noVBand="1"/>
      </w:tblPr>
      <w:tblGrid>
        <w:gridCol w:w="644"/>
        <w:gridCol w:w="5580"/>
        <w:gridCol w:w="3060"/>
        <w:gridCol w:w="497"/>
        <w:gridCol w:w="426"/>
        <w:gridCol w:w="567"/>
        <w:gridCol w:w="708"/>
        <w:gridCol w:w="2127"/>
        <w:gridCol w:w="1244"/>
      </w:tblGrid>
      <w:tr w:rsidR="00D67326" w:rsidRPr="00886BE4" w14:paraId="1E4A1AE7" w14:textId="77777777" w:rsidTr="00D44669">
        <w:trPr>
          <w:trHeight w:val="1408"/>
        </w:trPr>
        <w:tc>
          <w:tcPr>
            <w:tcW w:w="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569F3" w14:textId="77777777" w:rsidR="00D67326" w:rsidRPr="00886BE4" w:rsidRDefault="00D67326" w:rsidP="00C300BB">
            <w:pPr>
              <w:snapToGrid w:val="0"/>
              <w:jc w:val="center"/>
              <w:rPr>
                <w:rFonts w:ascii="GHEA Grapalat" w:eastAsia="Arial Unicode MS" w:hAnsi="GHEA Grapalat"/>
                <w:b/>
                <w:sz w:val="22"/>
                <w:szCs w:val="22"/>
              </w:rPr>
            </w:pPr>
            <w:r w:rsidRPr="00886BE4">
              <w:rPr>
                <w:rFonts w:ascii="GHEA Grapalat" w:eastAsia="Arial Unicode MS" w:hAnsi="GHEA Grapalat" w:cs="Sylfaen"/>
                <w:b/>
                <w:sz w:val="22"/>
                <w:szCs w:val="22"/>
              </w:rPr>
              <w:t>ՀՀ</w:t>
            </w:r>
          </w:p>
        </w:tc>
        <w:tc>
          <w:tcPr>
            <w:tcW w:w="5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1E678B" w14:textId="77777777" w:rsidR="00D67326" w:rsidRPr="00920383" w:rsidRDefault="00D67326" w:rsidP="00C300BB">
            <w:pPr>
              <w:snapToGrid w:val="0"/>
              <w:jc w:val="center"/>
              <w:rPr>
                <w:rFonts w:ascii="GHEA Grapalat" w:eastAsia="Arial Unicode MS" w:hAnsi="GHEA Grapalat"/>
                <w:b/>
              </w:rPr>
            </w:pPr>
            <w:r w:rsidRPr="00920383">
              <w:rPr>
                <w:rFonts w:ascii="GHEA Grapalat" w:eastAsia="Arial Unicode MS" w:hAnsi="GHEA Grapalat" w:cs="Sylfaen"/>
                <w:b/>
              </w:rPr>
              <w:t>Հարց</w:t>
            </w:r>
          </w:p>
        </w:tc>
        <w:tc>
          <w:tcPr>
            <w:tcW w:w="3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771849" w14:textId="77777777" w:rsidR="00D67326" w:rsidRPr="00920383" w:rsidRDefault="00D67326" w:rsidP="00C300BB">
            <w:pPr>
              <w:snapToGrid w:val="0"/>
              <w:jc w:val="center"/>
              <w:rPr>
                <w:rFonts w:ascii="GHEA Grapalat" w:hAnsi="GHEA Grapalat"/>
                <w:b/>
              </w:rPr>
            </w:pPr>
            <w:r w:rsidRPr="00920383">
              <w:rPr>
                <w:rFonts w:ascii="GHEA Grapalat" w:hAnsi="GHEA Grapalat" w:cs="Sylfaen"/>
                <w:b/>
              </w:rPr>
              <w:t>Հղում</w:t>
            </w:r>
            <w:r w:rsidRPr="00920383">
              <w:rPr>
                <w:rFonts w:ascii="GHEA Grapalat" w:hAnsi="GHEA Grapalat"/>
                <w:b/>
              </w:rPr>
              <w:t xml:space="preserve"> </w:t>
            </w:r>
            <w:r w:rsidRPr="00920383">
              <w:rPr>
                <w:rFonts w:ascii="GHEA Grapalat" w:hAnsi="GHEA Grapalat" w:cs="Sylfaen"/>
                <w:b/>
              </w:rPr>
              <w:t>նորմատիվ</w:t>
            </w:r>
            <w:r w:rsidRPr="00920383">
              <w:rPr>
                <w:rFonts w:ascii="GHEA Grapalat" w:hAnsi="GHEA Grapalat"/>
                <w:b/>
              </w:rPr>
              <w:t xml:space="preserve"> </w:t>
            </w:r>
            <w:r w:rsidRPr="00920383">
              <w:rPr>
                <w:rFonts w:ascii="GHEA Grapalat" w:hAnsi="GHEA Grapalat" w:cs="Sylfaen"/>
                <w:b/>
              </w:rPr>
              <w:t>իրավական</w:t>
            </w:r>
          </w:p>
          <w:p w14:paraId="3AEB8BBA" w14:textId="77777777" w:rsidR="00D67326" w:rsidRPr="00920383" w:rsidRDefault="00D67326" w:rsidP="00C300BB">
            <w:pPr>
              <w:snapToGrid w:val="0"/>
              <w:jc w:val="center"/>
              <w:rPr>
                <w:rFonts w:ascii="GHEA Grapalat" w:eastAsia="Arial Unicode MS" w:hAnsi="GHEA Grapalat"/>
                <w:b/>
              </w:rPr>
            </w:pPr>
            <w:r w:rsidRPr="00920383">
              <w:rPr>
                <w:rFonts w:ascii="GHEA Grapalat" w:hAnsi="GHEA Grapalat" w:cs="Sylfaen"/>
                <w:b/>
              </w:rPr>
              <w:t>ակտերին</w:t>
            </w:r>
          </w:p>
        </w:tc>
        <w:tc>
          <w:tcPr>
            <w:tcW w:w="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5C24ED" w14:textId="77777777" w:rsidR="00D67326" w:rsidRPr="00920383" w:rsidRDefault="00D67326" w:rsidP="00920383">
            <w:pPr>
              <w:snapToGrid w:val="0"/>
              <w:ind w:hanging="36"/>
              <w:jc w:val="center"/>
              <w:rPr>
                <w:rFonts w:ascii="GHEA Grapalat" w:eastAsia="Arial Unicode MS" w:hAnsi="GHEA Grapalat"/>
                <w:b/>
                <w:sz w:val="18"/>
                <w:szCs w:val="18"/>
              </w:rPr>
            </w:pPr>
            <w:r w:rsidRPr="00920383">
              <w:rPr>
                <w:rFonts w:ascii="GHEA Grapalat" w:eastAsia="Arial Unicode MS" w:hAnsi="GHEA Grapalat" w:cs="Sylfaen"/>
                <w:b/>
                <w:sz w:val="18"/>
                <w:szCs w:val="18"/>
                <w:lang w:val="hy-AM"/>
              </w:rPr>
              <w:t>Ա</w:t>
            </w:r>
            <w:r w:rsidRPr="00920383">
              <w:rPr>
                <w:rFonts w:ascii="GHEA Grapalat" w:eastAsia="Arial Unicode MS" w:hAnsi="GHEA Grapalat" w:cs="Sylfaen"/>
                <w:b/>
                <w:sz w:val="18"/>
                <w:szCs w:val="18"/>
              </w:rPr>
              <w:t>յո</w:t>
            </w: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018771" w14:textId="77777777" w:rsidR="00D67326" w:rsidRPr="00920383" w:rsidRDefault="00D67326" w:rsidP="00920383">
            <w:pPr>
              <w:snapToGrid w:val="0"/>
              <w:ind w:right="-108"/>
              <w:rPr>
                <w:rFonts w:ascii="GHEA Grapalat" w:eastAsia="Arial Unicode MS" w:hAnsi="GHEA Grapalat"/>
                <w:b/>
                <w:sz w:val="18"/>
                <w:szCs w:val="18"/>
              </w:rPr>
            </w:pPr>
            <w:r w:rsidRPr="00920383">
              <w:rPr>
                <w:rFonts w:ascii="GHEA Grapalat" w:eastAsia="Arial Unicode MS" w:hAnsi="GHEA Grapalat" w:cs="Sylfaen"/>
                <w:b/>
                <w:sz w:val="18"/>
                <w:szCs w:val="18"/>
                <w:lang w:val="hy-AM"/>
              </w:rPr>
              <w:t>Ո</w:t>
            </w:r>
            <w:r w:rsidRPr="00920383">
              <w:rPr>
                <w:rFonts w:ascii="GHEA Grapalat" w:eastAsia="Arial Unicode MS" w:hAnsi="GHEA Grapalat" w:cs="Sylfaen"/>
                <w:b/>
                <w:sz w:val="18"/>
                <w:szCs w:val="18"/>
              </w:rPr>
              <w:t>չ</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B5D0E4" w14:textId="77777777" w:rsidR="00D67326" w:rsidRPr="00920383" w:rsidRDefault="00D67326" w:rsidP="00920383">
            <w:pPr>
              <w:snapToGrid w:val="0"/>
              <w:ind w:hanging="108"/>
              <w:rPr>
                <w:rFonts w:ascii="GHEA Grapalat" w:eastAsia="Arial Unicode MS" w:hAnsi="GHEA Grapalat"/>
                <w:b/>
                <w:sz w:val="18"/>
                <w:szCs w:val="18"/>
              </w:rPr>
            </w:pPr>
            <w:r w:rsidRPr="00920383">
              <w:rPr>
                <w:rFonts w:ascii="GHEA Grapalat" w:eastAsia="Arial Unicode MS" w:hAnsi="GHEA Grapalat"/>
                <w:b/>
                <w:sz w:val="18"/>
                <w:szCs w:val="18"/>
                <w:lang w:val="hy-AM"/>
              </w:rPr>
              <w:t>Չ</w:t>
            </w:r>
            <w:r w:rsidRPr="00920383">
              <w:rPr>
                <w:rFonts w:ascii="GHEA Grapalat" w:eastAsia="Arial Unicode MS" w:hAnsi="GHEA Grapalat"/>
                <w:b/>
                <w:sz w:val="18"/>
                <w:szCs w:val="18"/>
              </w:rPr>
              <w:t>/</w:t>
            </w:r>
            <w:r w:rsidRPr="00920383">
              <w:rPr>
                <w:rFonts w:ascii="GHEA Grapalat" w:eastAsia="Arial Unicode MS" w:hAnsi="GHEA Grapalat" w:cs="Sylfaen"/>
                <w:b/>
                <w:sz w:val="18"/>
                <w:szCs w:val="18"/>
              </w:rPr>
              <w:t>պ</w:t>
            </w: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1BA8AC" w14:textId="77777777" w:rsidR="00D67326" w:rsidRPr="00920383" w:rsidRDefault="00D67326" w:rsidP="00C300BB">
            <w:pPr>
              <w:snapToGrid w:val="0"/>
              <w:jc w:val="center"/>
              <w:rPr>
                <w:rFonts w:ascii="GHEA Grapalat" w:eastAsia="Arial Unicode MS" w:hAnsi="GHEA Grapalat"/>
                <w:b/>
                <w:sz w:val="18"/>
                <w:szCs w:val="18"/>
              </w:rPr>
            </w:pPr>
            <w:r w:rsidRPr="00920383">
              <w:rPr>
                <w:rFonts w:ascii="GHEA Grapalat" w:eastAsia="Arial Unicode MS" w:hAnsi="GHEA Grapalat" w:cs="Sylfaen"/>
                <w:b/>
                <w:sz w:val="18"/>
                <w:szCs w:val="18"/>
              </w:rPr>
              <w:t>Կշիռ</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22B344" w14:textId="77777777" w:rsidR="00D67326" w:rsidRPr="00920383" w:rsidRDefault="00D67326" w:rsidP="00C300BB">
            <w:pPr>
              <w:snapToGrid w:val="0"/>
              <w:jc w:val="center"/>
              <w:rPr>
                <w:rFonts w:ascii="GHEA Grapalat" w:eastAsia="Arial Unicode MS" w:hAnsi="GHEA Grapalat"/>
                <w:b/>
                <w:sz w:val="18"/>
                <w:szCs w:val="18"/>
              </w:rPr>
            </w:pPr>
            <w:r w:rsidRPr="00920383">
              <w:rPr>
                <w:rFonts w:ascii="GHEA Grapalat" w:eastAsia="Arial Unicode MS" w:hAnsi="GHEA Grapalat" w:cs="Sylfaen"/>
                <w:b/>
                <w:sz w:val="18"/>
                <w:szCs w:val="18"/>
              </w:rPr>
              <w:t>Ստուգման</w:t>
            </w:r>
            <w:r w:rsidRPr="00920383">
              <w:rPr>
                <w:rFonts w:ascii="GHEA Grapalat" w:eastAsia="Arial Unicode MS" w:hAnsi="GHEA Grapalat"/>
                <w:b/>
                <w:sz w:val="18"/>
                <w:szCs w:val="18"/>
              </w:rPr>
              <w:t xml:space="preserve"> </w:t>
            </w:r>
          </w:p>
          <w:p w14:paraId="7043F6F1" w14:textId="77777777" w:rsidR="00D67326" w:rsidRPr="00920383" w:rsidRDefault="00D67326" w:rsidP="00C300BB">
            <w:pPr>
              <w:snapToGrid w:val="0"/>
              <w:jc w:val="center"/>
              <w:rPr>
                <w:rFonts w:ascii="GHEA Grapalat" w:eastAsia="Arial Unicode MS" w:hAnsi="GHEA Grapalat"/>
                <w:b/>
                <w:sz w:val="18"/>
                <w:szCs w:val="18"/>
              </w:rPr>
            </w:pPr>
            <w:r w:rsidRPr="00920383">
              <w:rPr>
                <w:rFonts w:ascii="GHEA Grapalat" w:eastAsia="Arial Unicode MS" w:hAnsi="GHEA Grapalat" w:cs="Sylfaen"/>
                <w:b/>
                <w:sz w:val="18"/>
                <w:szCs w:val="18"/>
              </w:rPr>
              <w:t>մեթոդ</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656113" w14:textId="4766E986" w:rsidR="00D67326" w:rsidRPr="00920383" w:rsidRDefault="00D67326" w:rsidP="00C300BB">
            <w:pPr>
              <w:snapToGrid w:val="0"/>
              <w:jc w:val="center"/>
              <w:rPr>
                <w:rFonts w:ascii="GHEA Grapalat" w:eastAsia="Arial Unicode MS" w:hAnsi="GHEA Grapalat"/>
                <w:b/>
                <w:sz w:val="18"/>
                <w:szCs w:val="18"/>
              </w:rPr>
            </w:pPr>
            <w:r w:rsidRPr="00920383">
              <w:rPr>
                <w:rFonts w:ascii="GHEA Grapalat" w:eastAsia="Arial Unicode MS" w:hAnsi="GHEA Grapalat" w:cs="Sylfaen"/>
                <w:b/>
                <w:sz w:val="18"/>
                <w:szCs w:val="18"/>
              </w:rPr>
              <w:t>Մեկնա</w:t>
            </w:r>
            <w:r w:rsidR="00920383" w:rsidRPr="00920383">
              <w:rPr>
                <w:rFonts w:ascii="GHEA Grapalat" w:eastAsia="Arial Unicode MS" w:hAnsi="GHEA Grapalat" w:cs="Sylfaen"/>
                <w:b/>
                <w:sz w:val="18"/>
                <w:szCs w:val="18"/>
              </w:rPr>
              <w:softHyphen/>
            </w:r>
            <w:r w:rsidRPr="00920383">
              <w:rPr>
                <w:rFonts w:ascii="GHEA Grapalat" w:eastAsia="Arial Unicode MS" w:hAnsi="GHEA Grapalat" w:cs="Sylfaen"/>
                <w:b/>
                <w:sz w:val="18"/>
                <w:szCs w:val="18"/>
              </w:rPr>
              <w:t>բանություն</w:t>
            </w:r>
          </w:p>
        </w:tc>
      </w:tr>
      <w:tr w:rsidR="00D67326" w:rsidRPr="00886BE4" w14:paraId="67142FF2" w14:textId="77777777" w:rsidTr="00D44669">
        <w:trPr>
          <w:trHeight w:val="460"/>
        </w:trPr>
        <w:tc>
          <w:tcPr>
            <w:tcW w:w="14853" w:type="dxa"/>
            <w:gridSpan w:val="9"/>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6D348" w14:textId="1C26D838" w:rsidR="00D67326" w:rsidRPr="00FC6245" w:rsidRDefault="00D44669" w:rsidP="00672F46">
            <w:pPr>
              <w:tabs>
                <w:tab w:val="left" w:pos="5610"/>
              </w:tabs>
              <w:snapToGrid w:val="0"/>
              <w:rPr>
                <w:rFonts w:ascii="GHEA Grapalat" w:eastAsia="Arial Unicode MS" w:hAnsi="GHEA Grapalat"/>
                <w:sz w:val="24"/>
                <w:szCs w:val="24"/>
              </w:rPr>
            </w:pPr>
            <w:r w:rsidRPr="00FC6245">
              <w:rPr>
                <w:rFonts w:ascii="GHEA Grapalat" w:hAnsi="GHEA Grapalat" w:cs="Sylfaen"/>
                <w:b/>
                <w:sz w:val="24"/>
                <w:szCs w:val="24"/>
                <w:lang w:val="hy-AM"/>
              </w:rPr>
              <w:t xml:space="preserve"> </w:t>
            </w:r>
            <w:r w:rsidR="00D67326" w:rsidRPr="00FC6245">
              <w:rPr>
                <w:rFonts w:ascii="GHEA Grapalat" w:hAnsi="GHEA Grapalat" w:cs="Sylfaen"/>
                <w:b/>
                <w:sz w:val="24"/>
                <w:szCs w:val="24"/>
              </w:rPr>
              <w:t>ԳՅՈՒՂԱԿԱՆ</w:t>
            </w:r>
            <w:r w:rsidR="00D67326" w:rsidRPr="00FC6245">
              <w:rPr>
                <w:rFonts w:ascii="GHEA Grapalat" w:hAnsi="GHEA Grapalat"/>
                <w:b/>
                <w:sz w:val="24"/>
                <w:szCs w:val="24"/>
              </w:rPr>
              <w:t xml:space="preserve"> </w:t>
            </w:r>
            <w:r w:rsidR="00D67326" w:rsidRPr="00FC6245">
              <w:rPr>
                <w:rFonts w:ascii="GHEA Grapalat" w:hAnsi="GHEA Grapalat" w:cs="Sylfaen"/>
                <w:b/>
                <w:color w:val="000000"/>
                <w:sz w:val="24"/>
                <w:szCs w:val="24"/>
              </w:rPr>
              <w:t>ԲԺՇԿԱԿԱՆ</w:t>
            </w:r>
            <w:r w:rsidR="00D67326" w:rsidRPr="00FC6245">
              <w:rPr>
                <w:rFonts w:ascii="GHEA Grapalat" w:hAnsi="GHEA Grapalat"/>
                <w:b/>
                <w:sz w:val="24"/>
                <w:szCs w:val="24"/>
              </w:rPr>
              <w:t xml:space="preserve"> </w:t>
            </w:r>
            <w:r w:rsidR="00D67326" w:rsidRPr="00FC6245">
              <w:rPr>
                <w:rFonts w:ascii="GHEA Grapalat" w:hAnsi="GHEA Grapalat" w:cs="Sylfaen"/>
                <w:b/>
                <w:sz w:val="24"/>
                <w:szCs w:val="24"/>
              </w:rPr>
              <w:t>ԱՄԲՈՒԼԱՏՈՐԻԱ</w:t>
            </w:r>
          </w:p>
        </w:tc>
      </w:tr>
      <w:tr w:rsidR="00D67326" w:rsidRPr="00886BE4" w14:paraId="70259748" w14:textId="77777777" w:rsidTr="00D44669">
        <w:trPr>
          <w:trHeight w:val="1155"/>
        </w:trPr>
        <w:tc>
          <w:tcPr>
            <w:tcW w:w="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803900" w14:textId="3B54213D" w:rsidR="00D67326" w:rsidRPr="00C66C97" w:rsidRDefault="00FF4615" w:rsidP="00D52D0B">
            <w:pPr>
              <w:snapToGrid w:val="0"/>
              <w:spacing w:after="160" w:line="259" w:lineRule="auto"/>
              <w:jc w:val="center"/>
              <w:rPr>
                <w:rFonts w:ascii="GHEA Grapalat" w:eastAsia="Arial Unicode MS" w:hAnsi="GHEA Grapalat"/>
                <w:b/>
                <w:sz w:val="24"/>
                <w:szCs w:val="24"/>
              </w:rPr>
            </w:pPr>
            <w:r w:rsidRPr="00C66C97">
              <w:rPr>
                <w:rFonts w:ascii="GHEA Grapalat" w:eastAsia="Arial Unicode MS" w:hAnsi="GHEA Grapalat"/>
                <w:b/>
                <w:sz w:val="24"/>
                <w:szCs w:val="24"/>
                <w:lang w:val="hy-AM"/>
              </w:rPr>
              <w:t>1</w:t>
            </w:r>
            <w:r w:rsidR="00C66C97" w:rsidRPr="00C66C97">
              <w:rPr>
                <w:rFonts w:ascii="GHEA Grapalat" w:eastAsia="Arial Unicode MS" w:hAnsi="GHEA Grapalat"/>
                <w:b/>
                <w:sz w:val="24"/>
                <w:szCs w:val="24"/>
                <w:lang w:val="hy-AM"/>
              </w:rPr>
              <w:t>.</w:t>
            </w:r>
          </w:p>
        </w:tc>
        <w:tc>
          <w:tcPr>
            <w:tcW w:w="5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175F90" w14:textId="73C2FCE2" w:rsidR="00D67326" w:rsidRPr="00290D5B" w:rsidRDefault="00D67326" w:rsidP="00882496">
            <w:pPr>
              <w:shd w:val="clear" w:color="000000" w:fill="FFFFFF"/>
              <w:snapToGrid w:val="0"/>
              <w:rPr>
                <w:rFonts w:ascii="GHEA Grapalat" w:hAnsi="GHEA Grapalat"/>
                <w:sz w:val="22"/>
                <w:szCs w:val="22"/>
                <w:lang w:val="hy-AM"/>
              </w:rPr>
            </w:pPr>
            <w:r w:rsidRPr="0077061D">
              <w:rPr>
                <w:rFonts w:ascii="GHEA Grapalat" w:hAnsi="GHEA Grapalat" w:cs="Sylfaen"/>
                <w:b/>
                <w:sz w:val="22"/>
                <w:szCs w:val="22"/>
                <w:lang w:val="hy-AM"/>
              </w:rPr>
              <w:t>Գյուղական</w:t>
            </w:r>
            <w:r w:rsidRPr="0077061D">
              <w:rPr>
                <w:rFonts w:ascii="GHEA Grapalat" w:hAnsi="GHEA Grapalat"/>
                <w:b/>
                <w:sz w:val="22"/>
                <w:szCs w:val="22"/>
                <w:lang w:val="hy-AM"/>
              </w:rPr>
              <w:t xml:space="preserve"> </w:t>
            </w:r>
            <w:r w:rsidRPr="0077061D">
              <w:rPr>
                <w:rFonts w:ascii="GHEA Grapalat" w:hAnsi="GHEA Grapalat" w:cs="Sylfaen"/>
                <w:b/>
                <w:color w:val="000000"/>
                <w:sz w:val="22"/>
                <w:szCs w:val="22"/>
                <w:lang w:val="hy-AM"/>
              </w:rPr>
              <w:t>բժշկական</w:t>
            </w:r>
            <w:r w:rsidRPr="0077061D">
              <w:rPr>
                <w:rFonts w:ascii="GHEA Grapalat" w:hAnsi="GHEA Grapalat"/>
                <w:b/>
                <w:color w:val="000000"/>
                <w:sz w:val="22"/>
                <w:szCs w:val="22"/>
                <w:lang w:val="hy-AM"/>
              </w:rPr>
              <w:t xml:space="preserve"> </w:t>
            </w:r>
            <w:r w:rsidRPr="0077061D">
              <w:rPr>
                <w:rFonts w:ascii="GHEA Grapalat" w:hAnsi="GHEA Grapalat" w:cs="Sylfaen"/>
                <w:b/>
                <w:sz w:val="22"/>
                <w:szCs w:val="22"/>
                <w:lang w:val="hy-AM"/>
              </w:rPr>
              <w:t>ամբուլատորիան</w:t>
            </w:r>
            <w:r w:rsidRPr="0077061D">
              <w:rPr>
                <w:rFonts w:ascii="GHEA Grapalat" w:hAnsi="GHEA Grapalat"/>
                <w:sz w:val="22"/>
                <w:szCs w:val="22"/>
                <w:lang w:val="hy-AM"/>
              </w:rPr>
              <w:t xml:space="preserve"> </w:t>
            </w:r>
            <w:r w:rsidRPr="0077061D">
              <w:rPr>
                <w:rFonts w:ascii="GHEA Grapalat" w:hAnsi="GHEA Grapalat" w:cs="Sylfaen"/>
                <w:sz w:val="22"/>
                <w:szCs w:val="22"/>
                <w:lang w:val="hy-AM"/>
              </w:rPr>
              <w:t>ունի</w:t>
            </w:r>
            <w:r w:rsidRPr="0077061D">
              <w:rPr>
                <w:rFonts w:ascii="GHEA Grapalat" w:hAnsi="GHEA Grapalat"/>
                <w:sz w:val="22"/>
                <w:szCs w:val="22"/>
                <w:lang w:val="hy-AM"/>
              </w:rPr>
              <w:t xml:space="preserve"> </w:t>
            </w:r>
            <w:r w:rsidRPr="0077061D">
              <w:rPr>
                <w:rFonts w:ascii="GHEA Grapalat" w:hAnsi="GHEA Grapalat" w:cs="Sylfaen"/>
                <w:sz w:val="22"/>
                <w:szCs w:val="22"/>
                <w:shd w:val="clear" w:color="000000" w:fill="FFFFFF"/>
                <w:lang w:val="hy-AM"/>
              </w:rPr>
              <w:t>բժշկական</w:t>
            </w:r>
            <w:r w:rsidRPr="0077061D">
              <w:rPr>
                <w:rFonts w:ascii="GHEA Grapalat" w:hAnsi="GHEA Grapalat"/>
                <w:sz w:val="22"/>
                <w:szCs w:val="22"/>
                <w:shd w:val="clear" w:color="000000" w:fill="FFFFFF"/>
                <w:lang w:val="hy-AM"/>
              </w:rPr>
              <w:t xml:space="preserve"> </w:t>
            </w:r>
            <w:r w:rsidRPr="0077061D">
              <w:rPr>
                <w:rFonts w:ascii="GHEA Grapalat" w:hAnsi="GHEA Grapalat" w:cs="Sylfaen"/>
                <w:sz w:val="22"/>
                <w:szCs w:val="22"/>
                <w:shd w:val="clear" w:color="000000" w:fill="FFFFFF"/>
                <w:lang w:val="hy-AM"/>
              </w:rPr>
              <w:t>օգնության</w:t>
            </w:r>
            <w:r w:rsidRPr="0077061D">
              <w:rPr>
                <w:rFonts w:ascii="GHEA Grapalat" w:hAnsi="GHEA Grapalat"/>
                <w:sz w:val="22"/>
                <w:szCs w:val="22"/>
                <w:shd w:val="clear" w:color="000000" w:fill="FFFFFF"/>
                <w:lang w:val="hy-AM"/>
              </w:rPr>
              <w:t xml:space="preserve"> </w:t>
            </w:r>
            <w:r w:rsidRPr="0077061D">
              <w:rPr>
                <w:rFonts w:ascii="GHEA Grapalat" w:hAnsi="GHEA Grapalat" w:cs="Sylfaen"/>
                <w:sz w:val="22"/>
                <w:szCs w:val="22"/>
                <w:shd w:val="clear" w:color="000000" w:fill="FFFFFF"/>
                <w:lang w:val="hy-AM"/>
              </w:rPr>
              <w:t>և</w:t>
            </w:r>
            <w:r w:rsidRPr="0077061D">
              <w:rPr>
                <w:rFonts w:ascii="GHEA Grapalat" w:hAnsi="GHEA Grapalat"/>
                <w:sz w:val="22"/>
                <w:szCs w:val="22"/>
                <w:shd w:val="clear" w:color="000000" w:fill="FFFFFF"/>
                <w:lang w:val="hy-AM"/>
              </w:rPr>
              <w:t xml:space="preserve"> </w:t>
            </w:r>
            <w:r w:rsidRPr="0077061D">
              <w:rPr>
                <w:rFonts w:ascii="GHEA Grapalat" w:hAnsi="GHEA Grapalat" w:cs="Sylfaen"/>
                <w:sz w:val="22"/>
                <w:szCs w:val="22"/>
                <w:shd w:val="clear" w:color="000000" w:fill="FFFFFF"/>
                <w:lang w:val="hy-AM"/>
              </w:rPr>
              <w:t>սպասարկման</w:t>
            </w:r>
            <w:r w:rsidRPr="0077061D">
              <w:rPr>
                <w:rFonts w:ascii="GHEA Grapalat" w:hAnsi="GHEA Grapalat"/>
                <w:sz w:val="22"/>
                <w:szCs w:val="22"/>
                <w:shd w:val="clear" w:color="000000" w:fill="FFFFFF"/>
                <w:lang w:val="hy-AM"/>
              </w:rPr>
              <w:t xml:space="preserve"> </w:t>
            </w:r>
            <w:r w:rsidRPr="0077061D">
              <w:rPr>
                <w:rFonts w:ascii="GHEA Grapalat" w:hAnsi="GHEA Grapalat" w:cs="Sylfaen"/>
                <w:sz w:val="22"/>
                <w:szCs w:val="22"/>
                <w:shd w:val="clear" w:color="000000" w:fill="FFFFFF"/>
                <w:lang w:val="hy-AM"/>
              </w:rPr>
              <w:t>տեսակներն</w:t>
            </w:r>
            <w:r w:rsidRPr="0077061D">
              <w:rPr>
                <w:rFonts w:ascii="GHEA Grapalat" w:hAnsi="GHEA Grapalat"/>
                <w:sz w:val="22"/>
                <w:szCs w:val="22"/>
                <w:shd w:val="clear" w:color="000000" w:fill="FFFFFF"/>
                <w:lang w:val="hy-AM"/>
              </w:rPr>
              <w:t xml:space="preserve"> </w:t>
            </w:r>
            <w:r w:rsidRPr="0077061D">
              <w:rPr>
                <w:rFonts w:ascii="GHEA Grapalat" w:hAnsi="GHEA Grapalat" w:cs="Sylfaen"/>
                <w:sz w:val="22"/>
                <w:szCs w:val="22"/>
                <w:shd w:val="clear" w:color="000000" w:fill="FFFFFF"/>
                <w:lang w:val="hy-AM"/>
              </w:rPr>
              <w:t>իրականացնելու</w:t>
            </w:r>
            <w:r w:rsidRPr="0077061D">
              <w:rPr>
                <w:rFonts w:ascii="GHEA Grapalat" w:hAnsi="GHEA Grapalat"/>
                <w:sz w:val="22"/>
                <w:szCs w:val="22"/>
                <w:shd w:val="clear" w:color="000000" w:fill="FFFFFF"/>
                <w:lang w:val="hy-AM"/>
              </w:rPr>
              <w:t xml:space="preserve"> </w:t>
            </w:r>
            <w:r w:rsidRPr="0077061D">
              <w:rPr>
                <w:rFonts w:ascii="GHEA Grapalat" w:hAnsi="GHEA Grapalat" w:cs="Sylfaen"/>
                <w:sz w:val="22"/>
                <w:szCs w:val="22"/>
                <w:shd w:val="clear" w:color="000000" w:fill="FFFFFF"/>
                <w:lang w:val="hy-AM"/>
              </w:rPr>
              <w:t>թույլտվություն՝</w:t>
            </w:r>
            <w:r w:rsidRPr="0077061D">
              <w:rPr>
                <w:rFonts w:ascii="GHEA Grapalat" w:hAnsi="GHEA Grapalat"/>
                <w:sz w:val="22"/>
                <w:szCs w:val="22"/>
                <w:shd w:val="clear" w:color="000000" w:fill="FFFFFF"/>
                <w:lang w:val="hy-AM"/>
              </w:rPr>
              <w:t xml:space="preserve"> </w:t>
            </w:r>
            <w:r w:rsidRPr="0077061D">
              <w:rPr>
                <w:rFonts w:ascii="GHEA Grapalat" w:hAnsi="GHEA Grapalat" w:cs="Sylfaen"/>
                <w:sz w:val="22"/>
                <w:szCs w:val="22"/>
                <w:shd w:val="clear" w:color="000000" w:fill="FFFFFF"/>
                <w:lang w:val="hy-AM"/>
              </w:rPr>
              <w:t>լիցենզիա</w:t>
            </w:r>
            <w:r w:rsidR="00964C2A">
              <w:rPr>
                <w:rFonts w:ascii="GHEA Grapalat" w:hAnsi="GHEA Grapalat" w:cs="Sylfaen"/>
                <w:sz w:val="22"/>
                <w:szCs w:val="22"/>
                <w:shd w:val="clear" w:color="000000" w:fill="FFFFFF"/>
                <w:lang w:val="hy-AM"/>
              </w:rPr>
              <w:t>.</w:t>
            </w:r>
          </w:p>
        </w:tc>
        <w:tc>
          <w:tcPr>
            <w:tcW w:w="3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B9D162" w14:textId="7E3DB3A3" w:rsidR="00D67326" w:rsidRPr="00886BE4" w:rsidRDefault="00D67326" w:rsidP="008C7123">
            <w:pPr>
              <w:snapToGrid w:val="0"/>
              <w:jc w:val="center"/>
              <w:rPr>
                <w:rFonts w:ascii="GHEA Grapalat" w:eastAsia="Arial Unicode MS" w:hAnsi="GHEA Grapalat"/>
                <w:sz w:val="22"/>
                <w:szCs w:val="22"/>
                <w:lang w:val="hy-AM"/>
              </w:rPr>
            </w:pPr>
            <w:r w:rsidRPr="00886BE4">
              <w:rPr>
                <w:rFonts w:ascii="GHEA Grapalat" w:hAnsi="GHEA Grapalat" w:cs="Aharoni"/>
                <w:sz w:val="22"/>
                <w:szCs w:val="22"/>
                <w:lang w:val="hy-AM"/>
              </w:rPr>
              <w:t>«</w:t>
            </w:r>
            <w:r w:rsidRPr="00886BE4">
              <w:rPr>
                <w:rFonts w:ascii="GHEA Grapalat" w:hAnsi="GHEA Grapalat" w:cs="Sylfaen"/>
                <w:sz w:val="22"/>
                <w:szCs w:val="22"/>
                <w:lang w:val="hy-AM"/>
              </w:rPr>
              <w:t>Բնակչության</w:t>
            </w:r>
            <w:r w:rsidRPr="00886BE4">
              <w:rPr>
                <w:rFonts w:ascii="GHEA Grapalat" w:hAnsi="GHEA Grapalat" w:cs="Aharoni"/>
                <w:sz w:val="22"/>
                <w:szCs w:val="22"/>
                <w:lang w:val="hy-AM"/>
              </w:rPr>
              <w:t xml:space="preserve"> </w:t>
            </w:r>
            <w:r w:rsidRPr="00886BE4">
              <w:rPr>
                <w:rFonts w:ascii="GHEA Grapalat" w:hAnsi="GHEA Grapalat" w:cs="Sylfaen"/>
                <w:sz w:val="22"/>
                <w:szCs w:val="22"/>
                <w:lang w:val="hy-AM"/>
              </w:rPr>
              <w:t>բժշկական</w:t>
            </w:r>
            <w:r w:rsidRPr="00886BE4">
              <w:rPr>
                <w:rFonts w:ascii="GHEA Grapalat" w:hAnsi="GHEA Grapalat" w:cs="Aharoni"/>
                <w:sz w:val="22"/>
                <w:szCs w:val="22"/>
                <w:lang w:val="hy-AM"/>
              </w:rPr>
              <w:t xml:space="preserve"> </w:t>
            </w:r>
            <w:r w:rsidRPr="00886BE4">
              <w:rPr>
                <w:rFonts w:ascii="GHEA Grapalat" w:hAnsi="GHEA Grapalat" w:cs="Sylfaen"/>
                <w:sz w:val="22"/>
                <w:szCs w:val="22"/>
                <w:lang w:val="hy-AM"/>
              </w:rPr>
              <w:t>օգնության</w:t>
            </w:r>
            <w:r w:rsidRPr="00886BE4">
              <w:rPr>
                <w:rFonts w:ascii="GHEA Grapalat" w:hAnsi="GHEA Grapalat" w:cs="Aharoni"/>
                <w:sz w:val="22"/>
                <w:szCs w:val="22"/>
                <w:lang w:val="hy-AM"/>
              </w:rPr>
              <w:t xml:space="preserve"> </w:t>
            </w:r>
            <w:r w:rsidRPr="00886BE4">
              <w:rPr>
                <w:rFonts w:ascii="GHEA Grapalat" w:hAnsi="GHEA Grapalat" w:cs="Sylfaen"/>
                <w:sz w:val="22"/>
                <w:szCs w:val="22"/>
                <w:lang w:val="hy-AM"/>
              </w:rPr>
              <w:t>և</w:t>
            </w:r>
            <w:r w:rsidRPr="00886BE4">
              <w:rPr>
                <w:rFonts w:ascii="GHEA Grapalat" w:hAnsi="GHEA Grapalat" w:cs="Aharoni"/>
                <w:sz w:val="22"/>
                <w:szCs w:val="22"/>
                <w:lang w:val="hy-AM"/>
              </w:rPr>
              <w:t xml:space="preserve"> </w:t>
            </w:r>
            <w:r w:rsidRPr="00886BE4">
              <w:rPr>
                <w:rFonts w:ascii="GHEA Grapalat" w:hAnsi="GHEA Grapalat" w:cs="Sylfaen"/>
                <w:sz w:val="22"/>
                <w:szCs w:val="22"/>
                <w:lang w:val="hy-AM"/>
              </w:rPr>
              <w:t>սպասարկման</w:t>
            </w:r>
            <w:r w:rsidRPr="00886BE4">
              <w:rPr>
                <w:rFonts w:ascii="GHEA Grapalat" w:hAnsi="GHEA Grapalat" w:cs="Aharoni"/>
                <w:sz w:val="22"/>
                <w:szCs w:val="22"/>
                <w:lang w:val="hy-AM"/>
              </w:rPr>
              <w:t xml:space="preserve"> </w:t>
            </w:r>
            <w:r w:rsidRPr="00886BE4">
              <w:rPr>
                <w:rFonts w:ascii="GHEA Grapalat" w:hAnsi="GHEA Grapalat" w:cs="Sylfaen"/>
                <w:sz w:val="22"/>
                <w:szCs w:val="22"/>
                <w:lang w:val="hy-AM"/>
              </w:rPr>
              <w:t>մասին</w:t>
            </w:r>
            <w:r w:rsidRPr="00886BE4">
              <w:rPr>
                <w:rFonts w:ascii="GHEA Grapalat" w:hAnsi="GHEA Grapalat" w:cs="Franklin Gothic Medium Cond"/>
                <w:sz w:val="22"/>
                <w:szCs w:val="22"/>
                <w:lang w:val="hy-AM"/>
              </w:rPr>
              <w:t>»</w:t>
            </w:r>
            <w:r w:rsidRPr="00886BE4">
              <w:rPr>
                <w:rFonts w:ascii="GHEA Grapalat" w:hAnsi="GHEA Grapalat" w:cs="Aharoni"/>
                <w:sz w:val="22"/>
                <w:szCs w:val="22"/>
                <w:lang w:val="hy-AM"/>
              </w:rPr>
              <w:t xml:space="preserve"> </w:t>
            </w:r>
            <w:r w:rsidRPr="00886BE4">
              <w:rPr>
                <w:rFonts w:ascii="GHEA Grapalat" w:hAnsi="GHEA Grapalat" w:cs="Sylfaen"/>
                <w:sz w:val="22"/>
                <w:szCs w:val="22"/>
                <w:lang w:val="hy-AM"/>
              </w:rPr>
              <w:t>օրենք</w:t>
            </w:r>
            <w:r w:rsidRPr="00886BE4">
              <w:rPr>
                <w:rFonts w:ascii="GHEA Grapalat" w:hAnsi="GHEA Grapalat" w:cs="Aharoni"/>
                <w:sz w:val="22"/>
                <w:szCs w:val="22"/>
                <w:lang w:val="hy-AM"/>
              </w:rPr>
              <w:t xml:space="preserve">, </w:t>
            </w:r>
            <w:r w:rsidRPr="00886BE4">
              <w:rPr>
                <w:rFonts w:ascii="GHEA Grapalat" w:hAnsi="GHEA Grapalat" w:cs="Sylfaen"/>
                <w:sz w:val="22"/>
                <w:szCs w:val="22"/>
                <w:lang w:val="hy-AM"/>
              </w:rPr>
              <w:t>հոդված</w:t>
            </w:r>
            <w:r w:rsidRPr="00886BE4">
              <w:rPr>
                <w:rFonts w:ascii="GHEA Grapalat" w:hAnsi="GHEA Grapalat" w:cs="Aharoni"/>
                <w:sz w:val="22"/>
                <w:szCs w:val="22"/>
                <w:lang w:val="hy-AM"/>
              </w:rPr>
              <w:t xml:space="preserve"> 27, </w:t>
            </w:r>
            <w:r w:rsidRPr="00886BE4">
              <w:rPr>
                <w:rFonts w:ascii="GHEA Grapalat" w:hAnsi="GHEA Grapalat" w:cs="Sylfaen"/>
                <w:sz w:val="22"/>
                <w:szCs w:val="22"/>
                <w:lang w:val="hy-AM"/>
              </w:rPr>
              <w:t>մաս</w:t>
            </w:r>
            <w:r w:rsidRPr="00886BE4">
              <w:rPr>
                <w:rFonts w:ascii="GHEA Grapalat" w:hAnsi="GHEA Grapalat" w:cs="Aharoni"/>
                <w:sz w:val="22"/>
                <w:szCs w:val="22"/>
                <w:lang w:val="hy-AM"/>
              </w:rPr>
              <w:t xml:space="preserve"> 1</w:t>
            </w:r>
          </w:p>
        </w:tc>
        <w:tc>
          <w:tcPr>
            <w:tcW w:w="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A26DAC" w14:textId="77777777" w:rsidR="00D67326" w:rsidRPr="00886BE4" w:rsidRDefault="00D67326" w:rsidP="00C300BB">
            <w:pPr>
              <w:snapToGrid w:val="0"/>
              <w:jc w:val="center"/>
              <w:rPr>
                <w:rFonts w:ascii="GHEA Grapalat" w:eastAsia="Arial Unicode MS" w:hAnsi="GHEA Grapalat"/>
                <w:sz w:val="22"/>
                <w:szCs w:val="22"/>
                <w:lang w:val="hy-AM"/>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564DDA" w14:textId="77777777" w:rsidR="00D67326" w:rsidRPr="00886BE4" w:rsidRDefault="00D67326" w:rsidP="00C300BB">
            <w:pPr>
              <w:snapToGrid w:val="0"/>
              <w:jc w:val="center"/>
              <w:rPr>
                <w:rFonts w:ascii="GHEA Grapalat" w:eastAsia="Arial Unicode MS" w:hAnsi="GHEA Grapalat"/>
                <w:sz w:val="22"/>
                <w:szCs w:val="22"/>
                <w:lang w:val="hy-AM"/>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F59363" w14:textId="77777777" w:rsidR="00D67326" w:rsidRPr="00886BE4" w:rsidRDefault="00D67326" w:rsidP="00C300BB">
            <w:pPr>
              <w:snapToGrid w:val="0"/>
              <w:jc w:val="center"/>
              <w:rPr>
                <w:rFonts w:ascii="GHEA Grapalat" w:eastAsia="Arial Unicode MS" w:hAnsi="GHEA Grapalat"/>
                <w:sz w:val="22"/>
                <w:szCs w:val="22"/>
                <w:lang w:val="hy-AM"/>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242C16" w14:textId="77777777" w:rsidR="00D67326" w:rsidRPr="00886BE4" w:rsidRDefault="00D67326" w:rsidP="00C300BB">
            <w:pPr>
              <w:snapToGrid w:val="0"/>
              <w:jc w:val="center"/>
              <w:rPr>
                <w:rFonts w:ascii="GHEA Grapalat" w:eastAsia="Arial Unicode MS" w:hAnsi="GHEA Grapalat"/>
                <w:sz w:val="22"/>
                <w:szCs w:val="22"/>
              </w:rPr>
            </w:pPr>
            <w:r w:rsidRPr="00886BE4">
              <w:rPr>
                <w:rFonts w:ascii="GHEA Grapalat" w:eastAsia="Arial Unicode MS" w:hAnsi="GHEA Grapalat"/>
                <w:sz w:val="22"/>
                <w:szCs w:val="22"/>
              </w:rPr>
              <w:t>5</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BC09C7" w14:textId="77777777" w:rsidR="00D67326" w:rsidRPr="00886BE4" w:rsidRDefault="00D67326" w:rsidP="00C300BB">
            <w:pPr>
              <w:snapToGrid w:val="0"/>
              <w:jc w:val="center"/>
              <w:rPr>
                <w:rFonts w:ascii="GHEA Grapalat" w:eastAsia="Arial Unicode MS" w:hAnsi="GHEA Grapalat"/>
                <w:sz w:val="22"/>
                <w:szCs w:val="22"/>
              </w:rPr>
            </w:pPr>
            <w:r w:rsidRPr="00886BE4">
              <w:rPr>
                <w:rFonts w:ascii="GHEA Grapalat" w:eastAsia="Arial Unicode MS" w:hAnsi="GHEA Grapalat" w:cs="Sylfaen"/>
                <w:sz w:val="22"/>
                <w:szCs w:val="22"/>
              </w:rPr>
              <w:t>Փաստաթղթային</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D00391" w14:textId="77777777" w:rsidR="00D67326" w:rsidRPr="00886BE4" w:rsidRDefault="00D67326" w:rsidP="00C300BB">
            <w:pPr>
              <w:snapToGrid w:val="0"/>
              <w:jc w:val="center"/>
              <w:rPr>
                <w:rFonts w:ascii="GHEA Grapalat" w:eastAsia="Arial Unicode MS" w:hAnsi="GHEA Grapalat"/>
                <w:sz w:val="22"/>
                <w:szCs w:val="22"/>
              </w:rPr>
            </w:pPr>
          </w:p>
        </w:tc>
      </w:tr>
      <w:tr w:rsidR="00D67326" w:rsidRPr="001C6022" w14:paraId="4B860C01" w14:textId="77777777" w:rsidTr="00D44669">
        <w:trPr>
          <w:trHeight w:val="942"/>
        </w:trPr>
        <w:tc>
          <w:tcPr>
            <w:tcW w:w="644"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tcPr>
          <w:p w14:paraId="6D299B8A" w14:textId="258BFF0C" w:rsidR="00D67326" w:rsidRPr="00C66C97" w:rsidRDefault="00FF4615" w:rsidP="00736FE0">
            <w:pPr>
              <w:snapToGrid w:val="0"/>
              <w:jc w:val="center"/>
              <w:rPr>
                <w:rFonts w:ascii="GHEA Grapalat" w:eastAsia="Arial Unicode MS" w:hAnsi="GHEA Grapalat"/>
                <w:sz w:val="24"/>
                <w:szCs w:val="24"/>
                <w:lang w:val="hy-AM"/>
              </w:rPr>
            </w:pPr>
            <w:r w:rsidRPr="00C66C97">
              <w:rPr>
                <w:rFonts w:ascii="GHEA Grapalat" w:eastAsia="Arial Unicode MS" w:hAnsi="GHEA Grapalat"/>
                <w:b/>
                <w:sz w:val="24"/>
                <w:szCs w:val="24"/>
              </w:rPr>
              <w:t>2</w:t>
            </w:r>
            <w:r w:rsidR="00C66C97" w:rsidRPr="00C66C97">
              <w:rPr>
                <w:rFonts w:ascii="GHEA Grapalat" w:eastAsia="Arial Unicode MS" w:hAnsi="GHEA Grapalat"/>
                <w:sz w:val="24"/>
                <w:szCs w:val="24"/>
                <w:lang w:val="hy-AM"/>
              </w:rPr>
              <w:t>.</w:t>
            </w:r>
          </w:p>
        </w:tc>
        <w:tc>
          <w:tcPr>
            <w:tcW w:w="5580"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tcPr>
          <w:p w14:paraId="7040FD08" w14:textId="5A07C300" w:rsidR="00D67326" w:rsidRPr="00290D5B" w:rsidRDefault="00D67326" w:rsidP="00290D5B">
            <w:pPr>
              <w:shd w:val="clear" w:color="000000" w:fill="FFFFFF"/>
              <w:snapToGrid w:val="0"/>
              <w:rPr>
                <w:rFonts w:ascii="GHEA Grapalat" w:hAnsi="GHEA Grapalat"/>
                <w:color w:val="000000"/>
                <w:sz w:val="22"/>
                <w:szCs w:val="22"/>
                <w:lang w:val="hy-AM"/>
              </w:rPr>
            </w:pPr>
            <w:r w:rsidRPr="00D44669">
              <w:rPr>
                <w:rFonts w:ascii="GHEA Grapalat" w:hAnsi="GHEA Grapalat" w:cs="Sylfaen"/>
                <w:b/>
                <w:color w:val="000000"/>
                <w:sz w:val="22"/>
                <w:szCs w:val="22"/>
                <w:lang w:val="hy-AM"/>
              </w:rPr>
              <w:t>Գյուղական</w:t>
            </w:r>
            <w:r w:rsidRPr="00D44669">
              <w:rPr>
                <w:rFonts w:ascii="GHEA Grapalat" w:hAnsi="GHEA Grapalat"/>
                <w:b/>
                <w:color w:val="000000"/>
                <w:sz w:val="22"/>
                <w:szCs w:val="22"/>
                <w:lang w:val="hy-AM"/>
              </w:rPr>
              <w:t xml:space="preserve"> </w:t>
            </w:r>
            <w:r w:rsidRPr="00D44669">
              <w:rPr>
                <w:rFonts w:ascii="GHEA Grapalat" w:hAnsi="GHEA Grapalat" w:cs="Sylfaen"/>
                <w:b/>
                <w:color w:val="000000"/>
                <w:sz w:val="22"/>
                <w:szCs w:val="22"/>
                <w:lang w:val="hy-AM"/>
              </w:rPr>
              <w:t>բժշկական</w:t>
            </w:r>
            <w:r w:rsidRPr="00D44669">
              <w:rPr>
                <w:rFonts w:ascii="GHEA Grapalat" w:hAnsi="GHEA Grapalat"/>
                <w:b/>
                <w:color w:val="000000"/>
                <w:sz w:val="22"/>
                <w:szCs w:val="22"/>
                <w:lang w:val="hy-AM"/>
              </w:rPr>
              <w:t xml:space="preserve"> </w:t>
            </w:r>
            <w:r w:rsidRPr="00D44669">
              <w:rPr>
                <w:rFonts w:ascii="GHEA Grapalat" w:hAnsi="GHEA Grapalat" w:cs="Sylfaen"/>
                <w:b/>
                <w:color w:val="000000"/>
                <w:sz w:val="22"/>
                <w:szCs w:val="22"/>
                <w:lang w:val="hy-AM"/>
              </w:rPr>
              <w:t>ամբուլատորիայում</w:t>
            </w:r>
            <w:r w:rsidRPr="00D44669">
              <w:rPr>
                <w:rFonts w:ascii="GHEA Grapalat" w:hAnsi="GHEA Grapalat"/>
                <w:b/>
                <w:color w:val="000000"/>
                <w:sz w:val="22"/>
                <w:szCs w:val="22"/>
                <w:lang w:val="hy-AM"/>
              </w:rPr>
              <w:t xml:space="preserve"> </w:t>
            </w:r>
            <w:r w:rsidRPr="00D44669">
              <w:rPr>
                <w:rFonts w:ascii="GHEA Grapalat" w:hAnsi="GHEA Grapalat" w:cs="Sylfaen"/>
                <w:color w:val="000000"/>
                <w:sz w:val="22"/>
                <w:szCs w:val="22"/>
                <w:lang w:val="hy-AM"/>
              </w:rPr>
              <w:t>առկա</w:t>
            </w:r>
            <w:r w:rsidRPr="00D44669">
              <w:rPr>
                <w:rFonts w:ascii="GHEA Grapalat" w:hAnsi="GHEA Grapalat"/>
                <w:color w:val="000000"/>
                <w:sz w:val="22"/>
                <w:szCs w:val="22"/>
                <w:lang w:val="hy-AM"/>
              </w:rPr>
              <w:t xml:space="preserve"> </w:t>
            </w:r>
            <w:r w:rsidRPr="00D44669">
              <w:rPr>
                <w:rFonts w:ascii="GHEA Grapalat" w:hAnsi="GHEA Grapalat" w:cs="Sylfaen"/>
                <w:color w:val="000000"/>
                <w:sz w:val="22"/>
                <w:szCs w:val="22"/>
                <w:lang w:val="hy-AM"/>
              </w:rPr>
              <w:t>են</w:t>
            </w:r>
            <w:r w:rsidRPr="00D44669">
              <w:rPr>
                <w:rFonts w:ascii="GHEA Grapalat" w:hAnsi="GHEA Grapalat"/>
                <w:color w:val="000000"/>
                <w:sz w:val="22"/>
                <w:szCs w:val="22"/>
                <w:lang w:val="hy-AM"/>
              </w:rPr>
              <w:t xml:space="preserve"> </w:t>
            </w:r>
            <w:r w:rsidRPr="00D44669">
              <w:rPr>
                <w:rFonts w:ascii="GHEA Grapalat" w:hAnsi="GHEA Grapalat" w:cs="Sylfaen"/>
                <w:color w:val="000000"/>
                <w:sz w:val="22"/>
                <w:szCs w:val="22"/>
                <w:lang w:val="hy-AM"/>
              </w:rPr>
              <w:t>հետևյալ</w:t>
            </w:r>
            <w:r w:rsidRPr="00D44669">
              <w:rPr>
                <w:rFonts w:ascii="GHEA Grapalat" w:hAnsi="GHEA Grapalat"/>
                <w:color w:val="000000"/>
                <w:sz w:val="22"/>
                <w:szCs w:val="22"/>
                <w:lang w:val="hy-AM"/>
              </w:rPr>
              <w:t xml:space="preserve"> </w:t>
            </w:r>
            <w:r w:rsidRPr="00D44669">
              <w:rPr>
                <w:rFonts w:ascii="GHEA Grapalat" w:hAnsi="GHEA Grapalat" w:cs="Sylfaen"/>
                <w:color w:val="000000"/>
                <w:sz w:val="22"/>
                <w:szCs w:val="22"/>
                <w:lang w:val="hy-AM"/>
              </w:rPr>
              <w:t>սարքավորումները</w:t>
            </w:r>
            <w:r w:rsidRPr="00D44669">
              <w:rPr>
                <w:rFonts w:ascii="GHEA Grapalat" w:hAnsi="GHEA Grapalat"/>
                <w:color w:val="000000"/>
                <w:sz w:val="22"/>
                <w:szCs w:val="22"/>
                <w:lang w:val="hy-AM"/>
              </w:rPr>
              <w:t xml:space="preserve"> </w:t>
            </w:r>
            <w:r w:rsidRPr="00D44669">
              <w:rPr>
                <w:rFonts w:ascii="GHEA Grapalat" w:hAnsi="GHEA Grapalat" w:cs="Sylfaen"/>
                <w:color w:val="000000"/>
                <w:sz w:val="22"/>
                <w:szCs w:val="22"/>
                <w:lang w:val="hy-AM"/>
              </w:rPr>
              <w:t>և</w:t>
            </w:r>
            <w:r w:rsidRPr="00D44669">
              <w:rPr>
                <w:rFonts w:ascii="GHEA Grapalat" w:hAnsi="GHEA Grapalat"/>
                <w:color w:val="000000"/>
                <w:sz w:val="22"/>
                <w:szCs w:val="22"/>
                <w:lang w:val="hy-AM"/>
              </w:rPr>
              <w:t xml:space="preserve"> </w:t>
            </w:r>
            <w:r w:rsidRPr="00D44669">
              <w:rPr>
                <w:rFonts w:ascii="GHEA Grapalat" w:hAnsi="GHEA Grapalat" w:cs="Sylfaen"/>
                <w:color w:val="000000"/>
                <w:sz w:val="22"/>
                <w:szCs w:val="22"/>
                <w:lang w:val="hy-AM"/>
              </w:rPr>
              <w:t>բժշկական</w:t>
            </w:r>
            <w:r w:rsidRPr="00D44669">
              <w:rPr>
                <w:rFonts w:ascii="GHEA Grapalat" w:hAnsi="GHEA Grapalat"/>
                <w:color w:val="000000"/>
                <w:sz w:val="22"/>
                <w:szCs w:val="22"/>
                <w:lang w:val="hy-AM"/>
              </w:rPr>
              <w:t xml:space="preserve"> </w:t>
            </w:r>
            <w:r w:rsidRPr="00D44669">
              <w:rPr>
                <w:rFonts w:ascii="GHEA Grapalat" w:hAnsi="GHEA Grapalat" w:cs="Sylfaen"/>
                <w:color w:val="000000"/>
                <w:sz w:val="22"/>
                <w:szCs w:val="22"/>
                <w:lang w:val="hy-AM"/>
              </w:rPr>
              <w:t>գործիքները</w:t>
            </w:r>
            <w:r w:rsidR="00290D5B">
              <w:rPr>
                <w:rFonts w:ascii="GHEA Grapalat" w:hAnsi="GHEA Grapalat" w:cs="Sylfaen"/>
                <w:color w:val="000000"/>
                <w:sz w:val="22"/>
                <w:szCs w:val="22"/>
                <w:lang w:val="hy-AM"/>
              </w:rPr>
              <w:t>.</w:t>
            </w:r>
          </w:p>
        </w:tc>
        <w:tc>
          <w:tcPr>
            <w:tcW w:w="306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08381E83" w14:textId="591E94A3" w:rsidR="00D67326" w:rsidRPr="00290D5B" w:rsidRDefault="00D67326" w:rsidP="00CA3B04">
            <w:pPr>
              <w:jc w:val="center"/>
              <w:rPr>
                <w:rFonts w:ascii="GHEA Grapalat" w:hAnsi="GHEA Grapalat"/>
                <w:color w:val="000000"/>
                <w:sz w:val="22"/>
                <w:szCs w:val="22"/>
                <w:shd w:val="clear" w:color="000000" w:fill="FFFFFF"/>
                <w:lang w:val="hy-AM"/>
              </w:rPr>
            </w:pPr>
            <w:r w:rsidRPr="00886BE4">
              <w:rPr>
                <w:rFonts w:ascii="GHEA Grapalat" w:hAnsi="GHEA Grapalat" w:cs="Sylfaen"/>
                <w:sz w:val="22"/>
                <w:szCs w:val="22"/>
                <w:lang w:val="hy-AM"/>
              </w:rPr>
              <w:t>Կառավարության</w:t>
            </w:r>
            <w:r w:rsidRPr="00886BE4">
              <w:rPr>
                <w:rFonts w:ascii="GHEA Grapalat" w:hAnsi="GHEA Grapalat"/>
                <w:sz w:val="22"/>
                <w:szCs w:val="22"/>
                <w:lang w:val="af-ZA"/>
              </w:rPr>
              <w:t xml:space="preserve"> 2002 </w:t>
            </w:r>
            <w:r w:rsidRPr="00886BE4">
              <w:rPr>
                <w:rFonts w:ascii="GHEA Grapalat" w:hAnsi="GHEA Grapalat" w:cs="Sylfaen"/>
                <w:sz w:val="22"/>
                <w:szCs w:val="22"/>
                <w:lang w:val="hy-AM"/>
              </w:rPr>
              <w:t>թ</w:t>
            </w:r>
            <w:r w:rsidR="00CA3B04" w:rsidRPr="00886BE4">
              <w:rPr>
                <w:rFonts w:ascii="GHEA Grapalat" w:hAnsi="GHEA Grapalat" w:cs="Sylfaen"/>
                <w:sz w:val="22"/>
                <w:szCs w:val="22"/>
                <w:lang w:val="hy-AM"/>
              </w:rPr>
              <w:t>վականի</w:t>
            </w:r>
            <w:r w:rsidRPr="00886BE4">
              <w:rPr>
                <w:rFonts w:ascii="GHEA Grapalat" w:hAnsi="GHEA Grapalat"/>
                <w:sz w:val="22"/>
                <w:szCs w:val="22"/>
                <w:lang w:val="af-ZA"/>
              </w:rPr>
              <w:t xml:space="preserve"> </w:t>
            </w:r>
            <w:r w:rsidRPr="00886BE4">
              <w:rPr>
                <w:rFonts w:ascii="GHEA Grapalat" w:hAnsi="GHEA Grapalat" w:cs="Sylfaen"/>
                <w:sz w:val="22"/>
                <w:szCs w:val="22"/>
                <w:lang w:val="hy-AM"/>
              </w:rPr>
              <w:t>դեկտեմբերի</w:t>
            </w:r>
            <w:r w:rsidRPr="00886BE4">
              <w:rPr>
                <w:rFonts w:ascii="GHEA Grapalat" w:hAnsi="GHEA Grapalat"/>
                <w:sz w:val="22"/>
                <w:szCs w:val="22"/>
                <w:lang w:val="hy-AM"/>
              </w:rPr>
              <w:t xml:space="preserve"> 5-</w:t>
            </w:r>
            <w:r w:rsidRPr="00886BE4">
              <w:rPr>
                <w:rFonts w:ascii="GHEA Grapalat" w:hAnsi="GHEA Grapalat" w:cs="Sylfaen"/>
                <w:sz w:val="22"/>
                <w:szCs w:val="22"/>
                <w:lang w:val="hy-AM"/>
              </w:rPr>
              <w:t>ի</w:t>
            </w:r>
            <w:r w:rsidRPr="00886BE4">
              <w:rPr>
                <w:rFonts w:ascii="GHEA Grapalat" w:hAnsi="GHEA Grapalat"/>
                <w:sz w:val="22"/>
                <w:szCs w:val="22"/>
                <w:lang w:val="hy-AM"/>
              </w:rPr>
              <w:t xml:space="preserve"> </w:t>
            </w:r>
            <w:r w:rsidRPr="00886BE4">
              <w:rPr>
                <w:rFonts w:ascii="GHEA Grapalat" w:hAnsi="GHEA Grapalat"/>
                <w:sz w:val="22"/>
                <w:szCs w:val="22"/>
                <w:lang w:val="af-ZA"/>
              </w:rPr>
              <w:t>N</w:t>
            </w:r>
            <w:r w:rsidRPr="00886BE4">
              <w:rPr>
                <w:rFonts w:ascii="GHEA Grapalat" w:hAnsi="GHEA Grapalat"/>
                <w:sz w:val="22"/>
                <w:szCs w:val="22"/>
                <w:lang w:val="hy-AM"/>
              </w:rPr>
              <w:t xml:space="preserve"> 1936-</w:t>
            </w:r>
            <w:r w:rsidRPr="00886BE4">
              <w:rPr>
                <w:rFonts w:ascii="GHEA Grapalat" w:hAnsi="GHEA Grapalat" w:cs="Sylfaen"/>
                <w:sz w:val="22"/>
                <w:szCs w:val="22"/>
                <w:lang w:val="af-ZA"/>
              </w:rPr>
              <w:t>Ն</w:t>
            </w:r>
            <w:r w:rsidRPr="00886BE4">
              <w:rPr>
                <w:rFonts w:ascii="GHEA Grapalat" w:hAnsi="GHEA Grapalat"/>
                <w:sz w:val="22"/>
                <w:szCs w:val="22"/>
                <w:lang w:val="af-ZA"/>
              </w:rPr>
              <w:t xml:space="preserve"> </w:t>
            </w:r>
            <w:r w:rsidRPr="00886BE4">
              <w:rPr>
                <w:rFonts w:ascii="GHEA Grapalat" w:hAnsi="GHEA Grapalat" w:cs="Sylfaen"/>
                <w:sz w:val="22"/>
                <w:szCs w:val="22"/>
                <w:lang w:val="hy-AM"/>
              </w:rPr>
              <w:t>որոշում</w:t>
            </w:r>
            <w:r w:rsidRPr="00886BE4">
              <w:rPr>
                <w:rFonts w:ascii="GHEA Grapalat" w:hAnsi="GHEA Grapalat"/>
                <w:sz w:val="22"/>
                <w:szCs w:val="22"/>
                <w:lang w:val="hy-AM"/>
              </w:rPr>
              <w:t xml:space="preserve">, </w:t>
            </w:r>
            <w:r w:rsidRPr="00886BE4">
              <w:rPr>
                <w:rFonts w:ascii="GHEA Grapalat" w:hAnsi="GHEA Grapalat" w:cs="Sylfaen"/>
                <w:sz w:val="22"/>
                <w:szCs w:val="22"/>
                <w:lang w:val="af-ZA"/>
              </w:rPr>
              <w:t>հավելված</w:t>
            </w:r>
            <w:r w:rsidRPr="00886BE4">
              <w:rPr>
                <w:rFonts w:ascii="GHEA Grapalat" w:hAnsi="GHEA Grapalat"/>
                <w:sz w:val="22"/>
                <w:szCs w:val="22"/>
                <w:lang w:val="af-ZA"/>
              </w:rPr>
              <w:t xml:space="preserve"> </w:t>
            </w:r>
            <w:r w:rsidRPr="00886BE4">
              <w:rPr>
                <w:rFonts w:ascii="GHEA Grapalat" w:hAnsi="GHEA Grapalat"/>
                <w:sz w:val="22"/>
                <w:szCs w:val="22"/>
                <w:lang w:val="hy-AM"/>
              </w:rPr>
              <w:t xml:space="preserve">N </w:t>
            </w:r>
            <w:r w:rsidRPr="00886BE4">
              <w:rPr>
                <w:rFonts w:ascii="GHEA Grapalat" w:hAnsi="GHEA Grapalat"/>
                <w:sz w:val="22"/>
                <w:szCs w:val="22"/>
                <w:lang w:val="af-ZA"/>
              </w:rPr>
              <w:t>1,</w:t>
            </w:r>
            <w:r w:rsidRPr="00886BE4">
              <w:rPr>
                <w:rFonts w:ascii="GHEA Grapalat" w:hAnsi="GHEA Grapalat"/>
                <w:sz w:val="22"/>
                <w:szCs w:val="22"/>
                <w:lang w:val="hy-AM"/>
              </w:rPr>
              <w:t xml:space="preserve"> </w:t>
            </w:r>
            <w:r w:rsidRPr="00886BE4">
              <w:rPr>
                <w:rFonts w:ascii="GHEA Grapalat" w:hAnsi="GHEA Grapalat" w:cs="Sylfaen"/>
                <w:sz w:val="22"/>
                <w:szCs w:val="22"/>
                <w:lang w:val="af-ZA"/>
              </w:rPr>
              <w:t>կետ</w:t>
            </w:r>
            <w:r w:rsidRPr="00886BE4">
              <w:rPr>
                <w:rFonts w:ascii="GHEA Grapalat" w:hAnsi="GHEA Grapalat"/>
                <w:sz w:val="22"/>
                <w:szCs w:val="22"/>
                <w:lang w:val="af-ZA"/>
              </w:rPr>
              <w:t xml:space="preserve"> 5</w:t>
            </w:r>
          </w:p>
        </w:tc>
        <w:tc>
          <w:tcPr>
            <w:tcW w:w="497"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6BF72BC7" w14:textId="77777777" w:rsidR="00D67326" w:rsidRPr="00290D5B" w:rsidRDefault="00D67326" w:rsidP="00C300BB">
            <w:pPr>
              <w:snapToGrid w:val="0"/>
              <w:jc w:val="center"/>
              <w:rPr>
                <w:rFonts w:ascii="GHEA Grapalat" w:eastAsia="Arial Unicode MS" w:hAnsi="GHEA Grapalat"/>
                <w:sz w:val="22"/>
                <w:szCs w:val="22"/>
                <w:lang w:val="hy-AM"/>
              </w:rPr>
            </w:pPr>
          </w:p>
        </w:tc>
        <w:tc>
          <w:tcPr>
            <w:tcW w:w="426"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0457673C" w14:textId="77777777" w:rsidR="00D67326" w:rsidRPr="00290D5B" w:rsidRDefault="00D67326" w:rsidP="00C300BB">
            <w:pPr>
              <w:snapToGrid w:val="0"/>
              <w:jc w:val="center"/>
              <w:rPr>
                <w:rFonts w:ascii="GHEA Grapalat" w:eastAsia="Arial Unicode MS" w:hAnsi="GHEA Grapalat"/>
                <w:sz w:val="22"/>
                <w:szCs w:val="22"/>
                <w:lang w:val="hy-AM"/>
              </w:rPr>
            </w:pPr>
          </w:p>
        </w:tc>
        <w:tc>
          <w:tcPr>
            <w:tcW w:w="567"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282018AE" w14:textId="77777777" w:rsidR="00D67326" w:rsidRPr="00290D5B" w:rsidRDefault="00D67326" w:rsidP="00C300BB">
            <w:pPr>
              <w:snapToGrid w:val="0"/>
              <w:jc w:val="center"/>
              <w:rPr>
                <w:rFonts w:ascii="GHEA Grapalat" w:eastAsia="Arial Unicode MS" w:hAnsi="GHEA Grapalat"/>
                <w:sz w:val="22"/>
                <w:szCs w:val="22"/>
                <w:lang w:val="hy-AM"/>
              </w:rPr>
            </w:pPr>
          </w:p>
        </w:tc>
        <w:tc>
          <w:tcPr>
            <w:tcW w:w="70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725F814E" w14:textId="77777777" w:rsidR="00D67326" w:rsidRPr="00290D5B" w:rsidRDefault="00D67326" w:rsidP="00C300BB">
            <w:pPr>
              <w:snapToGrid w:val="0"/>
              <w:jc w:val="center"/>
              <w:rPr>
                <w:rFonts w:ascii="GHEA Grapalat" w:eastAsia="Arial Unicode MS" w:hAnsi="GHEA Grapalat"/>
                <w:sz w:val="22"/>
                <w:szCs w:val="22"/>
                <w:lang w:val="hy-AM"/>
              </w:rPr>
            </w:pPr>
          </w:p>
        </w:tc>
        <w:tc>
          <w:tcPr>
            <w:tcW w:w="2127"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54F09315" w14:textId="77777777" w:rsidR="00D67326" w:rsidRPr="00290D5B" w:rsidRDefault="00D67326" w:rsidP="00C300BB">
            <w:pPr>
              <w:snapToGrid w:val="0"/>
              <w:jc w:val="center"/>
              <w:rPr>
                <w:rFonts w:ascii="GHEA Grapalat" w:hAnsi="GHEA Grapalat"/>
                <w:sz w:val="22"/>
                <w:szCs w:val="22"/>
                <w:lang w:val="hy-AM"/>
              </w:rPr>
            </w:pPr>
          </w:p>
        </w:tc>
        <w:tc>
          <w:tcPr>
            <w:tcW w:w="1244"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2C476F50" w14:textId="77777777" w:rsidR="00D67326" w:rsidRPr="00290D5B" w:rsidRDefault="00D67326" w:rsidP="00C300BB">
            <w:pPr>
              <w:snapToGrid w:val="0"/>
              <w:jc w:val="center"/>
              <w:rPr>
                <w:rFonts w:ascii="GHEA Grapalat" w:eastAsia="Arial Unicode MS" w:hAnsi="GHEA Grapalat"/>
                <w:sz w:val="22"/>
                <w:szCs w:val="22"/>
                <w:lang w:val="hy-AM"/>
              </w:rPr>
            </w:pPr>
          </w:p>
        </w:tc>
      </w:tr>
      <w:tr w:rsidR="00D67326" w:rsidRPr="00886BE4" w14:paraId="2FB61FB9" w14:textId="77777777" w:rsidTr="00D44669">
        <w:trPr>
          <w:trHeight w:val="70"/>
        </w:trPr>
        <w:tc>
          <w:tcPr>
            <w:tcW w:w="644"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tcPr>
          <w:p w14:paraId="70876830" w14:textId="55830044" w:rsidR="00D67326" w:rsidRPr="00C20B4D" w:rsidRDefault="00D67326" w:rsidP="00736FE0">
            <w:pPr>
              <w:snapToGrid w:val="0"/>
              <w:jc w:val="center"/>
              <w:rPr>
                <w:rFonts w:ascii="GHEA Grapalat" w:eastAsia="Arial Unicode MS" w:hAnsi="GHEA Grapalat"/>
                <w:sz w:val="22"/>
                <w:szCs w:val="22"/>
                <w:lang w:val="ru-RU"/>
              </w:rPr>
            </w:pPr>
            <w:r w:rsidRPr="00886BE4">
              <w:rPr>
                <w:rFonts w:ascii="GHEA Grapalat" w:eastAsia="Arial Unicode MS" w:hAnsi="GHEA Grapalat"/>
                <w:sz w:val="22"/>
                <w:szCs w:val="22"/>
              </w:rPr>
              <w:t>1</w:t>
            </w:r>
            <w:r w:rsidR="00C20B4D">
              <w:rPr>
                <w:rFonts w:ascii="GHEA Grapalat" w:eastAsia="Arial Unicode MS" w:hAnsi="GHEA Grapalat"/>
                <w:sz w:val="22"/>
                <w:szCs w:val="22"/>
                <w:lang w:val="ru-RU"/>
              </w:rPr>
              <w:t>)</w:t>
            </w:r>
          </w:p>
        </w:tc>
        <w:tc>
          <w:tcPr>
            <w:tcW w:w="5580"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tcPr>
          <w:p w14:paraId="15B4F3E0" w14:textId="21513311" w:rsidR="00D67326" w:rsidRPr="00290D5B" w:rsidRDefault="00D67326" w:rsidP="00C300BB">
            <w:pPr>
              <w:shd w:val="clear" w:color="000000" w:fill="FFFFFF"/>
              <w:snapToGrid w:val="0"/>
              <w:rPr>
                <w:rFonts w:ascii="GHEA Grapalat" w:hAnsi="GHEA Grapalat"/>
                <w:color w:val="000000"/>
                <w:sz w:val="22"/>
                <w:szCs w:val="22"/>
                <w:lang w:val="hy-AM"/>
              </w:rPr>
            </w:pPr>
            <w:r w:rsidRPr="00886BE4">
              <w:rPr>
                <w:rFonts w:ascii="GHEA Grapalat" w:hAnsi="GHEA Grapalat" w:cs="Sylfaen"/>
                <w:color w:val="000000"/>
                <w:sz w:val="22"/>
                <w:szCs w:val="22"/>
              </w:rPr>
              <w:t>Հասակի</w:t>
            </w:r>
            <w:r w:rsidRPr="00882496">
              <w:rPr>
                <w:rFonts w:ascii="GHEA Grapalat" w:hAnsi="GHEA Grapalat"/>
                <w:color w:val="000000"/>
                <w:sz w:val="22"/>
                <w:szCs w:val="22"/>
                <w:lang w:val="ru-RU"/>
              </w:rPr>
              <w:t xml:space="preserve"> </w:t>
            </w:r>
            <w:r w:rsidRPr="00886BE4">
              <w:rPr>
                <w:rFonts w:ascii="GHEA Grapalat" w:hAnsi="GHEA Grapalat" w:cs="Sylfaen"/>
                <w:color w:val="000000"/>
                <w:sz w:val="22"/>
                <w:szCs w:val="22"/>
              </w:rPr>
              <w:t>և</w:t>
            </w:r>
            <w:r w:rsidRPr="00882496">
              <w:rPr>
                <w:rFonts w:ascii="GHEA Grapalat" w:hAnsi="GHEA Grapalat"/>
                <w:color w:val="000000"/>
                <w:sz w:val="22"/>
                <w:szCs w:val="22"/>
                <w:lang w:val="ru-RU"/>
              </w:rPr>
              <w:t xml:space="preserve"> </w:t>
            </w:r>
            <w:r w:rsidRPr="00886BE4">
              <w:rPr>
                <w:rFonts w:ascii="GHEA Grapalat" w:hAnsi="GHEA Grapalat" w:cs="Sylfaen"/>
                <w:color w:val="000000"/>
                <w:sz w:val="22"/>
                <w:szCs w:val="22"/>
              </w:rPr>
              <w:t>քաշի</w:t>
            </w:r>
            <w:r w:rsidRPr="00882496">
              <w:rPr>
                <w:rFonts w:ascii="GHEA Grapalat" w:hAnsi="GHEA Grapalat"/>
                <w:color w:val="000000"/>
                <w:sz w:val="22"/>
                <w:szCs w:val="22"/>
                <w:lang w:val="ru-RU"/>
              </w:rPr>
              <w:t xml:space="preserve"> </w:t>
            </w:r>
            <w:r w:rsidRPr="00886BE4">
              <w:rPr>
                <w:rFonts w:ascii="GHEA Grapalat" w:hAnsi="GHEA Grapalat" w:cs="Sylfaen"/>
                <w:color w:val="000000"/>
                <w:sz w:val="22"/>
                <w:szCs w:val="22"/>
              </w:rPr>
              <w:t>չափման</w:t>
            </w:r>
            <w:r w:rsidRPr="00882496">
              <w:rPr>
                <w:rFonts w:ascii="GHEA Grapalat" w:hAnsi="GHEA Grapalat"/>
                <w:color w:val="000000"/>
                <w:sz w:val="22"/>
                <w:szCs w:val="22"/>
                <w:lang w:val="ru-RU"/>
              </w:rPr>
              <w:t xml:space="preserve"> </w:t>
            </w:r>
            <w:r w:rsidRPr="00886BE4">
              <w:rPr>
                <w:rFonts w:ascii="GHEA Grapalat" w:hAnsi="GHEA Grapalat" w:cs="Sylfaen"/>
                <w:color w:val="000000"/>
                <w:sz w:val="22"/>
                <w:szCs w:val="22"/>
              </w:rPr>
              <w:t>գործիքներ</w:t>
            </w:r>
            <w:r w:rsidRPr="00882496">
              <w:rPr>
                <w:rFonts w:ascii="GHEA Grapalat" w:hAnsi="GHEA Grapalat"/>
                <w:color w:val="000000"/>
                <w:sz w:val="22"/>
                <w:szCs w:val="22"/>
                <w:lang w:val="ru-RU"/>
              </w:rPr>
              <w:t xml:space="preserve"> (</w:t>
            </w:r>
            <w:r w:rsidRPr="00886BE4">
              <w:rPr>
                <w:rFonts w:ascii="GHEA Grapalat" w:hAnsi="GHEA Grapalat" w:cs="Sylfaen"/>
                <w:color w:val="000000"/>
                <w:sz w:val="22"/>
                <w:szCs w:val="22"/>
              </w:rPr>
              <w:t>մեծահասակի</w:t>
            </w:r>
            <w:r w:rsidRPr="00882496">
              <w:rPr>
                <w:rFonts w:ascii="GHEA Grapalat" w:hAnsi="GHEA Grapalat"/>
                <w:color w:val="000000"/>
                <w:sz w:val="22"/>
                <w:szCs w:val="22"/>
                <w:lang w:val="ru-RU"/>
              </w:rPr>
              <w:t xml:space="preserve"> </w:t>
            </w:r>
            <w:r w:rsidRPr="00886BE4">
              <w:rPr>
                <w:rFonts w:ascii="GHEA Grapalat" w:hAnsi="GHEA Grapalat" w:cs="Sylfaen"/>
                <w:color w:val="000000"/>
                <w:sz w:val="22"/>
                <w:szCs w:val="22"/>
              </w:rPr>
              <w:t>և</w:t>
            </w:r>
            <w:r w:rsidRPr="00882496">
              <w:rPr>
                <w:rFonts w:ascii="GHEA Grapalat" w:hAnsi="GHEA Grapalat"/>
                <w:color w:val="000000"/>
                <w:sz w:val="22"/>
                <w:szCs w:val="22"/>
                <w:lang w:val="ru-RU"/>
              </w:rPr>
              <w:t xml:space="preserve"> </w:t>
            </w:r>
            <w:r w:rsidRPr="00886BE4">
              <w:rPr>
                <w:rFonts w:ascii="GHEA Grapalat" w:hAnsi="GHEA Grapalat" w:cs="Sylfaen"/>
                <w:color w:val="000000"/>
                <w:sz w:val="22"/>
                <w:szCs w:val="22"/>
              </w:rPr>
              <w:t>մանկական</w:t>
            </w:r>
            <w:r w:rsidRPr="00882496">
              <w:rPr>
                <w:rFonts w:ascii="GHEA Grapalat" w:hAnsi="GHEA Grapalat"/>
                <w:color w:val="000000"/>
                <w:sz w:val="22"/>
                <w:szCs w:val="22"/>
                <w:lang w:val="ru-RU"/>
              </w:rPr>
              <w:t>)</w:t>
            </w:r>
          </w:p>
        </w:tc>
        <w:tc>
          <w:tcPr>
            <w:tcW w:w="306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59FC845B" w14:textId="77777777" w:rsidR="00D67326" w:rsidRPr="00882496" w:rsidRDefault="00D67326" w:rsidP="00C300BB">
            <w:pPr>
              <w:jc w:val="center"/>
              <w:rPr>
                <w:rFonts w:ascii="GHEA Grapalat" w:hAnsi="GHEA Grapalat"/>
                <w:i/>
                <w:sz w:val="22"/>
                <w:szCs w:val="22"/>
                <w:lang w:val="ru-RU"/>
              </w:rPr>
            </w:pPr>
          </w:p>
        </w:tc>
        <w:tc>
          <w:tcPr>
            <w:tcW w:w="49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476E88CD" w14:textId="77777777" w:rsidR="00D67326" w:rsidRPr="00882496" w:rsidRDefault="00D67326" w:rsidP="00C300BB">
            <w:pPr>
              <w:snapToGrid w:val="0"/>
              <w:jc w:val="center"/>
              <w:rPr>
                <w:rFonts w:ascii="GHEA Grapalat" w:eastAsia="Arial Unicode MS" w:hAnsi="GHEA Grapalat"/>
                <w:sz w:val="22"/>
                <w:szCs w:val="22"/>
                <w:lang w:val="ru-RU"/>
              </w:rPr>
            </w:pPr>
          </w:p>
        </w:tc>
        <w:tc>
          <w:tcPr>
            <w:tcW w:w="42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7682EFF8" w14:textId="77777777" w:rsidR="00D67326" w:rsidRPr="00882496" w:rsidRDefault="00D67326" w:rsidP="00C300BB">
            <w:pPr>
              <w:snapToGrid w:val="0"/>
              <w:jc w:val="center"/>
              <w:rPr>
                <w:rFonts w:ascii="GHEA Grapalat" w:eastAsia="Arial Unicode MS" w:hAnsi="GHEA Grapalat"/>
                <w:sz w:val="22"/>
                <w:szCs w:val="22"/>
                <w:lang w:val="ru-RU"/>
              </w:rPr>
            </w:pPr>
          </w:p>
        </w:tc>
        <w:tc>
          <w:tcPr>
            <w:tcW w:w="56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183CF296" w14:textId="77777777" w:rsidR="00D67326" w:rsidRPr="00882496" w:rsidRDefault="00D67326" w:rsidP="00C300BB">
            <w:pPr>
              <w:snapToGrid w:val="0"/>
              <w:jc w:val="center"/>
              <w:rPr>
                <w:rFonts w:ascii="GHEA Grapalat" w:eastAsia="Arial Unicode MS" w:hAnsi="GHEA Grapalat"/>
                <w:sz w:val="22"/>
                <w:szCs w:val="22"/>
                <w:lang w:val="ru-RU"/>
              </w:rPr>
            </w:pPr>
          </w:p>
        </w:tc>
        <w:tc>
          <w:tcPr>
            <w:tcW w:w="70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753310C6" w14:textId="77777777" w:rsidR="00D67326" w:rsidRPr="00886BE4" w:rsidRDefault="00D67326" w:rsidP="00C300BB">
            <w:pPr>
              <w:snapToGrid w:val="0"/>
              <w:jc w:val="center"/>
              <w:rPr>
                <w:rFonts w:ascii="GHEA Grapalat" w:eastAsia="Arial Unicode MS" w:hAnsi="GHEA Grapalat"/>
                <w:sz w:val="22"/>
                <w:szCs w:val="22"/>
              </w:rPr>
            </w:pPr>
            <w:r w:rsidRPr="00886BE4">
              <w:rPr>
                <w:rFonts w:ascii="GHEA Grapalat" w:eastAsia="Arial Unicode MS" w:hAnsi="GHEA Grapalat"/>
                <w:sz w:val="22"/>
                <w:szCs w:val="22"/>
              </w:rPr>
              <w:t>0.5</w:t>
            </w:r>
          </w:p>
        </w:tc>
        <w:tc>
          <w:tcPr>
            <w:tcW w:w="212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4317632E" w14:textId="77777777" w:rsidR="00D67326" w:rsidRPr="00886BE4" w:rsidRDefault="00D67326" w:rsidP="00C300BB">
            <w:pPr>
              <w:snapToGrid w:val="0"/>
              <w:jc w:val="center"/>
              <w:rPr>
                <w:rFonts w:ascii="GHEA Grapalat" w:hAnsi="GHEA Grapalat"/>
                <w:sz w:val="22"/>
                <w:szCs w:val="22"/>
              </w:rPr>
            </w:pPr>
            <w:r w:rsidRPr="00886BE4">
              <w:rPr>
                <w:rFonts w:ascii="GHEA Grapalat" w:hAnsi="GHEA Grapalat" w:cs="Sylfaen"/>
                <w:sz w:val="22"/>
                <w:szCs w:val="22"/>
              </w:rPr>
              <w:t>Դիտողական</w:t>
            </w:r>
          </w:p>
        </w:tc>
        <w:tc>
          <w:tcPr>
            <w:tcW w:w="124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7344C13C" w14:textId="77777777" w:rsidR="00D67326" w:rsidRPr="00886BE4" w:rsidRDefault="00D67326" w:rsidP="00C300BB">
            <w:pPr>
              <w:snapToGrid w:val="0"/>
              <w:jc w:val="center"/>
              <w:rPr>
                <w:rFonts w:ascii="GHEA Grapalat" w:eastAsia="Arial Unicode MS" w:hAnsi="GHEA Grapalat"/>
                <w:sz w:val="22"/>
                <w:szCs w:val="22"/>
              </w:rPr>
            </w:pPr>
          </w:p>
        </w:tc>
      </w:tr>
      <w:tr w:rsidR="00D67326" w:rsidRPr="00886BE4" w14:paraId="663BBDD5" w14:textId="77777777" w:rsidTr="00D44669">
        <w:trPr>
          <w:trHeight w:val="429"/>
        </w:trPr>
        <w:tc>
          <w:tcPr>
            <w:tcW w:w="644"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tcPr>
          <w:p w14:paraId="78EBB8AC" w14:textId="1941B00B" w:rsidR="00D67326" w:rsidRPr="00C20B4D" w:rsidRDefault="00D67326" w:rsidP="00736FE0">
            <w:pPr>
              <w:snapToGrid w:val="0"/>
              <w:jc w:val="center"/>
              <w:rPr>
                <w:rFonts w:ascii="GHEA Grapalat" w:eastAsia="Arial Unicode MS" w:hAnsi="GHEA Grapalat"/>
                <w:sz w:val="22"/>
                <w:szCs w:val="22"/>
                <w:lang w:val="ru-RU"/>
              </w:rPr>
            </w:pPr>
            <w:r w:rsidRPr="00886BE4">
              <w:rPr>
                <w:rFonts w:ascii="GHEA Grapalat" w:eastAsia="Arial Unicode MS" w:hAnsi="GHEA Grapalat"/>
                <w:sz w:val="22"/>
                <w:szCs w:val="22"/>
              </w:rPr>
              <w:t>2</w:t>
            </w:r>
            <w:r w:rsidR="00C20B4D">
              <w:rPr>
                <w:rFonts w:ascii="GHEA Grapalat" w:eastAsia="Arial Unicode MS" w:hAnsi="GHEA Grapalat"/>
                <w:sz w:val="22"/>
                <w:szCs w:val="22"/>
                <w:lang w:val="ru-RU"/>
              </w:rPr>
              <w:t>)</w:t>
            </w:r>
          </w:p>
        </w:tc>
        <w:tc>
          <w:tcPr>
            <w:tcW w:w="5580"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tcPr>
          <w:p w14:paraId="06188EBB" w14:textId="77777777" w:rsidR="00D67326" w:rsidRPr="00886BE4" w:rsidRDefault="00D67326" w:rsidP="00C300BB">
            <w:pPr>
              <w:shd w:val="clear" w:color="000000" w:fill="FFFFFF"/>
              <w:snapToGrid w:val="0"/>
              <w:rPr>
                <w:rFonts w:ascii="GHEA Grapalat" w:hAnsi="GHEA Grapalat"/>
                <w:b/>
                <w:color w:val="000000"/>
                <w:sz w:val="22"/>
                <w:szCs w:val="22"/>
              </w:rPr>
            </w:pPr>
            <w:r w:rsidRPr="00886BE4">
              <w:rPr>
                <w:rFonts w:ascii="GHEA Grapalat" w:hAnsi="GHEA Grapalat" w:cs="Sylfaen"/>
                <w:color w:val="000000"/>
                <w:sz w:val="22"/>
                <w:szCs w:val="22"/>
              </w:rPr>
              <w:t>Ստետոֆոնենդոսկոպ</w:t>
            </w:r>
          </w:p>
        </w:tc>
        <w:tc>
          <w:tcPr>
            <w:tcW w:w="306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7728534D" w14:textId="77777777" w:rsidR="00D67326" w:rsidRPr="00886BE4" w:rsidRDefault="00D67326" w:rsidP="00C300BB">
            <w:pPr>
              <w:snapToGrid w:val="0"/>
              <w:jc w:val="center"/>
              <w:rPr>
                <w:rFonts w:ascii="GHEA Grapalat" w:hAnsi="GHEA Grapalat"/>
                <w:color w:val="000000"/>
                <w:sz w:val="22"/>
                <w:szCs w:val="22"/>
                <w:shd w:val="clear" w:color="000000" w:fill="FFFFFF"/>
              </w:rPr>
            </w:pPr>
          </w:p>
        </w:tc>
        <w:tc>
          <w:tcPr>
            <w:tcW w:w="49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6110BA17" w14:textId="77777777" w:rsidR="00D67326" w:rsidRPr="00886BE4" w:rsidRDefault="00D67326" w:rsidP="00C300BB">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59BFEDC7" w14:textId="77777777" w:rsidR="00D67326" w:rsidRPr="00886BE4" w:rsidRDefault="00D67326" w:rsidP="00C300BB">
            <w:pPr>
              <w:snapToGrid w:val="0"/>
              <w:jc w:val="center"/>
              <w:rPr>
                <w:rFonts w:ascii="GHEA Grapalat" w:eastAsia="Arial Unicode MS" w:hAnsi="GHEA Grapalat"/>
                <w:sz w:val="22"/>
                <w:szCs w:val="22"/>
              </w:rPr>
            </w:pPr>
          </w:p>
        </w:tc>
        <w:tc>
          <w:tcPr>
            <w:tcW w:w="56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311DAF0" w14:textId="77777777" w:rsidR="00D67326" w:rsidRPr="00886BE4" w:rsidRDefault="00D67326" w:rsidP="00C300BB">
            <w:pPr>
              <w:snapToGrid w:val="0"/>
              <w:jc w:val="center"/>
              <w:rPr>
                <w:rFonts w:ascii="GHEA Grapalat" w:eastAsia="Arial Unicode MS" w:hAnsi="GHEA Grapalat"/>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4F08F564" w14:textId="77777777" w:rsidR="00D67326" w:rsidRPr="00886BE4" w:rsidRDefault="00D67326" w:rsidP="00C300BB">
            <w:pPr>
              <w:snapToGrid w:val="0"/>
              <w:jc w:val="center"/>
              <w:rPr>
                <w:rFonts w:ascii="GHEA Grapalat" w:eastAsia="Arial Unicode MS" w:hAnsi="GHEA Grapalat"/>
                <w:sz w:val="22"/>
                <w:szCs w:val="22"/>
              </w:rPr>
            </w:pPr>
            <w:r w:rsidRPr="00886BE4">
              <w:rPr>
                <w:rFonts w:ascii="GHEA Grapalat" w:eastAsia="Arial Unicode MS" w:hAnsi="GHEA Grapalat"/>
                <w:sz w:val="22"/>
                <w:szCs w:val="22"/>
              </w:rPr>
              <w:t>0.5</w:t>
            </w:r>
          </w:p>
        </w:tc>
        <w:tc>
          <w:tcPr>
            <w:tcW w:w="212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25BACCC1" w14:textId="77777777" w:rsidR="00D67326" w:rsidRPr="00886BE4" w:rsidRDefault="00D67326" w:rsidP="00C300BB">
            <w:pPr>
              <w:snapToGrid w:val="0"/>
              <w:jc w:val="center"/>
              <w:rPr>
                <w:rFonts w:ascii="GHEA Grapalat" w:hAnsi="GHEA Grapalat"/>
                <w:sz w:val="22"/>
                <w:szCs w:val="22"/>
              </w:rPr>
            </w:pPr>
            <w:r w:rsidRPr="00886BE4">
              <w:rPr>
                <w:rFonts w:ascii="GHEA Grapalat" w:hAnsi="GHEA Grapalat" w:cs="Sylfaen"/>
                <w:sz w:val="22"/>
                <w:szCs w:val="22"/>
              </w:rPr>
              <w:t>Դիտողական</w:t>
            </w:r>
          </w:p>
        </w:tc>
        <w:tc>
          <w:tcPr>
            <w:tcW w:w="124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0A4DD046" w14:textId="77777777" w:rsidR="00D67326" w:rsidRPr="00886BE4" w:rsidRDefault="00D67326" w:rsidP="00C300BB">
            <w:pPr>
              <w:snapToGrid w:val="0"/>
              <w:jc w:val="center"/>
              <w:rPr>
                <w:rFonts w:ascii="GHEA Grapalat" w:eastAsia="Arial Unicode MS" w:hAnsi="GHEA Grapalat"/>
                <w:sz w:val="22"/>
                <w:szCs w:val="22"/>
              </w:rPr>
            </w:pPr>
          </w:p>
        </w:tc>
      </w:tr>
      <w:tr w:rsidR="00D67326" w:rsidRPr="00886BE4" w14:paraId="1DC860BE" w14:textId="77777777" w:rsidTr="00D44669">
        <w:trPr>
          <w:trHeight w:val="462"/>
        </w:trPr>
        <w:tc>
          <w:tcPr>
            <w:tcW w:w="644"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tcPr>
          <w:p w14:paraId="1CEE7B42" w14:textId="080B455B" w:rsidR="00D67326" w:rsidRPr="00C20B4D" w:rsidRDefault="00D67326" w:rsidP="00736FE0">
            <w:pPr>
              <w:snapToGrid w:val="0"/>
              <w:jc w:val="center"/>
              <w:rPr>
                <w:rFonts w:ascii="GHEA Grapalat" w:eastAsia="Arial Unicode MS" w:hAnsi="GHEA Grapalat"/>
                <w:sz w:val="22"/>
                <w:szCs w:val="22"/>
                <w:lang w:val="ru-RU"/>
              </w:rPr>
            </w:pPr>
            <w:r w:rsidRPr="00886BE4">
              <w:rPr>
                <w:rFonts w:ascii="GHEA Grapalat" w:eastAsia="Arial Unicode MS" w:hAnsi="GHEA Grapalat"/>
                <w:sz w:val="22"/>
                <w:szCs w:val="22"/>
              </w:rPr>
              <w:t>3</w:t>
            </w:r>
            <w:r w:rsidR="00C20B4D">
              <w:rPr>
                <w:rFonts w:ascii="GHEA Grapalat" w:eastAsia="Arial Unicode MS" w:hAnsi="GHEA Grapalat"/>
                <w:sz w:val="22"/>
                <w:szCs w:val="22"/>
                <w:lang w:val="ru-RU"/>
              </w:rPr>
              <w:t>)</w:t>
            </w:r>
          </w:p>
        </w:tc>
        <w:tc>
          <w:tcPr>
            <w:tcW w:w="5580"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tcPr>
          <w:p w14:paraId="03FB5584" w14:textId="77777777" w:rsidR="00D67326" w:rsidRPr="00886BE4" w:rsidRDefault="00D67326" w:rsidP="00C300BB">
            <w:pPr>
              <w:shd w:val="clear" w:color="000000" w:fill="FFFFFF"/>
              <w:snapToGrid w:val="0"/>
              <w:rPr>
                <w:rFonts w:ascii="GHEA Grapalat" w:hAnsi="GHEA Grapalat"/>
                <w:color w:val="000000"/>
                <w:sz w:val="22"/>
                <w:szCs w:val="22"/>
              </w:rPr>
            </w:pPr>
            <w:r w:rsidRPr="00886BE4">
              <w:rPr>
                <w:rFonts w:ascii="GHEA Grapalat" w:hAnsi="GHEA Grapalat" w:cs="Sylfaen"/>
                <w:color w:val="000000"/>
                <w:sz w:val="22"/>
                <w:szCs w:val="22"/>
              </w:rPr>
              <w:t>Տոնոմետր</w:t>
            </w:r>
          </w:p>
        </w:tc>
        <w:tc>
          <w:tcPr>
            <w:tcW w:w="306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5C0C67D1" w14:textId="77777777" w:rsidR="00D67326" w:rsidRPr="00886BE4" w:rsidRDefault="00D67326" w:rsidP="00C300BB">
            <w:pPr>
              <w:snapToGrid w:val="0"/>
              <w:jc w:val="center"/>
              <w:rPr>
                <w:rFonts w:ascii="GHEA Grapalat" w:hAnsi="GHEA Grapalat"/>
                <w:color w:val="000000"/>
                <w:sz w:val="22"/>
                <w:szCs w:val="22"/>
                <w:shd w:val="clear" w:color="000000" w:fill="FFFFFF"/>
              </w:rPr>
            </w:pPr>
          </w:p>
        </w:tc>
        <w:tc>
          <w:tcPr>
            <w:tcW w:w="49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62F7A5F9" w14:textId="77777777" w:rsidR="00D67326" w:rsidRPr="00886BE4" w:rsidRDefault="00D67326" w:rsidP="00C300BB">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51A7349F" w14:textId="77777777" w:rsidR="00D67326" w:rsidRPr="00886BE4" w:rsidRDefault="00D67326" w:rsidP="00C300BB">
            <w:pPr>
              <w:snapToGrid w:val="0"/>
              <w:jc w:val="center"/>
              <w:rPr>
                <w:rFonts w:ascii="GHEA Grapalat" w:eastAsia="Arial Unicode MS" w:hAnsi="GHEA Grapalat"/>
                <w:sz w:val="22"/>
                <w:szCs w:val="22"/>
              </w:rPr>
            </w:pPr>
          </w:p>
        </w:tc>
        <w:tc>
          <w:tcPr>
            <w:tcW w:w="56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169A9892" w14:textId="77777777" w:rsidR="00D67326" w:rsidRPr="00886BE4" w:rsidRDefault="00D67326" w:rsidP="00C300BB">
            <w:pPr>
              <w:snapToGrid w:val="0"/>
              <w:jc w:val="center"/>
              <w:rPr>
                <w:rFonts w:ascii="GHEA Grapalat" w:eastAsia="Arial Unicode MS" w:hAnsi="GHEA Grapalat"/>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43DBE697" w14:textId="77777777" w:rsidR="00D67326" w:rsidRPr="00886BE4" w:rsidRDefault="00D67326" w:rsidP="00C300BB">
            <w:pPr>
              <w:snapToGrid w:val="0"/>
              <w:jc w:val="center"/>
              <w:rPr>
                <w:rFonts w:ascii="GHEA Grapalat" w:eastAsia="Arial Unicode MS" w:hAnsi="GHEA Grapalat"/>
                <w:sz w:val="22"/>
                <w:szCs w:val="22"/>
              </w:rPr>
            </w:pPr>
            <w:r w:rsidRPr="00886BE4">
              <w:rPr>
                <w:rFonts w:ascii="GHEA Grapalat" w:eastAsia="Arial Unicode MS" w:hAnsi="GHEA Grapalat"/>
                <w:sz w:val="22"/>
                <w:szCs w:val="22"/>
              </w:rPr>
              <w:t>0.5</w:t>
            </w:r>
          </w:p>
        </w:tc>
        <w:tc>
          <w:tcPr>
            <w:tcW w:w="212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662A089E" w14:textId="77777777" w:rsidR="00D67326" w:rsidRPr="00886BE4" w:rsidRDefault="00D67326" w:rsidP="00C300BB">
            <w:pPr>
              <w:snapToGrid w:val="0"/>
              <w:jc w:val="center"/>
              <w:rPr>
                <w:rFonts w:ascii="GHEA Grapalat" w:hAnsi="GHEA Grapalat"/>
                <w:sz w:val="22"/>
                <w:szCs w:val="22"/>
              </w:rPr>
            </w:pPr>
            <w:r w:rsidRPr="00886BE4">
              <w:rPr>
                <w:rFonts w:ascii="GHEA Grapalat" w:hAnsi="GHEA Grapalat" w:cs="Sylfaen"/>
                <w:sz w:val="22"/>
                <w:szCs w:val="22"/>
              </w:rPr>
              <w:t>Դիտողական</w:t>
            </w:r>
          </w:p>
        </w:tc>
        <w:tc>
          <w:tcPr>
            <w:tcW w:w="124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75998676" w14:textId="77777777" w:rsidR="00D67326" w:rsidRPr="00886BE4" w:rsidRDefault="00D67326" w:rsidP="00C300BB">
            <w:pPr>
              <w:snapToGrid w:val="0"/>
              <w:jc w:val="center"/>
              <w:rPr>
                <w:rFonts w:ascii="GHEA Grapalat" w:eastAsia="Arial Unicode MS" w:hAnsi="GHEA Grapalat"/>
                <w:sz w:val="22"/>
                <w:szCs w:val="22"/>
              </w:rPr>
            </w:pPr>
          </w:p>
        </w:tc>
      </w:tr>
      <w:tr w:rsidR="00D67326" w:rsidRPr="00886BE4" w14:paraId="65AD9685" w14:textId="77777777" w:rsidTr="00D44669">
        <w:trPr>
          <w:trHeight w:val="414"/>
        </w:trPr>
        <w:tc>
          <w:tcPr>
            <w:tcW w:w="644"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tcPr>
          <w:p w14:paraId="2B3426E0" w14:textId="33705FBE" w:rsidR="00D67326" w:rsidRPr="00C20B4D" w:rsidRDefault="00D67326" w:rsidP="00736FE0">
            <w:pPr>
              <w:snapToGrid w:val="0"/>
              <w:jc w:val="center"/>
              <w:rPr>
                <w:rFonts w:ascii="GHEA Grapalat" w:eastAsia="Arial Unicode MS" w:hAnsi="GHEA Grapalat"/>
                <w:sz w:val="22"/>
                <w:szCs w:val="22"/>
                <w:lang w:val="ru-RU"/>
              </w:rPr>
            </w:pPr>
            <w:r w:rsidRPr="00886BE4">
              <w:rPr>
                <w:rFonts w:ascii="GHEA Grapalat" w:eastAsia="Arial Unicode MS" w:hAnsi="GHEA Grapalat"/>
                <w:sz w:val="22"/>
                <w:szCs w:val="22"/>
              </w:rPr>
              <w:t>4</w:t>
            </w:r>
            <w:r w:rsidR="00C20B4D">
              <w:rPr>
                <w:rFonts w:ascii="GHEA Grapalat" w:eastAsia="Arial Unicode MS" w:hAnsi="GHEA Grapalat"/>
                <w:sz w:val="22"/>
                <w:szCs w:val="22"/>
                <w:lang w:val="ru-RU"/>
              </w:rPr>
              <w:t>)</w:t>
            </w:r>
          </w:p>
        </w:tc>
        <w:tc>
          <w:tcPr>
            <w:tcW w:w="5580"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tcPr>
          <w:p w14:paraId="0AC42EA7" w14:textId="77777777" w:rsidR="00D67326" w:rsidRPr="00886BE4" w:rsidRDefault="00D67326" w:rsidP="00C300BB">
            <w:pPr>
              <w:shd w:val="clear" w:color="000000" w:fill="FFFFFF"/>
              <w:snapToGrid w:val="0"/>
              <w:rPr>
                <w:rFonts w:ascii="GHEA Grapalat" w:hAnsi="GHEA Grapalat"/>
                <w:b/>
                <w:color w:val="000000"/>
                <w:sz w:val="22"/>
                <w:szCs w:val="22"/>
              </w:rPr>
            </w:pPr>
            <w:r w:rsidRPr="00886BE4">
              <w:rPr>
                <w:rFonts w:ascii="GHEA Grapalat" w:hAnsi="GHEA Grapalat" w:cs="Sylfaen"/>
                <w:color w:val="000000"/>
                <w:sz w:val="22"/>
                <w:szCs w:val="22"/>
              </w:rPr>
              <w:t>Ջերմաչափեր</w:t>
            </w:r>
          </w:p>
        </w:tc>
        <w:tc>
          <w:tcPr>
            <w:tcW w:w="306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233E76E4" w14:textId="77777777" w:rsidR="00D67326" w:rsidRPr="00886BE4" w:rsidRDefault="00D67326" w:rsidP="00C300BB">
            <w:pPr>
              <w:snapToGrid w:val="0"/>
              <w:jc w:val="center"/>
              <w:rPr>
                <w:rFonts w:ascii="GHEA Grapalat" w:hAnsi="GHEA Grapalat"/>
                <w:color w:val="000000"/>
                <w:sz w:val="22"/>
                <w:szCs w:val="22"/>
                <w:shd w:val="clear" w:color="000000" w:fill="FFFFFF"/>
              </w:rPr>
            </w:pPr>
          </w:p>
        </w:tc>
        <w:tc>
          <w:tcPr>
            <w:tcW w:w="49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2E63C17A" w14:textId="77777777" w:rsidR="00D67326" w:rsidRPr="00886BE4" w:rsidRDefault="00D67326" w:rsidP="00C300BB">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44022516" w14:textId="77777777" w:rsidR="00D67326" w:rsidRPr="00886BE4" w:rsidRDefault="00D67326" w:rsidP="00C300BB">
            <w:pPr>
              <w:snapToGrid w:val="0"/>
              <w:jc w:val="center"/>
              <w:rPr>
                <w:rFonts w:ascii="GHEA Grapalat" w:eastAsia="Arial Unicode MS" w:hAnsi="GHEA Grapalat"/>
                <w:sz w:val="22"/>
                <w:szCs w:val="22"/>
              </w:rPr>
            </w:pPr>
          </w:p>
        </w:tc>
        <w:tc>
          <w:tcPr>
            <w:tcW w:w="56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21558693" w14:textId="77777777" w:rsidR="00D67326" w:rsidRPr="00886BE4" w:rsidRDefault="00D67326" w:rsidP="00C300BB">
            <w:pPr>
              <w:snapToGrid w:val="0"/>
              <w:jc w:val="center"/>
              <w:rPr>
                <w:rFonts w:ascii="GHEA Grapalat" w:eastAsia="Arial Unicode MS" w:hAnsi="GHEA Grapalat"/>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6918771D" w14:textId="77777777" w:rsidR="00D67326" w:rsidRPr="00886BE4" w:rsidRDefault="00D67326" w:rsidP="00C300BB">
            <w:pPr>
              <w:snapToGrid w:val="0"/>
              <w:jc w:val="center"/>
              <w:rPr>
                <w:rFonts w:ascii="GHEA Grapalat" w:eastAsia="Arial Unicode MS" w:hAnsi="GHEA Grapalat"/>
                <w:sz w:val="22"/>
                <w:szCs w:val="22"/>
              </w:rPr>
            </w:pPr>
            <w:r w:rsidRPr="00886BE4">
              <w:rPr>
                <w:rFonts w:ascii="GHEA Grapalat" w:eastAsia="Arial Unicode MS" w:hAnsi="GHEA Grapalat"/>
                <w:sz w:val="22"/>
                <w:szCs w:val="22"/>
              </w:rPr>
              <w:t>0.25</w:t>
            </w:r>
          </w:p>
        </w:tc>
        <w:tc>
          <w:tcPr>
            <w:tcW w:w="212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6A9E78D6" w14:textId="77777777" w:rsidR="00D67326" w:rsidRPr="00886BE4" w:rsidRDefault="00D67326" w:rsidP="00C300BB">
            <w:pPr>
              <w:snapToGrid w:val="0"/>
              <w:jc w:val="center"/>
              <w:rPr>
                <w:rFonts w:ascii="GHEA Grapalat" w:hAnsi="GHEA Grapalat"/>
                <w:sz w:val="22"/>
                <w:szCs w:val="22"/>
              </w:rPr>
            </w:pPr>
            <w:r w:rsidRPr="00886BE4">
              <w:rPr>
                <w:rFonts w:ascii="GHEA Grapalat" w:hAnsi="GHEA Grapalat" w:cs="Sylfaen"/>
                <w:sz w:val="22"/>
                <w:szCs w:val="22"/>
              </w:rPr>
              <w:t>Դիտողական</w:t>
            </w:r>
          </w:p>
        </w:tc>
        <w:tc>
          <w:tcPr>
            <w:tcW w:w="124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5C8E99C2" w14:textId="77777777" w:rsidR="00D67326" w:rsidRPr="00886BE4" w:rsidRDefault="00D67326" w:rsidP="00C300BB">
            <w:pPr>
              <w:snapToGrid w:val="0"/>
              <w:jc w:val="center"/>
              <w:rPr>
                <w:rFonts w:ascii="GHEA Grapalat" w:eastAsia="Arial Unicode MS" w:hAnsi="GHEA Grapalat"/>
                <w:sz w:val="22"/>
                <w:szCs w:val="22"/>
              </w:rPr>
            </w:pPr>
          </w:p>
        </w:tc>
      </w:tr>
      <w:tr w:rsidR="00D67326" w:rsidRPr="00886BE4" w14:paraId="47689CDF" w14:textId="77777777" w:rsidTr="00D44669">
        <w:trPr>
          <w:trHeight w:val="369"/>
        </w:trPr>
        <w:tc>
          <w:tcPr>
            <w:tcW w:w="644"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tcPr>
          <w:p w14:paraId="4F744D7F" w14:textId="7915D1E3" w:rsidR="00D67326" w:rsidRPr="00C20B4D" w:rsidRDefault="00D67326" w:rsidP="00736FE0">
            <w:pPr>
              <w:snapToGrid w:val="0"/>
              <w:jc w:val="center"/>
              <w:rPr>
                <w:rFonts w:ascii="GHEA Grapalat" w:eastAsia="Arial Unicode MS" w:hAnsi="GHEA Grapalat"/>
                <w:sz w:val="22"/>
                <w:szCs w:val="22"/>
                <w:lang w:val="ru-RU"/>
              </w:rPr>
            </w:pPr>
            <w:r w:rsidRPr="00886BE4">
              <w:rPr>
                <w:rFonts w:ascii="GHEA Grapalat" w:eastAsia="Arial Unicode MS" w:hAnsi="GHEA Grapalat"/>
                <w:sz w:val="22"/>
                <w:szCs w:val="22"/>
              </w:rPr>
              <w:t>5</w:t>
            </w:r>
            <w:r w:rsidR="00C20B4D">
              <w:rPr>
                <w:rFonts w:ascii="GHEA Grapalat" w:eastAsia="Arial Unicode MS" w:hAnsi="GHEA Grapalat"/>
                <w:sz w:val="22"/>
                <w:szCs w:val="22"/>
                <w:lang w:val="ru-RU"/>
              </w:rPr>
              <w:t>)</w:t>
            </w:r>
          </w:p>
        </w:tc>
        <w:tc>
          <w:tcPr>
            <w:tcW w:w="5580"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tcPr>
          <w:p w14:paraId="3BCDF188" w14:textId="77777777" w:rsidR="00D67326" w:rsidRPr="00886BE4" w:rsidRDefault="00D67326" w:rsidP="00C300BB">
            <w:pPr>
              <w:shd w:val="clear" w:color="000000" w:fill="FFFFFF"/>
              <w:snapToGrid w:val="0"/>
              <w:rPr>
                <w:rFonts w:ascii="GHEA Grapalat" w:hAnsi="GHEA Grapalat"/>
                <w:b/>
                <w:color w:val="000000"/>
                <w:sz w:val="22"/>
                <w:szCs w:val="22"/>
              </w:rPr>
            </w:pPr>
            <w:r w:rsidRPr="00886BE4">
              <w:rPr>
                <w:rFonts w:ascii="GHEA Grapalat" w:hAnsi="GHEA Grapalat" w:cs="Sylfaen"/>
                <w:color w:val="000000"/>
                <w:sz w:val="22"/>
                <w:szCs w:val="22"/>
              </w:rPr>
              <w:t>Տրանսպորտային</w:t>
            </w:r>
            <w:r w:rsidRPr="00886BE4">
              <w:rPr>
                <w:rFonts w:ascii="GHEA Grapalat" w:hAnsi="GHEA Grapalat"/>
                <w:color w:val="000000"/>
                <w:sz w:val="22"/>
                <w:szCs w:val="22"/>
              </w:rPr>
              <w:t xml:space="preserve"> </w:t>
            </w:r>
            <w:r w:rsidRPr="00886BE4">
              <w:rPr>
                <w:rFonts w:ascii="GHEA Grapalat" w:hAnsi="GHEA Grapalat" w:cs="Sylfaen"/>
                <w:color w:val="000000"/>
                <w:sz w:val="22"/>
                <w:szCs w:val="22"/>
              </w:rPr>
              <w:t>շինաների</w:t>
            </w:r>
            <w:r w:rsidRPr="00886BE4">
              <w:rPr>
                <w:rFonts w:ascii="GHEA Grapalat" w:hAnsi="GHEA Grapalat"/>
                <w:color w:val="000000"/>
                <w:sz w:val="22"/>
                <w:szCs w:val="22"/>
              </w:rPr>
              <w:t xml:space="preserve"> </w:t>
            </w:r>
            <w:r w:rsidRPr="00886BE4">
              <w:rPr>
                <w:rFonts w:ascii="GHEA Grapalat" w:hAnsi="GHEA Grapalat" w:cs="Sylfaen"/>
                <w:color w:val="000000"/>
                <w:sz w:val="22"/>
                <w:szCs w:val="22"/>
              </w:rPr>
              <w:t>հավաքածու</w:t>
            </w:r>
          </w:p>
        </w:tc>
        <w:tc>
          <w:tcPr>
            <w:tcW w:w="306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66B7B390" w14:textId="77777777" w:rsidR="00D67326" w:rsidRPr="00886BE4" w:rsidRDefault="00D67326" w:rsidP="00C300BB">
            <w:pPr>
              <w:snapToGrid w:val="0"/>
              <w:jc w:val="center"/>
              <w:rPr>
                <w:rFonts w:ascii="GHEA Grapalat" w:hAnsi="GHEA Grapalat"/>
                <w:color w:val="000000"/>
                <w:sz w:val="22"/>
                <w:szCs w:val="22"/>
                <w:shd w:val="clear" w:color="000000" w:fill="FFFFFF"/>
              </w:rPr>
            </w:pPr>
          </w:p>
        </w:tc>
        <w:tc>
          <w:tcPr>
            <w:tcW w:w="49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0708E41" w14:textId="77777777" w:rsidR="00D67326" w:rsidRPr="00886BE4" w:rsidRDefault="00D67326" w:rsidP="00C300BB">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690E1F83" w14:textId="77777777" w:rsidR="00D67326" w:rsidRPr="00886BE4" w:rsidRDefault="00D67326" w:rsidP="00C300BB">
            <w:pPr>
              <w:snapToGrid w:val="0"/>
              <w:jc w:val="center"/>
              <w:rPr>
                <w:rFonts w:ascii="GHEA Grapalat" w:eastAsia="Arial Unicode MS" w:hAnsi="GHEA Grapalat"/>
                <w:sz w:val="22"/>
                <w:szCs w:val="22"/>
              </w:rPr>
            </w:pPr>
          </w:p>
        </w:tc>
        <w:tc>
          <w:tcPr>
            <w:tcW w:w="56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5DDBE4DE" w14:textId="77777777" w:rsidR="00D67326" w:rsidRPr="00886BE4" w:rsidRDefault="00D67326" w:rsidP="00C300BB">
            <w:pPr>
              <w:snapToGrid w:val="0"/>
              <w:jc w:val="center"/>
              <w:rPr>
                <w:rFonts w:ascii="GHEA Grapalat" w:eastAsia="Arial Unicode MS" w:hAnsi="GHEA Grapalat"/>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57E7F14A" w14:textId="77777777" w:rsidR="00D67326" w:rsidRPr="00886BE4" w:rsidRDefault="00D67326" w:rsidP="00C300BB">
            <w:pPr>
              <w:snapToGrid w:val="0"/>
              <w:jc w:val="center"/>
              <w:rPr>
                <w:rFonts w:ascii="GHEA Grapalat" w:eastAsia="Arial Unicode MS" w:hAnsi="GHEA Grapalat"/>
                <w:sz w:val="22"/>
                <w:szCs w:val="22"/>
              </w:rPr>
            </w:pPr>
            <w:r w:rsidRPr="00886BE4">
              <w:rPr>
                <w:rFonts w:ascii="GHEA Grapalat" w:eastAsia="Arial Unicode MS" w:hAnsi="GHEA Grapalat"/>
                <w:sz w:val="22"/>
                <w:szCs w:val="22"/>
              </w:rPr>
              <w:t>0.5</w:t>
            </w:r>
          </w:p>
        </w:tc>
        <w:tc>
          <w:tcPr>
            <w:tcW w:w="212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78207926" w14:textId="77777777" w:rsidR="00D67326" w:rsidRPr="00886BE4" w:rsidRDefault="00D67326" w:rsidP="00C300BB">
            <w:pPr>
              <w:snapToGrid w:val="0"/>
              <w:jc w:val="center"/>
              <w:rPr>
                <w:rFonts w:ascii="GHEA Grapalat" w:hAnsi="GHEA Grapalat"/>
                <w:sz w:val="22"/>
                <w:szCs w:val="22"/>
              </w:rPr>
            </w:pPr>
            <w:r w:rsidRPr="00886BE4">
              <w:rPr>
                <w:rFonts w:ascii="GHEA Grapalat" w:hAnsi="GHEA Grapalat" w:cs="Sylfaen"/>
                <w:sz w:val="22"/>
                <w:szCs w:val="22"/>
              </w:rPr>
              <w:t>Դիտողական</w:t>
            </w:r>
          </w:p>
        </w:tc>
        <w:tc>
          <w:tcPr>
            <w:tcW w:w="124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10D49BC5" w14:textId="77777777" w:rsidR="00D67326" w:rsidRPr="00886BE4" w:rsidRDefault="00D67326" w:rsidP="00C300BB">
            <w:pPr>
              <w:snapToGrid w:val="0"/>
              <w:jc w:val="center"/>
              <w:rPr>
                <w:rFonts w:ascii="GHEA Grapalat" w:eastAsia="Arial Unicode MS" w:hAnsi="GHEA Grapalat"/>
                <w:sz w:val="22"/>
                <w:szCs w:val="22"/>
              </w:rPr>
            </w:pPr>
          </w:p>
        </w:tc>
      </w:tr>
      <w:tr w:rsidR="00D67326" w:rsidRPr="00886BE4" w14:paraId="5D706C24" w14:textId="77777777" w:rsidTr="00D44669">
        <w:trPr>
          <w:trHeight w:val="686"/>
        </w:trPr>
        <w:tc>
          <w:tcPr>
            <w:tcW w:w="644"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tcPr>
          <w:p w14:paraId="1356FBB8" w14:textId="5521F7CF" w:rsidR="00D67326" w:rsidRPr="00C20B4D" w:rsidRDefault="00D67326" w:rsidP="00736FE0">
            <w:pPr>
              <w:snapToGrid w:val="0"/>
              <w:jc w:val="center"/>
              <w:rPr>
                <w:rFonts w:ascii="GHEA Grapalat" w:eastAsia="Arial Unicode MS" w:hAnsi="GHEA Grapalat"/>
                <w:sz w:val="22"/>
                <w:szCs w:val="22"/>
                <w:lang w:val="ru-RU"/>
              </w:rPr>
            </w:pPr>
            <w:r w:rsidRPr="00886BE4">
              <w:rPr>
                <w:rFonts w:ascii="GHEA Grapalat" w:eastAsia="Arial Unicode MS" w:hAnsi="GHEA Grapalat"/>
                <w:sz w:val="22"/>
                <w:szCs w:val="22"/>
              </w:rPr>
              <w:t>6</w:t>
            </w:r>
            <w:r w:rsidR="00C20B4D">
              <w:rPr>
                <w:rFonts w:ascii="GHEA Grapalat" w:eastAsia="Arial Unicode MS" w:hAnsi="GHEA Grapalat"/>
                <w:sz w:val="22"/>
                <w:szCs w:val="22"/>
                <w:lang w:val="ru-RU"/>
              </w:rPr>
              <w:t>)</w:t>
            </w:r>
          </w:p>
        </w:tc>
        <w:tc>
          <w:tcPr>
            <w:tcW w:w="5580"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tcPr>
          <w:p w14:paraId="0B037A1E" w14:textId="723796A3" w:rsidR="00D67326" w:rsidRPr="00882496" w:rsidRDefault="00D67326" w:rsidP="00C300BB">
            <w:pPr>
              <w:shd w:val="clear" w:color="000000" w:fill="FFFFFF"/>
              <w:snapToGrid w:val="0"/>
              <w:rPr>
                <w:rFonts w:ascii="GHEA Grapalat" w:hAnsi="GHEA Grapalat" w:cs="Sylfaen"/>
                <w:color w:val="000000"/>
                <w:sz w:val="22"/>
                <w:szCs w:val="22"/>
                <w:lang w:val="ru-RU"/>
              </w:rPr>
            </w:pPr>
            <w:r w:rsidRPr="00886BE4">
              <w:rPr>
                <w:rFonts w:ascii="GHEA Grapalat" w:hAnsi="GHEA Grapalat" w:cs="Sylfaen"/>
                <w:color w:val="000000"/>
                <w:sz w:val="22"/>
                <w:szCs w:val="22"/>
              </w:rPr>
              <w:t>Անհետաձգելի</w:t>
            </w:r>
            <w:r w:rsidRPr="00882496">
              <w:rPr>
                <w:rFonts w:ascii="GHEA Grapalat" w:hAnsi="GHEA Grapalat"/>
                <w:color w:val="000000"/>
                <w:sz w:val="22"/>
                <w:szCs w:val="22"/>
                <w:lang w:val="ru-RU"/>
              </w:rPr>
              <w:t xml:space="preserve"> </w:t>
            </w:r>
            <w:r w:rsidRPr="00886BE4">
              <w:rPr>
                <w:rFonts w:ascii="GHEA Grapalat" w:hAnsi="GHEA Grapalat" w:cs="Sylfaen"/>
                <w:color w:val="000000"/>
                <w:sz w:val="22"/>
                <w:szCs w:val="22"/>
              </w:rPr>
              <w:t>բուժօգնության</w:t>
            </w:r>
            <w:r w:rsidRPr="00882496">
              <w:rPr>
                <w:rFonts w:ascii="GHEA Grapalat" w:hAnsi="GHEA Grapalat"/>
                <w:color w:val="000000"/>
                <w:sz w:val="22"/>
                <w:szCs w:val="22"/>
                <w:lang w:val="ru-RU"/>
              </w:rPr>
              <w:t xml:space="preserve"> </w:t>
            </w:r>
            <w:r w:rsidRPr="00886BE4">
              <w:rPr>
                <w:rFonts w:ascii="GHEA Grapalat" w:hAnsi="GHEA Grapalat" w:cs="Sylfaen"/>
                <w:color w:val="000000"/>
                <w:sz w:val="22"/>
                <w:szCs w:val="22"/>
              </w:rPr>
              <w:t>պահարան</w:t>
            </w:r>
            <w:r w:rsidR="00D52D0B" w:rsidRPr="00882496">
              <w:rPr>
                <w:rFonts w:ascii="GHEA Grapalat" w:hAnsi="GHEA Grapalat" w:cs="Sylfaen"/>
                <w:color w:val="000000"/>
                <w:sz w:val="22"/>
                <w:szCs w:val="22"/>
                <w:lang w:val="ru-RU"/>
              </w:rPr>
              <w:t>`</w:t>
            </w:r>
            <w:r w:rsidRPr="00882496">
              <w:rPr>
                <w:rFonts w:ascii="GHEA Grapalat" w:hAnsi="GHEA Grapalat" w:cs="Sylfaen"/>
                <w:color w:val="000000"/>
                <w:sz w:val="22"/>
                <w:szCs w:val="22"/>
                <w:lang w:val="ru-RU"/>
              </w:rPr>
              <w:t xml:space="preserve"> </w:t>
            </w:r>
            <w:r w:rsidRPr="00886BE4">
              <w:rPr>
                <w:rFonts w:ascii="GHEA Grapalat" w:hAnsi="GHEA Grapalat" w:cs="Sylfaen"/>
                <w:color w:val="000000"/>
                <w:sz w:val="22"/>
                <w:szCs w:val="22"/>
              </w:rPr>
              <w:t>անհետաձգելի</w:t>
            </w:r>
            <w:r w:rsidRPr="00882496">
              <w:rPr>
                <w:rFonts w:ascii="GHEA Grapalat" w:hAnsi="GHEA Grapalat"/>
                <w:color w:val="000000"/>
                <w:sz w:val="22"/>
                <w:szCs w:val="22"/>
                <w:lang w:val="ru-RU"/>
              </w:rPr>
              <w:t xml:space="preserve"> </w:t>
            </w:r>
            <w:r w:rsidRPr="00886BE4">
              <w:rPr>
                <w:rFonts w:ascii="GHEA Grapalat" w:hAnsi="GHEA Grapalat" w:cs="Sylfaen"/>
                <w:color w:val="000000"/>
                <w:sz w:val="22"/>
                <w:szCs w:val="22"/>
              </w:rPr>
              <w:t>բուժօգնության</w:t>
            </w:r>
            <w:r w:rsidRPr="00882496">
              <w:rPr>
                <w:rFonts w:ascii="GHEA Grapalat" w:hAnsi="GHEA Grapalat"/>
                <w:color w:val="000000"/>
                <w:sz w:val="22"/>
                <w:szCs w:val="22"/>
                <w:lang w:val="ru-RU"/>
              </w:rPr>
              <w:t xml:space="preserve"> </w:t>
            </w:r>
            <w:r w:rsidR="00B95914">
              <w:rPr>
                <w:rFonts w:ascii="GHEA Grapalat" w:hAnsi="GHEA Grapalat" w:cs="Sylfaen"/>
                <w:color w:val="000000"/>
                <w:sz w:val="22"/>
                <w:szCs w:val="22"/>
              </w:rPr>
              <w:t>հավաքածու</w:t>
            </w:r>
            <w:r w:rsidR="00B95914">
              <w:rPr>
                <w:rFonts w:ascii="GHEA Grapalat" w:hAnsi="GHEA Grapalat" w:cs="Sylfaen"/>
                <w:color w:val="000000"/>
                <w:sz w:val="22"/>
                <w:szCs w:val="22"/>
                <w:lang w:val="hy-AM"/>
              </w:rPr>
              <w:t>ով</w:t>
            </w:r>
            <w:r w:rsidRPr="00882496">
              <w:rPr>
                <w:rFonts w:ascii="GHEA Grapalat" w:hAnsi="GHEA Grapalat" w:cs="Sylfaen"/>
                <w:color w:val="000000"/>
                <w:sz w:val="22"/>
                <w:szCs w:val="22"/>
                <w:lang w:val="ru-RU"/>
              </w:rPr>
              <w:t xml:space="preserve"> </w:t>
            </w:r>
          </w:p>
          <w:p w14:paraId="1F709430" w14:textId="7E32AA60" w:rsidR="00D67326" w:rsidRPr="00886BE4" w:rsidRDefault="00D67326" w:rsidP="00C300BB">
            <w:pPr>
              <w:shd w:val="clear" w:color="000000" w:fill="FFFFFF"/>
              <w:snapToGrid w:val="0"/>
              <w:rPr>
                <w:rFonts w:ascii="GHEA Grapalat" w:hAnsi="GHEA Grapalat"/>
                <w:b/>
                <w:color w:val="000000"/>
                <w:lang w:val="en-GB"/>
              </w:rPr>
            </w:pPr>
            <w:r w:rsidRPr="00886BE4">
              <w:rPr>
                <w:rFonts w:ascii="GHEA Grapalat" w:hAnsi="GHEA Grapalat" w:cs="Sylfaen"/>
                <w:b/>
                <w:color w:val="000000"/>
                <w:lang w:val="hy-AM"/>
              </w:rPr>
              <w:t>Ն</w:t>
            </w:r>
            <w:r w:rsidRPr="00886BE4">
              <w:rPr>
                <w:rFonts w:ascii="GHEA Grapalat" w:hAnsi="GHEA Grapalat" w:cs="Sylfaen"/>
                <w:b/>
                <w:color w:val="000000"/>
              </w:rPr>
              <w:t>շում 1</w:t>
            </w:r>
            <w:r w:rsidRPr="00886BE4">
              <w:rPr>
                <w:rFonts w:ascii="GHEA Grapalat" w:hAnsi="GHEA Grapalat" w:cs="Sylfaen"/>
                <w:b/>
                <w:color w:val="000000"/>
                <w:lang w:val="hy-AM"/>
              </w:rPr>
              <w:t>*</w:t>
            </w:r>
            <w:r w:rsidR="00D30181" w:rsidRPr="00886BE4">
              <w:rPr>
                <w:rFonts w:ascii="GHEA Grapalat" w:hAnsi="GHEA Grapalat" w:cs="Sylfaen"/>
                <w:b/>
                <w:color w:val="000000"/>
                <w:lang w:val="en-GB"/>
              </w:rPr>
              <w:t xml:space="preserve"> </w:t>
            </w:r>
          </w:p>
        </w:tc>
        <w:tc>
          <w:tcPr>
            <w:tcW w:w="306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CF1AD42" w14:textId="77777777" w:rsidR="00D67326" w:rsidRPr="00886BE4" w:rsidRDefault="00D67326" w:rsidP="00C300BB">
            <w:pPr>
              <w:snapToGrid w:val="0"/>
              <w:jc w:val="center"/>
              <w:rPr>
                <w:rFonts w:ascii="GHEA Grapalat" w:hAnsi="GHEA Grapalat"/>
                <w:color w:val="000000"/>
                <w:sz w:val="22"/>
                <w:szCs w:val="22"/>
                <w:shd w:val="clear" w:color="000000" w:fill="FFFFFF"/>
              </w:rPr>
            </w:pPr>
          </w:p>
        </w:tc>
        <w:tc>
          <w:tcPr>
            <w:tcW w:w="49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1E90A32E" w14:textId="77777777" w:rsidR="00D67326" w:rsidRPr="00886BE4" w:rsidRDefault="00D67326" w:rsidP="00C300BB">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2DD0EC43" w14:textId="77777777" w:rsidR="00D67326" w:rsidRPr="00886BE4" w:rsidRDefault="00D67326" w:rsidP="00C300BB">
            <w:pPr>
              <w:snapToGrid w:val="0"/>
              <w:jc w:val="center"/>
              <w:rPr>
                <w:rFonts w:ascii="GHEA Grapalat" w:eastAsia="Arial Unicode MS" w:hAnsi="GHEA Grapalat"/>
                <w:sz w:val="22"/>
                <w:szCs w:val="22"/>
              </w:rPr>
            </w:pPr>
          </w:p>
        </w:tc>
        <w:tc>
          <w:tcPr>
            <w:tcW w:w="56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430483EE" w14:textId="77777777" w:rsidR="00D67326" w:rsidRPr="00886BE4" w:rsidRDefault="00D67326" w:rsidP="00C300BB">
            <w:pPr>
              <w:snapToGrid w:val="0"/>
              <w:jc w:val="center"/>
              <w:rPr>
                <w:rFonts w:ascii="GHEA Grapalat" w:eastAsia="Arial Unicode MS" w:hAnsi="GHEA Grapalat"/>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1F462724" w14:textId="77777777" w:rsidR="00D67326" w:rsidRPr="00886BE4" w:rsidRDefault="00D67326" w:rsidP="00C300BB">
            <w:pPr>
              <w:snapToGrid w:val="0"/>
              <w:jc w:val="center"/>
              <w:rPr>
                <w:rFonts w:ascii="GHEA Grapalat" w:eastAsia="Arial Unicode MS" w:hAnsi="GHEA Grapalat"/>
                <w:sz w:val="22"/>
                <w:szCs w:val="22"/>
              </w:rPr>
            </w:pPr>
            <w:r w:rsidRPr="00886BE4">
              <w:rPr>
                <w:rFonts w:ascii="GHEA Grapalat" w:eastAsia="Arial Unicode MS" w:hAnsi="GHEA Grapalat"/>
                <w:sz w:val="22"/>
                <w:szCs w:val="22"/>
              </w:rPr>
              <w:t>5</w:t>
            </w:r>
          </w:p>
        </w:tc>
        <w:tc>
          <w:tcPr>
            <w:tcW w:w="212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61585636" w14:textId="77777777" w:rsidR="00D67326" w:rsidRPr="00886BE4" w:rsidRDefault="00D67326" w:rsidP="00C300BB">
            <w:pPr>
              <w:snapToGrid w:val="0"/>
              <w:jc w:val="center"/>
              <w:rPr>
                <w:rFonts w:ascii="GHEA Grapalat" w:hAnsi="GHEA Grapalat"/>
                <w:sz w:val="22"/>
                <w:szCs w:val="22"/>
              </w:rPr>
            </w:pPr>
            <w:r w:rsidRPr="00886BE4">
              <w:rPr>
                <w:rFonts w:ascii="GHEA Grapalat" w:hAnsi="GHEA Grapalat" w:cs="Sylfaen"/>
                <w:sz w:val="22"/>
                <w:szCs w:val="22"/>
              </w:rPr>
              <w:t>Դիտողական</w:t>
            </w:r>
          </w:p>
        </w:tc>
        <w:tc>
          <w:tcPr>
            <w:tcW w:w="124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14F0300F" w14:textId="77777777" w:rsidR="00D67326" w:rsidRPr="00886BE4" w:rsidRDefault="00D67326" w:rsidP="00C300BB">
            <w:pPr>
              <w:snapToGrid w:val="0"/>
              <w:jc w:val="center"/>
              <w:rPr>
                <w:rFonts w:ascii="GHEA Grapalat" w:eastAsia="Arial Unicode MS" w:hAnsi="GHEA Grapalat"/>
                <w:sz w:val="22"/>
                <w:szCs w:val="22"/>
              </w:rPr>
            </w:pPr>
          </w:p>
        </w:tc>
      </w:tr>
      <w:tr w:rsidR="00D67326" w:rsidRPr="00886BE4" w14:paraId="5D2E7FF8" w14:textId="77777777" w:rsidTr="00D44669">
        <w:trPr>
          <w:trHeight w:val="442"/>
        </w:trPr>
        <w:tc>
          <w:tcPr>
            <w:tcW w:w="644"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tcPr>
          <w:p w14:paraId="3CF17FDD" w14:textId="132CB444" w:rsidR="00D67326" w:rsidRPr="00C20B4D" w:rsidRDefault="00D67326" w:rsidP="00736FE0">
            <w:pPr>
              <w:snapToGrid w:val="0"/>
              <w:jc w:val="center"/>
              <w:rPr>
                <w:rFonts w:ascii="GHEA Grapalat" w:eastAsia="Arial Unicode MS" w:hAnsi="GHEA Grapalat"/>
                <w:sz w:val="22"/>
                <w:szCs w:val="22"/>
                <w:lang w:val="ru-RU"/>
              </w:rPr>
            </w:pPr>
            <w:r w:rsidRPr="00886BE4">
              <w:rPr>
                <w:rFonts w:ascii="GHEA Grapalat" w:eastAsia="Arial Unicode MS" w:hAnsi="GHEA Grapalat"/>
                <w:sz w:val="22"/>
                <w:szCs w:val="22"/>
              </w:rPr>
              <w:t>7</w:t>
            </w:r>
            <w:r w:rsidR="00C20B4D">
              <w:rPr>
                <w:rFonts w:ascii="GHEA Grapalat" w:eastAsia="Arial Unicode MS" w:hAnsi="GHEA Grapalat"/>
                <w:sz w:val="22"/>
                <w:szCs w:val="22"/>
                <w:lang w:val="ru-RU"/>
              </w:rPr>
              <w:t>)</w:t>
            </w:r>
          </w:p>
        </w:tc>
        <w:tc>
          <w:tcPr>
            <w:tcW w:w="5580"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tcPr>
          <w:p w14:paraId="17C31283" w14:textId="4D4AF428" w:rsidR="00D67326" w:rsidRPr="00886BE4" w:rsidRDefault="00886BE4" w:rsidP="00C300BB">
            <w:pPr>
              <w:shd w:val="clear" w:color="000000" w:fill="FFFFFF"/>
              <w:snapToGrid w:val="0"/>
              <w:rPr>
                <w:rFonts w:ascii="GHEA Grapalat" w:hAnsi="GHEA Grapalat"/>
                <w:color w:val="000000"/>
                <w:sz w:val="22"/>
                <w:szCs w:val="22"/>
              </w:rPr>
            </w:pPr>
            <w:r w:rsidRPr="001F6939">
              <w:rPr>
                <w:rFonts w:ascii="GHEA Grapalat" w:hAnsi="GHEA Grapalat" w:cs="Sylfaen"/>
                <w:color w:val="000000"/>
                <w:sz w:val="22"/>
                <w:szCs w:val="22"/>
              </w:rPr>
              <w:t>Ավագ բուժաշխատող</w:t>
            </w:r>
            <w:r w:rsidR="001F6939" w:rsidRPr="001F6939">
              <w:rPr>
                <w:rFonts w:ascii="GHEA Grapalat" w:hAnsi="GHEA Grapalat" w:cs="Sylfaen"/>
                <w:color w:val="000000"/>
                <w:sz w:val="22"/>
                <w:szCs w:val="22"/>
              </w:rPr>
              <w:t>ի</w:t>
            </w:r>
            <w:r w:rsidR="00D67326" w:rsidRPr="001F6939">
              <w:rPr>
                <w:rFonts w:ascii="GHEA Grapalat" w:hAnsi="GHEA Grapalat" w:cs="Sylfaen"/>
                <w:color w:val="000000"/>
                <w:sz w:val="22"/>
                <w:szCs w:val="22"/>
              </w:rPr>
              <w:t xml:space="preserve"> </w:t>
            </w:r>
            <w:r w:rsidR="00D67326" w:rsidRPr="00886BE4">
              <w:rPr>
                <w:rFonts w:ascii="GHEA Grapalat" w:hAnsi="GHEA Grapalat" w:cs="Sylfaen"/>
                <w:color w:val="000000"/>
                <w:sz w:val="22"/>
                <w:szCs w:val="22"/>
              </w:rPr>
              <w:t>աշխատանքային</w:t>
            </w:r>
            <w:r w:rsidR="00D67326" w:rsidRPr="00886BE4">
              <w:rPr>
                <w:rFonts w:ascii="GHEA Grapalat" w:hAnsi="GHEA Grapalat"/>
                <w:color w:val="000000"/>
                <w:sz w:val="22"/>
                <w:szCs w:val="22"/>
              </w:rPr>
              <w:t xml:space="preserve"> </w:t>
            </w:r>
            <w:r w:rsidR="00D67326" w:rsidRPr="00886BE4">
              <w:rPr>
                <w:rFonts w:ascii="GHEA Grapalat" w:hAnsi="GHEA Grapalat" w:cs="Sylfaen"/>
                <w:color w:val="000000"/>
                <w:sz w:val="22"/>
                <w:szCs w:val="22"/>
              </w:rPr>
              <w:t>սեղան</w:t>
            </w:r>
          </w:p>
        </w:tc>
        <w:tc>
          <w:tcPr>
            <w:tcW w:w="306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1A9DB2C" w14:textId="77777777" w:rsidR="00D67326" w:rsidRPr="00886BE4" w:rsidRDefault="00D67326" w:rsidP="00C300BB">
            <w:pPr>
              <w:snapToGrid w:val="0"/>
              <w:jc w:val="center"/>
              <w:rPr>
                <w:rFonts w:ascii="GHEA Grapalat" w:hAnsi="GHEA Grapalat"/>
                <w:color w:val="000000"/>
                <w:sz w:val="22"/>
                <w:szCs w:val="22"/>
                <w:shd w:val="clear" w:color="000000" w:fill="FFFFFF"/>
              </w:rPr>
            </w:pPr>
          </w:p>
        </w:tc>
        <w:tc>
          <w:tcPr>
            <w:tcW w:w="49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5C49E792" w14:textId="77777777" w:rsidR="00D67326" w:rsidRPr="00886BE4" w:rsidRDefault="00D67326" w:rsidP="00C300BB">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1A45BBE9" w14:textId="77777777" w:rsidR="00D67326" w:rsidRPr="00886BE4" w:rsidRDefault="00D67326" w:rsidP="00C300BB">
            <w:pPr>
              <w:snapToGrid w:val="0"/>
              <w:jc w:val="center"/>
              <w:rPr>
                <w:rFonts w:ascii="GHEA Grapalat" w:eastAsia="Arial Unicode MS" w:hAnsi="GHEA Grapalat"/>
                <w:sz w:val="22"/>
                <w:szCs w:val="22"/>
              </w:rPr>
            </w:pPr>
          </w:p>
        </w:tc>
        <w:tc>
          <w:tcPr>
            <w:tcW w:w="56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00469464" w14:textId="77777777" w:rsidR="00D67326" w:rsidRPr="00886BE4" w:rsidRDefault="00D67326" w:rsidP="00C300BB">
            <w:pPr>
              <w:snapToGrid w:val="0"/>
              <w:jc w:val="center"/>
              <w:rPr>
                <w:rFonts w:ascii="GHEA Grapalat" w:eastAsia="Arial Unicode MS" w:hAnsi="GHEA Grapalat"/>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2EB78364" w14:textId="77777777" w:rsidR="00D67326" w:rsidRPr="00886BE4" w:rsidRDefault="00D67326" w:rsidP="00C300BB">
            <w:pPr>
              <w:snapToGrid w:val="0"/>
              <w:jc w:val="center"/>
              <w:rPr>
                <w:rFonts w:ascii="GHEA Grapalat" w:eastAsia="Arial Unicode MS" w:hAnsi="GHEA Grapalat"/>
                <w:sz w:val="22"/>
                <w:szCs w:val="22"/>
              </w:rPr>
            </w:pPr>
            <w:r w:rsidRPr="00886BE4">
              <w:rPr>
                <w:rFonts w:ascii="GHEA Grapalat" w:eastAsia="Arial Unicode MS" w:hAnsi="GHEA Grapalat"/>
                <w:sz w:val="22"/>
                <w:szCs w:val="22"/>
              </w:rPr>
              <w:t>0.25</w:t>
            </w:r>
          </w:p>
        </w:tc>
        <w:tc>
          <w:tcPr>
            <w:tcW w:w="212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51385C9C" w14:textId="77777777" w:rsidR="00D67326" w:rsidRPr="00886BE4" w:rsidRDefault="00D67326" w:rsidP="00C300BB">
            <w:pPr>
              <w:snapToGrid w:val="0"/>
              <w:jc w:val="center"/>
              <w:rPr>
                <w:rFonts w:ascii="GHEA Grapalat" w:hAnsi="GHEA Grapalat"/>
                <w:sz w:val="22"/>
                <w:szCs w:val="22"/>
              </w:rPr>
            </w:pPr>
            <w:r w:rsidRPr="00886BE4">
              <w:rPr>
                <w:rFonts w:ascii="GHEA Grapalat" w:hAnsi="GHEA Grapalat" w:cs="Sylfaen"/>
                <w:sz w:val="22"/>
                <w:szCs w:val="22"/>
              </w:rPr>
              <w:t>Դիտողական</w:t>
            </w:r>
          </w:p>
        </w:tc>
        <w:tc>
          <w:tcPr>
            <w:tcW w:w="124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7A45A742" w14:textId="77777777" w:rsidR="00D67326" w:rsidRPr="00886BE4" w:rsidRDefault="00D67326" w:rsidP="00C300BB">
            <w:pPr>
              <w:snapToGrid w:val="0"/>
              <w:jc w:val="center"/>
              <w:rPr>
                <w:rFonts w:ascii="GHEA Grapalat" w:eastAsia="Arial Unicode MS" w:hAnsi="GHEA Grapalat"/>
                <w:sz w:val="22"/>
                <w:szCs w:val="22"/>
              </w:rPr>
            </w:pPr>
          </w:p>
        </w:tc>
      </w:tr>
      <w:tr w:rsidR="00D67326" w:rsidRPr="00886BE4" w14:paraId="1CDDF1D4" w14:textId="77777777" w:rsidTr="00D44669">
        <w:trPr>
          <w:trHeight w:val="442"/>
        </w:trPr>
        <w:tc>
          <w:tcPr>
            <w:tcW w:w="644"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tcPr>
          <w:p w14:paraId="5BF023A2" w14:textId="350C560B" w:rsidR="00D67326" w:rsidRPr="00C20B4D" w:rsidRDefault="00D67326" w:rsidP="00736FE0">
            <w:pPr>
              <w:shd w:val="clear" w:color="000000" w:fill="FFFFFF"/>
              <w:snapToGrid w:val="0"/>
              <w:jc w:val="center"/>
              <w:rPr>
                <w:rFonts w:ascii="GHEA Grapalat" w:hAnsi="GHEA Grapalat" w:cs="Sylfaen"/>
                <w:color w:val="000000"/>
                <w:sz w:val="22"/>
                <w:szCs w:val="22"/>
                <w:lang w:val="ru-RU"/>
              </w:rPr>
            </w:pPr>
            <w:r w:rsidRPr="00886BE4">
              <w:rPr>
                <w:rFonts w:ascii="GHEA Grapalat" w:hAnsi="GHEA Grapalat" w:cs="Sylfaen"/>
                <w:color w:val="000000"/>
                <w:sz w:val="22"/>
                <w:szCs w:val="22"/>
              </w:rPr>
              <w:t>8</w:t>
            </w:r>
            <w:r w:rsidR="00C20B4D">
              <w:rPr>
                <w:rFonts w:ascii="GHEA Grapalat" w:hAnsi="GHEA Grapalat" w:cs="Sylfaen"/>
                <w:color w:val="000000"/>
                <w:sz w:val="22"/>
                <w:szCs w:val="22"/>
                <w:lang w:val="ru-RU"/>
              </w:rPr>
              <w:t>)</w:t>
            </w:r>
          </w:p>
        </w:tc>
        <w:tc>
          <w:tcPr>
            <w:tcW w:w="5580"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tcPr>
          <w:p w14:paraId="2693F630" w14:textId="77777777" w:rsidR="00D67326" w:rsidRPr="00886BE4" w:rsidRDefault="00D67326" w:rsidP="006C01CE">
            <w:pPr>
              <w:shd w:val="clear" w:color="000000" w:fill="FFFFFF"/>
              <w:snapToGrid w:val="0"/>
              <w:rPr>
                <w:rFonts w:ascii="GHEA Grapalat" w:hAnsi="GHEA Grapalat" w:cs="Sylfaen"/>
                <w:color w:val="000000"/>
                <w:sz w:val="22"/>
                <w:szCs w:val="22"/>
              </w:rPr>
            </w:pPr>
            <w:r w:rsidRPr="00886BE4">
              <w:rPr>
                <w:rFonts w:ascii="GHEA Grapalat" w:hAnsi="GHEA Grapalat" w:cs="Sylfaen"/>
                <w:color w:val="000000"/>
                <w:sz w:val="22"/>
                <w:szCs w:val="22"/>
              </w:rPr>
              <w:t>Բուժքրոջ աշխատանքային սեղան</w:t>
            </w:r>
          </w:p>
        </w:tc>
        <w:tc>
          <w:tcPr>
            <w:tcW w:w="306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15585E57" w14:textId="77777777" w:rsidR="00D67326" w:rsidRPr="00886BE4" w:rsidRDefault="00D67326" w:rsidP="00C300BB">
            <w:pPr>
              <w:snapToGrid w:val="0"/>
              <w:jc w:val="center"/>
              <w:rPr>
                <w:rFonts w:ascii="GHEA Grapalat" w:hAnsi="GHEA Grapalat" w:cs="Sylfaen"/>
                <w:color w:val="000000"/>
                <w:sz w:val="22"/>
                <w:szCs w:val="22"/>
              </w:rPr>
            </w:pPr>
          </w:p>
        </w:tc>
        <w:tc>
          <w:tcPr>
            <w:tcW w:w="49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7A27ED58" w14:textId="77777777" w:rsidR="00D67326" w:rsidRPr="00886BE4" w:rsidRDefault="00D67326" w:rsidP="00C300BB">
            <w:pPr>
              <w:snapToGrid w:val="0"/>
              <w:jc w:val="center"/>
              <w:rPr>
                <w:rFonts w:ascii="GHEA Grapalat" w:hAnsi="GHEA Grapalat" w:cs="Sylfaen"/>
                <w:color w:val="000000"/>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68C93C95" w14:textId="77777777" w:rsidR="00D67326" w:rsidRPr="00886BE4" w:rsidRDefault="00D67326" w:rsidP="00C300BB">
            <w:pPr>
              <w:snapToGrid w:val="0"/>
              <w:jc w:val="center"/>
              <w:rPr>
                <w:rFonts w:ascii="GHEA Grapalat" w:hAnsi="GHEA Grapalat" w:cs="Sylfaen"/>
                <w:color w:val="000000"/>
                <w:sz w:val="22"/>
                <w:szCs w:val="22"/>
              </w:rPr>
            </w:pPr>
          </w:p>
        </w:tc>
        <w:tc>
          <w:tcPr>
            <w:tcW w:w="56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0B260476" w14:textId="77777777" w:rsidR="00D67326" w:rsidRPr="00886BE4" w:rsidRDefault="00D67326" w:rsidP="00C300BB">
            <w:pPr>
              <w:snapToGrid w:val="0"/>
              <w:jc w:val="center"/>
              <w:rPr>
                <w:rFonts w:ascii="GHEA Grapalat" w:hAnsi="GHEA Grapalat" w:cs="Sylfaen"/>
                <w:color w:val="000000"/>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4C85DEA9" w14:textId="77777777" w:rsidR="00D67326" w:rsidRPr="00886BE4" w:rsidRDefault="00D67326" w:rsidP="00C300BB">
            <w:pPr>
              <w:snapToGrid w:val="0"/>
              <w:jc w:val="center"/>
              <w:rPr>
                <w:rFonts w:ascii="GHEA Grapalat" w:hAnsi="GHEA Grapalat" w:cs="Sylfaen"/>
                <w:color w:val="000000"/>
                <w:sz w:val="22"/>
                <w:szCs w:val="22"/>
              </w:rPr>
            </w:pPr>
            <w:r w:rsidRPr="00886BE4">
              <w:rPr>
                <w:rFonts w:ascii="GHEA Grapalat" w:hAnsi="GHEA Grapalat" w:cs="Sylfaen"/>
                <w:color w:val="000000"/>
                <w:sz w:val="22"/>
                <w:szCs w:val="22"/>
              </w:rPr>
              <w:t>0.25</w:t>
            </w:r>
          </w:p>
        </w:tc>
        <w:tc>
          <w:tcPr>
            <w:tcW w:w="212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46BBD149" w14:textId="77777777" w:rsidR="00D67326" w:rsidRPr="00886BE4" w:rsidRDefault="00D67326" w:rsidP="00C300BB">
            <w:pPr>
              <w:snapToGrid w:val="0"/>
              <w:jc w:val="center"/>
              <w:rPr>
                <w:rFonts w:ascii="GHEA Grapalat" w:hAnsi="GHEA Grapalat" w:cs="Sylfaen"/>
                <w:color w:val="000000"/>
                <w:sz w:val="22"/>
                <w:szCs w:val="22"/>
              </w:rPr>
            </w:pPr>
            <w:r w:rsidRPr="00886BE4">
              <w:rPr>
                <w:rFonts w:ascii="GHEA Grapalat" w:hAnsi="GHEA Grapalat" w:cs="Sylfaen"/>
                <w:color w:val="000000"/>
                <w:sz w:val="22"/>
                <w:szCs w:val="22"/>
              </w:rPr>
              <w:t>Դիտողական</w:t>
            </w:r>
          </w:p>
        </w:tc>
        <w:tc>
          <w:tcPr>
            <w:tcW w:w="124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2E58B9D5" w14:textId="77777777" w:rsidR="00D67326" w:rsidRPr="00886BE4" w:rsidRDefault="00D67326" w:rsidP="00C300BB">
            <w:pPr>
              <w:snapToGrid w:val="0"/>
              <w:jc w:val="center"/>
              <w:rPr>
                <w:rFonts w:ascii="GHEA Grapalat" w:hAnsi="GHEA Grapalat" w:cs="Sylfaen"/>
                <w:color w:val="000000"/>
                <w:sz w:val="22"/>
                <w:szCs w:val="22"/>
              </w:rPr>
            </w:pPr>
          </w:p>
        </w:tc>
      </w:tr>
      <w:tr w:rsidR="00462F28" w:rsidRPr="00886BE4" w14:paraId="7A2E5727" w14:textId="77777777" w:rsidTr="00D44669">
        <w:trPr>
          <w:trHeight w:val="345"/>
        </w:trPr>
        <w:tc>
          <w:tcPr>
            <w:tcW w:w="644"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tcPr>
          <w:p w14:paraId="229529FC" w14:textId="354DA675" w:rsidR="00462F28" w:rsidRPr="00C20B4D" w:rsidRDefault="00462F28" w:rsidP="00736FE0">
            <w:pPr>
              <w:shd w:val="clear" w:color="000000" w:fill="FFFFFF"/>
              <w:snapToGrid w:val="0"/>
              <w:jc w:val="center"/>
              <w:rPr>
                <w:rFonts w:ascii="GHEA Grapalat" w:hAnsi="GHEA Grapalat" w:cs="Sylfaen"/>
                <w:color w:val="000000"/>
                <w:sz w:val="22"/>
                <w:szCs w:val="22"/>
                <w:lang w:val="ru-RU"/>
              </w:rPr>
            </w:pPr>
            <w:r w:rsidRPr="00886BE4">
              <w:rPr>
                <w:rFonts w:ascii="GHEA Grapalat" w:hAnsi="GHEA Grapalat" w:cs="Sylfaen"/>
                <w:color w:val="000000"/>
                <w:sz w:val="22"/>
                <w:szCs w:val="22"/>
              </w:rPr>
              <w:t>9</w:t>
            </w:r>
            <w:r w:rsidR="00C20B4D">
              <w:rPr>
                <w:rFonts w:ascii="GHEA Grapalat" w:hAnsi="GHEA Grapalat" w:cs="Sylfaen"/>
                <w:color w:val="000000"/>
                <w:sz w:val="22"/>
                <w:szCs w:val="22"/>
                <w:lang w:val="ru-RU"/>
              </w:rPr>
              <w:t>)</w:t>
            </w:r>
          </w:p>
        </w:tc>
        <w:tc>
          <w:tcPr>
            <w:tcW w:w="5580"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tcPr>
          <w:p w14:paraId="4F786158" w14:textId="1F40F874" w:rsidR="00462F28" w:rsidRPr="00882496" w:rsidRDefault="00462F28" w:rsidP="008821F3">
            <w:pPr>
              <w:shd w:val="clear" w:color="000000" w:fill="FFFFFF"/>
              <w:snapToGrid w:val="0"/>
              <w:rPr>
                <w:rFonts w:ascii="GHEA Grapalat" w:hAnsi="GHEA Grapalat" w:cs="Sylfaen"/>
                <w:color w:val="000000"/>
                <w:sz w:val="22"/>
                <w:szCs w:val="22"/>
                <w:lang w:val="ru-RU"/>
              </w:rPr>
            </w:pPr>
            <w:r w:rsidRPr="00886BE4">
              <w:rPr>
                <w:rFonts w:ascii="GHEA Grapalat" w:hAnsi="GHEA Grapalat" w:cs="Sylfaen"/>
                <w:color w:val="000000"/>
                <w:sz w:val="22"/>
                <w:szCs w:val="22"/>
              </w:rPr>
              <w:t>Աթոռներ</w:t>
            </w:r>
            <w:r w:rsidRPr="00882496">
              <w:rPr>
                <w:rFonts w:ascii="GHEA Grapalat" w:hAnsi="GHEA Grapalat" w:cs="Sylfaen"/>
                <w:color w:val="000000"/>
                <w:sz w:val="22"/>
                <w:szCs w:val="22"/>
                <w:lang w:val="ru-RU"/>
              </w:rPr>
              <w:t xml:space="preserve">` </w:t>
            </w:r>
            <w:r w:rsidR="001F6939">
              <w:rPr>
                <w:rFonts w:ascii="GHEA Grapalat" w:hAnsi="GHEA Grapalat" w:cs="Sylfaen"/>
                <w:color w:val="000000"/>
                <w:sz w:val="22"/>
                <w:szCs w:val="22"/>
                <w:lang w:val="hy-AM"/>
              </w:rPr>
              <w:t>ավագ</w:t>
            </w:r>
            <w:r w:rsidR="008821F3">
              <w:rPr>
                <w:rFonts w:ascii="GHEA Grapalat" w:hAnsi="GHEA Grapalat" w:cs="Sylfaen"/>
                <w:color w:val="000000"/>
                <w:sz w:val="22"/>
                <w:szCs w:val="22"/>
                <w:lang w:val="hy-AM"/>
              </w:rPr>
              <w:t xml:space="preserve"> </w:t>
            </w:r>
            <w:r w:rsidR="008821F3">
              <w:rPr>
                <w:rFonts w:ascii="GHEA Grapalat" w:hAnsi="GHEA Grapalat" w:cs="Sylfaen"/>
                <w:color w:val="000000"/>
                <w:sz w:val="22"/>
                <w:szCs w:val="22"/>
              </w:rPr>
              <w:t>բուժաշխատողի</w:t>
            </w:r>
            <w:r w:rsidRPr="00882496">
              <w:rPr>
                <w:rFonts w:ascii="GHEA Grapalat" w:hAnsi="GHEA Grapalat" w:cs="Sylfaen"/>
                <w:color w:val="000000"/>
                <w:sz w:val="22"/>
                <w:szCs w:val="22"/>
                <w:lang w:val="ru-RU"/>
              </w:rPr>
              <w:t xml:space="preserve">, </w:t>
            </w:r>
            <w:r w:rsidRPr="00886BE4">
              <w:rPr>
                <w:rFonts w:ascii="GHEA Grapalat" w:hAnsi="GHEA Grapalat" w:cs="Sylfaen"/>
                <w:color w:val="000000"/>
                <w:sz w:val="22"/>
                <w:szCs w:val="22"/>
              </w:rPr>
              <w:t>բուժքրոջ</w:t>
            </w:r>
            <w:r w:rsidRPr="00882496">
              <w:rPr>
                <w:rFonts w:ascii="GHEA Grapalat" w:hAnsi="GHEA Grapalat" w:cs="Sylfaen"/>
                <w:color w:val="000000"/>
                <w:sz w:val="22"/>
                <w:szCs w:val="22"/>
                <w:lang w:val="ru-RU"/>
              </w:rPr>
              <w:t xml:space="preserve"> </w:t>
            </w:r>
            <w:r w:rsidRPr="00886BE4">
              <w:rPr>
                <w:rFonts w:ascii="GHEA Grapalat" w:hAnsi="GHEA Grapalat" w:cs="Sylfaen"/>
                <w:color w:val="000000"/>
                <w:sz w:val="22"/>
                <w:szCs w:val="22"/>
              </w:rPr>
              <w:t>և</w:t>
            </w:r>
            <w:r w:rsidRPr="00882496">
              <w:rPr>
                <w:rFonts w:ascii="GHEA Grapalat" w:hAnsi="GHEA Grapalat" w:cs="Sylfaen"/>
                <w:color w:val="000000"/>
                <w:sz w:val="22"/>
                <w:szCs w:val="22"/>
                <w:lang w:val="ru-RU"/>
              </w:rPr>
              <w:t xml:space="preserve"> </w:t>
            </w:r>
            <w:r w:rsidRPr="00886BE4">
              <w:rPr>
                <w:rFonts w:ascii="GHEA Grapalat" w:hAnsi="GHEA Grapalat" w:cs="Sylfaen"/>
                <w:color w:val="000000"/>
                <w:sz w:val="22"/>
                <w:szCs w:val="22"/>
              </w:rPr>
              <w:t>հիվանդների</w:t>
            </w:r>
            <w:r w:rsidRPr="00882496">
              <w:rPr>
                <w:rFonts w:ascii="GHEA Grapalat" w:hAnsi="GHEA Grapalat" w:cs="Sylfaen"/>
                <w:color w:val="000000"/>
                <w:sz w:val="22"/>
                <w:szCs w:val="22"/>
                <w:lang w:val="ru-RU"/>
              </w:rPr>
              <w:t xml:space="preserve"> </w:t>
            </w:r>
            <w:r w:rsidRPr="00886BE4">
              <w:rPr>
                <w:rFonts w:ascii="GHEA Grapalat" w:hAnsi="GHEA Grapalat" w:cs="Sylfaen"/>
                <w:color w:val="000000"/>
                <w:sz w:val="22"/>
                <w:szCs w:val="22"/>
              </w:rPr>
              <w:t>համար</w:t>
            </w:r>
          </w:p>
        </w:tc>
        <w:tc>
          <w:tcPr>
            <w:tcW w:w="306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583B3AAB" w14:textId="77777777" w:rsidR="00462F28" w:rsidRPr="00882496" w:rsidRDefault="00462F28" w:rsidP="00462F28">
            <w:pPr>
              <w:snapToGrid w:val="0"/>
              <w:jc w:val="center"/>
              <w:rPr>
                <w:rFonts w:ascii="GHEA Grapalat" w:hAnsi="GHEA Grapalat" w:cs="Sylfaen"/>
                <w:color w:val="000000"/>
                <w:sz w:val="22"/>
                <w:szCs w:val="22"/>
                <w:lang w:val="ru-RU"/>
              </w:rPr>
            </w:pPr>
          </w:p>
        </w:tc>
        <w:tc>
          <w:tcPr>
            <w:tcW w:w="49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734699D2" w14:textId="77777777" w:rsidR="00462F28" w:rsidRPr="00882496" w:rsidRDefault="00462F28" w:rsidP="00462F28">
            <w:pPr>
              <w:snapToGrid w:val="0"/>
              <w:jc w:val="center"/>
              <w:rPr>
                <w:rFonts w:ascii="GHEA Grapalat" w:hAnsi="GHEA Grapalat" w:cs="Sylfaen"/>
                <w:color w:val="000000"/>
                <w:sz w:val="22"/>
                <w:szCs w:val="22"/>
                <w:lang w:val="ru-RU"/>
              </w:rPr>
            </w:pPr>
          </w:p>
        </w:tc>
        <w:tc>
          <w:tcPr>
            <w:tcW w:w="42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7687F61C" w14:textId="77777777" w:rsidR="00462F28" w:rsidRPr="00882496" w:rsidRDefault="00462F28" w:rsidP="00462F28">
            <w:pPr>
              <w:snapToGrid w:val="0"/>
              <w:jc w:val="center"/>
              <w:rPr>
                <w:rFonts w:ascii="GHEA Grapalat" w:hAnsi="GHEA Grapalat" w:cs="Sylfaen"/>
                <w:color w:val="000000"/>
                <w:sz w:val="22"/>
                <w:szCs w:val="22"/>
                <w:lang w:val="ru-RU"/>
              </w:rPr>
            </w:pPr>
          </w:p>
        </w:tc>
        <w:tc>
          <w:tcPr>
            <w:tcW w:w="56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58F994DE" w14:textId="77777777" w:rsidR="00462F28" w:rsidRPr="00882496" w:rsidRDefault="00462F28" w:rsidP="00462F28">
            <w:pPr>
              <w:snapToGrid w:val="0"/>
              <w:jc w:val="center"/>
              <w:rPr>
                <w:rFonts w:ascii="GHEA Grapalat" w:hAnsi="GHEA Grapalat" w:cs="Sylfaen"/>
                <w:color w:val="000000"/>
                <w:sz w:val="22"/>
                <w:szCs w:val="22"/>
                <w:lang w:val="ru-RU"/>
              </w:rPr>
            </w:pPr>
          </w:p>
        </w:tc>
        <w:tc>
          <w:tcPr>
            <w:tcW w:w="70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79D0FCDC" w14:textId="1FCAA874" w:rsidR="00462F28" w:rsidRPr="00886BE4" w:rsidRDefault="00462F28" w:rsidP="00462F28">
            <w:pPr>
              <w:snapToGrid w:val="0"/>
              <w:jc w:val="center"/>
              <w:rPr>
                <w:rFonts w:ascii="GHEA Grapalat" w:hAnsi="GHEA Grapalat" w:cs="Sylfaen"/>
                <w:color w:val="000000"/>
                <w:sz w:val="22"/>
                <w:szCs w:val="22"/>
              </w:rPr>
            </w:pPr>
            <w:r w:rsidRPr="00886BE4">
              <w:rPr>
                <w:rFonts w:ascii="GHEA Grapalat" w:hAnsi="GHEA Grapalat" w:cs="Sylfaen"/>
                <w:color w:val="000000"/>
                <w:sz w:val="22"/>
                <w:szCs w:val="22"/>
              </w:rPr>
              <w:t>0.25</w:t>
            </w:r>
          </w:p>
        </w:tc>
        <w:tc>
          <w:tcPr>
            <w:tcW w:w="212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6181798F" w14:textId="3CAD34FF" w:rsidR="00462F28" w:rsidRPr="00886BE4" w:rsidRDefault="00462F28" w:rsidP="00462F28">
            <w:pPr>
              <w:snapToGrid w:val="0"/>
              <w:jc w:val="center"/>
              <w:rPr>
                <w:rFonts w:ascii="GHEA Grapalat" w:hAnsi="GHEA Grapalat" w:cs="Sylfaen"/>
                <w:color w:val="000000"/>
                <w:sz w:val="22"/>
                <w:szCs w:val="22"/>
              </w:rPr>
            </w:pPr>
            <w:r w:rsidRPr="00886BE4">
              <w:rPr>
                <w:rFonts w:ascii="GHEA Grapalat" w:hAnsi="GHEA Grapalat" w:cs="Sylfaen"/>
                <w:color w:val="000000"/>
                <w:sz w:val="22"/>
                <w:szCs w:val="22"/>
              </w:rPr>
              <w:t>Դիտողական</w:t>
            </w:r>
          </w:p>
        </w:tc>
        <w:tc>
          <w:tcPr>
            <w:tcW w:w="124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F2143AF" w14:textId="77777777" w:rsidR="00462F28" w:rsidRPr="00886BE4" w:rsidRDefault="00462F28" w:rsidP="00462F28">
            <w:pPr>
              <w:snapToGrid w:val="0"/>
              <w:jc w:val="center"/>
              <w:rPr>
                <w:rFonts w:ascii="GHEA Grapalat" w:hAnsi="GHEA Grapalat" w:cs="Sylfaen"/>
                <w:color w:val="000000"/>
                <w:sz w:val="22"/>
                <w:szCs w:val="22"/>
              </w:rPr>
            </w:pPr>
          </w:p>
        </w:tc>
      </w:tr>
      <w:tr w:rsidR="00D67326" w:rsidRPr="00886BE4" w14:paraId="5AFE0310" w14:textId="77777777" w:rsidTr="00D44669">
        <w:trPr>
          <w:trHeight w:val="457"/>
        </w:trPr>
        <w:tc>
          <w:tcPr>
            <w:tcW w:w="644"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tcPr>
          <w:p w14:paraId="09931681" w14:textId="7EF7B4C3" w:rsidR="00D67326" w:rsidRPr="00886BE4" w:rsidRDefault="00101BCF" w:rsidP="00736FE0">
            <w:pPr>
              <w:snapToGrid w:val="0"/>
              <w:jc w:val="center"/>
              <w:rPr>
                <w:rFonts w:ascii="GHEA Grapalat" w:eastAsia="Arial Unicode MS" w:hAnsi="GHEA Grapalat"/>
                <w:sz w:val="22"/>
                <w:szCs w:val="22"/>
                <w:lang w:val="ru-RU"/>
              </w:rPr>
            </w:pPr>
            <w:r w:rsidRPr="00886BE4">
              <w:rPr>
                <w:rFonts w:ascii="GHEA Grapalat" w:eastAsia="MS Mincho" w:hAnsi="GHEA Grapalat" w:cs="Cambria Math"/>
                <w:sz w:val="22"/>
                <w:szCs w:val="22"/>
                <w:lang w:val="ru-RU"/>
              </w:rPr>
              <w:lastRenderedPageBreak/>
              <w:t>10</w:t>
            </w:r>
            <w:r w:rsidR="00C20B4D">
              <w:rPr>
                <w:rFonts w:ascii="GHEA Grapalat" w:eastAsia="MS Mincho" w:hAnsi="GHEA Grapalat" w:cs="Cambria Math"/>
                <w:sz w:val="22"/>
                <w:szCs w:val="22"/>
                <w:lang w:val="ru-RU"/>
              </w:rPr>
              <w:t>)</w:t>
            </w:r>
          </w:p>
        </w:tc>
        <w:tc>
          <w:tcPr>
            <w:tcW w:w="5580"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tcPr>
          <w:p w14:paraId="6AD30716" w14:textId="77777777" w:rsidR="00D67326" w:rsidRPr="00886BE4" w:rsidRDefault="00D67326" w:rsidP="00C300BB">
            <w:pPr>
              <w:shd w:val="clear" w:color="000000" w:fill="FFFFFF"/>
              <w:snapToGrid w:val="0"/>
              <w:rPr>
                <w:rFonts w:ascii="GHEA Grapalat" w:hAnsi="GHEA Grapalat" w:cs="Sylfaen"/>
                <w:color w:val="000000"/>
                <w:sz w:val="22"/>
                <w:szCs w:val="22"/>
              </w:rPr>
            </w:pPr>
            <w:r w:rsidRPr="00886BE4">
              <w:rPr>
                <w:rFonts w:ascii="GHEA Grapalat" w:hAnsi="GHEA Grapalat" w:cs="Sylfaen"/>
                <w:color w:val="000000"/>
                <w:sz w:val="22"/>
                <w:szCs w:val="22"/>
              </w:rPr>
              <w:t>Բժշկական թախտ</w:t>
            </w:r>
          </w:p>
        </w:tc>
        <w:tc>
          <w:tcPr>
            <w:tcW w:w="306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CC3C7FC" w14:textId="77777777" w:rsidR="00D67326" w:rsidRPr="00886BE4" w:rsidRDefault="00D67326" w:rsidP="00C300BB">
            <w:pPr>
              <w:snapToGrid w:val="0"/>
              <w:jc w:val="center"/>
              <w:rPr>
                <w:rFonts w:ascii="GHEA Grapalat" w:hAnsi="GHEA Grapalat" w:cs="Sylfaen"/>
                <w:color w:val="000000"/>
                <w:sz w:val="22"/>
                <w:szCs w:val="22"/>
              </w:rPr>
            </w:pPr>
          </w:p>
        </w:tc>
        <w:tc>
          <w:tcPr>
            <w:tcW w:w="49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DDBE517" w14:textId="77777777" w:rsidR="00D67326" w:rsidRPr="00886BE4" w:rsidRDefault="00D67326" w:rsidP="00C300BB">
            <w:pPr>
              <w:snapToGrid w:val="0"/>
              <w:jc w:val="center"/>
              <w:rPr>
                <w:rFonts w:ascii="GHEA Grapalat" w:hAnsi="GHEA Grapalat" w:cs="Sylfaen"/>
                <w:color w:val="000000"/>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7F07554" w14:textId="77777777" w:rsidR="00D67326" w:rsidRPr="00886BE4" w:rsidRDefault="00D67326" w:rsidP="00C300BB">
            <w:pPr>
              <w:snapToGrid w:val="0"/>
              <w:jc w:val="center"/>
              <w:rPr>
                <w:rFonts w:ascii="GHEA Grapalat" w:hAnsi="GHEA Grapalat" w:cs="Sylfaen"/>
                <w:color w:val="000000"/>
                <w:sz w:val="22"/>
                <w:szCs w:val="22"/>
              </w:rPr>
            </w:pPr>
          </w:p>
        </w:tc>
        <w:tc>
          <w:tcPr>
            <w:tcW w:w="56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1ED1E66B" w14:textId="77777777" w:rsidR="00D67326" w:rsidRPr="00886BE4" w:rsidRDefault="00D67326" w:rsidP="00C300BB">
            <w:pPr>
              <w:snapToGrid w:val="0"/>
              <w:jc w:val="center"/>
              <w:rPr>
                <w:rFonts w:ascii="GHEA Grapalat" w:hAnsi="GHEA Grapalat" w:cs="Sylfaen"/>
                <w:color w:val="000000"/>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7581549C" w14:textId="77777777" w:rsidR="00D67326" w:rsidRPr="00886BE4" w:rsidRDefault="00D67326" w:rsidP="00C300BB">
            <w:pPr>
              <w:snapToGrid w:val="0"/>
              <w:jc w:val="center"/>
              <w:rPr>
                <w:rFonts w:ascii="GHEA Grapalat" w:hAnsi="GHEA Grapalat" w:cs="Sylfaen"/>
                <w:color w:val="000000"/>
                <w:sz w:val="22"/>
                <w:szCs w:val="22"/>
              </w:rPr>
            </w:pPr>
            <w:r w:rsidRPr="00886BE4">
              <w:rPr>
                <w:rFonts w:ascii="GHEA Grapalat" w:hAnsi="GHEA Grapalat" w:cs="Sylfaen"/>
                <w:color w:val="000000"/>
                <w:sz w:val="22"/>
                <w:szCs w:val="22"/>
              </w:rPr>
              <w:t>0.25</w:t>
            </w:r>
          </w:p>
        </w:tc>
        <w:tc>
          <w:tcPr>
            <w:tcW w:w="212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7D97D848" w14:textId="77777777" w:rsidR="00D67326" w:rsidRPr="00886BE4" w:rsidRDefault="00D67326" w:rsidP="00C300BB">
            <w:pPr>
              <w:snapToGrid w:val="0"/>
              <w:jc w:val="center"/>
              <w:rPr>
                <w:rFonts w:ascii="GHEA Grapalat" w:hAnsi="GHEA Grapalat" w:cs="Sylfaen"/>
                <w:color w:val="000000"/>
                <w:sz w:val="22"/>
                <w:szCs w:val="22"/>
              </w:rPr>
            </w:pPr>
            <w:r w:rsidRPr="00886BE4">
              <w:rPr>
                <w:rFonts w:ascii="GHEA Grapalat" w:hAnsi="GHEA Grapalat" w:cs="Sylfaen"/>
                <w:color w:val="000000"/>
                <w:sz w:val="22"/>
                <w:szCs w:val="22"/>
              </w:rPr>
              <w:t>Դիտողական</w:t>
            </w:r>
          </w:p>
        </w:tc>
        <w:tc>
          <w:tcPr>
            <w:tcW w:w="124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45514CD9" w14:textId="77777777" w:rsidR="00D67326" w:rsidRPr="00886BE4" w:rsidRDefault="00D67326" w:rsidP="00C300BB">
            <w:pPr>
              <w:snapToGrid w:val="0"/>
              <w:jc w:val="center"/>
              <w:rPr>
                <w:rFonts w:ascii="GHEA Grapalat" w:hAnsi="GHEA Grapalat" w:cs="Sylfaen"/>
                <w:color w:val="000000"/>
                <w:sz w:val="22"/>
                <w:szCs w:val="22"/>
              </w:rPr>
            </w:pPr>
          </w:p>
        </w:tc>
      </w:tr>
      <w:tr w:rsidR="00D67326" w:rsidRPr="00886BE4" w14:paraId="34575013" w14:textId="77777777" w:rsidTr="00D44669">
        <w:trPr>
          <w:trHeight w:val="451"/>
        </w:trPr>
        <w:tc>
          <w:tcPr>
            <w:tcW w:w="644"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tcPr>
          <w:p w14:paraId="5DC85BAC" w14:textId="7FDE8A02" w:rsidR="00D67326" w:rsidRPr="00C20B4D" w:rsidRDefault="00101BCF" w:rsidP="00736FE0">
            <w:pPr>
              <w:snapToGrid w:val="0"/>
              <w:jc w:val="center"/>
              <w:rPr>
                <w:rFonts w:ascii="GHEA Grapalat" w:eastAsia="Arial Unicode MS" w:hAnsi="GHEA Grapalat"/>
                <w:sz w:val="22"/>
                <w:szCs w:val="22"/>
                <w:lang w:val="ru-RU"/>
              </w:rPr>
            </w:pPr>
            <w:r w:rsidRPr="00886BE4">
              <w:rPr>
                <w:rFonts w:ascii="GHEA Grapalat" w:eastAsia="Arial Unicode MS" w:hAnsi="GHEA Grapalat"/>
                <w:sz w:val="22"/>
                <w:szCs w:val="22"/>
              </w:rPr>
              <w:t>11</w:t>
            </w:r>
            <w:r w:rsidR="00C20B4D">
              <w:rPr>
                <w:rFonts w:ascii="GHEA Grapalat" w:eastAsia="Arial Unicode MS" w:hAnsi="GHEA Grapalat"/>
                <w:sz w:val="22"/>
                <w:szCs w:val="22"/>
                <w:lang w:val="ru-RU"/>
              </w:rPr>
              <w:t>)</w:t>
            </w:r>
          </w:p>
        </w:tc>
        <w:tc>
          <w:tcPr>
            <w:tcW w:w="5580"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tcPr>
          <w:p w14:paraId="6A71ADAC" w14:textId="77777777" w:rsidR="00D67326" w:rsidRPr="00886BE4" w:rsidRDefault="00D67326" w:rsidP="00C300BB">
            <w:pPr>
              <w:shd w:val="clear" w:color="000000" w:fill="FFFFFF"/>
              <w:snapToGrid w:val="0"/>
              <w:rPr>
                <w:rFonts w:ascii="GHEA Grapalat" w:hAnsi="GHEA Grapalat"/>
                <w:color w:val="000000"/>
                <w:sz w:val="22"/>
                <w:szCs w:val="22"/>
              </w:rPr>
            </w:pPr>
            <w:r w:rsidRPr="00886BE4">
              <w:rPr>
                <w:rFonts w:ascii="GHEA Grapalat" w:hAnsi="GHEA Grapalat" w:cs="Sylfaen"/>
                <w:color w:val="000000"/>
                <w:sz w:val="22"/>
                <w:szCs w:val="22"/>
              </w:rPr>
              <w:t>Պահարան</w:t>
            </w:r>
            <w:r w:rsidRPr="00886BE4">
              <w:rPr>
                <w:rFonts w:ascii="GHEA Grapalat" w:hAnsi="GHEA Grapalat"/>
                <w:color w:val="000000"/>
                <w:sz w:val="22"/>
                <w:szCs w:val="22"/>
              </w:rPr>
              <w:t xml:space="preserve">` </w:t>
            </w:r>
            <w:r w:rsidRPr="00886BE4">
              <w:rPr>
                <w:rFonts w:ascii="GHEA Grapalat" w:hAnsi="GHEA Grapalat" w:cs="Sylfaen"/>
                <w:color w:val="000000"/>
                <w:sz w:val="22"/>
                <w:szCs w:val="22"/>
              </w:rPr>
              <w:t>գործիքների</w:t>
            </w:r>
            <w:r w:rsidRPr="00886BE4">
              <w:rPr>
                <w:rFonts w:ascii="GHEA Grapalat" w:hAnsi="GHEA Grapalat"/>
                <w:color w:val="000000"/>
                <w:sz w:val="22"/>
                <w:szCs w:val="22"/>
              </w:rPr>
              <w:t xml:space="preserve"> </w:t>
            </w:r>
            <w:r w:rsidRPr="00886BE4">
              <w:rPr>
                <w:rFonts w:ascii="GHEA Grapalat" w:hAnsi="GHEA Grapalat" w:cs="Sylfaen"/>
                <w:color w:val="000000"/>
                <w:sz w:val="22"/>
                <w:szCs w:val="22"/>
              </w:rPr>
              <w:t>համար</w:t>
            </w:r>
          </w:p>
        </w:tc>
        <w:tc>
          <w:tcPr>
            <w:tcW w:w="306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262097AC" w14:textId="77777777" w:rsidR="00D67326" w:rsidRPr="00886BE4" w:rsidRDefault="00D67326" w:rsidP="00C300BB">
            <w:pPr>
              <w:snapToGrid w:val="0"/>
              <w:jc w:val="center"/>
              <w:rPr>
                <w:rFonts w:ascii="GHEA Grapalat" w:hAnsi="GHEA Grapalat"/>
                <w:color w:val="000000"/>
                <w:sz w:val="22"/>
                <w:szCs w:val="22"/>
                <w:shd w:val="clear" w:color="000000" w:fill="FFFFFF"/>
              </w:rPr>
            </w:pPr>
          </w:p>
        </w:tc>
        <w:tc>
          <w:tcPr>
            <w:tcW w:w="49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4B676272" w14:textId="77777777" w:rsidR="00D67326" w:rsidRPr="00886BE4" w:rsidRDefault="00D67326" w:rsidP="00C300BB">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58389BC2" w14:textId="77777777" w:rsidR="00D67326" w:rsidRPr="00886BE4" w:rsidRDefault="00D67326" w:rsidP="00C300BB">
            <w:pPr>
              <w:snapToGrid w:val="0"/>
              <w:jc w:val="center"/>
              <w:rPr>
                <w:rFonts w:ascii="GHEA Grapalat" w:eastAsia="Arial Unicode MS" w:hAnsi="GHEA Grapalat"/>
                <w:sz w:val="22"/>
                <w:szCs w:val="22"/>
              </w:rPr>
            </w:pPr>
          </w:p>
        </w:tc>
        <w:tc>
          <w:tcPr>
            <w:tcW w:w="56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0EBC5458" w14:textId="77777777" w:rsidR="00D67326" w:rsidRPr="00886BE4" w:rsidRDefault="00D67326" w:rsidP="00C300BB">
            <w:pPr>
              <w:snapToGrid w:val="0"/>
              <w:jc w:val="center"/>
              <w:rPr>
                <w:rFonts w:ascii="GHEA Grapalat" w:eastAsia="Arial Unicode MS" w:hAnsi="GHEA Grapalat"/>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69FC78E7" w14:textId="77777777" w:rsidR="00D67326" w:rsidRPr="00886BE4" w:rsidRDefault="00D67326" w:rsidP="00C300BB">
            <w:pPr>
              <w:snapToGrid w:val="0"/>
              <w:jc w:val="center"/>
              <w:rPr>
                <w:rFonts w:ascii="GHEA Grapalat" w:eastAsia="Arial Unicode MS" w:hAnsi="GHEA Grapalat"/>
                <w:sz w:val="22"/>
                <w:szCs w:val="22"/>
              </w:rPr>
            </w:pPr>
            <w:r w:rsidRPr="00886BE4">
              <w:rPr>
                <w:rFonts w:ascii="GHEA Grapalat" w:eastAsia="Arial Unicode MS" w:hAnsi="GHEA Grapalat"/>
                <w:sz w:val="22"/>
                <w:szCs w:val="22"/>
              </w:rPr>
              <w:t>0.25</w:t>
            </w:r>
          </w:p>
        </w:tc>
        <w:tc>
          <w:tcPr>
            <w:tcW w:w="212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15B713F5" w14:textId="77777777" w:rsidR="00D67326" w:rsidRPr="00886BE4" w:rsidRDefault="00D67326" w:rsidP="00C300BB">
            <w:pPr>
              <w:snapToGrid w:val="0"/>
              <w:jc w:val="center"/>
              <w:rPr>
                <w:rFonts w:ascii="GHEA Grapalat" w:hAnsi="GHEA Grapalat"/>
                <w:sz w:val="22"/>
                <w:szCs w:val="22"/>
              </w:rPr>
            </w:pPr>
            <w:r w:rsidRPr="00886BE4">
              <w:rPr>
                <w:rFonts w:ascii="GHEA Grapalat" w:hAnsi="GHEA Grapalat" w:cs="Sylfaen"/>
                <w:sz w:val="22"/>
                <w:szCs w:val="22"/>
              </w:rPr>
              <w:t>Դիտողական</w:t>
            </w:r>
          </w:p>
        </w:tc>
        <w:tc>
          <w:tcPr>
            <w:tcW w:w="124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2B854FE8" w14:textId="77777777" w:rsidR="00D67326" w:rsidRPr="00886BE4" w:rsidRDefault="00D67326" w:rsidP="00C300BB">
            <w:pPr>
              <w:snapToGrid w:val="0"/>
              <w:jc w:val="center"/>
              <w:rPr>
                <w:rFonts w:ascii="GHEA Grapalat" w:eastAsia="Arial Unicode MS" w:hAnsi="GHEA Grapalat"/>
                <w:sz w:val="22"/>
                <w:szCs w:val="22"/>
              </w:rPr>
            </w:pPr>
          </w:p>
        </w:tc>
      </w:tr>
      <w:tr w:rsidR="00D67326" w:rsidRPr="00886BE4" w14:paraId="5E82EFFA" w14:textId="77777777" w:rsidTr="00D44669">
        <w:trPr>
          <w:trHeight w:val="459"/>
        </w:trPr>
        <w:tc>
          <w:tcPr>
            <w:tcW w:w="644"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tcPr>
          <w:p w14:paraId="14A7A5BF" w14:textId="17616198" w:rsidR="00D67326" w:rsidRPr="00886BE4" w:rsidRDefault="00D67326" w:rsidP="00736FE0">
            <w:pPr>
              <w:snapToGrid w:val="0"/>
              <w:jc w:val="center"/>
              <w:rPr>
                <w:rFonts w:ascii="GHEA Grapalat" w:eastAsia="Arial Unicode MS" w:hAnsi="GHEA Grapalat"/>
                <w:sz w:val="22"/>
                <w:szCs w:val="22"/>
                <w:lang w:val="ru-RU"/>
              </w:rPr>
            </w:pPr>
            <w:r w:rsidRPr="00886BE4">
              <w:rPr>
                <w:rFonts w:ascii="GHEA Grapalat" w:eastAsia="Arial Unicode MS" w:hAnsi="GHEA Grapalat"/>
                <w:sz w:val="22"/>
                <w:szCs w:val="22"/>
              </w:rPr>
              <w:t>1</w:t>
            </w:r>
            <w:r w:rsidR="00101BCF" w:rsidRPr="00886BE4">
              <w:rPr>
                <w:rFonts w:ascii="GHEA Grapalat" w:eastAsia="Arial Unicode MS" w:hAnsi="GHEA Grapalat"/>
                <w:sz w:val="22"/>
                <w:szCs w:val="22"/>
                <w:lang w:val="ru-RU"/>
              </w:rPr>
              <w:t>2</w:t>
            </w:r>
            <w:r w:rsidR="00C20B4D">
              <w:rPr>
                <w:rFonts w:ascii="GHEA Grapalat" w:eastAsia="Arial Unicode MS" w:hAnsi="GHEA Grapalat"/>
                <w:sz w:val="22"/>
                <w:szCs w:val="22"/>
                <w:lang w:val="ru-RU"/>
              </w:rPr>
              <w:t>)</w:t>
            </w:r>
          </w:p>
        </w:tc>
        <w:tc>
          <w:tcPr>
            <w:tcW w:w="5580"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tcPr>
          <w:p w14:paraId="7E8E56BE" w14:textId="77777777" w:rsidR="00D67326" w:rsidRPr="00886BE4" w:rsidRDefault="00D67326" w:rsidP="00C300BB">
            <w:pPr>
              <w:shd w:val="clear" w:color="000000" w:fill="FFFFFF"/>
              <w:snapToGrid w:val="0"/>
              <w:rPr>
                <w:rFonts w:ascii="GHEA Grapalat" w:hAnsi="GHEA Grapalat"/>
                <w:color w:val="000000"/>
                <w:sz w:val="22"/>
                <w:szCs w:val="22"/>
              </w:rPr>
            </w:pPr>
            <w:r w:rsidRPr="00886BE4">
              <w:rPr>
                <w:rFonts w:ascii="GHEA Grapalat" w:hAnsi="GHEA Grapalat" w:cs="Sylfaen"/>
                <w:color w:val="000000"/>
                <w:sz w:val="22"/>
                <w:szCs w:val="22"/>
              </w:rPr>
              <w:t>Սեղան</w:t>
            </w:r>
            <w:r w:rsidRPr="00886BE4">
              <w:rPr>
                <w:rFonts w:ascii="GHEA Grapalat" w:hAnsi="GHEA Grapalat"/>
                <w:color w:val="000000"/>
                <w:sz w:val="22"/>
                <w:szCs w:val="22"/>
              </w:rPr>
              <w:t xml:space="preserve">` </w:t>
            </w:r>
            <w:r w:rsidRPr="00886BE4">
              <w:rPr>
                <w:rFonts w:ascii="GHEA Grapalat" w:hAnsi="GHEA Grapalat" w:cs="Sylfaen"/>
                <w:color w:val="000000"/>
                <w:sz w:val="22"/>
                <w:szCs w:val="22"/>
              </w:rPr>
              <w:t>նորածնի</w:t>
            </w:r>
            <w:r w:rsidRPr="00886BE4">
              <w:rPr>
                <w:rFonts w:ascii="GHEA Grapalat" w:hAnsi="GHEA Grapalat"/>
                <w:color w:val="000000"/>
                <w:sz w:val="22"/>
                <w:szCs w:val="22"/>
              </w:rPr>
              <w:t xml:space="preserve"> </w:t>
            </w:r>
            <w:r w:rsidRPr="00886BE4">
              <w:rPr>
                <w:rFonts w:ascii="GHEA Grapalat" w:hAnsi="GHEA Grapalat" w:cs="Sylfaen"/>
                <w:color w:val="000000"/>
                <w:sz w:val="22"/>
                <w:szCs w:val="22"/>
              </w:rPr>
              <w:t>բարուրման</w:t>
            </w:r>
            <w:r w:rsidRPr="00886BE4">
              <w:rPr>
                <w:rFonts w:ascii="GHEA Grapalat" w:hAnsi="GHEA Grapalat"/>
                <w:color w:val="000000"/>
                <w:sz w:val="22"/>
                <w:szCs w:val="22"/>
              </w:rPr>
              <w:t xml:space="preserve"> </w:t>
            </w:r>
            <w:r w:rsidRPr="00886BE4">
              <w:rPr>
                <w:rFonts w:ascii="GHEA Grapalat" w:hAnsi="GHEA Grapalat" w:cs="Sylfaen"/>
                <w:color w:val="000000"/>
                <w:sz w:val="22"/>
                <w:szCs w:val="22"/>
              </w:rPr>
              <w:t>համար</w:t>
            </w:r>
          </w:p>
        </w:tc>
        <w:tc>
          <w:tcPr>
            <w:tcW w:w="306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5A2A65E" w14:textId="77777777" w:rsidR="00D67326" w:rsidRPr="00886BE4" w:rsidRDefault="00D67326" w:rsidP="00C300BB">
            <w:pPr>
              <w:snapToGrid w:val="0"/>
              <w:jc w:val="center"/>
              <w:rPr>
                <w:rFonts w:ascii="GHEA Grapalat" w:hAnsi="GHEA Grapalat"/>
                <w:color w:val="000000"/>
                <w:sz w:val="22"/>
                <w:szCs w:val="22"/>
                <w:shd w:val="clear" w:color="000000" w:fill="FFFFFF"/>
              </w:rPr>
            </w:pPr>
          </w:p>
        </w:tc>
        <w:tc>
          <w:tcPr>
            <w:tcW w:w="49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BD53AFE" w14:textId="77777777" w:rsidR="00D67326" w:rsidRPr="00886BE4" w:rsidRDefault="00D67326" w:rsidP="00C300BB">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7E44E9C0" w14:textId="77777777" w:rsidR="00D67326" w:rsidRPr="00886BE4" w:rsidRDefault="00D67326" w:rsidP="00C300BB">
            <w:pPr>
              <w:snapToGrid w:val="0"/>
              <w:jc w:val="center"/>
              <w:rPr>
                <w:rFonts w:ascii="GHEA Grapalat" w:eastAsia="Arial Unicode MS" w:hAnsi="GHEA Grapalat"/>
                <w:sz w:val="22"/>
                <w:szCs w:val="22"/>
              </w:rPr>
            </w:pPr>
          </w:p>
        </w:tc>
        <w:tc>
          <w:tcPr>
            <w:tcW w:w="56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4C875E5" w14:textId="77777777" w:rsidR="00D67326" w:rsidRPr="00886BE4" w:rsidRDefault="00D67326" w:rsidP="00C300BB">
            <w:pPr>
              <w:snapToGrid w:val="0"/>
              <w:jc w:val="center"/>
              <w:rPr>
                <w:rFonts w:ascii="GHEA Grapalat" w:eastAsia="Arial Unicode MS" w:hAnsi="GHEA Grapalat"/>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095F9182" w14:textId="77777777" w:rsidR="00D67326" w:rsidRPr="00886BE4" w:rsidRDefault="00D67326" w:rsidP="00C300BB">
            <w:pPr>
              <w:snapToGrid w:val="0"/>
              <w:jc w:val="center"/>
              <w:rPr>
                <w:rFonts w:ascii="GHEA Grapalat" w:eastAsia="Arial Unicode MS" w:hAnsi="GHEA Grapalat"/>
                <w:sz w:val="22"/>
                <w:szCs w:val="22"/>
              </w:rPr>
            </w:pPr>
            <w:r w:rsidRPr="00886BE4">
              <w:rPr>
                <w:rFonts w:ascii="GHEA Grapalat" w:eastAsia="Arial Unicode MS" w:hAnsi="GHEA Grapalat"/>
                <w:sz w:val="22"/>
                <w:szCs w:val="22"/>
              </w:rPr>
              <w:t>0.25</w:t>
            </w:r>
          </w:p>
        </w:tc>
        <w:tc>
          <w:tcPr>
            <w:tcW w:w="212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25DEE5C" w14:textId="77777777" w:rsidR="00D67326" w:rsidRPr="00886BE4" w:rsidRDefault="00D67326" w:rsidP="00C300BB">
            <w:pPr>
              <w:snapToGrid w:val="0"/>
              <w:jc w:val="center"/>
              <w:rPr>
                <w:rFonts w:ascii="GHEA Grapalat" w:hAnsi="GHEA Grapalat"/>
                <w:sz w:val="22"/>
                <w:szCs w:val="22"/>
              </w:rPr>
            </w:pPr>
            <w:r w:rsidRPr="00886BE4">
              <w:rPr>
                <w:rFonts w:ascii="GHEA Grapalat" w:hAnsi="GHEA Grapalat" w:cs="Sylfaen"/>
                <w:sz w:val="22"/>
                <w:szCs w:val="22"/>
              </w:rPr>
              <w:t>Դիտողական</w:t>
            </w:r>
          </w:p>
        </w:tc>
        <w:tc>
          <w:tcPr>
            <w:tcW w:w="124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588E19DC" w14:textId="77777777" w:rsidR="00D67326" w:rsidRPr="00886BE4" w:rsidRDefault="00D67326" w:rsidP="00C300BB">
            <w:pPr>
              <w:snapToGrid w:val="0"/>
              <w:jc w:val="center"/>
              <w:rPr>
                <w:rFonts w:ascii="GHEA Grapalat" w:eastAsia="Arial Unicode MS" w:hAnsi="GHEA Grapalat"/>
                <w:sz w:val="22"/>
                <w:szCs w:val="22"/>
              </w:rPr>
            </w:pPr>
          </w:p>
        </w:tc>
      </w:tr>
      <w:tr w:rsidR="00D67326" w:rsidRPr="00886BE4" w14:paraId="1FD2CD93" w14:textId="77777777" w:rsidTr="00D44669">
        <w:trPr>
          <w:trHeight w:val="750"/>
        </w:trPr>
        <w:tc>
          <w:tcPr>
            <w:tcW w:w="644"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tcPr>
          <w:p w14:paraId="603D289A" w14:textId="0DE9C93B" w:rsidR="00D67326" w:rsidRPr="00886BE4" w:rsidRDefault="00D67326" w:rsidP="00736FE0">
            <w:pPr>
              <w:snapToGrid w:val="0"/>
              <w:jc w:val="center"/>
              <w:rPr>
                <w:rFonts w:ascii="GHEA Grapalat" w:eastAsia="Arial Unicode MS" w:hAnsi="GHEA Grapalat"/>
                <w:sz w:val="22"/>
                <w:szCs w:val="22"/>
                <w:lang w:val="ru-RU"/>
              </w:rPr>
            </w:pPr>
            <w:r w:rsidRPr="00886BE4">
              <w:rPr>
                <w:rFonts w:ascii="GHEA Grapalat" w:eastAsia="Arial Unicode MS" w:hAnsi="GHEA Grapalat"/>
                <w:sz w:val="22"/>
                <w:szCs w:val="22"/>
              </w:rPr>
              <w:t>1</w:t>
            </w:r>
            <w:r w:rsidR="00101BCF" w:rsidRPr="00886BE4">
              <w:rPr>
                <w:rFonts w:ascii="GHEA Grapalat" w:eastAsia="Arial Unicode MS" w:hAnsi="GHEA Grapalat"/>
                <w:sz w:val="22"/>
                <w:szCs w:val="22"/>
                <w:lang w:val="ru-RU"/>
              </w:rPr>
              <w:t>3</w:t>
            </w:r>
            <w:r w:rsidR="00C20B4D">
              <w:rPr>
                <w:rFonts w:ascii="GHEA Grapalat" w:eastAsia="Arial Unicode MS" w:hAnsi="GHEA Grapalat"/>
                <w:sz w:val="22"/>
                <w:szCs w:val="22"/>
                <w:lang w:val="ru-RU"/>
              </w:rPr>
              <w:t>)</w:t>
            </w:r>
          </w:p>
        </w:tc>
        <w:tc>
          <w:tcPr>
            <w:tcW w:w="5580"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tcPr>
          <w:p w14:paraId="254B9388" w14:textId="77777777" w:rsidR="00D67326" w:rsidRPr="00886BE4" w:rsidRDefault="00D67326" w:rsidP="00C300BB">
            <w:pPr>
              <w:shd w:val="clear" w:color="000000" w:fill="FFFFFF"/>
              <w:snapToGrid w:val="0"/>
              <w:rPr>
                <w:rFonts w:ascii="GHEA Grapalat" w:hAnsi="GHEA Grapalat"/>
                <w:color w:val="000000"/>
                <w:sz w:val="22"/>
                <w:szCs w:val="22"/>
                <w:lang w:val="ru-RU"/>
              </w:rPr>
            </w:pPr>
            <w:r w:rsidRPr="00886BE4">
              <w:rPr>
                <w:rFonts w:ascii="GHEA Grapalat" w:hAnsi="GHEA Grapalat" w:cs="Sylfaen"/>
                <w:color w:val="000000"/>
                <w:sz w:val="22"/>
                <w:szCs w:val="22"/>
              </w:rPr>
              <w:t>Սառնարան</w:t>
            </w:r>
            <w:r w:rsidRPr="00886BE4">
              <w:rPr>
                <w:rFonts w:ascii="GHEA Grapalat" w:hAnsi="GHEA Grapalat"/>
                <w:color w:val="000000"/>
                <w:sz w:val="22"/>
                <w:szCs w:val="22"/>
                <w:lang w:val="ru-RU"/>
              </w:rPr>
              <w:t xml:space="preserve">` </w:t>
            </w:r>
            <w:r w:rsidRPr="00886BE4">
              <w:rPr>
                <w:rFonts w:ascii="GHEA Grapalat" w:hAnsi="GHEA Grapalat" w:cs="Sylfaen"/>
                <w:color w:val="000000"/>
                <w:sz w:val="22"/>
                <w:szCs w:val="22"/>
              </w:rPr>
              <w:t>վակցինաների</w:t>
            </w:r>
            <w:r w:rsidRPr="00886BE4">
              <w:rPr>
                <w:rFonts w:ascii="GHEA Grapalat" w:hAnsi="GHEA Grapalat"/>
                <w:color w:val="000000"/>
                <w:sz w:val="22"/>
                <w:szCs w:val="22"/>
                <w:lang w:val="ru-RU"/>
              </w:rPr>
              <w:t xml:space="preserve"> </w:t>
            </w:r>
            <w:r w:rsidRPr="00886BE4">
              <w:rPr>
                <w:rFonts w:ascii="GHEA Grapalat" w:hAnsi="GHEA Grapalat" w:cs="Sylfaen"/>
                <w:color w:val="000000"/>
                <w:sz w:val="22"/>
                <w:szCs w:val="22"/>
              </w:rPr>
              <w:t>և</w:t>
            </w:r>
            <w:r w:rsidRPr="00886BE4">
              <w:rPr>
                <w:rFonts w:ascii="GHEA Grapalat" w:hAnsi="GHEA Grapalat"/>
                <w:color w:val="000000"/>
                <w:sz w:val="22"/>
                <w:szCs w:val="22"/>
                <w:lang w:val="ru-RU"/>
              </w:rPr>
              <w:t xml:space="preserve"> </w:t>
            </w:r>
            <w:r w:rsidRPr="00886BE4">
              <w:rPr>
                <w:rFonts w:ascii="GHEA Grapalat" w:hAnsi="GHEA Grapalat" w:cs="Sylfaen"/>
                <w:color w:val="000000"/>
                <w:sz w:val="22"/>
                <w:szCs w:val="22"/>
              </w:rPr>
              <w:t>բժշկական</w:t>
            </w:r>
            <w:r w:rsidRPr="00886BE4">
              <w:rPr>
                <w:rFonts w:ascii="GHEA Grapalat" w:hAnsi="GHEA Grapalat"/>
                <w:color w:val="000000"/>
                <w:sz w:val="22"/>
                <w:szCs w:val="22"/>
                <w:lang w:val="ru-RU"/>
              </w:rPr>
              <w:t xml:space="preserve"> </w:t>
            </w:r>
            <w:r w:rsidRPr="00886BE4">
              <w:rPr>
                <w:rFonts w:ascii="GHEA Grapalat" w:hAnsi="GHEA Grapalat" w:cs="Sylfaen"/>
                <w:color w:val="000000"/>
                <w:sz w:val="22"/>
                <w:szCs w:val="22"/>
              </w:rPr>
              <w:t>նշանակության</w:t>
            </w:r>
            <w:r w:rsidRPr="00886BE4">
              <w:rPr>
                <w:rFonts w:ascii="GHEA Grapalat" w:hAnsi="GHEA Grapalat"/>
                <w:color w:val="000000"/>
                <w:sz w:val="22"/>
                <w:szCs w:val="22"/>
                <w:lang w:val="ru-RU"/>
              </w:rPr>
              <w:t xml:space="preserve"> </w:t>
            </w:r>
            <w:r w:rsidRPr="00886BE4">
              <w:rPr>
                <w:rFonts w:ascii="GHEA Grapalat" w:hAnsi="GHEA Grapalat" w:cs="Sylfaen"/>
                <w:color w:val="000000"/>
                <w:sz w:val="22"/>
                <w:szCs w:val="22"/>
              </w:rPr>
              <w:t>այլ</w:t>
            </w:r>
            <w:r w:rsidRPr="00886BE4">
              <w:rPr>
                <w:rFonts w:ascii="GHEA Grapalat" w:hAnsi="GHEA Grapalat"/>
                <w:color w:val="000000"/>
                <w:sz w:val="22"/>
                <w:szCs w:val="22"/>
                <w:lang w:val="ru-RU"/>
              </w:rPr>
              <w:t xml:space="preserve"> </w:t>
            </w:r>
            <w:r w:rsidRPr="00886BE4">
              <w:rPr>
                <w:rFonts w:ascii="GHEA Grapalat" w:hAnsi="GHEA Grapalat" w:cs="Sylfaen"/>
                <w:color w:val="000000"/>
                <w:sz w:val="22"/>
                <w:szCs w:val="22"/>
              </w:rPr>
              <w:t>նյութերի</w:t>
            </w:r>
            <w:r w:rsidRPr="00886BE4">
              <w:rPr>
                <w:rFonts w:ascii="GHEA Grapalat" w:hAnsi="GHEA Grapalat"/>
                <w:color w:val="000000"/>
                <w:sz w:val="22"/>
                <w:szCs w:val="22"/>
                <w:lang w:val="ru-RU"/>
              </w:rPr>
              <w:t xml:space="preserve"> </w:t>
            </w:r>
            <w:r w:rsidRPr="00886BE4">
              <w:rPr>
                <w:rFonts w:ascii="GHEA Grapalat" w:hAnsi="GHEA Grapalat" w:cs="Sylfaen"/>
                <w:color w:val="000000"/>
                <w:sz w:val="22"/>
                <w:szCs w:val="22"/>
              </w:rPr>
              <w:t>պահպանման</w:t>
            </w:r>
            <w:r w:rsidRPr="00886BE4">
              <w:rPr>
                <w:rFonts w:ascii="GHEA Grapalat" w:hAnsi="GHEA Grapalat"/>
                <w:color w:val="000000"/>
                <w:sz w:val="22"/>
                <w:szCs w:val="22"/>
                <w:lang w:val="ru-RU"/>
              </w:rPr>
              <w:t xml:space="preserve"> </w:t>
            </w:r>
            <w:r w:rsidRPr="00886BE4">
              <w:rPr>
                <w:rFonts w:ascii="GHEA Grapalat" w:hAnsi="GHEA Grapalat" w:cs="Sylfaen"/>
                <w:color w:val="000000"/>
                <w:sz w:val="22"/>
                <w:szCs w:val="22"/>
              </w:rPr>
              <w:t>համար</w:t>
            </w:r>
          </w:p>
        </w:tc>
        <w:tc>
          <w:tcPr>
            <w:tcW w:w="306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5F679E59" w14:textId="77777777" w:rsidR="00D67326" w:rsidRPr="00886BE4" w:rsidRDefault="00D67326" w:rsidP="00C300BB">
            <w:pPr>
              <w:snapToGrid w:val="0"/>
              <w:jc w:val="center"/>
              <w:rPr>
                <w:rFonts w:ascii="GHEA Grapalat" w:hAnsi="GHEA Grapalat"/>
                <w:color w:val="000000"/>
                <w:sz w:val="22"/>
                <w:szCs w:val="22"/>
                <w:shd w:val="clear" w:color="000000" w:fill="FFFFFF"/>
                <w:lang w:val="ru-RU"/>
              </w:rPr>
            </w:pPr>
          </w:p>
        </w:tc>
        <w:tc>
          <w:tcPr>
            <w:tcW w:w="49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2532A349" w14:textId="77777777" w:rsidR="00D67326" w:rsidRPr="00886BE4" w:rsidRDefault="00D67326" w:rsidP="00C300BB">
            <w:pPr>
              <w:snapToGrid w:val="0"/>
              <w:jc w:val="center"/>
              <w:rPr>
                <w:rFonts w:ascii="GHEA Grapalat" w:eastAsia="Arial Unicode MS" w:hAnsi="GHEA Grapalat"/>
                <w:sz w:val="22"/>
                <w:szCs w:val="22"/>
                <w:lang w:val="ru-RU"/>
              </w:rPr>
            </w:pPr>
          </w:p>
        </w:tc>
        <w:tc>
          <w:tcPr>
            <w:tcW w:w="42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22AEF107" w14:textId="77777777" w:rsidR="00D67326" w:rsidRPr="00886BE4" w:rsidRDefault="00D67326" w:rsidP="00C300BB">
            <w:pPr>
              <w:snapToGrid w:val="0"/>
              <w:jc w:val="center"/>
              <w:rPr>
                <w:rFonts w:ascii="GHEA Grapalat" w:eastAsia="Arial Unicode MS" w:hAnsi="GHEA Grapalat"/>
                <w:sz w:val="22"/>
                <w:szCs w:val="22"/>
                <w:lang w:val="ru-RU"/>
              </w:rPr>
            </w:pPr>
          </w:p>
        </w:tc>
        <w:tc>
          <w:tcPr>
            <w:tcW w:w="56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2C61544A" w14:textId="77777777" w:rsidR="00D67326" w:rsidRPr="00886BE4" w:rsidRDefault="00D67326" w:rsidP="00C300BB">
            <w:pPr>
              <w:snapToGrid w:val="0"/>
              <w:jc w:val="center"/>
              <w:rPr>
                <w:rFonts w:ascii="GHEA Grapalat" w:eastAsia="Arial Unicode MS" w:hAnsi="GHEA Grapalat"/>
                <w:sz w:val="22"/>
                <w:szCs w:val="22"/>
                <w:lang w:val="ru-RU"/>
              </w:rPr>
            </w:pPr>
          </w:p>
        </w:tc>
        <w:tc>
          <w:tcPr>
            <w:tcW w:w="70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2CEB5DF2" w14:textId="77777777" w:rsidR="00D67326" w:rsidRPr="00886BE4" w:rsidRDefault="00D67326" w:rsidP="00C300BB">
            <w:pPr>
              <w:snapToGrid w:val="0"/>
              <w:jc w:val="center"/>
              <w:rPr>
                <w:rFonts w:ascii="GHEA Grapalat" w:eastAsia="Arial Unicode MS" w:hAnsi="GHEA Grapalat"/>
                <w:sz w:val="22"/>
                <w:szCs w:val="22"/>
              </w:rPr>
            </w:pPr>
            <w:r w:rsidRPr="00886BE4">
              <w:rPr>
                <w:rFonts w:ascii="GHEA Grapalat" w:eastAsia="Arial Unicode MS" w:hAnsi="GHEA Grapalat"/>
                <w:sz w:val="22"/>
                <w:szCs w:val="22"/>
              </w:rPr>
              <w:t>3</w:t>
            </w:r>
          </w:p>
        </w:tc>
        <w:tc>
          <w:tcPr>
            <w:tcW w:w="212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5C7FD631" w14:textId="77777777" w:rsidR="00D67326" w:rsidRPr="00886BE4" w:rsidRDefault="00D67326" w:rsidP="00C300BB">
            <w:pPr>
              <w:snapToGrid w:val="0"/>
              <w:jc w:val="center"/>
              <w:rPr>
                <w:rFonts w:ascii="GHEA Grapalat" w:hAnsi="GHEA Grapalat"/>
                <w:sz w:val="22"/>
                <w:szCs w:val="22"/>
              </w:rPr>
            </w:pPr>
            <w:r w:rsidRPr="00886BE4">
              <w:rPr>
                <w:rFonts w:ascii="GHEA Grapalat" w:hAnsi="GHEA Grapalat" w:cs="Sylfaen"/>
                <w:sz w:val="22"/>
                <w:szCs w:val="22"/>
              </w:rPr>
              <w:t>Դիտողական</w:t>
            </w:r>
          </w:p>
        </w:tc>
        <w:tc>
          <w:tcPr>
            <w:tcW w:w="124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2F49085E" w14:textId="77777777" w:rsidR="00D67326" w:rsidRPr="00886BE4" w:rsidRDefault="00D67326" w:rsidP="00C300BB">
            <w:pPr>
              <w:snapToGrid w:val="0"/>
              <w:jc w:val="center"/>
              <w:rPr>
                <w:rFonts w:ascii="GHEA Grapalat" w:eastAsia="Arial Unicode MS" w:hAnsi="GHEA Grapalat"/>
                <w:sz w:val="22"/>
                <w:szCs w:val="22"/>
              </w:rPr>
            </w:pPr>
          </w:p>
        </w:tc>
      </w:tr>
      <w:tr w:rsidR="00D67326" w:rsidRPr="00886BE4" w14:paraId="73990E99" w14:textId="77777777" w:rsidTr="00D44669">
        <w:trPr>
          <w:trHeight w:val="453"/>
        </w:trPr>
        <w:tc>
          <w:tcPr>
            <w:tcW w:w="644"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tcPr>
          <w:p w14:paraId="7525488E" w14:textId="5CD99B12" w:rsidR="00D67326" w:rsidRPr="00886BE4" w:rsidRDefault="00D67326" w:rsidP="00736FE0">
            <w:pPr>
              <w:snapToGrid w:val="0"/>
              <w:jc w:val="center"/>
              <w:rPr>
                <w:rFonts w:ascii="GHEA Grapalat" w:eastAsia="Arial Unicode MS" w:hAnsi="GHEA Grapalat"/>
                <w:sz w:val="22"/>
                <w:szCs w:val="22"/>
                <w:lang w:val="ru-RU"/>
              </w:rPr>
            </w:pPr>
            <w:r w:rsidRPr="00886BE4">
              <w:rPr>
                <w:rFonts w:ascii="GHEA Grapalat" w:eastAsia="Arial Unicode MS" w:hAnsi="GHEA Grapalat"/>
                <w:sz w:val="22"/>
                <w:szCs w:val="22"/>
              </w:rPr>
              <w:t>1</w:t>
            </w:r>
            <w:r w:rsidR="00101BCF" w:rsidRPr="00886BE4">
              <w:rPr>
                <w:rFonts w:ascii="GHEA Grapalat" w:eastAsia="Arial Unicode MS" w:hAnsi="GHEA Grapalat"/>
                <w:sz w:val="22"/>
                <w:szCs w:val="22"/>
                <w:lang w:val="ru-RU"/>
              </w:rPr>
              <w:t>4</w:t>
            </w:r>
            <w:r w:rsidR="00C20B4D">
              <w:rPr>
                <w:rFonts w:ascii="GHEA Grapalat" w:eastAsia="Arial Unicode MS" w:hAnsi="GHEA Grapalat"/>
                <w:sz w:val="22"/>
                <w:szCs w:val="22"/>
                <w:lang w:val="ru-RU"/>
              </w:rPr>
              <w:t>)</w:t>
            </w:r>
          </w:p>
        </w:tc>
        <w:tc>
          <w:tcPr>
            <w:tcW w:w="5580"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tcPr>
          <w:p w14:paraId="325D6CB8" w14:textId="77777777" w:rsidR="00D67326" w:rsidRPr="00886BE4" w:rsidRDefault="00D67326" w:rsidP="00C300BB">
            <w:pPr>
              <w:shd w:val="clear" w:color="000000" w:fill="FFFFFF"/>
              <w:snapToGrid w:val="0"/>
              <w:rPr>
                <w:rFonts w:ascii="GHEA Grapalat" w:hAnsi="GHEA Grapalat"/>
                <w:color w:val="000000"/>
                <w:sz w:val="22"/>
                <w:szCs w:val="22"/>
              </w:rPr>
            </w:pPr>
            <w:r w:rsidRPr="00886BE4">
              <w:rPr>
                <w:rFonts w:ascii="GHEA Grapalat" w:hAnsi="GHEA Grapalat" w:cs="Sylfaen"/>
                <w:color w:val="000000"/>
                <w:sz w:val="22"/>
                <w:szCs w:val="22"/>
              </w:rPr>
              <w:t>Շիրմա</w:t>
            </w:r>
          </w:p>
        </w:tc>
        <w:tc>
          <w:tcPr>
            <w:tcW w:w="306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45208F82" w14:textId="77777777" w:rsidR="00D67326" w:rsidRPr="00886BE4" w:rsidRDefault="00D67326" w:rsidP="00C300BB">
            <w:pPr>
              <w:snapToGrid w:val="0"/>
              <w:jc w:val="center"/>
              <w:rPr>
                <w:rFonts w:ascii="GHEA Grapalat" w:hAnsi="GHEA Grapalat"/>
                <w:color w:val="000000"/>
                <w:sz w:val="22"/>
                <w:szCs w:val="22"/>
                <w:shd w:val="clear" w:color="000000" w:fill="FFFFFF"/>
              </w:rPr>
            </w:pPr>
          </w:p>
        </w:tc>
        <w:tc>
          <w:tcPr>
            <w:tcW w:w="49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0D2E3EB4" w14:textId="77777777" w:rsidR="00D67326" w:rsidRPr="00886BE4" w:rsidRDefault="00D67326" w:rsidP="00C300BB">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42283603" w14:textId="77777777" w:rsidR="00D67326" w:rsidRPr="00886BE4" w:rsidRDefault="00D67326" w:rsidP="00C300BB">
            <w:pPr>
              <w:snapToGrid w:val="0"/>
              <w:jc w:val="center"/>
              <w:rPr>
                <w:rFonts w:ascii="GHEA Grapalat" w:eastAsia="Arial Unicode MS" w:hAnsi="GHEA Grapalat"/>
                <w:sz w:val="22"/>
                <w:szCs w:val="22"/>
              </w:rPr>
            </w:pPr>
          </w:p>
        </w:tc>
        <w:tc>
          <w:tcPr>
            <w:tcW w:w="56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1BACFAE4" w14:textId="77777777" w:rsidR="00D67326" w:rsidRPr="00886BE4" w:rsidRDefault="00D67326" w:rsidP="00C300BB">
            <w:pPr>
              <w:snapToGrid w:val="0"/>
              <w:jc w:val="center"/>
              <w:rPr>
                <w:rFonts w:ascii="GHEA Grapalat" w:eastAsia="Arial Unicode MS" w:hAnsi="GHEA Grapalat"/>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5621C296" w14:textId="77777777" w:rsidR="00D67326" w:rsidRPr="00886BE4" w:rsidRDefault="00D67326" w:rsidP="00C300BB">
            <w:pPr>
              <w:snapToGrid w:val="0"/>
              <w:jc w:val="center"/>
              <w:rPr>
                <w:rFonts w:ascii="GHEA Grapalat" w:eastAsia="Arial Unicode MS" w:hAnsi="GHEA Grapalat"/>
                <w:sz w:val="22"/>
                <w:szCs w:val="22"/>
              </w:rPr>
            </w:pPr>
            <w:r w:rsidRPr="00886BE4">
              <w:rPr>
                <w:rFonts w:ascii="GHEA Grapalat" w:eastAsia="Arial Unicode MS" w:hAnsi="GHEA Grapalat"/>
                <w:sz w:val="22"/>
                <w:szCs w:val="22"/>
              </w:rPr>
              <w:t>0.25</w:t>
            </w:r>
          </w:p>
        </w:tc>
        <w:tc>
          <w:tcPr>
            <w:tcW w:w="212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6832D273" w14:textId="77777777" w:rsidR="00D67326" w:rsidRPr="00886BE4" w:rsidRDefault="00D67326" w:rsidP="00C300BB">
            <w:pPr>
              <w:snapToGrid w:val="0"/>
              <w:jc w:val="center"/>
              <w:rPr>
                <w:rFonts w:ascii="GHEA Grapalat" w:hAnsi="GHEA Grapalat"/>
                <w:sz w:val="22"/>
                <w:szCs w:val="22"/>
              </w:rPr>
            </w:pPr>
            <w:r w:rsidRPr="00886BE4">
              <w:rPr>
                <w:rFonts w:ascii="GHEA Grapalat" w:hAnsi="GHEA Grapalat" w:cs="Sylfaen"/>
                <w:sz w:val="22"/>
                <w:szCs w:val="22"/>
              </w:rPr>
              <w:t>Դիտողական</w:t>
            </w:r>
          </w:p>
        </w:tc>
        <w:tc>
          <w:tcPr>
            <w:tcW w:w="124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00C07D71" w14:textId="77777777" w:rsidR="00D67326" w:rsidRPr="00886BE4" w:rsidRDefault="00D67326" w:rsidP="00C300BB">
            <w:pPr>
              <w:snapToGrid w:val="0"/>
              <w:jc w:val="center"/>
              <w:rPr>
                <w:rFonts w:ascii="GHEA Grapalat" w:eastAsia="Arial Unicode MS" w:hAnsi="GHEA Grapalat"/>
                <w:sz w:val="22"/>
                <w:szCs w:val="22"/>
              </w:rPr>
            </w:pPr>
          </w:p>
        </w:tc>
      </w:tr>
      <w:tr w:rsidR="00D67326" w:rsidRPr="00886BE4" w14:paraId="7046DE53" w14:textId="77777777" w:rsidTr="00D44669">
        <w:trPr>
          <w:trHeight w:val="361"/>
        </w:trPr>
        <w:tc>
          <w:tcPr>
            <w:tcW w:w="644"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tcPr>
          <w:p w14:paraId="51D1E66A" w14:textId="231EFC0D" w:rsidR="00D67326" w:rsidRPr="00886BE4" w:rsidRDefault="00D67326" w:rsidP="00736FE0">
            <w:pPr>
              <w:snapToGrid w:val="0"/>
              <w:jc w:val="center"/>
              <w:rPr>
                <w:rFonts w:ascii="GHEA Grapalat" w:eastAsia="Arial Unicode MS" w:hAnsi="GHEA Grapalat"/>
                <w:sz w:val="22"/>
                <w:szCs w:val="22"/>
                <w:lang w:val="ru-RU"/>
              </w:rPr>
            </w:pPr>
            <w:r w:rsidRPr="00886BE4">
              <w:rPr>
                <w:rFonts w:ascii="GHEA Grapalat" w:eastAsia="Arial Unicode MS" w:hAnsi="GHEA Grapalat"/>
                <w:sz w:val="22"/>
                <w:szCs w:val="22"/>
              </w:rPr>
              <w:t>1</w:t>
            </w:r>
            <w:r w:rsidR="00101BCF" w:rsidRPr="00886BE4">
              <w:rPr>
                <w:rFonts w:ascii="GHEA Grapalat" w:eastAsia="Arial Unicode MS" w:hAnsi="GHEA Grapalat"/>
                <w:sz w:val="22"/>
                <w:szCs w:val="22"/>
                <w:lang w:val="ru-RU"/>
              </w:rPr>
              <w:t>5</w:t>
            </w:r>
            <w:r w:rsidR="00C20B4D">
              <w:rPr>
                <w:rFonts w:ascii="GHEA Grapalat" w:eastAsia="Arial Unicode MS" w:hAnsi="GHEA Grapalat"/>
                <w:sz w:val="22"/>
                <w:szCs w:val="22"/>
                <w:lang w:val="ru-RU"/>
              </w:rPr>
              <w:t>)</w:t>
            </w:r>
          </w:p>
        </w:tc>
        <w:tc>
          <w:tcPr>
            <w:tcW w:w="5580"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tcPr>
          <w:p w14:paraId="7C8145FF" w14:textId="77777777" w:rsidR="00D67326" w:rsidRPr="00886BE4" w:rsidRDefault="00D67326" w:rsidP="00C300BB">
            <w:pPr>
              <w:shd w:val="clear" w:color="000000" w:fill="FFFFFF"/>
              <w:snapToGrid w:val="0"/>
              <w:rPr>
                <w:rFonts w:ascii="GHEA Grapalat" w:hAnsi="GHEA Grapalat"/>
                <w:color w:val="000000"/>
                <w:sz w:val="22"/>
                <w:szCs w:val="22"/>
              </w:rPr>
            </w:pPr>
            <w:r w:rsidRPr="00886BE4">
              <w:rPr>
                <w:rFonts w:ascii="GHEA Grapalat" w:hAnsi="GHEA Grapalat" w:cs="Sylfaen"/>
                <w:color w:val="000000"/>
                <w:sz w:val="22"/>
                <w:szCs w:val="22"/>
              </w:rPr>
              <w:t>Պատգարակ</w:t>
            </w:r>
          </w:p>
        </w:tc>
        <w:tc>
          <w:tcPr>
            <w:tcW w:w="306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06675182" w14:textId="77777777" w:rsidR="00D67326" w:rsidRPr="00886BE4" w:rsidRDefault="00D67326" w:rsidP="00C300BB">
            <w:pPr>
              <w:snapToGrid w:val="0"/>
              <w:jc w:val="center"/>
              <w:rPr>
                <w:rFonts w:ascii="GHEA Grapalat" w:hAnsi="GHEA Grapalat"/>
                <w:color w:val="000000"/>
                <w:sz w:val="22"/>
                <w:szCs w:val="22"/>
                <w:shd w:val="clear" w:color="000000" w:fill="FFFFFF"/>
              </w:rPr>
            </w:pPr>
          </w:p>
        </w:tc>
        <w:tc>
          <w:tcPr>
            <w:tcW w:w="49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44AEA418" w14:textId="77777777" w:rsidR="00D67326" w:rsidRPr="00886BE4" w:rsidRDefault="00D67326" w:rsidP="00C300BB">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7ADA0B93" w14:textId="77777777" w:rsidR="00D67326" w:rsidRPr="00886BE4" w:rsidRDefault="00D67326" w:rsidP="00C300BB">
            <w:pPr>
              <w:snapToGrid w:val="0"/>
              <w:jc w:val="center"/>
              <w:rPr>
                <w:rFonts w:ascii="GHEA Grapalat" w:eastAsia="Arial Unicode MS" w:hAnsi="GHEA Grapalat"/>
                <w:sz w:val="22"/>
                <w:szCs w:val="22"/>
              </w:rPr>
            </w:pPr>
          </w:p>
        </w:tc>
        <w:tc>
          <w:tcPr>
            <w:tcW w:w="56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19FB04F5" w14:textId="77777777" w:rsidR="00D67326" w:rsidRPr="00886BE4" w:rsidRDefault="00D67326" w:rsidP="00C300BB">
            <w:pPr>
              <w:snapToGrid w:val="0"/>
              <w:jc w:val="center"/>
              <w:rPr>
                <w:rFonts w:ascii="GHEA Grapalat" w:eastAsia="Arial Unicode MS" w:hAnsi="GHEA Grapalat"/>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4DF9FCE6" w14:textId="77777777" w:rsidR="00D67326" w:rsidRPr="00886BE4" w:rsidRDefault="00D67326" w:rsidP="00C300BB">
            <w:pPr>
              <w:snapToGrid w:val="0"/>
              <w:jc w:val="center"/>
              <w:rPr>
                <w:rFonts w:ascii="GHEA Grapalat" w:eastAsia="Arial Unicode MS" w:hAnsi="GHEA Grapalat"/>
                <w:sz w:val="22"/>
                <w:szCs w:val="22"/>
              </w:rPr>
            </w:pPr>
            <w:r w:rsidRPr="00886BE4">
              <w:rPr>
                <w:rFonts w:ascii="GHEA Grapalat" w:eastAsia="Arial Unicode MS" w:hAnsi="GHEA Grapalat"/>
                <w:sz w:val="22"/>
                <w:szCs w:val="22"/>
              </w:rPr>
              <w:t>0.25</w:t>
            </w:r>
          </w:p>
        </w:tc>
        <w:tc>
          <w:tcPr>
            <w:tcW w:w="212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0A67F1DA" w14:textId="77777777" w:rsidR="00D67326" w:rsidRPr="00886BE4" w:rsidRDefault="00D67326" w:rsidP="00C300BB">
            <w:pPr>
              <w:snapToGrid w:val="0"/>
              <w:jc w:val="center"/>
              <w:rPr>
                <w:rFonts w:ascii="GHEA Grapalat" w:hAnsi="GHEA Grapalat"/>
                <w:sz w:val="22"/>
                <w:szCs w:val="22"/>
              </w:rPr>
            </w:pPr>
            <w:r w:rsidRPr="00886BE4">
              <w:rPr>
                <w:rFonts w:ascii="GHEA Grapalat" w:hAnsi="GHEA Grapalat" w:cs="Sylfaen"/>
                <w:sz w:val="22"/>
                <w:szCs w:val="22"/>
              </w:rPr>
              <w:t>Դիտողական</w:t>
            </w:r>
          </w:p>
        </w:tc>
        <w:tc>
          <w:tcPr>
            <w:tcW w:w="124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50B5FA0E" w14:textId="77777777" w:rsidR="00D67326" w:rsidRPr="00886BE4" w:rsidRDefault="00D67326" w:rsidP="00C300BB">
            <w:pPr>
              <w:snapToGrid w:val="0"/>
              <w:jc w:val="center"/>
              <w:rPr>
                <w:rFonts w:ascii="GHEA Grapalat" w:eastAsia="Arial Unicode MS" w:hAnsi="GHEA Grapalat"/>
                <w:sz w:val="22"/>
                <w:szCs w:val="22"/>
              </w:rPr>
            </w:pPr>
          </w:p>
        </w:tc>
      </w:tr>
      <w:tr w:rsidR="00D67326" w:rsidRPr="001C6022" w14:paraId="6FAAD84F" w14:textId="77777777" w:rsidTr="00D44669">
        <w:trPr>
          <w:trHeight w:val="839"/>
        </w:trPr>
        <w:tc>
          <w:tcPr>
            <w:tcW w:w="644"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tcPr>
          <w:p w14:paraId="69CBFDED" w14:textId="06C439B1" w:rsidR="00D67326" w:rsidRPr="00C66C97" w:rsidRDefault="00D67326" w:rsidP="00736FE0">
            <w:pPr>
              <w:snapToGrid w:val="0"/>
              <w:jc w:val="center"/>
              <w:rPr>
                <w:rFonts w:ascii="GHEA Grapalat" w:eastAsia="Arial Unicode MS" w:hAnsi="GHEA Grapalat"/>
                <w:b/>
                <w:sz w:val="24"/>
                <w:szCs w:val="24"/>
                <w:lang w:val="hy-AM"/>
              </w:rPr>
            </w:pPr>
            <w:r w:rsidRPr="00C66C97">
              <w:rPr>
                <w:rFonts w:ascii="GHEA Grapalat" w:eastAsia="Arial Unicode MS" w:hAnsi="GHEA Grapalat"/>
                <w:b/>
                <w:sz w:val="24"/>
                <w:szCs w:val="24"/>
              </w:rPr>
              <w:t>3</w:t>
            </w:r>
            <w:r w:rsidR="00C66C97" w:rsidRPr="00C66C97">
              <w:rPr>
                <w:rFonts w:ascii="GHEA Grapalat" w:eastAsia="Arial Unicode MS" w:hAnsi="GHEA Grapalat"/>
                <w:b/>
                <w:sz w:val="24"/>
                <w:szCs w:val="24"/>
                <w:lang w:val="hy-AM"/>
              </w:rPr>
              <w:t>.</w:t>
            </w:r>
          </w:p>
        </w:tc>
        <w:tc>
          <w:tcPr>
            <w:tcW w:w="5580"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tcPr>
          <w:p w14:paraId="51D95CF7" w14:textId="77777777" w:rsidR="00D67326" w:rsidRPr="00D44669" w:rsidRDefault="00D67326" w:rsidP="00C300BB">
            <w:pPr>
              <w:shd w:val="clear" w:color="000000" w:fill="FFFFFF"/>
              <w:snapToGrid w:val="0"/>
              <w:rPr>
                <w:rFonts w:ascii="GHEA Grapalat" w:hAnsi="GHEA Grapalat"/>
                <w:b/>
                <w:color w:val="000000"/>
                <w:sz w:val="22"/>
                <w:szCs w:val="22"/>
                <w:lang w:val="hy-AM"/>
              </w:rPr>
            </w:pPr>
            <w:r w:rsidRPr="00D44669">
              <w:rPr>
                <w:rFonts w:ascii="GHEA Grapalat" w:hAnsi="GHEA Grapalat" w:cs="Sylfaen"/>
                <w:b/>
                <w:color w:val="000000"/>
                <w:sz w:val="22"/>
                <w:szCs w:val="22"/>
                <w:lang w:val="hy-AM"/>
              </w:rPr>
              <w:t>Գյուղական</w:t>
            </w:r>
            <w:r w:rsidRPr="00D44669">
              <w:rPr>
                <w:rFonts w:ascii="GHEA Grapalat" w:hAnsi="GHEA Grapalat"/>
                <w:b/>
                <w:color w:val="000000"/>
                <w:sz w:val="22"/>
                <w:szCs w:val="22"/>
                <w:lang w:val="hy-AM"/>
              </w:rPr>
              <w:t xml:space="preserve"> </w:t>
            </w:r>
            <w:r w:rsidRPr="00D44669">
              <w:rPr>
                <w:rFonts w:ascii="GHEA Grapalat" w:hAnsi="GHEA Grapalat" w:cs="Sylfaen"/>
                <w:b/>
                <w:color w:val="000000"/>
                <w:sz w:val="22"/>
                <w:szCs w:val="22"/>
                <w:lang w:val="hy-AM"/>
              </w:rPr>
              <w:t>բժշկական</w:t>
            </w:r>
            <w:r w:rsidRPr="00D44669">
              <w:rPr>
                <w:rFonts w:ascii="GHEA Grapalat" w:hAnsi="GHEA Grapalat"/>
                <w:b/>
                <w:color w:val="000000"/>
                <w:sz w:val="22"/>
                <w:szCs w:val="22"/>
                <w:lang w:val="hy-AM"/>
              </w:rPr>
              <w:t xml:space="preserve"> </w:t>
            </w:r>
            <w:r w:rsidRPr="00D44669">
              <w:rPr>
                <w:rFonts w:ascii="GHEA Grapalat" w:hAnsi="GHEA Grapalat" w:cs="Sylfaen"/>
                <w:b/>
                <w:color w:val="000000"/>
                <w:sz w:val="22"/>
                <w:szCs w:val="22"/>
                <w:lang w:val="hy-AM"/>
              </w:rPr>
              <w:t>ամբուլատորիան</w:t>
            </w:r>
            <w:r w:rsidRPr="00D44669">
              <w:rPr>
                <w:rFonts w:ascii="GHEA Grapalat" w:hAnsi="GHEA Grapalat"/>
                <w:b/>
                <w:color w:val="000000"/>
                <w:sz w:val="22"/>
                <w:szCs w:val="22"/>
                <w:lang w:val="hy-AM"/>
              </w:rPr>
              <w:t xml:space="preserve"> </w:t>
            </w:r>
            <w:r w:rsidRPr="00D44669">
              <w:rPr>
                <w:rFonts w:ascii="GHEA Grapalat" w:hAnsi="GHEA Grapalat" w:cs="Sylfaen"/>
                <w:color w:val="000000"/>
                <w:sz w:val="22"/>
                <w:szCs w:val="22"/>
                <w:lang w:val="hy-AM"/>
              </w:rPr>
              <w:t>հագեցած</w:t>
            </w:r>
            <w:r w:rsidRPr="00D44669">
              <w:rPr>
                <w:rFonts w:ascii="GHEA Grapalat" w:hAnsi="GHEA Grapalat"/>
                <w:color w:val="000000"/>
                <w:sz w:val="22"/>
                <w:szCs w:val="22"/>
                <w:lang w:val="hy-AM"/>
              </w:rPr>
              <w:t xml:space="preserve"> </w:t>
            </w:r>
            <w:r w:rsidRPr="00D44669">
              <w:rPr>
                <w:rFonts w:ascii="GHEA Grapalat" w:hAnsi="GHEA Grapalat" w:cs="Sylfaen"/>
                <w:color w:val="000000"/>
                <w:sz w:val="22"/>
                <w:szCs w:val="22"/>
                <w:lang w:val="hy-AM"/>
              </w:rPr>
              <w:t>է</w:t>
            </w:r>
            <w:r w:rsidRPr="00D44669">
              <w:rPr>
                <w:rFonts w:ascii="GHEA Grapalat" w:hAnsi="GHEA Grapalat"/>
                <w:color w:val="000000"/>
                <w:sz w:val="22"/>
                <w:szCs w:val="22"/>
                <w:lang w:val="hy-AM"/>
              </w:rPr>
              <w:t xml:space="preserve"> </w:t>
            </w:r>
            <w:r w:rsidRPr="00D44669">
              <w:rPr>
                <w:rFonts w:ascii="GHEA Grapalat" w:hAnsi="GHEA Grapalat" w:cs="Sylfaen"/>
                <w:color w:val="000000"/>
                <w:sz w:val="22"/>
                <w:szCs w:val="22"/>
                <w:lang w:val="hy-AM"/>
              </w:rPr>
              <w:t>կադրերով</w:t>
            </w:r>
            <w:r w:rsidRPr="00D44669">
              <w:rPr>
                <w:rFonts w:ascii="GHEA Grapalat" w:eastAsia="MS Mincho" w:hAnsi="GHEA Grapalat" w:cs="Cambria Math"/>
                <w:color w:val="000000"/>
                <w:sz w:val="22"/>
                <w:szCs w:val="22"/>
                <w:lang w:val="hy-AM"/>
              </w:rPr>
              <w:t>.</w:t>
            </w:r>
          </w:p>
        </w:tc>
        <w:tc>
          <w:tcPr>
            <w:tcW w:w="306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1AD050D7" w14:textId="09B35D57" w:rsidR="00D67326" w:rsidRPr="00D44669" w:rsidRDefault="00D67326" w:rsidP="00CA3B04">
            <w:pPr>
              <w:snapToGrid w:val="0"/>
              <w:jc w:val="center"/>
              <w:rPr>
                <w:rFonts w:ascii="GHEA Grapalat" w:hAnsi="GHEA Grapalat"/>
                <w:color w:val="000000"/>
                <w:sz w:val="22"/>
                <w:szCs w:val="22"/>
                <w:shd w:val="clear" w:color="000000" w:fill="FFFFFF"/>
                <w:lang w:val="hy-AM"/>
              </w:rPr>
            </w:pPr>
            <w:r w:rsidRPr="00886BE4">
              <w:rPr>
                <w:rFonts w:ascii="GHEA Grapalat" w:hAnsi="GHEA Grapalat" w:cs="Sylfaen"/>
                <w:sz w:val="22"/>
                <w:szCs w:val="22"/>
                <w:lang w:val="hy-AM"/>
              </w:rPr>
              <w:t>Կառավարության</w:t>
            </w:r>
            <w:r w:rsidRPr="00886BE4">
              <w:rPr>
                <w:rFonts w:ascii="GHEA Grapalat" w:hAnsi="GHEA Grapalat" w:cs="Arial"/>
                <w:sz w:val="22"/>
                <w:szCs w:val="22"/>
                <w:lang w:val="af-ZA"/>
              </w:rPr>
              <w:t xml:space="preserve"> 2002 </w:t>
            </w:r>
            <w:r w:rsidRPr="00886BE4">
              <w:rPr>
                <w:rFonts w:ascii="GHEA Grapalat" w:hAnsi="GHEA Grapalat" w:cs="Sylfaen"/>
                <w:sz w:val="22"/>
                <w:szCs w:val="22"/>
                <w:lang w:val="hy-AM"/>
              </w:rPr>
              <w:t>թ</w:t>
            </w:r>
            <w:r w:rsidR="00CA3B04" w:rsidRPr="00886BE4">
              <w:rPr>
                <w:rFonts w:ascii="GHEA Grapalat" w:hAnsi="GHEA Grapalat" w:cs="Sylfaen"/>
                <w:sz w:val="22"/>
                <w:szCs w:val="22"/>
                <w:lang w:val="hy-AM"/>
              </w:rPr>
              <w:t>վականի</w:t>
            </w:r>
            <w:r w:rsidRPr="00886BE4">
              <w:rPr>
                <w:rFonts w:ascii="GHEA Grapalat" w:hAnsi="GHEA Grapalat" w:cs="Arial"/>
                <w:sz w:val="22"/>
                <w:szCs w:val="22"/>
                <w:lang w:val="af-ZA"/>
              </w:rPr>
              <w:t xml:space="preserve"> </w:t>
            </w:r>
            <w:r w:rsidRPr="00886BE4">
              <w:rPr>
                <w:rFonts w:ascii="GHEA Grapalat" w:hAnsi="GHEA Grapalat" w:cs="Sylfaen"/>
                <w:sz w:val="22"/>
                <w:szCs w:val="22"/>
                <w:lang w:val="hy-AM"/>
              </w:rPr>
              <w:t>դեկտեմբերի</w:t>
            </w:r>
            <w:r w:rsidRPr="00886BE4">
              <w:rPr>
                <w:rFonts w:ascii="GHEA Grapalat" w:hAnsi="GHEA Grapalat" w:cs="Arial"/>
                <w:sz w:val="22"/>
                <w:szCs w:val="22"/>
                <w:lang w:val="hy-AM"/>
              </w:rPr>
              <w:t xml:space="preserve"> 5-</w:t>
            </w:r>
            <w:r w:rsidRPr="00886BE4">
              <w:rPr>
                <w:rFonts w:ascii="GHEA Grapalat" w:hAnsi="GHEA Grapalat" w:cs="Sylfaen"/>
                <w:sz w:val="22"/>
                <w:szCs w:val="22"/>
                <w:lang w:val="hy-AM"/>
              </w:rPr>
              <w:t>ի</w:t>
            </w:r>
            <w:r w:rsidRPr="00886BE4">
              <w:rPr>
                <w:rFonts w:ascii="GHEA Grapalat" w:hAnsi="GHEA Grapalat" w:cs="Arial"/>
                <w:sz w:val="22"/>
                <w:szCs w:val="22"/>
                <w:lang w:val="hy-AM"/>
              </w:rPr>
              <w:t xml:space="preserve"> </w:t>
            </w:r>
            <w:r w:rsidRPr="00886BE4">
              <w:rPr>
                <w:rFonts w:ascii="GHEA Grapalat" w:hAnsi="GHEA Grapalat" w:cs="Arial"/>
                <w:sz w:val="22"/>
                <w:szCs w:val="22"/>
                <w:lang w:val="af-ZA"/>
              </w:rPr>
              <w:t>N</w:t>
            </w:r>
            <w:r w:rsidRPr="00886BE4">
              <w:rPr>
                <w:rFonts w:ascii="GHEA Grapalat" w:hAnsi="GHEA Grapalat" w:cs="Arial"/>
                <w:sz w:val="22"/>
                <w:szCs w:val="22"/>
                <w:lang w:val="hy-AM"/>
              </w:rPr>
              <w:t xml:space="preserve"> 1936-</w:t>
            </w:r>
            <w:r w:rsidRPr="00886BE4">
              <w:rPr>
                <w:rFonts w:ascii="GHEA Grapalat" w:hAnsi="GHEA Grapalat" w:cs="Sylfaen"/>
                <w:sz w:val="22"/>
                <w:szCs w:val="22"/>
                <w:lang w:val="af-ZA"/>
              </w:rPr>
              <w:t>Ն</w:t>
            </w:r>
            <w:r w:rsidRPr="00886BE4">
              <w:rPr>
                <w:rFonts w:ascii="GHEA Grapalat" w:hAnsi="GHEA Grapalat" w:cs="Arial"/>
                <w:sz w:val="22"/>
                <w:szCs w:val="22"/>
                <w:lang w:val="af-ZA"/>
              </w:rPr>
              <w:t xml:space="preserve"> </w:t>
            </w:r>
            <w:r w:rsidRPr="00886BE4">
              <w:rPr>
                <w:rFonts w:ascii="GHEA Grapalat" w:hAnsi="GHEA Grapalat" w:cs="Sylfaen"/>
                <w:sz w:val="22"/>
                <w:szCs w:val="22"/>
                <w:lang w:val="hy-AM"/>
              </w:rPr>
              <w:t>որոշում</w:t>
            </w:r>
            <w:r w:rsidRPr="00886BE4">
              <w:rPr>
                <w:rFonts w:ascii="GHEA Grapalat" w:hAnsi="GHEA Grapalat" w:cs="Arial"/>
                <w:sz w:val="22"/>
                <w:szCs w:val="22"/>
                <w:lang w:val="hy-AM"/>
              </w:rPr>
              <w:t xml:space="preserve">, </w:t>
            </w:r>
            <w:r w:rsidRPr="00886BE4">
              <w:rPr>
                <w:rFonts w:ascii="GHEA Grapalat" w:hAnsi="GHEA Grapalat" w:cs="Sylfaen"/>
                <w:sz w:val="22"/>
                <w:szCs w:val="22"/>
                <w:lang w:val="af-ZA"/>
              </w:rPr>
              <w:t>հավելված</w:t>
            </w:r>
            <w:r w:rsidRPr="00886BE4">
              <w:rPr>
                <w:rFonts w:ascii="GHEA Grapalat" w:hAnsi="GHEA Grapalat" w:cs="Arial"/>
                <w:sz w:val="22"/>
                <w:szCs w:val="22"/>
                <w:lang w:val="af-ZA"/>
              </w:rPr>
              <w:t xml:space="preserve"> </w:t>
            </w:r>
            <w:r w:rsidRPr="00886BE4">
              <w:rPr>
                <w:rFonts w:ascii="GHEA Grapalat" w:hAnsi="GHEA Grapalat" w:cs="Arial"/>
                <w:sz w:val="22"/>
                <w:szCs w:val="22"/>
                <w:lang w:val="hy-AM"/>
              </w:rPr>
              <w:t xml:space="preserve">N </w:t>
            </w:r>
            <w:r w:rsidRPr="00886BE4">
              <w:rPr>
                <w:rFonts w:ascii="GHEA Grapalat" w:hAnsi="GHEA Grapalat" w:cs="Arial"/>
                <w:sz w:val="22"/>
                <w:szCs w:val="22"/>
                <w:lang w:val="af-ZA"/>
              </w:rPr>
              <w:t xml:space="preserve">1, </w:t>
            </w:r>
            <w:r w:rsidRPr="00886BE4">
              <w:rPr>
                <w:rFonts w:ascii="GHEA Grapalat" w:hAnsi="GHEA Grapalat" w:cs="Sylfaen"/>
                <w:sz w:val="22"/>
                <w:szCs w:val="22"/>
                <w:lang w:val="af-ZA"/>
              </w:rPr>
              <w:t>կետ</w:t>
            </w:r>
            <w:r w:rsidRPr="00886BE4">
              <w:rPr>
                <w:rFonts w:ascii="GHEA Grapalat" w:hAnsi="GHEA Grapalat" w:cs="Arial"/>
                <w:sz w:val="22"/>
                <w:szCs w:val="22"/>
                <w:lang w:val="af-ZA"/>
              </w:rPr>
              <w:t xml:space="preserve"> 5</w:t>
            </w:r>
          </w:p>
        </w:tc>
        <w:tc>
          <w:tcPr>
            <w:tcW w:w="497"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44BA0B2B" w14:textId="77777777" w:rsidR="00D67326" w:rsidRPr="00D44669" w:rsidRDefault="00D67326" w:rsidP="00C300BB">
            <w:pPr>
              <w:snapToGrid w:val="0"/>
              <w:jc w:val="center"/>
              <w:rPr>
                <w:rFonts w:ascii="GHEA Grapalat" w:eastAsia="Arial Unicode MS" w:hAnsi="GHEA Grapalat"/>
                <w:sz w:val="22"/>
                <w:szCs w:val="22"/>
                <w:lang w:val="hy-AM"/>
              </w:rPr>
            </w:pPr>
          </w:p>
        </w:tc>
        <w:tc>
          <w:tcPr>
            <w:tcW w:w="426"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304B39E7" w14:textId="77777777" w:rsidR="00D67326" w:rsidRPr="00D44669" w:rsidRDefault="00D67326" w:rsidP="00C300BB">
            <w:pPr>
              <w:snapToGrid w:val="0"/>
              <w:jc w:val="center"/>
              <w:rPr>
                <w:rFonts w:ascii="GHEA Grapalat" w:eastAsia="Arial Unicode MS" w:hAnsi="GHEA Grapalat"/>
                <w:sz w:val="22"/>
                <w:szCs w:val="22"/>
                <w:lang w:val="hy-AM"/>
              </w:rPr>
            </w:pPr>
          </w:p>
        </w:tc>
        <w:tc>
          <w:tcPr>
            <w:tcW w:w="567"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50F91F1F" w14:textId="77777777" w:rsidR="00D67326" w:rsidRPr="00D44669" w:rsidRDefault="00D67326" w:rsidP="00C300BB">
            <w:pPr>
              <w:snapToGrid w:val="0"/>
              <w:jc w:val="center"/>
              <w:rPr>
                <w:rFonts w:ascii="GHEA Grapalat" w:eastAsia="Arial Unicode MS" w:hAnsi="GHEA Grapalat"/>
                <w:sz w:val="22"/>
                <w:szCs w:val="22"/>
                <w:lang w:val="hy-AM"/>
              </w:rPr>
            </w:pPr>
          </w:p>
        </w:tc>
        <w:tc>
          <w:tcPr>
            <w:tcW w:w="70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002BB7B1" w14:textId="77777777" w:rsidR="00D67326" w:rsidRPr="00D44669" w:rsidRDefault="00D67326" w:rsidP="00C300BB">
            <w:pPr>
              <w:snapToGrid w:val="0"/>
              <w:jc w:val="center"/>
              <w:rPr>
                <w:rFonts w:ascii="GHEA Grapalat" w:eastAsia="Arial Unicode MS" w:hAnsi="GHEA Grapalat"/>
                <w:sz w:val="22"/>
                <w:szCs w:val="22"/>
                <w:lang w:val="hy-AM"/>
              </w:rPr>
            </w:pPr>
          </w:p>
        </w:tc>
        <w:tc>
          <w:tcPr>
            <w:tcW w:w="2127"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2832A318" w14:textId="77777777" w:rsidR="00D67326" w:rsidRPr="00D44669" w:rsidRDefault="00D67326" w:rsidP="00C300BB">
            <w:pPr>
              <w:snapToGrid w:val="0"/>
              <w:jc w:val="center"/>
              <w:rPr>
                <w:rFonts w:ascii="GHEA Grapalat" w:hAnsi="GHEA Grapalat"/>
                <w:sz w:val="22"/>
                <w:szCs w:val="22"/>
                <w:lang w:val="hy-AM"/>
              </w:rPr>
            </w:pPr>
          </w:p>
        </w:tc>
        <w:tc>
          <w:tcPr>
            <w:tcW w:w="1244"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39A7A67D" w14:textId="77777777" w:rsidR="00D67326" w:rsidRPr="00D44669" w:rsidRDefault="00D67326" w:rsidP="00C300BB">
            <w:pPr>
              <w:snapToGrid w:val="0"/>
              <w:jc w:val="center"/>
              <w:rPr>
                <w:rFonts w:ascii="GHEA Grapalat" w:eastAsia="Arial Unicode MS" w:hAnsi="GHEA Grapalat"/>
                <w:sz w:val="22"/>
                <w:szCs w:val="22"/>
                <w:lang w:val="hy-AM"/>
              </w:rPr>
            </w:pPr>
          </w:p>
        </w:tc>
      </w:tr>
      <w:tr w:rsidR="00D67326" w:rsidRPr="00886BE4" w14:paraId="7A8DC018" w14:textId="77777777" w:rsidTr="00D44669">
        <w:trPr>
          <w:trHeight w:val="1018"/>
        </w:trPr>
        <w:tc>
          <w:tcPr>
            <w:tcW w:w="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3932CF" w14:textId="76B83185" w:rsidR="00D67326" w:rsidRPr="00C20B4D" w:rsidRDefault="00D67326" w:rsidP="00736FE0">
            <w:pPr>
              <w:snapToGrid w:val="0"/>
              <w:jc w:val="center"/>
              <w:rPr>
                <w:rFonts w:ascii="GHEA Grapalat" w:eastAsia="Arial Unicode MS" w:hAnsi="GHEA Grapalat"/>
                <w:sz w:val="22"/>
                <w:szCs w:val="22"/>
                <w:lang w:val="ru-RU"/>
              </w:rPr>
            </w:pPr>
            <w:r w:rsidRPr="00886BE4">
              <w:rPr>
                <w:rFonts w:ascii="GHEA Grapalat" w:eastAsia="Arial Unicode MS" w:hAnsi="GHEA Grapalat"/>
                <w:sz w:val="22"/>
                <w:szCs w:val="22"/>
              </w:rPr>
              <w:t>1</w:t>
            </w:r>
            <w:r w:rsidR="00C20B4D">
              <w:rPr>
                <w:rFonts w:ascii="GHEA Grapalat" w:eastAsia="Arial Unicode MS" w:hAnsi="GHEA Grapalat"/>
                <w:sz w:val="22"/>
                <w:szCs w:val="22"/>
                <w:lang w:val="ru-RU"/>
              </w:rPr>
              <w:t>)</w:t>
            </w:r>
          </w:p>
        </w:tc>
        <w:tc>
          <w:tcPr>
            <w:tcW w:w="5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5ED617" w14:textId="163CDA26" w:rsidR="00D67326" w:rsidRPr="00882496" w:rsidRDefault="00886BE4" w:rsidP="008A1097">
            <w:pPr>
              <w:shd w:val="clear" w:color="000000" w:fill="FFFFFF"/>
              <w:snapToGrid w:val="0"/>
              <w:rPr>
                <w:rFonts w:ascii="GHEA Grapalat" w:hAnsi="GHEA Grapalat"/>
                <w:sz w:val="22"/>
                <w:szCs w:val="22"/>
                <w:lang w:val="ru-RU"/>
              </w:rPr>
            </w:pPr>
            <w:r w:rsidRPr="00264673">
              <w:rPr>
                <w:rFonts w:ascii="GHEA Grapalat" w:eastAsia="Calibri" w:hAnsi="GHEA Grapalat"/>
                <w:color w:val="000000"/>
                <w:sz w:val="22"/>
                <w:szCs w:val="22"/>
                <w:lang w:val="hy-AM" w:eastAsia="en-US"/>
              </w:rPr>
              <w:t>Ավագ</w:t>
            </w:r>
            <w:r w:rsidR="00B95914">
              <w:rPr>
                <w:rFonts w:ascii="GHEA Grapalat" w:eastAsia="Calibri" w:hAnsi="GHEA Grapalat"/>
                <w:color w:val="000000"/>
                <w:sz w:val="22"/>
                <w:szCs w:val="22"/>
                <w:lang w:val="hy-AM" w:eastAsia="en-US"/>
              </w:rPr>
              <w:t xml:space="preserve"> </w:t>
            </w:r>
            <w:r w:rsidRPr="00264673">
              <w:rPr>
                <w:rFonts w:ascii="GHEA Grapalat" w:eastAsia="Calibri" w:hAnsi="GHEA Grapalat"/>
                <w:color w:val="000000"/>
                <w:sz w:val="22"/>
                <w:szCs w:val="22"/>
                <w:lang w:val="hy-AM" w:eastAsia="en-US"/>
              </w:rPr>
              <w:t>բուժաշխատող</w:t>
            </w:r>
            <w:r w:rsidR="00D67326" w:rsidRPr="00886BE4">
              <w:rPr>
                <w:rFonts w:ascii="GHEA Grapalat" w:hAnsi="GHEA Grapalat" w:cs="Sylfaen"/>
                <w:color w:val="000000"/>
                <w:sz w:val="22"/>
                <w:szCs w:val="22"/>
              </w:rPr>
              <w:t>՝</w:t>
            </w:r>
            <w:r w:rsidR="00D67326" w:rsidRPr="00882496">
              <w:rPr>
                <w:rFonts w:ascii="GHEA Grapalat" w:hAnsi="GHEA Grapalat"/>
                <w:color w:val="000000"/>
                <w:sz w:val="22"/>
                <w:szCs w:val="22"/>
                <w:lang w:val="ru-RU"/>
              </w:rPr>
              <w:t xml:space="preserve"> </w:t>
            </w:r>
            <w:r w:rsidR="00D67326" w:rsidRPr="00886BE4">
              <w:rPr>
                <w:rFonts w:ascii="GHEA Grapalat" w:hAnsi="GHEA Grapalat" w:cs="Sylfaen"/>
                <w:color w:val="000000"/>
                <w:sz w:val="22"/>
                <w:szCs w:val="22"/>
              </w:rPr>
              <w:t>համապատասխան</w:t>
            </w:r>
            <w:r w:rsidR="00D67326" w:rsidRPr="00882496">
              <w:rPr>
                <w:rFonts w:ascii="GHEA Grapalat" w:hAnsi="GHEA Grapalat"/>
                <w:color w:val="000000"/>
                <w:sz w:val="22"/>
                <w:szCs w:val="22"/>
                <w:lang w:val="ru-RU"/>
              </w:rPr>
              <w:t xml:space="preserve"> </w:t>
            </w:r>
            <w:r w:rsidR="00D67326" w:rsidRPr="00886BE4">
              <w:rPr>
                <w:rFonts w:ascii="GHEA Grapalat" w:hAnsi="GHEA Grapalat" w:cs="Sylfaen"/>
                <w:color w:val="000000"/>
                <w:sz w:val="22"/>
                <w:szCs w:val="22"/>
              </w:rPr>
              <w:t>հետդիպլոմային</w:t>
            </w:r>
            <w:r w:rsidR="00D67326" w:rsidRPr="00882496">
              <w:rPr>
                <w:rFonts w:ascii="GHEA Grapalat" w:hAnsi="GHEA Grapalat"/>
                <w:color w:val="000000"/>
                <w:sz w:val="22"/>
                <w:szCs w:val="22"/>
                <w:lang w:val="ru-RU"/>
              </w:rPr>
              <w:t xml:space="preserve"> </w:t>
            </w:r>
            <w:r w:rsidR="00D67326" w:rsidRPr="00886BE4">
              <w:rPr>
                <w:rFonts w:ascii="GHEA Grapalat" w:hAnsi="GHEA Grapalat" w:cs="Sylfaen"/>
                <w:color w:val="000000"/>
                <w:sz w:val="22"/>
                <w:szCs w:val="22"/>
              </w:rPr>
              <w:t>կրթության</w:t>
            </w:r>
            <w:r w:rsidR="00D67326" w:rsidRPr="00882496">
              <w:rPr>
                <w:rFonts w:ascii="GHEA Grapalat" w:hAnsi="GHEA Grapalat" w:cs="Sylfaen"/>
                <w:color w:val="000000"/>
                <w:sz w:val="22"/>
                <w:szCs w:val="22"/>
                <w:lang w:val="ru-RU"/>
              </w:rPr>
              <w:t xml:space="preserve"> </w:t>
            </w:r>
            <w:r w:rsidR="00D67326" w:rsidRPr="00886BE4">
              <w:rPr>
                <w:rFonts w:ascii="GHEA Grapalat" w:hAnsi="GHEA Grapalat" w:cs="Sylfaen"/>
                <w:color w:val="000000"/>
                <w:sz w:val="22"/>
                <w:szCs w:val="22"/>
              </w:rPr>
              <w:t>և</w:t>
            </w:r>
            <w:r w:rsidR="00D67326" w:rsidRPr="00882496">
              <w:rPr>
                <w:rFonts w:ascii="GHEA Grapalat" w:hAnsi="GHEA Grapalat" w:cs="Sylfaen"/>
                <w:color w:val="000000"/>
                <w:sz w:val="22"/>
                <w:szCs w:val="22"/>
                <w:lang w:val="ru-RU"/>
              </w:rPr>
              <w:t xml:space="preserve"> </w:t>
            </w:r>
            <w:r w:rsidR="00D67326" w:rsidRPr="00886BE4">
              <w:rPr>
                <w:rFonts w:ascii="GHEA Grapalat" w:hAnsi="GHEA Grapalat" w:cs="Sylfaen"/>
                <w:color w:val="000000"/>
                <w:sz w:val="22"/>
                <w:szCs w:val="22"/>
              </w:rPr>
              <w:t>վերջին</w:t>
            </w:r>
            <w:r w:rsidR="00D67326" w:rsidRPr="00882496">
              <w:rPr>
                <w:rFonts w:ascii="GHEA Grapalat" w:hAnsi="GHEA Grapalat" w:cs="Sylfaen"/>
                <w:color w:val="000000"/>
                <w:sz w:val="22"/>
                <w:szCs w:val="22"/>
                <w:lang w:val="ru-RU"/>
              </w:rPr>
              <w:t xml:space="preserve"> 5 </w:t>
            </w:r>
            <w:r w:rsidR="00D67326" w:rsidRPr="00886BE4">
              <w:rPr>
                <w:rFonts w:ascii="GHEA Grapalat" w:hAnsi="GHEA Grapalat" w:cs="Sylfaen"/>
                <w:color w:val="000000"/>
                <w:sz w:val="22"/>
                <w:szCs w:val="22"/>
              </w:rPr>
              <w:t>տարվա</w:t>
            </w:r>
            <w:r w:rsidR="00D67326" w:rsidRPr="00882496">
              <w:rPr>
                <w:rFonts w:ascii="GHEA Grapalat" w:hAnsi="GHEA Grapalat" w:cs="Sylfaen"/>
                <w:color w:val="000000"/>
                <w:sz w:val="22"/>
                <w:szCs w:val="22"/>
                <w:lang w:val="ru-RU"/>
              </w:rPr>
              <w:t xml:space="preserve"> </w:t>
            </w:r>
            <w:r w:rsidR="00D67326" w:rsidRPr="00886BE4">
              <w:rPr>
                <w:rFonts w:ascii="GHEA Grapalat" w:hAnsi="GHEA Grapalat" w:cs="Sylfaen"/>
                <w:color w:val="000000"/>
                <w:sz w:val="22"/>
                <w:szCs w:val="22"/>
              </w:rPr>
              <w:t>ընթացքում</w:t>
            </w:r>
            <w:r w:rsidR="00D67326" w:rsidRPr="00882496">
              <w:rPr>
                <w:rFonts w:ascii="GHEA Grapalat" w:hAnsi="GHEA Grapalat" w:cs="Sylfaen"/>
                <w:color w:val="000000"/>
                <w:sz w:val="22"/>
                <w:szCs w:val="22"/>
                <w:lang w:val="ru-RU"/>
              </w:rPr>
              <w:t xml:space="preserve"> </w:t>
            </w:r>
            <w:r w:rsidR="00D67326" w:rsidRPr="00886BE4">
              <w:rPr>
                <w:rFonts w:ascii="GHEA Grapalat" w:hAnsi="GHEA Grapalat" w:cs="Sylfaen"/>
                <w:color w:val="000000"/>
                <w:sz w:val="22"/>
                <w:szCs w:val="22"/>
              </w:rPr>
              <w:t>վերապատրաստման</w:t>
            </w:r>
            <w:r w:rsidR="00D67326" w:rsidRPr="00882496">
              <w:rPr>
                <w:rFonts w:ascii="GHEA Grapalat" w:hAnsi="GHEA Grapalat" w:cs="Sylfaen"/>
                <w:color w:val="000000"/>
                <w:sz w:val="22"/>
                <w:szCs w:val="22"/>
                <w:lang w:val="ru-RU"/>
              </w:rPr>
              <w:t xml:space="preserve"> </w:t>
            </w:r>
            <w:r w:rsidR="00D67326" w:rsidRPr="00886BE4">
              <w:rPr>
                <w:rFonts w:ascii="GHEA Grapalat" w:hAnsi="GHEA Grapalat" w:cs="Sylfaen"/>
                <w:color w:val="000000"/>
                <w:sz w:val="22"/>
                <w:szCs w:val="22"/>
              </w:rPr>
              <w:t>առկայությամբ</w:t>
            </w:r>
            <w:r w:rsidR="008821F3" w:rsidRPr="00882496">
              <w:rPr>
                <w:rFonts w:ascii="GHEA Grapalat" w:hAnsi="GHEA Grapalat" w:cs="Sylfaen"/>
                <w:color w:val="000000"/>
                <w:sz w:val="22"/>
                <w:szCs w:val="22"/>
                <w:lang w:val="ru-RU"/>
              </w:rPr>
              <w:t xml:space="preserve"> </w:t>
            </w:r>
          </w:p>
        </w:tc>
        <w:tc>
          <w:tcPr>
            <w:tcW w:w="3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47EE3E" w14:textId="77777777" w:rsidR="00D67326" w:rsidRPr="00882496" w:rsidRDefault="00D67326" w:rsidP="00C300BB">
            <w:pPr>
              <w:snapToGrid w:val="0"/>
              <w:jc w:val="center"/>
              <w:rPr>
                <w:rFonts w:ascii="GHEA Grapalat" w:hAnsi="GHEA Grapalat"/>
                <w:color w:val="000000"/>
                <w:sz w:val="22"/>
                <w:szCs w:val="22"/>
                <w:shd w:val="clear" w:color="000000" w:fill="FFFFFF"/>
                <w:lang w:val="ru-RU"/>
              </w:rPr>
            </w:pPr>
          </w:p>
        </w:tc>
        <w:tc>
          <w:tcPr>
            <w:tcW w:w="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8BC213" w14:textId="77777777" w:rsidR="00D67326" w:rsidRPr="00882496" w:rsidRDefault="00D67326" w:rsidP="00C300BB">
            <w:pPr>
              <w:snapToGrid w:val="0"/>
              <w:jc w:val="center"/>
              <w:rPr>
                <w:rFonts w:ascii="GHEA Grapalat" w:eastAsia="Arial Unicode MS" w:hAnsi="GHEA Grapalat"/>
                <w:sz w:val="22"/>
                <w:szCs w:val="22"/>
                <w:lang w:val="ru-RU"/>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12EFE" w14:textId="77777777" w:rsidR="00D67326" w:rsidRPr="00882496" w:rsidRDefault="00D67326" w:rsidP="00C300BB">
            <w:pPr>
              <w:snapToGrid w:val="0"/>
              <w:jc w:val="center"/>
              <w:rPr>
                <w:rFonts w:ascii="GHEA Grapalat" w:eastAsia="Arial Unicode MS" w:hAnsi="GHEA Grapalat"/>
                <w:sz w:val="22"/>
                <w:szCs w:val="22"/>
                <w:lang w:val="ru-RU"/>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9482D1" w14:textId="77777777" w:rsidR="00D67326" w:rsidRPr="00882496" w:rsidRDefault="00D67326" w:rsidP="00C300BB">
            <w:pPr>
              <w:snapToGrid w:val="0"/>
              <w:jc w:val="center"/>
              <w:rPr>
                <w:rFonts w:ascii="GHEA Grapalat" w:eastAsia="Arial Unicode MS" w:hAnsi="GHEA Grapalat"/>
                <w:sz w:val="22"/>
                <w:szCs w:val="22"/>
                <w:lang w:val="ru-RU"/>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6B5CC6" w14:textId="77777777" w:rsidR="00D67326" w:rsidRPr="00886BE4" w:rsidRDefault="00D67326" w:rsidP="00C300BB">
            <w:pPr>
              <w:snapToGrid w:val="0"/>
              <w:jc w:val="center"/>
              <w:rPr>
                <w:rFonts w:ascii="GHEA Grapalat" w:eastAsia="Arial Unicode MS" w:hAnsi="GHEA Grapalat"/>
                <w:sz w:val="22"/>
                <w:szCs w:val="22"/>
              </w:rPr>
            </w:pPr>
            <w:r w:rsidRPr="00886BE4">
              <w:rPr>
                <w:rFonts w:ascii="GHEA Grapalat" w:eastAsia="Arial Unicode MS" w:hAnsi="GHEA Grapalat"/>
                <w:sz w:val="22"/>
                <w:szCs w:val="22"/>
              </w:rPr>
              <w:t>5</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D2F165" w14:textId="77777777" w:rsidR="00D67326" w:rsidRPr="00886BE4" w:rsidRDefault="00D67326" w:rsidP="00C300BB">
            <w:pPr>
              <w:snapToGrid w:val="0"/>
              <w:jc w:val="center"/>
              <w:rPr>
                <w:rFonts w:ascii="GHEA Grapalat" w:hAnsi="GHEA Grapalat"/>
                <w:sz w:val="22"/>
                <w:szCs w:val="22"/>
              </w:rPr>
            </w:pPr>
            <w:r w:rsidRPr="00886BE4">
              <w:rPr>
                <w:rFonts w:ascii="GHEA Grapalat" w:hAnsi="GHEA Grapalat" w:cs="Sylfaen"/>
                <w:sz w:val="22"/>
                <w:szCs w:val="22"/>
              </w:rPr>
              <w:t>Դիտողական</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384E3" w14:textId="77777777" w:rsidR="00D67326" w:rsidRPr="00886BE4" w:rsidRDefault="00D67326" w:rsidP="00C300BB">
            <w:pPr>
              <w:snapToGrid w:val="0"/>
              <w:jc w:val="center"/>
              <w:rPr>
                <w:rFonts w:ascii="GHEA Grapalat" w:eastAsia="Arial Unicode MS" w:hAnsi="GHEA Grapalat"/>
                <w:sz w:val="22"/>
                <w:szCs w:val="22"/>
              </w:rPr>
            </w:pPr>
          </w:p>
        </w:tc>
      </w:tr>
      <w:tr w:rsidR="00D67326" w:rsidRPr="00886BE4" w14:paraId="6F156675" w14:textId="77777777" w:rsidTr="00D44669">
        <w:trPr>
          <w:trHeight w:val="463"/>
        </w:trPr>
        <w:tc>
          <w:tcPr>
            <w:tcW w:w="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0F4B70" w14:textId="1350C15E" w:rsidR="00D67326" w:rsidRPr="00C20B4D" w:rsidRDefault="00D67326" w:rsidP="00736FE0">
            <w:pPr>
              <w:snapToGrid w:val="0"/>
              <w:jc w:val="center"/>
              <w:rPr>
                <w:rFonts w:ascii="GHEA Grapalat" w:eastAsia="Arial Unicode MS" w:hAnsi="GHEA Grapalat"/>
                <w:sz w:val="22"/>
                <w:szCs w:val="22"/>
                <w:lang w:val="ru-RU"/>
              </w:rPr>
            </w:pPr>
            <w:r w:rsidRPr="00886BE4">
              <w:rPr>
                <w:rFonts w:ascii="GHEA Grapalat" w:eastAsia="Arial Unicode MS" w:hAnsi="GHEA Grapalat"/>
                <w:sz w:val="22"/>
                <w:szCs w:val="22"/>
              </w:rPr>
              <w:t>2</w:t>
            </w:r>
            <w:r w:rsidR="00C20B4D">
              <w:rPr>
                <w:rFonts w:ascii="GHEA Grapalat" w:eastAsia="Arial Unicode MS" w:hAnsi="GHEA Grapalat"/>
                <w:sz w:val="22"/>
                <w:szCs w:val="22"/>
                <w:lang w:val="ru-RU"/>
              </w:rPr>
              <w:t>)</w:t>
            </w:r>
          </w:p>
        </w:tc>
        <w:tc>
          <w:tcPr>
            <w:tcW w:w="5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CDBEC4" w14:textId="77777777" w:rsidR="00D67326" w:rsidRPr="00886BE4" w:rsidRDefault="00D67326" w:rsidP="00C300BB">
            <w:pPr>
              <w:shd w:val="clear" w:color="000000" w:fill="FFFFFF"/>
              <w:snapToGrid w:val="0"/>
              <w:rPr>
                <w:rFonts w:ascii="GHEA Grapalat" w:hAnsi="GHEA Grapalat"/>
                <w:color w:val="000000"/>
                <w:sz w:val="22"/>
                <w:szCs w:val="22"/>
              </w:rPr>
            </w:pPr>
            <w:r w:rsidRPr="00886BE4">
              <w:rPr>
                <w:rFonts w:ascii="GHEA Grapalat" w:hAnsi="GHEA Grapalat" w:cs="Sylfaen"/>
                <w:color w:val="000000"/>
                <w:sz w:val="22"/>
                <w:szCs w:val="22"/>
              </w:rPr>
              <w:t>Միջին</w:t>
            </w:r>
            <w:r w:rsidRPr="00886BE4">
              <w:rPr>
                <w:rFonts w:ascii="GHEA Grapalat" w:hAnsi="GHEA Grapalat"/>
                <w:color w:val="000000"/>
                <w:sz w:val="22"/>
                <w:szCs w:val="22"/>
              </w:rPr>
              <w:t xml:space="preserve"> </w:t>
            </w:r>
            <w:r w:rsidRPr="00886BE4">
              <w:rPr>
                <w:rFonts w:ascii="GHEA Grapalat" w:hAnsi="GHEA Grapalat" w:cs="Sylfaen"/>
                <w:color w:val="000000"/>
                <w:sz w:val="22"/>
                <w:szCs w:val="22"/>
              </w:rPr>
              <w:t>բուժաշխատող</w:t>
            </w:r>
          </w:p>
        </w:tc>
        <w:tc>
          <w:tcPr>
            <w:tcW w:w="3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1C05B8" w14:textId="77777777" w:rsidR="00D67326" w:rsidRPr="00886BE4" w:rsidRDefault="00D67326" w:rsidP="00C300BB">
            <w:pPr>
              <w:snapToGrid w:val="0"/>
              <w:jc w:val="center"/>
              <w:rPr>
                <w:rFonts w:ascii="GHEA Grapalat" w:hAnsi="GHEA Grapalat"/>
                <w:color w:val="000000"/>
                <w:sz w:val="22"/>
                <w:szCs w:val="22"/>
                <w:shd w:val="clear" w:color="000000" w:fill="FFFFFF"/>
              </w:rPr>
            </w:pPr>
          </w:p>
        </w:tc>
        <w:tc>
          <w:tcPr>
            <w:tcW w:w="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145D9B" w14:textId="77777777" w:rsidR="00D67326" w:rsidRPr="00886BE4" w:rsidRDefault="00D67326" w:rsidP="00C300BB">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7BD28" w14:textId="77777777" w:rsidR="00D67326" w:rsidRPr="00886BE4" w:rsidRDefault="00D67326" w:rsidP="00C300BB">
            <w:pPr>
              <w:snapToGrid w:val="0"/>
              <w:jc w:val="center"/>
              <w:rPr>
                <w:rFonts w:ascii="GHEA Grapalat" w:eastAsia="Arial Unicode MS" w:hAnsi="GHEA Grapalat"/>
                <w:sz w:val="22"/>
                <w:szCs w:val="22"/>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0063B2" w14:textId="77777777" w:rsidR="00D67326" w:rsidRPr="00886BE4" w:rsidRDefault="00D67326" w:rsidP="00C300BB">
            <w:pPr>
              <w:snapToGrid w:val="0"/>
              <w:jc w:val="center"/>
              <w:rPr>
                <w:rFonts w:ascii="GHEA Grapalat" w:eastAsia="Arial Unicode MS" w:hAnsi="GHEA Grapalat"/>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FD9E66" w14:textId="77777777" w:rsidR="00D67326" w:rsidRPr="00886BE4" w:rsidRDefault="00D67326" w:rsidP="00C300BB">
            <w:pPr>
              <w:snapToGrid w:val="0"/>
              <w:jc w:val="center"/>
              <w:rPr>
                <w:rFonts w:ascii="GHEA Grapalat" w:eastAsia="Arial Unicode MS" w:hAnsi="GHEA Grapalat"/>
                <w:sz w:val="22"/>
                <w:szCs w:val="22"/>
              </w:rPr>
            </w:pPr>
            <w:r w:rsidRPr="00886BE4">
              <w:rPr>
                <w:rFonts w:ascii="GHEA Grapalat" w:eastAsia="Arial Unicode MS" w:hAnsi="GHEA Grapalat"/>
                <w:sz w:val="22"/>
                <w:szCs w:val="22"/>
              </w:rPr>
              <w:t>3</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B28DD8" w14:textId="77777777" w:rsidR="00D67326" w:rsidRPr="00886BE4" w:rsidRDefault="00D67326" w:rsidP="00C300BB">
            <w:pPr>
              <w:snapToGrid w:val="0"/>
              <w:jc w:val="center"/>
              <w:rPr>
                <w:rFonts w:ascii="GHEA Grapalat" w:hAnsi="GHEA Grapalat"/>
                <w:sz w:val="22"/>
                <w:szCs w:val="22"/>
              </w:rPr>
            </w:pPr>
            <w:r w:rsidRPr="00886BE4">
              <w:rPr>
                <w:rFonts w:ascii="GHEA Grapalat" w:hAnsi="GHEA Grapalat" w:cs="Sylfaen"/>
                <w:sz w:val="22"/>
                <w:szCs w:val="22"/>
              </w:rPr>
              <w:t>Դիտողական</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F84254" w14:textId="77777777" w:rsidR="00D67326" w:rsidRPr="00886BE4" w:rsidRDefault="00D67326" w:rsidP="00C300BB">
            <w:pPr>
              <w:snapToGrid w:val="0"/>
              <w:jc w:val="center"/>
              <w:rPr>
                <w:rFonts w:ascii="GHEA Grapalat" w:eastAsia="Arial Unicode MS" w:hAnsi="GHEA Grapalat"/>
                <w:sz w:val="22"/>
                <w:szCs w:val="22"/>
              </w:rPr>
            </w:pPr>
          </w:p>
        </w:tc>
      </w:tr>
      <w:tr w:rsidR="00D67326" w:rsidRPr="001C6022" w14:paraId="68ABD9DE" w14:textId="77777777" w:rsidTr="00D44669">
        <w:trPr>
          <w:trHeight w:val="383"/>
        </w:trPr>
        <w:tc>
          <w:tcPr>
            <w:tcW w:w="644"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tcPr>
          <w:p w14:paraId="31495B05" w14:textId="327BD451" w:rsidR="00D67326" w:rsidRPr="00C66C97" w:rsidRDefault="00D67326" w:rsidP="00736FE0">
            <w:pPr>
              <w:snapToGrid w:val="0"/>
              <w:jc w:val="center"/>
              <w:rPr>
                <w:rFonts w:ascii="GHEA Grapalat" w:eastAsia="Arial Unicode MS" w:hAnsi="GHEA Grapalat"/>
                <w:b/>
                <w:sz w:val="24"/>
                <w:szCs w:val="24"/>
                <w:lang w:val="hy-AM"/>
              </w:rPr>
            </w:pPr>
            <w:r w:rsidRPr="00C66C97">
              <w:rPr>
                <w:rFonts w:ascii="GHEA Grapalat" w:eastAsia="Arial Unicode MS" w:hAnsi="GHEA Grapalat"/>
                <w:b/>
                <w:sz w:val="24"/>
                <w:szCs w:val="24"/>
              </w:rPr>
              <w:t>4</w:t>
            </w:r>
            <w:r w:rsidR="00C66C97" w:rsidRPr="00C66C97">
              <w:rPr>
                <w:rFonts w:ascii="GHEA Grapalat" w:eastAsia="Arial Unicode MS" w:hAnsi="GHEA Grapalat"/>
                <w:b/>
                <w:sz w:val="24"/>
                <w:szCs w:val="24"/>
                <w:lang w:val="hy-AM"/>
              </w:rPr>
              <w:t>.</w:t>
            </w:r>
          </w:p>
        </w:tc>
        <w:tc>
          <w:tcPr>
            <w:tcW w:w="5580"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tcPr>
          <w:p w14:paraId="66358DAE" w14:textId="5BB54DFB" w:rsidR="00D67326" w:rsidRPr="00D44669" w:rsidRDefault="00D67326" w:rsidP="00956D4C">
            <w:pPr>
              <w:shd w:val="clear" w:color="000000" w:fill="FFFFFF"/>
              <w:snapToGrid w:val="0"/>
              <w:ind w:left="-41" w:right="-111"/>
              <w:rPr>
                <w:rFonts w:ascii="GHEA Grapalat" w:hAnsi="GHEA Grapalat"/>
                <w:color w:val="000000"/>
                <w:sz w:val="22"/>
                <w:szCs w:val="22"/>
                <w:lang w:val="hy-AM"/>
              </w:rPr>
            </w:pPr>
            <w:r w:rsidRPr="00D44669">
              <w:rPr>
                <w:rFonts w:ascii="GHEA Grapalat" w:hAnsi="GHEA Grapalat" w:cs="Sylfaen"/>
                <w:b/>
                <w:color w:val="000000"/>
                <w:sz w:val="22"/>
                <w:szCs w:val="22"/>
                <w:lang w:val="hy-AM"/>
              </w:rPr>
              <w:t>Գյուղական</w:t>
            </w:r>
            <w:r w:rsidRPr="00D44669">
              <w:rPr>
                <w:rFonts w:ascii="GHEA Grapalat" w:hAnsi="GHEA Grapalat"/>
                <w:b/>
                <w:color w:val="000000"/>
                <w:sz w:val="22"/>
                <w:szCs w:val="22"/>
                <w:lang w:val="hy-AM"/>
              </w:rPr>
              <w:t xml:space="preserve"> </w:t>
            </w:r>
            <w:r w:rsidRPr="00D44669">
              <w:rPr>
                <w:rFonts w:ascii="GHEA Grapalat" w:hAnsi="GHEA Grapalat" w:cs="Sylfaen"/>
                <w:b/>
                <w:color w:val="000000"/>
                <w:sz w:val="22"/>
                <w:szCs w:val="22"/>
                <w:lang w:val="hy-AM"/>
              </w:rPr>
              <w:t>բժշկական</w:t>
            </w:r>
            <w:r w:rsidRPr="00D44669">
              <w:rPr>
                <w:rFonts w:ascii="GHEA Grapalat" w:hAnsi="GHEA Grapalat"/>
                <w:b/>
                <w:color w:val="000000"/>
                <w:sz w:val="22"/>
                <w:szCs w:val="22"/>
                <w:lang w:val="hy-AM"/>
              </w:rPr>
              <w:t xml:space="preserve"> </w:t>
            </w:r>
            <w:r w:rsidRPr="00D44669">
              <w:rPr>
                <w:rFonts w:ascii="GHEA Grapalat" w:hAnsi="GHEA Grapalat" w:cs="Sylfaen"/>
                <w:b/>
                <w:color w:val="000000"/>
                <w:sz w:val="22"/>
                <w:szCs w:val="22"/>
                <w:lang w:val="hy-AM"/>
              </w:rPr>
              <w:t>ամբուլատորիայում</w:t>
            </w:r>
            <w:r w:rsidRPr="00D44669">
              <w:rPr>
                <w:rFonts w:ascii="GHEA Grapalat" w:hAnsi="GHEA Grapalat"/>
                <w:color w:val="000000"/>
                <w:sz w:val="22"/>
                <w:szCs w:val="22"/>
                <w:lang w:val="hy-AM"/>
              </w:rPr>
              <w:t xml:space="preserve"> </w:t>
            </w:r>
            <w:r w:rsidRPr="00D44669">
              <w:rPr>
                <w:rFonts w:ascii="GHEA Grapalat" w:hAnsi="GHEA Grapalat" w:cs="Sylfaen"/>
                <w:color w:val="000000"/>
                <w:sz w:val="22"/>
                <w:szCs w:val="22"/>
                <w:lang w:val="hy-AM"/>
              </w:rPr>
              <w:t>առկա</w:t>
            </w:r>
            <w:r w:rsidRPr="00D44669">
              <w:rPr>
                <w:rFonts w:ascii="GHEA Grapalat" w:hAnsi="GHEA Grapalat"/>
                <w:color w:val="000000"/>
                <w:sz w:val="22"/>
                <w:szCs w:val="22"/>
                <w:lang w:val="hy-AM"/>
              </w:rPr>
              <w:t xml:space="preserve"> </w:t>
            </w:r>
            <w:r w:rsidRPr="00D44669">
              <w:rPr>
                <w:rFonts w:ascii="GHEA Grapalat" w:hAnsi="GHEA Grapalat" w:cs="Sylfaen"/>
                <w:color w:val="000000"/>
                <w:sz w:val="22"/>
                <w:szCs w:val="22"/>
                <w:lang w:val="hy-AM"/>
              </w:rPr>
              <w:t>է</w:t>
            </w:r>
            <w:r w:rsidRPr="00D44669">
              <w:rPr>
                <w:rFonts w:ascii="GHEA Grapalat" w:hAnsi="GHEA Grapalat"/>
                <w:color w:val="000000"/>
                <w:sz w:val="22"/>
                <w:szCs w:val="22"/>
                <w:lang w:val="hy-AM"/>
              </w:rPr>
              <w:t xml:space="preserve"> </w:t>
            </w:r>
            <w:r w:rsidRPr="00D44669">
              <w:rPr>
                <w:rFonts w:ascii="GHEA Grapalat" w:hAnsi="GHEA Grapalat" w:cs="Sylfaen"/>
                <w:b/>
                <w:color w:val="000000"/>
                <w:sz w:val="22"/>
                <w:szCs w:val="22"/>
                <w:lang w:val="hy-AM"/>
              </w:rPr>
              <w:t>թերապևտի</w:t>
            </w:r>
            <w:r w:rsidRPr="00D44669">
              <w:rPr>
                <w:rFonts w:ascii="GHEA Grapalat" w:hAnsi="GHEA Grapalat"/>
                <w:color w:val="000000"/>
                <w:sz w:val="22"/>
                <w:szCs w:val="22"/>
                <w:lang w:val="hy-AM"/>
              </w:rPr>
              <w:t xml:space="preserve"> </w:t>
            </w:r>
            <w:r w:rsidRPr="00D44669">
              <w:rPr>
                <w:rFonts w:ascii="GHEA Grapalat" w:hAnsi="GHEA Grapalat" w:cs="Sylfaen"/>
                <w:color w:val="000000"/>
                <w:sz w:val="22"/>
                <w:szCs w:val="22"/>
                <w:lang w:val="hy-AM"/>
              </w:rPr>
              <w:t>կաբինետ</w:t>
            </w:r>
            <w:r w:rsidR="00956D4C">
              <w:rPr>
                <w:rFonts w:ascii="GHEA Grapalat" w:hAnsi="GHEA Grapalat" w:cs="Sylfaen"/>
                <w:color w:val="000000"/>
                <w:sz w:val="22"/>
                <w:szCs w:val="22"/>
                <w:lang w:val="hy-AM"/>
              </w:rPr>
              <w:t>՝</w:t>
            </w:r>
            <w:r w:rsidR="00431ED9" w:rsidRPr="00D44669">
              <w:rPr>
                <w:rFonts w:ascii="GHEA Grapalat" w:hAnsi="GHEA Grapalat"/>
                <w:color w:val="000000"/>
                <w:sz w:val="22"/>
                <w:szCs w:val="22"/>
                <w:lang w:val="hy-AM"/>
              </w:rPr>
              <w:t xml:space="preserve"> </w:t>
            </w:r>
            <w:r w:rsidR="00431ED9" w:rsidRPr="00886BE4">
              <w:rPr>
                <w:rFonts w:ascii="GHEA Grapalat" w:hAnsi="GHEA Grapalat"/>
                <w:color w:val="000000"/>
                <w:sz w:val="22"/>
                <w:szCs w:val="22"/>
                <w:lang w:val="hy-AM"/>
              </w:rPr>
              <w:t>ներառյա</w:t>
            </w:r>
            <w:r w:rsidRPr="00D44669">
              <w:rPr>
                <w:rFonts w:ascii="GHEA Grapalat" w:hAnsi="GHEA Grapalat" w:cs="Sylfaen"/>
                <w:color w:val="000000"/>
                <w:sz w:val="22"/>
                <w:szCs w:val="22"/>
                <w:lang w:val="hy-AM"/>
              </w:rPr>
              <w:t>լ</w:t>
            </w:r>
            <w:r w:rsidRPr="00D44669">
              <w:rPr>
                <w:rFonts w:ascii="GHEA Grapalat" w:hAnsi="GHEA Grapalat"/>
                <w:color w:val="000000"/>
                <w:sz w:val="22"/>
                <w:szCs w:val="22"/>
                <w:lang w:val="hy-AM"/>
              </w:rPr>
              <w:t xml:space="preserve"> </w:t>
            </w:r>
            <w:r w:rsidR="007E048A">
              <w:rPr>
                <w:rFonts w:ascii="GHEA Grapalat" w:hAnsi="GHEA Grapalat"/>
                <w:color w:val="000000"/>
                <w:sz w:val="22"/>
                <w:szCs w:val="22"/>
                <w:lang w:val="hy-AM"/>
              </w:rPr>
              <w:t>ս</w:t>
            </w:r>
            <w:r w:rsidRPr="00D44669">
              <w:rPr>
                <w:rFonts w:ascii="GHEA Grapalat" w:hAnsi="GHEA Grapalat" w:cs="Sylfaen"/>
                <w:color w:val="000000"/>
                <w:sz w:val="22"/>
                <w:szCs w:val="22"/>
                <w:lang w:val="hy-AM"/>
              </w:rPr>
              <w:t>արքավորումներ</w:t>
            </w:r>
            <w:r w:rsidR="00431ED9" w:rsidRPr="00886BE4">
              <w:rPr>
                <w:rFonts w:ascii="GHEA Grapalat" w:hAnsi="GHEA Grapalat" w:cs="Sylfaen"/>
                <w:color w:val="000000"/>
                <w:sz w:val="22"/>
                <w:szCs w:val="22"/>
                <w:lang w:val="hy-AM"/>
              </w:rPr>
              <w:t>ը</w:t>
            </w:r>
            <w:r w:rsidRPr="00D44669">
              <w:rPr>
                <w:rFonts w:ascii="GHEA Grapalat" w:eastAsia="MS Mincho" w:hAnsi="GHEA Grapalat" w:cs="Cambria Math"/>
                <w:color w:val="000000"/>
                <w:sz w:val="22"/>
                <w:szCs w:val="22"/>
                <w:lang w:val="hy-AM"/>
              </w:rPr>
              <w:t>.</w:t>
            </w:r>
          </w:p>
        </w:tc>
        <w:tc>
          <w:tcPr>
            <w:tcW w:w="3060"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tcPr>
          <w:p w14:paraId="2F893543" w14:textId="74F0E907" w:rsidR="00D67326" w:rsidRPr="00D44669" w:rsidRDefault="00D67326" w:rsidP="000D0C82">
            <w:pPr>
              <w:snapToGrid w:val="0"/>
              <w:jc w:val="center"/>
              <w:rPr>
                <w:rFonts w:ascii="GHEA Grapalat" w:hAnsi="GHEA Grapalat"/>
                <w:color w:val="000000"/>
                <w:sz w:val="22"/>
                <w:szCs w:val="22"/>
                <w:shd w:val="clear" w:color="000000" w:fill="FFFFFF"/>
                <w:lang w:val="hy-AM"/>
              </w:rPr>
            </w:pPr>
            <w:r w:rsidRPr="00886BE4">
              <w:rPr>
                <w:rFonts w:ascii="GHEA Grapalat" w:hAnsi="GHEA Grapalat" w:cs="Sylfaen"/>
                <w:sz w:val="22"/>
                <w:szCs w:val="22"/>
                <w:lang w:val="hy-AM"/>
              </w:rPr>
              <w:t>Կառավարության</w:t>
            </w:r>
            <w:r w:rsidRPr="00886BE4">
              <w:rPr>
                <w:rFonts w:ascii="GHEA Grapalat" w:hAnsi="GHEA Grapalat" w:cs="Arial"/>
                <w:sz w:val="22"/>
                <w:szCs w:val="22"/>
                <w:lang w:val="af-ZA"/>
              </w:rPr>
              <w:t xml:space="preserve"> 2002 </w:t>
            </w:r>
            <w:r w:rsidRPr="00886BE4">
              <w:rPr>
                <w:rFonts w:ascii="GHEA Grapalat" w:hAnsi="GHEA Grapalat" w:cs="Sylfaen"/>
                <w:sz w:val="22"/>
                <w:szCs w:val="22"/>
                <w:lang w:val="hy-AM"/>
              </w:rPr>
              <w:t>թ</w:t>
            </w:r>
            <w:r w:rsidR="000D0C82" w:rsidRPr="00886BE4">
              <w:rPr>
                <w:rFonts w:ascii="GHEA Grapalat" w:hAnsi="GHEA Grapalat" w:cs="Arial"/>
                <w:sz w:val="22"/>
                <w:szCs w:val="22"/>
                <w:lang w:val="hy-AM"/>
              </w:rPr>
              <w:t xml:space="preserve">վականի </w:t>
            </w:r>
            <w:r w:rsidRPr="00886BE4">
              <w:rPr>
                <w:rFonts w:ascii="GHEA Grapalat" w:hAnsi="GHEA Grapalat" w:cs="Sylfaen"/>
                <w:sz w:val="22"/>
                <w:szCs w:val="22"/>
                <w:lang w:val="hy-AM"/>
              </w:rPr>
              <w:t>դեկտեմբերի</w:t>
            </w:r>
            <w:r w:rsidRPr="00886BE4">
              <w:rPr>
                <w:rFonts w:ascii="GHEA Grapalat" w:hAnsi="GHEA Grapalat" w:cs="Arial"/>
                <w:sz w:val="22"/>
                <w:szCs w:val="22"/>
                <w:lang w:val="hy-AM"/>
              </w:rPr>
              <w:t xml:space="preserve"> 5-</w:t>
            </w:r>
            <w:r w:rsidRPr="00886BE4">
              <w:rPr>
                <w:rFonts w:ascii="GHEA Grapalat" w:hAnsi="GHEA Grapalat" w:cs="Sylfaen"/>
                <w:sz w:val="22"/>
                <w:szCs w:val="22"/>
                <w:lang w:val="hy-AM"/>
              </w:rPr>
              <w:t>ի</w:t>
            </w:r>
            <w:r w:rsidRPr="00886BE4">
              <w:rPr>
                <w:rFonts w:ascii="GHEA Grapalat" w:hAnsi="GHEA Grapalat" w:cs="Arial"/>
                <w:sz w:val="22"/>
                <w:szCs w:val="22"/>
                <w:lang w:val="hy-AM"/>
              </w:rPr>
              <w:t xml:space="preserve"> </w:t>
            </w:r>
            <w:r w:rsidRPr="00886BE4">
              <w:rPr>
                <w:rFonts w:ascii="GHEA Grapalat" w:hAnsi="GHEA Grapalat" w:cs="Arial"/>
                <w:sz w:val="22"/>
                <w:szCs w:val="22"/>
                <w:lang w:val="af-ZA"/>
              </w:rPr>
              <w:t>N</w:t>
            </w:r>
            <w:r w:rsidRPr="00886BE4">
              <w:rPr>
                <w:rFonts w:ascii="GHEA Grapalat" w:hAnsi="GHEA Grapalat" w:cs="Arial"/>
                <w:sz w:val="22"/>
                <w:szCs w:val="22"/>
                <w:lang w:val="hy-AM"/>
              </w:rPr>
              <w:t xml:space="preserve"> 1936-</w:t>
            </w:r>
            <w:r w:rsidRPr="00886BE4">
              <w:rPr>
                <w:rFonts w:ascii="GHEA Grapalat" w:hAnsi="GHEA Grapalat" w:cs="Sylfaen"/>
                <w:sz w:val="22"/>
                <w:szCs w:val="22"/>
                <w:lang w:val="af-ZA"/>
              </w:rPr>
              <w:t>Ն</w:t>
            </w:r>
            <w:r w:rsidRPr="00886BE4">
              <w:rPr>
                <w:rFonts w:ascii="GHEA Grapalat" w:hAnsi="GHEA Grapalat" w:cs="Arial"/>
                <w:sz w:val="22"/>
                <w:szCs w:val="22"/>
                <w:lang w:val="af-ZA"/>
              </w:rPr>
              <w:t xml:space="preserve"> </w:t>
            </w:r>
            <w:r w:rsidRPr="00886BE4">
              <w:rPr>
                <w:rFonts w:ascii="GHEA Grapalat" w:hAnsi="GHEA Grapalat" w:cs="Sylfaen"/>
                <w:sz w:val="22"/>
                <w:szCs w:val="22"/>
                <w:lang w:val="hy-AM"/>
              </w:rPr>
              <w:t>որոշում</w:t>
            </w:r>
            <w:r w:rsidRPr="00886BE4">
              <w:rPr>
                <w:rFonts w:ascii="GHEA Grapalat" w:hAnsi="GHEA Grapalat" w:cs="Arial"/>
                <w:sz w:val="22"/>
                <w:szCs w:val="22"/>
                <w:lang w:val="hy-AM"/>
              </w:rPr>
              <w:t xml:space="preserve">, </w:t>
            </w:r>
            <w:r w:rsidRPr="00886BE4">
              <w:rPr>
                <w:rFonts w:ascii="GHEA Grapalat" w:hAnsi="GHEA Grapalat" w:cs="Sylfaen"/>
                <w:sz w:val="22"/>
                <w:szCs w:val="22"/>
                <w:lang w:val="af-ZA"/>
              </w:rPr>
              <w:t>հավելված</w:t>
            </w:r>
            <w:r w:rsidRPr="00886BE4">
              <w:rPr>
                <w:rFonts w:ascii="GHEA Grapalat" w:hAnsi="GHEA Grapalat" w:cs="Arial"/>
                <w:sz w:val="22"/>
                <w:szCs w:val="22"/>
                <w:lang w:val="af-ZA"/>
              </w:rPr>
              <w:t xml:space="preserve"> </w:t>
            </w:r>
            <w:r w:rsidRPr="00886BE4">
              <w:rPr>
                <w:rFonts w:ascii="GHEA Grapalat" w:hAnsi="GHEA Grapalat" w:cs="Arial"/>
                <w:sz w:val="22"/>
                <w:szCs w:val="22"/>
                <w:lang w:val="hy-AM"/>
              </w:rPr>
              <w:t xml:space="preserve">N </w:t>
            </w:r>
            <w:r w:rsidRPr="00886BE4">
              <w:rPr>
                <w:rFonts w:ascii="GHEA Grapalat" w:hAnsi="GHEA Grapalat" w:cs="Arial"/>
                <w:sz w:val="22"/>
                <w:szCs w:val="22"/>
                <w:lang w:val="af-ZA"/>
              </w:rPr>
              <w:t>1</w:t>
            </w:r>
            <w:r w:rsidRPr="00D44669">
              <w:rPr>
                <w:rFonts w:ascii="GHEA Grapalat" w:hAnsi="GHEA Grapalat"/>
                <w:color w:val="000000"/>
                <w:sz w:val="22"/>
                <w:szCs w:val="22"/>
                <w:shd w:val="clear" w:color="000000" w:fill="FFFFFF"/>
                <w:lang w:val="hy-AM"/>
              </w:rPr>
              <w:t xml:space="preserve">, </w:t>
            </w:r>
            <w:r w:rsidRPr="00886BE4">
              <w:rPr>
                <w:rFonts w:ascii="GHEA Grapalat" w:hAnsi="GHEA Grapalat" w:cs="Sylfaen"/>
                <w:sz w:val="22"/>
                <w:szCs w:val="22"/>
                <w:lang w:val="af-ZA"/>
              </w:rPr>
              <w:t>կ</w:t>
            </w:r>
            <w:r w:rsidRPr="00D44669">
              <w:rPr>
                <w:rFonts w:ascii="GHEA Grapalat" w:hAnsi="GHEA Grapalat" w:cs="Sylfaen"/>
                <w:color w:val="000000"/>
                <w:sz w:val="22"/>
                <w:szCs w:val="22"/>
                <w:lang w:val="hy-AM"/>
              </w:rPr>
              <w:t>ետ</w:t>
            </w:r>
            <w:r w:rsidRPr="00D44669">
              <w:rPr>
                <w:rFonts w:ascii="GHEA Grapalat" w:hAnsi="GHEA Grapalat"/>
                <w:color w:val="000000"/>
                <w:sz w:val="22"/>
                <w:szCs w:val="22"/>
                <w:lang w:val="hy-AM"/>
              </w:rPr>
              <w:t xml:space="preserve"> 1.1</w:t>
            </w:r>
          </w:p>
        </w:tc>
        <w:tc>
          <w:tcPr>
            <w:tcW w:w="497"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3DCD1824" w14:textId="77777777" w:rsidR="00D67326" w:rsidRPr="00D44669" w:rsidRDefault="00D67326" w:rsidP="00C300BB">
            <w:pPr>
              <w:snapToGrid w:val="0"/>
              <w:jc w:val="center"/>
              <w:rPr>
                <w:rFonts w:ascii="GHEA Grapalat" w:eastAsia="Arial Unicode MS" w:hAnsi="GHEA Grapalat"/>
                <w:sz w:val="22"/>
                <w:szCs w:val="22"/>
                <w:lang w:val="hy-AM"/>
              </w:rPr>
            </w:pPr>
          </w:p>
        </w:tc>
        <w:tc>
          <w:tcPr>
            <w:tcW w:w="426"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0023FDE4" w14:textId="77777777" w:rsidR="00D67326" w:rsidRPr="00D44669" w:rsidRDefault="00D67326" w:rsidP="00C300BB">
            <w:pPr>
              <w:snapToGrid w:val="0"/>
              <w:jc w:val="center"/>
              <w:rPr>
                <w:rFonts w:ascii="GHEA Grapalat" w:eastAsia="Arial Unicode MS" w:hAnsi="GHEA Grapalat"/>
                <w:sz w:val="22"/>
                <w:szCs w:val="22"/>
                <w:lang w:val="hy-AM"/>
              </w:rPr>
            </w:pPr>
          </w:p>
        </w:tc>
        <w:tc>
          <w:tcPr>
            <w:tcW w:w="567"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7FCFBB03" w14:textId="77777777" w:rsidR="00D67326" w:rsidRPr="00D44669" w:rsidRDefault="00D67326" w:rsidP="00C300BB">
            <w:pPr>
              <w:snapToGrid w:val="0"/>
              <w:jc w:val="center"/>
              <w:rPr>
                <w:rFonts w:ascii="GHEA Grapalat" w:eastAsia="Arial Unicode MS" w:hAnsi="GHEA Grapalat"/>
                <w:sz w:val="22"/>
                <w:szCs w:val="22"/>
                <w:lang w:val="hy-AM"/>
              </w:rPr>
            </w:pPr>
          </w:p>
        </w:tc>
        <w:tc>
          <w:tcPr>
            <w:tcW w:w="70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5F466238" w14:textId="77777777" w:rsidR="00D67326" w:rsidRPr="00D44669" w:rsidRDefault="00D67326" w:rsidP="00C300BB">
            <w:pPr>
              <w:snapToGrid w:val="0"/>
              <w:jc w:val="center"/>
              <w:rPr>
                <w:rFonts w:ascii="GHEA Grapalat" w:eastAsia="Arial Unicode MS" w:hAnsi="GHEA Grapalat"/>
                <w:sz w:val="22"/>
                <w:szCs w:val="22"/>
                <w:lang w:val="hy-AM"/>
              </w:rPr>
            </w:pPr>
          </w:p>
        </w:tc>
        <w:tc>
          <w:tcPr>
            <w:tcW w:w="2127"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2A32D76F" w14:textId="77777777" w:rsidR="00D67326" w:rsidRPr="00D44669" w:rsidRDefault="00D67326" w:rsidP="00C300BB">
            <w:pPr>
              <w:snapToGrid w:val="0"/>
              <w:jc w:val="center"/>
              <w:rPr>
                <w:rFonts w:ascii="GHEA Grapalat" w:eastAsia="Arial Unicode MS" w:hAnsi="GHEA Grapalat"/>
                <w:sz w:val="22"/>
                <w:szCs w:val="22"/>
                <w:lang w:val="hy-AM"/>
              </w:rPr>
            </w:pPr>
          </w:p>
        </w:tc>
        <w:tc>
          <w:tcPr>
            <w:tcW w:w="1244"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7B7F9609" w14:textId="77777777" w:rsidR="00D67326" w:rsidRPr="00D44669" w:rsidRDefault="00D67326" w:rsidP="00C300BB">
            <w:pPr>
              <w:snapToGrid w:val="0"/>
              <w:jc w:val="center"/>
              <w:rPr>
                <w:rFonts w:ascii="GHEA Grapalat" w:eastAsia="Arial Unicode MS" w:hAnsi="GHEA Grapalat"/>
                <w:sz w:val="22"/>
                <w:szCs w:val="22"/>
                <w:lang w:val="hy-AM"/>
              </w:rPr>
            </w:pPr>
          </w:p>
        </w:tc>
      </w:tr>
      <w:tr w:rsidR="00D67326" w:rsidRPr="00886BE4" w14:paraId="61C57323" w14:textId="77777777" w:rsidTr="00D44669">
        <w:trPr>
          <w:trHeight w:val="505"/>
        </w:trPr>
        <w:tc>
          <w:tcPr>
            <w:tcW w:w="644"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tcPr>
          <w:p w14:paraId="23D20A91" w14:textId="1C16E4FA" w:rsidR="00D67326" w:rsidRPr="00C20B4D" w:rsidRDefault="00D67326" w:rsidP="00736FE0">
            <w:pPr>
              <w:snapToGrid w:val="0"/>
              <w:jc w:val="center"/>
              <w:rPr>
                <w:rFonts w:ascii="GHEA Grapalat" w:eastAsia="Arial Unicode MS" w:hAnsi="GHEA Grapalat"/>
                <w:sz w:val="22"/>
                <w:szCs w:val="22"/>
                <w:lang w:val="ru-RU"/>
              </w:rPr>
            </w:pPr>
            <w:r w:rsidRPr="00886BE4">
              <w:rPr>
                <w:rFonts w:ascii="GHEA Grapalat" w:eastAsia="Arial Unicode MS" w:hAnsi="GHEA Grapalat"/>
                <w:sz w:val="22"/>
                <w:szCs w:val="22"/>
              </w:rPr>
              <w:t>1</w:t>
            </w:r>
            <w:r w:rsidR="00C20B4D">
              <w:rPr>
                <w:rFonts w:ascii="GHEA Grapalat" w:eastAsia="Arial Unicode MS" w:hAnsi="GHEA Grapalat"/>
                <w:sz w:val="22"/>
                <w:szCs w:val="22"/>
                <w:lang w:val="ru-RU"/>
              </w:rPr>
              <w:t>)</w:t>
            </w:r>
          </w:p>
        </w:tc>
        <w:tc>
          <w:tcPr>
            <w:tcW w:w="5580"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tcPr>
          <w:p w14:paraId="4BEC2C40" w14:textId="73462BC9" w:rsidR="00D67326" w:rsidRPr="00886BE4" w:rsidRDefault="00D67326" w:rsidP="00C300BB">
            <w:pPr>
              <w:shd w:val="clear" w:color="000000" w:fill="FFFFFF"/>
              <w:snapToGrid w:val="0"/>
              <w:rPr>
                <w:rFonts w:ascii="GHEA Grapalat" w:hAnsi="GHEA Grapalat"/>
                <w:color w:val="000000"/>
                <w:sz w:val="22"/>
                <w:szCs w:val="22"/>
                <w:lang w:val="hy-AM"/>
              </w:rPr>
            </w:pPr>
            <w:r w:rsidRPr="00886BE4">
              <w:rPr>
                <w:rFonts w:ascii="GHEA Grapalat" w:hAnsi="GHEA Grapalat" w:cs="Sylfaen"/>
                <w:color w:val="000000"/>
                <w:sz w:val="22"/>
                <w:szCs w:val="22"/>
                <w:shd w:val="clear" w:color="000000" w:fill="FFFFFF"/>
              </w:rPr>
              <w:t>Աշխատանքային</w:t>
            </w:r>
            <w:r w:rsidRPr="00886BE4">
              <w:rPr>
                <w:rFonts w:ascii="GHEA Grapalat" w:hAnsi="GHEA Grapalat"/>
                <w:color w:val="000000"/>
                <w:sz w:val="22"/>
                <w:szCs w:val="22"/>
                <w:shd w:val="clear" w:color="000000" w:fill="FFFFFF"/>
              </w:rPr>
              <w:t xml:space="preserve"> </w:t>
            </w:r>
            <w:r w:rsidRPr="00886BE4">
              <w:rPr>
                <w:rFonts w:ascii="GHEA Grapalat" w:hAnsi="GHEA Grapalat" w:cs="Sylfaen"/>
                <w:color w:val="000000"/>
                <w:sz w:val="22"/>
                <w:szCs w:val="22"/>
                <w:shd w:val="clear" w:color="000000" w:fill="FFFFFF"/>
              </w:rPr>
              <w:t>սեղան</w:t>
            </w:r>
            <w:r w:rsidR="00431ED9" w:rsidRPr="00886BE4">
              <w:rPr>
                <w:rFonts w:ascii="GHEA Grapalat" w:hAnsi="GHEA Grapalat" w:cs="Sylfaen"/>
                <w:color w:val="000000"/>
                <w:sz w:val="22"/>
                <w:szCs w:val="22"/>
                <w:shd w:val="clear" w:color="000000" w:fill="FFFFFF"/>
                <w:lang w:val="hy-AM"/>
              </w:rPr>
              <w:t xml:space="preserve"> և աթոռ</w:t>
            </w:r>
          </w:p>
        </w:tc>
        <w:tc>
          <w:tcPr>
            <w:tcW w:w="3060"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tcPr>
          <w:p w14:paraId="3E6A6958" w14:textId="77777777" w:rsidR="00D67326" w:rsidRPr="00886BE4" w:rsidRDefault="00D67326" w:rsidP="00C300BB">
            <w:pPr>
              <w:snapToGrid w:val="0"/>
              <w:jc w:val="center"/>
              <w:rPr>
                <w:rFonts w:ascii="GHEA Grapalat" w:hAnsi="GHEA Grapalat"/>
                <w:color w:val="000000"/>
                <w:sz w:val="22"/>
                <w:szCs w:val="22"/>
                <w:shd w:val="clear" w:color="000000" w:fill="FFFFFF"/>
              </w:rPr>
            </w:pPr>
          </w:p>
        </w:tc>
        <w:tc>
          <w:tcPr>
            <w:tcW w:w="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58237F" w14:textId="77777777" w:rsidR="00D67326" w:rsidRPr="00886BE4" w:rsidRDefault="00D67326" w:rsidP="00C300BB">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568066" w14:textId="77777777" w:rsidR="00D67326" w:rsidRPr="00886BE4" w:rsidRDefault="00D67326" w:rsidP="00C300BB">
            <w:pPr>
              <w:snapToGrid w:val="0"/>
              <w:jc w:val="center"/>
              <w:rPr>
                <w:rFonts w:ascii="GHEA Grapalat" w:eastAsia="Arial Unicode MS" w:hAnsi="GHEA Grapalat"/>
                <w:sz w:val="22"/>
                <w:szCs w:val="22"/>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88AAEA" w14:textId="77777777" w:rsidR="00D67326" w:rsidRPr="00886BE4" w:rsidRDefault="00D67326" w:rsidP="00C300BB">
            <w:pPr>
              <w:snapToGrid w:val="0"/>
              <w:jc w:val="center"/>
              <w:rPr>
                <w:rFonts w:ascii="GHEA Grapalat" w:eastAsia="Arial Unicode MS" w:hAnsi="GHEA Grapalat"/>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118F06" w14:textId="77777777" w:rsidR="00D67326" w:rsidRPr="00886BE4" w:rsidRDefault="00D67326" w:rsidP="00C300BB">
            <w:pPr>
              <w:snapToGrid w:val="0"/>
              <w:jc w:val="center"/>
              <w:rPr>
                <w:rFonts w:ascii="GHEA Grapalat" w:eastAsia="Arial Unicode MS" w:hAnsi="GHEA Grapalat"/>
                <w:sz w:val="22"/>
                <w:szCs w:val="22"/>
              </w:rPr>
            </w:pPr>
            <w:r w:rsidRPr="00886BE4">
              <w:rPr>
                <w:rFonts w:ascii="GHEA Grapalat" w:eastAsia="Arial Unicode MS" w:hAnsi="GHEA Grapalat"/>
                <w:sz w:val="22"/>
                <w:szCs w:val="22"/>
              </w:rPr>
              <w:t>0</w:t>
            </w:r>
            <w:r w:rsidRPr="00886BE4">
              <w:rPr>
                <w:rFonts w:ascii="GHEA Grapalat" w:eastAsia="MS Mincho" w:hAnsi="GHEA Grapalat" w:cs="Cambria Math"/>
                <w:sz w:val="22"/>
                <w:szCs w:val="22"/>
              </w:rPr>
              <w:t>.</w:t>
            </w:r>
            <w:r w:rsidRPr="00886BE4">
              <w:rPr>
                <w:rFonts w:ascii="GHEA Grapalat" w:eastAsia="Arial Unicode MS" w:hAnsi="GHEA Grapalat"/>
                <w:sz w:val="22"/>
                <w:szCs w:val="22"/>
              </w:rPr>
              <w:t>25</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A8C5FA" w14:textId="77777777" w:rsidR="00D67326" w:rsidRPr="00886BE4" w:rsidRDefault="00D67326" w:rsidP="00C300BB">
            <w:pPr>
              <w:snapToGrid w:val="0"/>
              <w:jc w:val="center"/>
              <w:rPr>
                <w:rFonts w:ascii="GHEA Grapalat" w:hAnsi="GHEA Grapalat"/>
                <w:sz w:val="22"/>
                <w:szCs w:val="22"/>
              </w:rPr>
            </w:pPr>
            <w:r w:rsidRPr="00886BE4">
              <w:rPr>
                <w:rFonts w:ascii="GHEA Grapalat" w:hAnsi="GHEA Grapalat" w:cs="Sylfaen"/>
                <w:sz w:val="22"/>
                <w:szCs w:val="22"/>
              </w:rPr>
              <w:t>Դիտողական</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BFD7C5" w14:textId="77777777" w:rsidR="00D67326" w:rsidRPr="00886BE4" w:rsidRDefault="00D67326" w:rsidP="00C300BB">
            <w:pPr>
              <w:snapToGrid w:val="0"/>
              <w:jc w:val="center"/>
              <w:rPr>
                <w:rFonts w:ascii="GHEA Grapalat" w:eastAsia="Arial Unicode MS" w:hAnsi="GHEA Grapalat"/>
                <w:sz w:val="22"/>
                <w:szCs w:val="22"/>
              </w:rPr>
            </w:pPr>
          </w:p>
        </w:tc>
      </w:tr>
      <w:tr w:rsidR="00D67326" w:rsidRPr="00886BE4" w14:paraId="10333E34" w14:textId="77777777" w:rsidTr="00D44669">
        <w:trPr>
          <w:trHeight w:val="399"/>
        </w:trPr>
        <w:tc>
          <w:tcPr>
            <w:tcW w:w="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DEE5FF" w14:textId="355B1CA5" w:rsidR="00D67326" w:rsidRPr="00C20B4D" w:rsidRDefault="00D67326" w:rsidP="00736FE0">
            <w:pPr>
              <w:snapToGrid w:val="0"/>
              <w:jc w:val="center"/>
              <w:rPr>
                <w:rFonts w:ascii="GHEA Grapalat" w:eastAsia="Arial Unicode MS" w:hAnsi="GHEA Grapalat"/>
                <w:sz w:val="22"/>
                <w:szCs w:val="22"/>
                <w:lang w:val="ru-RU"/>
              </w:rPr>
            </w:pPr>
            <w:r w:rsidRPr="00886BE4">
              <w:rPr>
                <w:rFonts w:ascii="GHEA Grapalat" w:eastAsia="Arial Unicode MS" w:hAnsi="GHEA Grapalat"/>
                <w:sz w:val="22"/>
                <w:szCs w:val="22"/>
              </w:rPr>
              <w:t>2</w:t>
            </w:r>
            <w:r w:rsidR="00C20B4D">
              <w:rPr>
                <w:rFonts w:ascii="GHEA Grapalat" w:eastAsia="Arial Unicode MS" w:hAnsi="GHEA Grapalat"/>
                <w:sz w:val="22"/>
                <w:szCs w:val="22"/>
                <w:lang w:val="ru-RU"/>
              </w:rPr>
              <w:t>)</w:t>
            </w:r>
          </w:p>
        </w:tc>
        <w:tc>
          <w:tcPr>
            <w:tcW w:w="5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2A5122" w14:textId="7DF32A67" w:rsidR="00D67326" w:rsidRPr="00886BE4" w:rsidRDefault="00D67326" w:rsidP="00C300BB">
            <w:pPr>
              <w:shd w:val="clear" w:color="000000" w:fill="FFFFFF"/>
              <w:snapToGrid w:val="0"/>
              <w:rPr>
                <w:rFonts w:ascii="GHEA Grapalat" w:hAnsi="GHEA Grapalat"/>
                <w:color w:val="000000"/>
                <w:sz w:val="22"/>
                <w:szCs w:val="22"/>
              </w:rPr>
            </w:pPr>
            <w:r w:rsidRPr="00886BE4">
              <w:rPr>
                <w:rFonts w:ascii="GHEA Grapalat" w:hAnsi="GHEA Grapalat" w:cs="Sylfaen"/>
                <w:color w:val="000000"/>
                <w:sz w:val="22"/>
                <w:szCs w:val="22"/>
              </w:rPr>
              <w:t>Բժշկական</w:t>
            </w:r>
            <w:r w:rsidRPr="00886BE4">
              <w:rPr>
                <w:rFonts w:ascii="GHEA Grapalat" w:hAnsi="GHEA Grapalat"/>
                <w:color w:val="000000"/>
                <w:sz w:val="22"/>
                <w:szCs w:val="22"/>
              </w:rPr>
              <w:t xml:space="preserve"> </w:t>
            </w:r>
            <w:r w:rsidRPr="00886BE4">
              <w:rPr>
                <w:rFonts w:ascii="GHEA Grapalat" w:hAnsi="GHEA Grapalat" w:cs="Sylfaen"/>
                <w:color w:val="000000"/>
                <w:sz w:val="22"/>
                <w:szCs w:val="22"/>
              </w:rPr>
              <w:t>քննության բազմոց</w:t>
            </w:r>
            <w:r w:rsidR="00BD56E8" w:rsidRPr="00886BE4">
              <w:rPr>
                <w:rFonts w:ascii="GHEA Grapalat" w:hAnsi="GHEA Grapalat" w:cs="Sylfaen"/>
                <w:color w:val="000000"/>
                <w:sz w:val="22"/>
                <w:szCs w:val="22"/>
              </w:rPr>
              <w:t xml:space="preserve"> </w:t>
            </w:r>
            <w:r w:rsidR="00BD56E8" w:rsidRPr="00886BE4">
              <w:rPr>
                <w:rFonts w:ascii="Calibri" w:hAnsi="Calibri" w:cs="Calibri"/>
                <w:color w:val="000000"/>
                <w:sz w:val="22"/>
                <w:szCs w:val="22"/>
              </w:rPr>
              <w:t> </w:t>
            </w:r>
            <w:r w:rsidR="00BD56E8" w:rsidRPr="00886BE4">
              <w:rPr>
                <w:rFonts w:ascii="GHEA Grapalat" w:hAnsi="GHEA Grapalat" w:cs="Sylfaen"/>
                <w:color w:val="000000"/>
                <w:sz w:val="22"/>
                <w:szCs w:val="22"/>
              </w:rPr>
              <w:t>(թախտ)</w:t>
            </w:r>
          </w:p>
        </w:tc>
        <w:tc>
          <w:tcPr>
            <w:tcW w:w="3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777BF7" w14:textId="77777777" w:rsidR="00D67326" w:rsidRPr="00886BE4" w:rsidRDefault="00D67326" w:rsidP="00C300BB">
            <w:pPr>
              <w:snapToGrid w:val="0"/>
              <w:jc w:val="center"/>
              <w:rPr>
                <w:rFonts w:ascii="GHEA Grapalat" w:hAnsi="GHEA Grapalat"/>
                <w:color w:val="000000"/>
                <w:sz w:val="22"/>
                <w:szCs w:val="22"/>
                <w:shd w:val="clear" w:color="000000" w:fill="FFFFFF"/>
              </w:rPr>
            </w:pPr>
          </w:p>
        </w:tc>
        <w:tc>
          <w:tcPr>
            <w:tcW w:w="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DB7AE3" w14:textId="77777777" w:rsidR="00D67326" w:rsidRPr="00886BE4" w:rsidRDefault="00D67326" w:rsidP="00C300BB">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062D3C" w14:textId="77777777" w:rsidR="00D67326" w:rsidRPr="00886BE4" w:rsidRDefault="00D67326" w:rsidP="00C300BB">
            <w:pPr>
              <w:snapToGrid w:val="0"/>
              <w:jc w:val="center"/>
              <w:rPr>
                <w:rFonts w:ascii="GHEA Grapalat" w:eastAsia="Arial Unicode MS" w:hAnsi="GHEA Grapalat"/>
                <w:sz w:val="22"/>
                <w:szCs w:val="22"/>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02174F" w14:textId="77777777" w:rsidR="00D67326" w:rsidRPr="00886BE4" w:rsidRDefault="00D67326" w:rsidP="00C300BB">
            <w:pPr>
              <w:snapToGrid w:val="0"/>
              <w:jc w:val="center"/>
              <w:rPr>
                <w:rFonts w:ascii="GHEA Grapalat" w:eastAsia="Arial Unicode MS" w:hAnsi="GHEA Grapalat"/>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451A99" w14:textId="77777777" w:rsidR="00D67326" w:rsidRPr="00886BE4" w:rsidRDefault="00D67326" w:rsidP="00C300BB">
            <w:pPr>
              <w:snapToGrid w:val="0"/>
              <w:jc w:val="center"/>
              <w:rPr>
                <w:rFonts w:ascii="GHEA Grapalat" w:eastAsia="Arial Unicode MS" w:hAnsi="GHEA Grapalat"/>
                <w:sz w:val="22"/>
                <w:szCs w:val="22"/>
              </w:rPr>
            </w:pPr>
            <w:r w:rsidRPr="00886BE4">
              <w:rPr>
                <w:rFonts w:ascii="GHEA Grapalat" w:eastAsia="Arial Unicode MS" w:hAnsi="GHEA Grapalat"/>
                <w:sz w:val="22"/>
                <w:szCs w:val="22"/>
              </w:rPr>
              <w:t>0</w:t>
            </w:r>
            <w:r w:rsidRPr="00886BE4">
              <w:rPr>
                <w:rFonts w:ascii="GHEA Grapalat" w:eastAsia="MS Mincho" w:hAnsi="GHEA Grapalat" w:cs="Cambria Math"/>
                <w:sz w:val="22"/>
                <w:szCs w:val="22"/>
              </w:rPr>
              <w:t>.</w:t>
            </w:r>
            <w:r w:rsidRPr="00886BE4">
              <w:rPr>
                <w:rFonts w:ascii="GHEA Grapalat" w:eastAsia="Arial Unicode MS" w:hAnsi="GHEA Grapalat"/>
                <w:sz w:val="22"/>
                <w:szCs w:val="22"/>
              </w:rPr>
              <w:t>25</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A44CF" w14:textId="77777777" w:rsidR="00D67326" w:rsidRPr="00886BE4" w:rsidRDefault="00D67326" w:rsidP="00C300BB">
            <w:pPr>
              <w:snapToGrid w:val="0"/>
              <w:jc w:val="center"/>
              <w:rPr>
                <w:rFonts w:ascii="GHEA Grapalat" w:hAnsi="GHEA Grapalat"/>
                <w:sz w:val="22"/>
                <w:szCs w:val="22"/>
              </w:rPr>
            </w:pPr>
            <w:r w:rsidRPr="00886BE4">
              <w:rPr>
                <w:rFonts w:ascii="GHEA Grapalat" w:hAnsi="GHEA Grapalat" w:cs="Sylfaen"/>
                <w:sz w:val="22"/>
                <w:szCs w:val="22"/>
              </w:rPr>
              <w:t>Դիտողական</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CEA240" w14:textId="77777777" w:rsidR="00D67326" w:rsidRPr="00886BE4" w:rsidRDefault="00D67326" w:rsidP="00C300BB">
            <w:pPr>
              <w:snapToGrid w:val="0"/>
              <w:jc w:val="center"/>
              <w:rPr>
                <w:rFonts w:ascii="GHEA Grapalat" w:eastAsia="Arial Unicode MS" w:hAnsi="GHEA Grapalat"/>
                <w:sz w:val="22"/>
                <w:szCs w:val="22"/>
              </w:rPr>
            </w:pPr>
          </w:p>
        </w:tc>
      </w:tr>
      <w:tr w:rsidR="00D67326" w:rsidRPr="00886BE4" w14:paraId="66FDF021" w14:textId="77777777" w:rsidTr="00D44669">
        <w:trPr>
          <w:trHeight w:val="419"/>
        </w:trPr>
        <w:tc>
          <w:tcPr>
            <w:tcW w:w="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E61946" w14:textId="0366A6E9" w:rsidR="00D67326" w:rsidRPr="00C20B4D" w:rsidRDefault="00D67326" w:rsidP="00736FE0">
            <w:pPr>
              <w:snapToGrid w:val="0"/>
              <w:jc w:val="center"/>
              <w:rPr>
                <w:rFonts w:ascii="GHEA Grapalat" w:eastAsia="Arial Unicode MS" w:hAnsi="GHEA Grapalat"/>
                <w:sz w:val="22"/>
                <w:szCs w:val="22"/>
                <w:lang w:val="ru-RU"/>
              </w:rPr>
            </w:pPr>
            <w:r w:rsidRPr="00886BE4">
              <w:rPr>
                <w:rFonts w:ascii="GHEA Grapalat" w:eastAsia="Arial Unicode MS" w:hAnsi="GHEA Grapalat"/>
                <w:sz w:val="22"/>
                <w:szCs w:val="22"/>
              </w:rPr>
              <w:t>3</w:t>
            </w:r>
            <w:r w:rsidR="00C20B4D">
              <w:rPr>
                <w:rFonts w:ascii="GHEA Grapalat" w:eastAsia="Arial Unicode MS" w:hAnsi="GHEA Grapalat"/>
                <w:sz w:val="22"/>
                <w:szCs w:val="22"/>
                <w:lang w:val="ru-RU"/>
              </w:rPr>
              <w:t>)</w:t>
            </w:r>
          </w:p>
        </w:tc>
        <w:tc>
          <w:tcPr>
            <w:tcW w:w="5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6457BD" w14:textId="77777777" w:rsidR="00D67326" w:rsidRPr="00886BE4" w:rsidRDefault="00D67326" w:rsidP="00C300BB">
            <w:pPr>
              <w:shd w:val="clear" w:color="000000" w:fill="FFFFFF"/>
              <w:snapToGrid w:val="0"/>
              <w:rPr>
                <w:rFonts w:ascii="GHEA Grapalat" w:hAnsi="GHEA Grapalat" w:cs="Sylfaen"/>
                <w:color w:val="000000"/>
                <w:sz w:val="22"/>
                <w:szCs w:val="22"/>
              </w:rPr>
            </w:pPr>
            <w:r w:rsidRPr="00886BE4">
              <w:rPr>
                <w:rFonts w:ascii="GHEA Grapalat" w:hAnsi="GHEA Grapalat" w:cs="Sylfaen"/>
                <w:color w:val="000000"/>
                <w:sz w:val="22"/>
                <w:szCs w:val="22"/>
              </w:rPr>
              <w:t>Անհետաձգելի</w:t>
            </w:r>
            <w:r w:rsidRPr="00886BE4">
              <w:rPr>
                <w:rFonts w:ascii="GHEA Grapalat" w:hAnsi="GHEA Grapalat"/>
                <w:color w:val="000000"/>
                <w:sz w:val="22"/>
                <w:szCs w:val="22"/>
              </w:rPr>
              <w:t xml:space="preserve"> </w:t>
            </w:r>
            <w:r w:rsidRPr="00886BE4">
              <w:rPr>
                <w:rFonts w:ascii="GHEA Grapalat" w:hAnsi="GHEA Grapalat" w:cs="Sylfaen"/>
                <w:color w:val="000000"/>
                <w:sz w:val="22"/>
                <w:szCs w:val="22"/>
              </w:rPr>
              <w:t>բուժօգնության</w:t>
            </w:r>
            <w:r w:rsidRPr="00886BE4">
              <w:rPr>
                <w:rFonts w:ascii="GHEA Grapalat" w:hAnsi="GHEA Grapalat"/>
                <w:color w:val="000000"/>
                <w:sz w:val="22"/>
                <w:szCs w:val="22"/>
              </w:rPr>
              <w:t xml:space="preserve"> </w:t>
            </w:r>
            <w:r w:rsidRPr="00886BE4">
              <w:rPr>
                <w:rFonts w:ascii="GHEA Grapalat" w:hAnsi="GHEA Grapalat" w:cs="Sylfaen"/>
                <w:color w:val="000000"/>
                <w:sz w:val="22"/>
                <w:szCs w:val="22"/>
              </w:rPr>
              <w:t xml:space="preserve">պահարան </w:t>
            </w:r>
          </w:p>
          <w:p w14:paraId="7A86C82C" w14:textId="77777777" w:rsidR="00D67326" w:rsidRPr="00886BE4" w:rsidRDefault="00D67326" w:rsidP="00C300BB">
            <w:pPr>
              <w:shd w:val="clear" w:color="000000" w:fill="FFFFFF"/>
              <w:snapToGrid w:val="0"/>
              <w:rPr>
                <w:rFonts w:ascii="GHEA Grapalat" w:hAnsi="GHEA Grapalat"/>
                <w:color w:val="000000"/>
                <w:lang w:val="hy-AM"/>
              </w:rPr>
            </w:pPr>
            <w:r w:rsidRPr="00886BE4">
              <w:rPr>
                <w:rFonts w:ascii="GHEA Grapalat" w:hAnsi="GHEA Grapalat" w:cs="Sylfaen"/>
                <w:b/>
                <w:color w:val="000000"/>
                <w:lang w:val="hy-AM"/>
              </w:rPr>
              <w:t>Ն</w:t>
            </w:r>
            <w:r w:rsidRPr="00886BE4">
              <w:rPr>
                <w:rFonts w:ascii="GHEA Grapalat" w:hAnsi="GHEA Grapalat" w:cs="Sylfaen"/>
                <w:b/>
                <w:color w:val="000000"/>
              </w:rPr>
              <w:t>շում 1</w:t>
            </w:r>
            <w:r w:rsidRPr="00886BE4">
              <w:rPr>
                <w:rFonts w:ascii="GHEA Grapalat" w:hAnsi="GHEA Grapalat" w:cs="Sylfaen"/>
                <w:b/>
                <w:color w:val="000000"/>
                <w:lang w:val="hy-AM"/>
              </w:rPr>
              <w:t>*</w:t>
            </w:r>
          </w:p>
        </w:tc>
        <w:tc>
          <w:tcPr>
            <w:tcW w:w="3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BA2A03" w14:textId="77777777" w:rsidR="00D67326" w:rsidRPr="00886BE4" w:rsidRDefault="00D67326" w:rsidP="00C300BB">
            <w:pPr>
              <w:snapToGrid w:val="0"/>
              <w:jc w:val="center"/>
              <w:rPr>
                <w:rFonts w:ascii="GHEA Grapalat" w:hAnsi="GHEA Grapalat"/>
                <w:color w:val="000000"/>
                <w:sz w:val="22"/>
                <w:szCs w:val="22"/>
                <w:shd w:val="clear" w:color="000000" w:fill="FFFFFF"/>
              </w:rPr>
            </w:pPr>
          </w:p>
        </w:tc>
        <w:tc>
          <w:tcPr>
            <w:tcW w:w="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EA6977" w14:textId="77777777" w:rsidR="00D67326" w:rsidRPr="00886BE4" w:rsidRDefault="00D67326" w:rsidP="00C300BB">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DCD2CC" w14:textId="77777777" w:rsidR="00D67326" w:rsidRPr="00886BE4" w:rsidRDefault="00D67326" w:rsidP="00C300BB">
            <w:pPr>
              <w:snapToGrid w:val="0"/>
              <w:jc w:val="center"/>
              <w:rPr>
                <w:rFonts w:ascii="GHEA Grapalat" w:eastAsia="Arial Unicode MS" w:hAnsi="GHEA Grapalat"/>
                <w:sz w:val="22"/>
                <w:szCs w:val="22"/>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8FAA69" w14:textId="77777777" w:rsidR="00D67326" w:rsidRPr="00886BE4" w:rsidRDefault="00D67326" w:rsidP="00C300BB">
            <w:pPr>
              <w:snapToGrid w:val="0"/>
              <w:jc w:val="center"/>
              <w:rPr>
                <w:rFonts w:ascii="GHEA Grapalat" w:eastAsia="Arial Unicode MS" w:hAnsi="GHEA Grapalat"/>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8950DD" w14:textId="77777777" w:rsidR="00D67326" w:rsidRPr="00886BE4" w:rsidRDefault="00D67326" w:rsidP="00C300BB">
            <w:pPr>
              <w:snapToGrid w:val="0"/>
              <w:jc w:val="center"/>
              <w:rPr>
                <w:rFonts w:ascii="GHEA Grapalat" w:eastAsia="Arial Unicode MS" w:hAnsi="GHEA Grapalat"/>
                <w:sz w:val="22"/>
                <w:szCs w:val="22"/>
              </w:rPr>
            </w:pPr>
            <w:r w:rsidRPr="00886BE4">
              <w:rPr>
                <w:rFonts w:ascii="GHEA Grapalat" w:eastAsia="Arial Unicode MS" w:hAnsi="GHEA Grapalat"/>
                <w:sz w:val="22"/>
                <w:szCs w:val="22"/>
              </w:rPr>
              <w:t>5</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F01C82" w14:textId="77777777" w:rsidR="00D67326" w:rsidRPr="00886BE4" w:rsidRDefault="00D67326" w:rsidP="00C300BB">
            <w:pPr>
              <w:snapToGrid w:val="0"/>
              <w:jc w:val="center"/>
              <w:rPr>
                <w:rFonts w:ascii="GHEA Grapalat" w:hAnsi="GHEA Grapalat"/>
                <w:sz w:val="22"/>
                <w:szCs w:val="22"/>
              </w:rPr>
            </w:pPr>
            <w:r w:rsidRPr="00886BE4">
              <w:rPr>
                <w:rFonts w:ascii="GHEA Grapalat" w:hAnsi="GHEA Grapalat" w:cs="Sylfaen"/>
                <w:sz w:val="22"/>
                <w:szCs w:val="22"/>
              </w:rPr>
              <w:t>Դիտողական</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826232" w14:textId="77777777" w:rsidR="00D67326" w:rsidRPr="00886BE4" w:rsidRDefault="00D67326" w:rsidP="00C300BB">
            <w:pPr>
              <w:snapToGrid w:val="0"/>
              <w:jc w:val="center"/>
              <w:rPr>
                <w:rFonts w:ascii="GHEA Grapalat" w:eastAsia="Arial Unicode MS" w:hAnsi="GHEA Grapalat"/>
                <w:sz w:val="22"/>
                <w:szCs w:val="22"/>
              </w:rPr>
            </w:pPr>
          </w:p>
        </w:tc>
      </w:tr>
      <w:tr w:rsidR="00D67326" w:rsidRPr="00886BE4" w14:paraId="6CDB1BEA" w14:textId="77777777" w:rsidTr="00D44669">
        <w:trPr>
          <w:trHeight w:val="553"/>
        </w:trPr>
        <w:tc>
          <w:tcPr>
            <w:tcW w:w="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F20545" w14:textId="141DD844" w:rsidR="00D67326" w:rsidRPr="00C20B4D" w:rsidRDefault="00D67326" w:rsidP="00736FE0">
            <w:pPr>
              <w:snapToGrid w:val="0"/>
              <w:jc w:val="center"/>
              <w:rPr>
                <w:rFonts w:ascii="GHEA Grapalat" w:eastAsia="Arial Unicode MS" w:hAnsi="GHEA Grapalat"/>
                <w:sz w:val="22"/>
                <w:szCs w:val="22"/>
                <w:lang w:val="ru-RU"/>
              </w:rPr>
            </w:pPr>
            <w:r w:rsidRPr="00886BE4">
              <w:rPr>
                <w:rFonts w:ascii="GHEA Grapalat" w:eastAsia="Arial Unicode MS" w:hAnsi="GHEA Grapalat"/>
                <w:sz w:val="22"/>
                <w:szCs w:val="22"/>
              </w:rPr>
              <w:t>4</w:t>
            </w:r>
            <w:r w:rsidR="00C20B4D">
              <w:rPr>
                <w:rFonts w:ascii="GHEA Grapalat" w:eastAsia="Arial Unicode MS" w:hAnsi="GHEA Grapalat"/>
                <w:sz w:val="22"/>
                <w:szCs w:val="22"/>
                <w:lang w:val="ru-RU"/>
              </w:rPr>
              <w:t>)</w:t>
            </w:r>
          </w:p>
        </w:tc>
        <w:tc>
          <w:tcPr>
            <w:tcW w:w="5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C0F564" w14:textId="77777777" w:rsidR="00D67326" w:rsidRPr="00886BE4" w:rsidRDefault="00D67326" w:rsidP="00C300BB">
            <w:pPr>
              <w:shd w:val="clear" w:color="000000" w:fill="FFFFFF"/>
              <w:snapToGrid w:val="0"/>
              <w:rPr>
                <w:rFonts w:ascii="GHEA Grapalat" w:hAnsi="GHEA Grapalat"/>
                <w:color w:val="000000"/>
                <w:sz w:val="22"/>
                <w:szCs w:val="22"/>
              </w:rPr>
            </w:pPr>
            <w:r w:rsidRPr="00886BE4">
              <w:rPr>
                <w:rFonts w:ascii="GHEA Grapalat" w:hAnsi="GHEA Grapalat" w:cs="Sylfaen"/>
                <w:color w:val="000000"/>
                <w:sz w:val="22"/>
                <w:szCs w:val="22"/>
              </w:rPr>
              <w:t>Բժշկական</w:t>
            </w:r>
            <w:r w:rsidRPr="00886BE4">
              <w:rPr>
                <w:rFonts w:ascii="GHEA Grapalat" w:hAnsi="GHEA Grapalat"/>
                <w:color w:val="000000"/>
                <w:sz w:val="22"/>
                <w:szCs w:val="22"/>
              </w:rPr>
              <w:t xml:space="preserve"> </w:t>
            </w:r>
            <w:r w:rsidRPr="00886BE4">
              <w:rPr>
                <w:rFonts w:ascii="GHEA Grapalat" w:hAnsi="GHEA Grapalat" w:cs="Sylfaen"/>
                <w:color w:val="000000"/>
                <w:sz w:val="22"/>
                <w:szCs w:val="22"/>
              </w:rPr>
              <w:t>կշեռք</w:t>
            </w:r>
            <w:r w:rsidRPr="00886BE4">
              <w:rPr>
                <w:rFonts w:ascii="GHEA Grapalat" w:hAnsi="GHEA Grapalat"/>
                <w:color w:val="000000"/>
                <w:sz w:val="22"/>
                <w:szCs w:val="22"/>
              </w:rPr>
              <w:t xml:space="preserve">, </w:t>
            </w:r>
            <w:r w:rsidRPr="00886BE4">
              <w:rPr>
                <w:rFonts w:ascii="GHEA Grapalat" w:hAnsi="GHEA Grapalat" w:cs="Sylfaen"/>
                <w:color w:val="000000"/>
                <w:sz w:val="22"/>
                <w:szCs w:val="22"/>
              </w:rPr>
              <w:t>հասակաչափ</w:t>
            </w:r>
            <w:r w:rsidRPr="00886BE4">
              <w:rPr>
                <w:rFonts w:ascii="GHEA Grapalat" w:hAnsi="GHEA Grapalat"/>
                <w:color w:val="000000"/>
                <w:sz w:val="22"/>
                <w:szCs w:val="22"/>
              </w:rPr>
              <w:t xml:space="preserve"> (</w:t>
            </w:r>
            <w:r w:rsidRPr="00886BE4">
              <w:rPr>
                <w:rFonts w:ascii="GHEA Grapalat" w:hAnsi="GHEA Grapalat" w:cs="Sylfaen"/>
                <w:color w:val="000000"/>
                <w:sz w:val="22"/>
                <w:szCs w:val="22"/>
              </w:rPr>
              <w:t>մեծերի</w:t>
            </w:r>
            <w:r w:rsidRPr="00886BE4">
              <w:rPr>
                <w:rFonts w:ascii="GHEA Grapalat" w:hAnsi="GHEA Grapalat"/>
                <w:color w:val="000000"/>
                <w:sz w:val="22"/>
                <w:szCs w:val="22"/>
              </w:rPr>
              <w:t>)</w:t>
            </w:r>
          </w:p>
        </w:tc>
        <w:tc>
          <w:tcPr>
            <w:tcW w:w="3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92E88C" w14:textId="77777777" w:rsidR="00D67326" w:rsidRPr="00886BE4" w:rsidRDefault="00D67326" w:rsidP="00C300BB">
            <w:pPr>
              <w:snapToGrid w:val="0"/>
              <w:jc w:val="center"/>
              <w:rPr>
                <w:rFonts w:ascii="GHEA Grapalat" w:hAnsi="GHEA Grapalat"/>
                <w:color w:val="000000"/>
                <w:sz w:val="22"/>
                <w:szCs w:val="22"/>
                <w:shd w:val="clear" w:color="000000" w:fill="FFFFFF"/>
              </w:rPr>
            </w:pPr>
          </w:p>
        </w:tc>
        <w:tc>
          <w:tcPr>
            <w:tcW w:w="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F0405E" w14:textId="77777777" w:rsidR="00D67326" w:rsidRPr="00886BE4" w:rsidRDefault="00D67326" w:rsidP="00C300BB">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E21337" w14:textId="77777777" w:rsidR="00D67326" w:rsidRPr="00886BE4" w:rsidRDefault="00D67326" w:rsidP="00C300BB">
            <w:pPr>
              <w:snapToGrid w:val="0"/>
              <w:jc w:val="center"/>
              <w:rPr>
                <w:rFonts w:ascii="GHEA Grapalat" w:eastAsia="Arial Unicode MS" w:hAnsi="GHEA Grapalat"/>
                <w:sz w:val="22"/>
                <w:szCs w:val="22"/>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08003D" w14:textId="77777777" w:rsidR="00D67326" w:rsidRPr="00886BE4" w:rsidRDefault="00D67326" w:rsidP="00C300BB">
            <w:pPr>
              <w:snapToGrid w:val="0"/>
              <w:jc w:val="center"/>
              <w:rPr>
                <w:rFonts w:ascii="GHEA Grapalat" w:eastAsia="Arial Unicode MS" w:hAnsi="GHEA Grapalat"/>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FE2D80" w14:textId="77777777" w:rsidR="00D67326" w:rsidRPr="00886BE4" w:rsidRDefault="00D67326" w:rsidP="00C300BB">
            <w:pPr>
              <w:snapToGrid w:val="0"/>
              <w:jc w:val="center"/>
              <w:rPr>
                <w:rFonts w:ascii="GHEA Grapalat" w:eastAsia="Arial Unicode MS" w:hAnsi="GHEA Grapalat"/>
                <w:sz w:val="22"/>
                <w:szCs w:val="22"/>
              </w:rPr>
            </w:pPr>
            <w:r w:rsidRPr="00886BE4">
              <w:rPr>
                <w:rFonts w:ascii="GHEA Grapalat" w:eastAsia="Arial Unicode MS" w:hAnsi="GHEA Grapalat"/>
                <w:sz w:val="22"/>
                <w:szCs w:val="22"/>
              </w:rPr>
              <w:t>0,25</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2485C1" w14:textId="77777777" w:rsidR="00D67326" w:rsidRPr="00886BE4" w:rsidRDefault="00D67326" w:rsidP="00C300BB">
            <w:pPr>
              <w:snapToGrid w:val="0"/>
              <w:jc w:val="center"/>
              <w:rPr>
                <w:rFonts w:ascii="GHEA Grapalat" w:hAnsi="GHEA Grapalat"/>
                <w:sz w:val="22"/>
                <w:szCs w:val="22"/>
              </w:rPr>
            </w:pPr>
            <w:r w:rsidRPr="00886BE4">
              <w:rPr>
                <w:rFonts w:ascii="GHEA Grapalat" w:hAnsi="GHEA Grapalat" w:cs="Sylfaen"/>
                <w:sz w:val="22"/>
                <w:szCs w:val="22"/>
              </w:rPr>
              <w:t>Դիտողական</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2C1980" w14:textId="77777777" w:rsidR="00D67326" w:rsidRPr="00886BE4" w:rsidRDefault="00D67326" w:rsidP="00C300BB">
            <w:pPr>
              <w:snapToGrid w:val="0"/>
              <w:jc w:val="center"/>
              <w:rPr>
                <w:rFonts w:ascii="GHEA Grapalat" w:eastAsia="Arial Unicode MS" w:hAnsi="GHEA Grapalat"/>
                <w:sz w:val="22"/>
                <w:szCs w:val="22"/>
              </w:rPr>
            </w:pPr>
          </w:p>
        </w:tc>
      </w:tr>
      <w:tr w:rsidR="00D67326" w:rsidRPr="001C6022" w14:paraId="41BAB383" w14:textId="77777777" w:rsidTr="00D44669">
        <w:trPr>
          <w:trHeight w:val="1270"/>
        </w:trPr>
        <w:tc>
          <w:tcPr>
            <w:tcW w:w="644"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tcPr>
          <w:p w14:paraId="2CCAC6BC" w14:textId="7921D1A0" w:rsidR="00D67326" w:rsidRPr="00C66C97" w:rsidRDefault="00D67326" w:rsidP="00736FE0">
            <w:pPr>
              <w:snapToGrid w:val="0"/>
              <w:jc w:val="center"/>
              <w:rPr>
                <w:rFonts w:ascii="GHEA Grapalat" w:eastAsia="Arial Unicode MS" w:hAnsi="GHEA Grapalat"/>
                <w:b/>
                <w:sz w:val="24"/>
                <w:szCs w:val="24"/>
                <w:lang w:val="hy-AM"/>
              </w:rPr>
            </w:pPr>
            <w:r w:rsidRPr="00C66C97">
              <w:rPr>
                <w:rFonts w:ascii="GHEA Grapalat" w:eastAsia="Arial Unicode MS" w:hAnsi="GHEA Grapalat"/>
                <w:b/>
                <w:sz w:val="24"/>
                <w:szCs w:val="24"/>
              </w:rPr>
              <w:t>5</w:t>
            </w:r>
            <w:r w:rsidR="00C66C97" w:rsidRPr="00C66C97">
              <w:rPr>
                <w:rFonts w:ascii="GHEA Grapalat" w:eastAsia="Arial Unicode MS" w:hAnsi="GHEA Grapalat"/>
                <w:b/>
                <w:sz w:val="24"/>
                <w:szCs w:val="24"/>
                <w:lang w:val="hy-AM"/>
              </w:rPr>
              <w:t>.</w:t>
            </w:r>
          </w:p>
        </w:tc>
        <w:tc>
          <w:tcPr>
            <w:tcW w:w="5580"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tcPr>
          <w:p w14:paraId="7A36F555" w14:textId="77777777" w:rsidR="00D67326" w:rsidRPr="00FF4615" w:rsidRDefault="00D67326" w:rsidP="00C300BB">
            <w:pPr>
              <w:shd w:val="clear" w:color="000000" w:fill="FFFFFF"/>
              <w:snapToGrid w:val="0"/>
              <w:rPr>
                <w:rFonts w:ascii="GHEA Grapalat" w:hAnsi="GHEA Grapalat"/>
                <w:color w:val="000000"/>
                <w:sz w:val="22"/>
                <w:szCs w:val="22"/>
                <w:lang w:val="hy-AM"/>
              </w:rPr>
            </w:pPr>
            <w:r w:rsidRPr="00FF4615">
              <w:rPr>
                <w:rFonts w:ascii="GHEA Grapalat" w:hAnsi="GHEA Grapalat" w:cs="Sylfaen"/>
                <w:b/>
                <w:color w:val="000000"/>
                <w:sz w:val="22"/>
                <w:szCs w:val="22"/>
                <w:lang w:val="hy-AM"/>
              </w:rPr>
              <w:t>Թերապևտի</w:t>
            </w:r>
            <w:r w:rsidRPr="00FF4615">
              <w:rPr>
                <w:rFonts w:ascii="GHEA Grapalat" w:hAnsi="GHEA Grapalat"/>
                <w:color w:val="000000"/>
                <w:sz w:val="22"/>
                <w:szCs w:val="22"/>
                <w:lang w:val="hy-AM"/>
              </w:rPr>
              <w:t xml:space="preserve"> </w:t>
            </w:r>
            <w:r w:rsidRPr="00FF4615">
              <w:rPr>
                <w:rFonts w:ascii="GHEA Grapalat" w:hAnsi="GHEA Grapalat" w:cs="Sylfaen"/>
                <w:b/>
                <w:color w:val="000000"/>
                <w:sz w:val="22"/>
                <w:szCs w:val="22"/>
                <w:lang w:val="hy-AM"/>
              </w:rPr>
              <w:t>կաբինետը</w:t>
            </w:r>
            <w:r w:rsidRPr="00FF4615">
              <w:rPr>
                <w:rFonts w:ascii="GHEA Grapalat" w:hAnsi="GHEA Grapalat"/>
                <w:b/>
                <w:color w:val="000000"/>
                <w:sz w:val="22"/>
                <w:szCs w:val="22"/>
                <w:lang w:val="hy-AM"/>
              </w:rPr>
              <w:t xml:space="preserve"> </w:t>
            </w:r>
            <w:r w:rsidRPr="00FF4615">
              <w:rPr>
                <w:rFonts w:ascii="GHEA Grapalat" w:hAnsi="GHEA Grapalat" w:cs="Sylfaen"/>
                <w:color w:val="000000"/>
                <w:sz w:val="22"/>
                <w:szCs w:val="22"/>
                <w:lang w:val="hy-AM"/>
              </w:rPr>
              <w:t>հագեցած</w:t>
            </w:r>
            <w:r w:rsidRPr="00FF4615">
              <w:rPr>
                <w:rFonts w:ascii="GHEA Grapalat" w:hAnsi="GHEA Grapalat"/>
                <w:color w:val="000000"/>
                <w:sz w:val="22"/>
                <w:szCs w:val="22"/>
                <w:lang w:val="hy-AM"/>
              </w:rPr>
              <w:t xml:space="preserve"> </w:t>
            </w:r>
            <w:r w:rsidRPr="00FF4615">
              <w:rPr>
                <w:rFonts w:ascii="GHEA Grapalat" w:hAnsi="GHEA Grapalat" w:cs="Sylfaen"/>
                <w:color w:val="000000"/>
                <w:sz w:val="22"/>
                <w:szCs w:val="22"/>
                <w:lang w:val="hy-AM"/>
              </w:rPr>
              <w:t>է</w:t>
            </w:r>
            <w:r w:rsidRPr="00FF4615">
              <w:rPr>
                <w:rFonts w:ascii="GHEA Grapalat" w:hAnsi="GHEA Grapalat"/>
                <w:color w:val="000000"/>
                <w:sz w:val="22"/>
                <w:szCs w:val="22"/>
                <w:lang w:val="hy-AM"/>
              </w:rPr>
              <w:t xml:space="preserve"> </w:t>
            </w:r>
            <w:r w:rsidRPr="00FF4615">
              <w:rPr>
                <w:rFonts w:ascii="GHEA Grapalat" w:hAnsi="GHEA Grapalat" w:cs="Sylfaen"/>
                <w:color w:val="000000"/>
                <w:sz w:val="22"/>
                <w:szCs w:val="22"/>
                <w:lang w:val="hy-AM"/>
              </w:rPr>
              <w:t>կադրերով</w:t>
            </w:r>
            <w:r w:rsidRPr="00FF4615">
              <w:rPr>
                <w:rFonts w:ascii="GHEA Grapalat" w:eastAsia="MS Mincho" w:hAnsi="GHEA Grapalat" w:cs="Cambria Math"/>
                <w:color w:val="000000"/>
                <w:sz w:val="22"/>
                <w:szCs w:val="22"/>
                <w:lang w:val="hy-AM"/>
              </w:rPr>
              <w:t>.</w:t>
            </w:r>
          </w:p>
        </w:tc>
        <w:tc>
          <w:tcPr>
            <w:tcW w:w="3060"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tcPr>
          <w:p w14:paraId="296EB252" w14:textId="72BA54C7" w:rsidR="00D67326" w:rsidRPr="0077061D" w:rsidRDefault="00D67326" w:rsidP="00CA3B04">
            <w:pPr>
              <w:snapToGrid w:val="0"/>
              <w:jc w:val="center"/>
              <w:rPr>
                <w:rFonts w:ascii="GHEA Grapalat" w:hAnsi="GHEA Grapalat"/>
                <w:color w:val="000000"/>
                <w:sz w:val="22"/>
                <w:szCs w:val="22"/>
                <w:shd w:val="clear" w:color="000000" w:fill="FFFFFF"/>
                <w:lang w:val="hy-AM"/>
              </w:rPr>
            </w:pPr>
            <w:r w:rsidRPr="00886BE4">
              <w:rPr>
                <w:rFonts w:ascii="GHEA Grapalat" w:hAnsi="GHEA Grapalat" w:cs="Sylfaen"/>
                <w:sz w:val="22"/>
                <w:szCs w:val="22"/>
                <w:lang w:val="hy-AM"/>
              </w:rPr>
              <w:t>Կառավարության</w:t>
            </w:r>
            <w:r w:rsidRPr="00886BE4">
              <w:rPr>
                <w:rFonts w:ascii="GHEA Grapalat" w:hAnsi="GHEA Grapalat" w:cs="Arial"/>
                <w:sz w:val="22"/>
                <w:szCs w:val="22"/>
                <w:lang w:val="af-ZA"/>
              </w:rPr>
              <w:t xml:space="preserve"> 2002 </w:t>
            </w:r>
            <w:r w:rsidRPr="00886BE4">
              <w:rPr>
                <w:rFonts w:ascii="GHEA Grapalat" w:hAnsi="GHEA Grapalat" w:cs="Sylfaen"/>
                <w:sz w:val="22"/>
                <w:szCs w:val="22"/>
                <w:lang w:val="hy-AM"/>
              </w:rPr>
              <w:t>թ</w:t>
            </w:r>
            <w:r w:rsidR="00CA3B04" w:rsidRPr="00886BE4">
              <w:rPr>
                <w:rFonts w:ascii="GHEA Grapalat" w:hAnsi="GHEA Grapalat" w:cs="Sylfaen"/>
                <w:sz w:val="22"/>
                <w:szCs w:val="22"/>
                <w:lang w:val="hy-AM"/>
              </w:rPr>
              <w:t>վականի</w:t>
            </w:r>
            <w:r w:rsidRPr="00886BE4">
              <w:rPr>
                <w:rFonts w:ascii="GHEA Grapalat" w:hAnsi="GHEA Grapalat" w:cs="Arial"/>
                <w:sz w:val="22"/>
                <w:szCs w:val="22"/>
                <w:lang w:val="af-ZA"/>
              </w:rPr>
              <w:t xml:space="preserve"> </w:t>
            </w:r>
            <w:r w:rsidRPr="00886BE4">
              <w:rPr>
                <w:rFonts w:ascii="GHEA Grapalat" w:hAnsi="GHEA Grapalat" w:cs="Sylfaen"/>
                <w:sz w:val="22"/>
                <w:szCs w:val="22"/>
                <w:lang w:val="hy-AM"/>
              </w:rPr>
              <w:t>դեկտեմբերի</w:t>
            </w:r>
            <w:r w:rsidRPr="00886BE4">
              <w:rPr>
                <w:rFonts w:ascii="GHEA Grapalat" w:hAnsi="GHEA Grapalat" w:cs="Arial"/>
                <w:sz w:val="22"/>
                <w:szCs w:val="22"/>
                <w:lang w:val="hy-AM"/>
              </w:rPr>
              <w:t xml:space="preserve"> 5-</w:t>
            </w:r>
            <w:r w:rsidRPr="00886BE4">
              <w:rPr>
                <w:rFonts w:ascii="GHEA Grapalat" w:hAnsi="GHEA Grapalat" w:cs="Sylfaen"/>
                <w:sz w:val="22"/>
                <w:szCs w:val="22"/>
                <w:lang w:val="hy-AM"/>
              </w:rPr>
              <w:t>ի</w:t>
            </w:r>
            <w:r w:rsidRPr="00886BE4">
              <w:rPr>
                <w:rFonts w:ascii="GHEA Grapalat" w:hAnsi="GHEA Grapalat" w:cs="Arial"/>
                <w:sz w:val="22"/>
                <w:szCs w:val="22"/>
                <w:lang w:val="hy-AM"/>
              </w:rPr>
              <w:t xml:space="preserve"> </w:t>
            </w:r>
            <w:r w:rsidRPr="00886BE4">
              <w:rPr>
                <w:rFonts w:ascii="GHEA Grapalat" w:hAnsi="GHEA Grapalat" w:cs="Arial"/>
                <w:sz w:val="22"/>
                <w:szCs w:val="22"/>
                <w:lang w:val="af-ZA"/>
              </w:rPr>
              <w:t>N</w:t>
            </w:r>
            <w:r w:rsidRPr="00886BE4">
              <w:rPr>
                <w:rFonts w:ascii="GHEA Grapalat" w:hAnsi="GHEA Grapalat" w:cs="Arial"/>
                <w:sz w:val="22"/>
                <w:szCs w:val="22"/>
                <w:lang w:val="hy-AM"/>
              </w:rPr>
              <w:t xml:space="preserve"> 1936-</w:t>
            </w:r>
            <w:r w:rsidRPr="00886BE4">
              <w:rPr>
                <w:rFonts w:ascii="GHEA Grapalat" w:hAnsi="GHEA Grapalat" w:cs="Sylfaen"/>
                <w:sz w:val="22"/>
                <w:szCs w:val="22"/>
                <w:lang w:val="af-ZA"/>
              </w:rPr>
              <w:t>Ն</w:t>
            </w:r>
            <w:r w:rsidRPr="00886BE4">
              <w:rPr>
                <w:rFonts w:ascii="GHEA Grapalat" w:hAnsi="GHEA Grapalat" w:cs="Arial"/>
                <w:sz w:val="22"/>
                <w:szCs w:val="22"/>
                <w:lang w:val="af-ZA"/>
              </w:rPr>
              <w:t xml:space="preserve"> </w:t>
            </w:r>
            <w:r w:rsidRPr="00886BE4">
              <w:rPr>
                <w:rFonts w:ascii="GHEA Grapalat" w:hAnsi="GHEA Grapalat" w:cs="Sylfaen"/>
                <w:sz w:val="22"/>
                <w:szCs w:val="22"/>
                <w:lang w:val="hy-AM"/>
              </w:rPr>
              <w:t>որոշում</w:t>
            </w:r>
            <w:r w:rsidRPr="00886BE4">
              <w:rPr>
                <w:rFonts w:ascii="GHEA Grapalat" w:hAnsi="GHEA Grapalat" w:cs="Arial"/>
                <w:sz w:val="22"/>
                <w:szCs w:val="22"/>
                <w:lang w:val="hy-AM"/>
              </w:rPr>
              <w:t xml:space="preserve">, </w:t>
            </w:r>
            <w:r w:rsidRPr="00886BE4">
              <w:rPr>
                <w:rFonts w:ascii="GHEA Grapalat" w:hAnsi="GHEA Grapalat" w:cs="Sylfaen"/>
                <w:sz w:val="22"/>
                <w:szCs w:val="22"/>
                <w:lang w:val="af-ZA"/>
              </w:rPr>
              <w:t>հավելված</w:t>
            </w:r>
            <w:r w:rsidRPr="00886BE4">
              <w:rPr>
                <w:rFonts w:ascii="GHEA Grapalat" w:hAnsi="GHEA Grapalat" w:cs="Arial"/>
                <w:sz w:val="22"/>
                <w:szCs w:val="22"/>
                <w:lang w:val="af-ZA"/>
              </w:rPr>
              <w:t xml:space="preserve"> </w:t>
            </w:r>
            <w:r w:rsidRPr="00886BE4">
              <w:rPr>
                <w:rFonts w:ascii="GHEA Grapalat" w:hAnsi="GHEA Grapalat" w:cs="Arial"/>
                <w:sz w:val="22"/>
                <w:szCs w:val="22"/>
                <w:lang w:val="hy-AM"/>
              </w:rPr>
              <w:t xml:space="preserve">N </w:t>
            </w:r>
            <w:r w:rsidRPr="00886BE4">
              <w:rPr>
                <w:rFonts w:ascii="GHEA Grapalat" w:hAnsi="GHEA Grapalat" w:cs="Arial"/>
                <w:sz w:val="22"/>
                <w:szCs w:val="22"/>
                <w:lang w:val="af-ZA"/>
              </w:rPr>
              <w:t>1</w:t>
            </w:r>
            <w:r w:rsidRPr="0077061D">
              <w:rPr>
                <w:rFonts w:ascii="GHEA Grapalat" w:hAnsi="GHEA Grapalat"/>
                <w:color w:val="000000"/>
                <w:sz w:val="22"/>
                <w:szCs w:val="22"/>
                <w:shd w:val="clear" w:color="000000" w:fill="FFFFFF"/>
                <w:lang w:val="hy-AM"/>
              </w:rPr>
              <w:t xml:space="preserve">, </w:t>
            </w:r>
            <w:r w:rsidRPr="00886BE4">
              <w:rPr>
                <w:rFonts w:ascii="GHEA Grapalat" w:hAnsi="GHEA Grapalat" w:cs="Sylfaen"/>
                <w:sz w:val="22"/>
                <w:szCs w:val="22"/>
                <w:lang w:val="af-ZA"/>
              </w:rPr>
              <w:t>կ</w:t>
            </w:r>
            <w:r w:rsidRPr="0077061D">
              <w:rPr>
                <w:rFonts w:ascii="GHEA Grapalat" w:hAnsi="GHEA Grapalat" w:cs="Sylfaen"/>
                <w:color w:val="000000"/>
                <w:sz w:val="22"/>
                <w:szCs w:val="22"/>
                <w:lang w:val="hy-AM"/>
              </w:rPr>
              <w:t>ետ</w:t>
            </w:r>
            <w:r w:rsidRPr="0077061D">
              <w:rPr>
                <w:rFonts w:ascii="GHEA Grapalat" w:hAnsi="GHEA Grapalat"/>
                <w:color w:val="000000"/>
                <w:sz w:val="22"/>
                <w:szCs w:val="22"/>
                <w:lang w:val="hy-AM"/>
              </w:rPr>
              <w:t xml:space="preserve"> 1.1</w:t>
            </w:r>
          </w:p>
        </w:tc>
        <w:tc>
          <w:tcPr>
            <w:tcW w:w="497"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16BBB1C2" w14:textId="77777777" w:rsidR="00D67326" w:rsidRPr="0077061D" w:rsidRDefault="00D67326" w:rsidP="00C300BB">
            <w:pPr>
              <w:snapToGrid w:val="0"/>
              <w:jc w:val="center"/>
              <w:rPr>
                <w:rFonts w:ascii="GHEA Grapalat" w:eastAsia="Arial Unicode MS" w:hAnsi="GHEA Grapalat"/>
                <w:sz w:val="22"/>
                <w:szCs w:val="22"/>
                <w:lang w:val="hy-AM"/>
              </w:rPr>
            </w:pPr>
          </w:p>
        </w:tc>
        <w:tc>
          <w:tcPr>
            <w:tcW w:w="426"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399F1B45" w14:textId="77777777" w:rsidR="00D67326" w:rsidRPr="0077061D" w:rsidRDefault="00D67326" w:rsidP="00C300BB">
            <w:pPr>
              <w:snapToGrid w:val="0"/>
              <w:jc w:val="center"/>
              <w:rPr>
                <w:rFonts w:ascii="GHEA Grapalat" w:eastAsia="Arial Unicode MS" w:hAnsi="GHEA Grapalat"/>
                <w:sz w:val="22"/>
                <w:szCs w:val="22"/>
                <w:lang w:val="hy-AM"/>
              </w:rPr>
            </w:pPr>
          </w:p>
        </w:tc>
        <w:tc>
          <w:tcPr>
            <w:tcW w:w="567"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27E5FDF6" w14:textId="77777777" w:rsidR="00D67326" w:rsidRPr="0077061D" w:rsidRDefault="00D67326" w:rsidP="00C300BB">
            <w:pPr>
              <w:snapToGrid w:val="0"/>
              <w:jc w:val="center"/>
              <w:rPr>
                <w:rFonts w:ascii="GHEA Grapalat" w:eastAsia="Arial Unicode MS" w:hAnsi="GHEA Grapalat"/>
                <w:sz w:val="22"/>
                <w:szCs w:val="22"/>
                <w:lang w:val="hy-AM"/>
              </w:rPr>
            </w:pPr>
          </w:p>
        </w:tc>
        <w:tc>
          <w:tcPr>
            <w:tcW w:w="70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3D4C7C51" w14:textId="77777777" w:rsidR="00D67326" w:rsidRPr="0077061D" w:rsidRDefault="00D67326" w:rsidP="00C300BB">
            <w:pPr>
              <w:snapToGrid w:val="0"/>
              <w:jc w:val="center"/>
              <w:rPr>
                <w:rFonts w:ascii="GHEA Grapalat" w:eastAsia="Arial Unicode MS" w:hAnsi="GHEA Grapalat"/>
                <w:sz w:val="22"/>
                <w:szCs w:val="22"/>
                <w:lang w:val="hy-AM"/>
              </w:rPr>
            </w:pPr>
          </w:p>
        </w:tc>
        <w:tc>
          <w:tcPr>
            <w:tcW w:w="2127"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3A4A00E0" w14:textId="77777777" w:rsidR="00D67326" w:rsidRPr="0077061D" w:rsidRDefault="00D67326" w:rsidP="00C300BB">
            <w:pPr>
              <w:snapToGrid w:val="0"/>
              <w:jc w:val="center"/>
              <w:rPr>
                <w:rFonts w:ascii="GHEA Grapalat" w:eastAsia="Arial Unicode MS" w:hAnsi="GHEA Grapalat"/>
                <w:sz w:val="22"/>
                <w:szCs w:val="22"/>
                <w:lang w:val="hy-AM"/>
              </w:rPr>
            </w:pPr>
          </w:p>
        </w:tc>
        <w:tc>
          <w:tcPr>
            <w:tcW w:w="1244"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441055DC" w14:textId="77777777" w:rsidR="00D67326" w:rsidRPr="0077061D" w:rsidRDefault="00D67326" w:rsidP="00C300BB">
            <w:pPr>
              <w:snapToGrid w:val="0"/>
              <w:jc w:val="center"/>
              <w:rPr>
                <w:rFonts w:ascii="GHEA Grapalat" w:eastAsia="Arial Unicode MS" w:hAnsi="GHEA Grapalat"/>
                <w:sz w:val="22"/>
                <w:szCs w:val="22"/>
                <w:lang w:val="hy-AM"/>
              </w:rPr>
            </w:pPr>
          </w:p>
        </w:tc>
      </w:tr>
      <w:tr w:rsidR="00D67326" w:rsidRPr="00886BE4" w14:paraId="1AAF2FE2" w14:textId="77777777" w:rsidTr="00D44669">
        <w:trPr>
          <w:trHeight w:val="697"/>
        </w:trPr>
        <w:tc>
          <w:tcPr>
            <w:tcW w:w="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57338" w14:textId="57FE7534" w:rsidR="00D67326" w:rsidRPr="00C20B4D" w:rsidRDefault="00D67326" w:rsidP="00736FE0">
            <w:pPr>
              <w:snapToGrid w:val="0"/>
              <w:jc w:val="center"/>
              <w:rPr>
                <w:rFonts w:ascii="GHEA Grapalat" w:eastAsia="Arial Unicode MS" w:hAnsi="GHEA Grapalat"/>
                <w:sz w:val="22"/>
                <w:szCs w:val="22"/>
                <w:lang w:val="ru-RU"/>
              </w:rPr>
            </w:pPr>
            <w:r w:rsidRPr="00886BE4">
              <w:rPr>
                <w:rFonts w:ascii="GHEA Grapalat" w:eastAsia="Arial Unicode MS" w:hAnsi="GHEA Grapalat"/>
                <w:sz w:val="22"/>
                <w:szCs w:val="22"/>
              </w:rPr>
              <w:t>1</w:t>
            </w:r>
            <w:r w:rsidR="00C20B4D">
              <w:rPr>
                <w:rFonts w:ascii="GHEA Grapalat" w:eastAsia="Arial Unicode MS" w:hAnsi="GHEA Grapalat"/>
                <w:sz w:val="22"/>
                <w:szCs w:val="22"/>
                <w:lang w:val="ru-RU"/>
              </w:rPr>
              <w:t>)</w:t>
            </w:r>
          </w:p>
        </w:tc>
        <w:tc>
          <w:tcPr>
            <w:tcW w:w="5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A201E3" w14:textId="37899C4D" w:rsidR="00D67326" w:rsidRPr="00882496" w:rsidRDefault="00886BE4" w:rsidP="008A1097">
            <w:pPr>
              <w:shd w:val="clear" w:color="000000" w:fill="FFFFFF"/>
              <w:snapToGrid w:val="0"/>
              <w:jc w:val="both"/>
              <w:rPr>
                <w:rFonts w:ascii="GHEA Grapalat" w:hAnsi="GHEA Grapalat"/>
                <w:b/>
                <w:color w:val="000000"/>
                <w:sz w:val="22"/>
                <w:szCs w:val="22"/>
                <w:lang w:val="ru-RU"/>
              </w:rPr>
            </w:pPr>
            <w:r w:rsidRPr="00264673">
              <w:rPr>
                <w:rFonts w:ascii="GHEA Grapalat" w:eastAsia="Calibri" w:hAnsi="GHEA Grapalat"/>
                <w:color w:val="000000"/>
                <w:sz w:val="22"/>
                <w:szCs w:val="22"/>
                <w:lang w:val="hy-AM" w:eastAsia="en-US"/>
              </w:rPr>
              <w:t>Ավագ բուժաշխատող</w:t>
            </w:r>
            <w:r w:rsidR="00D67326" w:rsidRPr="00882496">
              <w:rPr>
                <w:rFonts w:ascii="GHEA Grapalat" w:hAnsi="GHEA Grapalat"/>
                <w:color w:val="000000"/>
                <w:sz w:val="22"/>
                <w:szCs w:val="22"/>
                <w:lang w:val="ru-RU"/>
              </w:rPr>
              <w:t>-</w:t>
            </w:r>
            <w:r w:rsidR="00D67326" w:rsidRPr="00886BE4">
              <w:rPr>
                <w:rFonts w:ascii="GHEA Grapalat" w:hAnsi="GHEA Grapalat" w:cs="Sylfaen"/>
                <w:color w:val="000000"/>
                <w:sz w:val="22"/>
                <w:szCs w:val="22"/>
              </w:rPr>
              <w:t>թերապևտ</w:t>
            </w:r>
            <w:r w:rsidR="00D67326" w:rsidRPr="00882496">
              <w:rPr>
                <w:rFonts w:ascii="GHEA Grapalat" w:hAnsi="GHEA Grapalat" w:cs="Sylfaen"/>
                <w:color w:val="000000"/>
                <w:sz w:val="22"/>
                <w:szCs w:val="22"/>
                <w:lang w:val="ru-RU"/>
              </w:rPr>
              <w:t xml:space="preserve">` </w:t>
            </w:r>
            <w:r w:rsidR="006C01CE" w:rsidRPr="00886BE4">
              <w:rPr>
                <w:rFonts w:ascii="GHEA Grapalat" w:hAnsi="GHEA Grapalat" w:cs="Sylfaen"/>
                <w:color w:val="000000"/>
                <w:sz w:val="22"/>
                <w:szCs w:val="22"/>
              </w:rPr>
              <w:t>վ</w:t>
            </w:r>
            <w:r w:rsidR="00462F28" w:rsidRPr="00886BE4">
              <w:rPr>
                <w:rFonts w:ascii="GHEA Grapalat" w:hAnsi="GHEA Grapalat" w:cs="Sylfaen"/>
                <w:color w:val="000000"/>
                <w:sz w:val="22"/>
                <w:szCs w:val="22"/>
              </w:rPr>
              <w:t>երջին</w:t>
            </w:r>
            <w:r w:rsidR="00462F28" w:rsidRPr="00882496">
              <w:rPr>
                <w:rFonts w:ascii="GHEA Grapalat" w:hAnsi="GHEA Grapalat" w:cs="Sylfaen"/>
                <w:color w:val="000000"/>
                <w:sz w:val="22"/>
                <w:szCs w:val="22"/>
                <w:lang w:val="ru-RU"/>
              </w:rPr>
              <w:t xml:space="preserve"> 5 </w:t>
            </w:r>
            <w:r w:rsidR="00462F28" w:rsidRPr="00886BE4">
              <w:rPr>
                <w:rFonts w:ascii="GHEA Grapalat" w:hAnsi="GHEA Grapalat" w:cs="Sylfaen"/>
                <w:color w:val="000000"/>
                <w:sz w:val="22"/>
                <w:szCs w:val="22"/>
              </w:rPr>
              <w:t>տարվա</w:t>
            </w:r>
            <w:r w:rsidR="00462F28" w:rsidRPr="00882496">
              <w:rPr>
                <w:rFonts w:ascii="GHEA Grapalat" w:hAnsi="GHEA Grapalat" w:cs="Sylfaen"/>
                <w:color w:val="000000"/>
                <w:sz w:val="22"/>
                <w:szCs w:val="22"/>
                <w:lang w:val="ru-RU"/>
              </w:rPr>
              <w:t xml:space="preserve"> </w:t>
            </w:r>
            <w:r w:rsidR="00462F28" w:rsidRPr="00886BE4">
              <w:rPr>
                <w:rFonts w:ascii="GHEA Grapalat" w:hAnsi="GHEA Grapalat" w:cs="Sylfaen"/>
                <w:color w:val="000000"/>
                <w:sz w:val="22"/>
                <w:szCs w:val="22"/>
              </w:rPr>
              <w:t>ընթացքում</w:t>
            </w:r>
            <w:r w:rsidR="00462F28" w:rsidRPr="00882496">
              <w:rPr>
                <w:rFonts w:ascii="GHEA Grapalat" w:hAnsi="GHEA Grapalat" w:cs="Sylfaen"/>
                <w:color w:val="000000"/>
                <w:sz w:val="22"/>
                <w:szCs w:val="22"/>
                <w:lang w:val="ru-RU"/>
              </w:rPr>
              <w:t xml:space="preserve"> </w:t>
            </w:r>
            <w:r w:rsidR="00462F28" w:rsidRPr="00886BE4">
              <w:rPr>
                <w:rFonts w:ascii="GHEA Grapalat" w:hAnsi="GHEA Grapalat" w:cs="Sylfaen"/>
                <w:color w:val="000000"/>
                <w:sz w:val="22"/>
                <w:szCs w:val="22"/>
              </w:rPr>
              <w:t>վերապատրաստման</w:t>
            </w:r>
            <w:r w:rsidR="00462F28" w:rsidRPr="00882496">
              <w:rPr>
                <w:rFonts w:ascii="GHEA Grapalat" w:hAnsi="GHEA Grapalat" w:cs="Sylfaen"/>
                <w:color w:val="000000"/>
                <w:sz w:val="22"/>
                <w:szCs w:val="22"/>
                <w:lang w:val="ru-RU"/>
              </w:rPr>
              <w:t xml:space="preserve"> </w:t>
            </w:r>
            <w:r w:rsidR="00462F28" w:rsidRPr="00886BE4">
              <w:rPr>
                <w:rFonts w:ascii="GHEA Grapalat" w:hAnsi="GHEA Grapalat" w:cs="Sylfaen"/>
                <w:color w:val="000000"/>
                <w:sz w:val="22"/>
                <w:szCs w:val="22"/>
              </w:rPr>
              <w:t>առկայությամբ</w:t>
            </w:r>
            <w:r w:rsidR="00462F28" w:rsidRPr="00882496">
              <w:rPr>
                <w:rFonts w:ascii="GHEA Grapalat" w:hAnsi="GHEA Grapalat" w:cs="Sylfaen"/>
                <w:color w:val="000000"/>
                <w:sz w:val="22"/>
                <w:szCs w:val="22"/>
                <w:lang w:val="ru-RU"/>
              </w:rPr>
              <w:t xml:space="preserve"> </w:t>
            </w:r>
          </w:p>
        </w:tc>
        <w:tc>
          <w:tcPr>
            <w:tcW w:w="3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2F3370" w14:textId="77777777" w:rsidR="00D67326" w:rsidRPr="00882496" w:rsidRDefault="00D67326" w:rsidP="00C300BB">
            <w:pPr>
              <w:snapToGrid w:val="0"/>
              <w:jc w:val="center"/>
              <w:rPr>
                <w:rFonts w:ascii="GHEA Grapalat" w:hAnsi="GHEA Grapalat"/>
                <w:color w:val="000000"/>
                <w:sz w:val="22"/>
                <w:szCs w:val="22"/>
                <w:shd w:val="clear" w:color="000000" w:fill="FFFFFF"/>
                <w:lang w:val="ru-RU"/>
              </w:rPr>
            </w:pPr>
          </w:p>
        </w:tc>
        <w:tc>
          <w:tcPr>
            <w:tcW w:w="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D51E97" w14:textId="77777777" w:rsidR="00D67326" w:rsidRPr="00882496" w:rsidRDefault="00D67326" w:rsidP="00C300BB">
            <w:pPr>
              <w:snapToGrid w:val="0"/>
              <w:jc w:val="center"/>
              <w:rPr>
                <w:rFonts w:ascii="GHEA Grapalat" w:eastAsia="Arial Unicode MS" w:hAnsi="GHEA Grapalat"/>
                <w:sz w:val="22"/>
                <w:szCs w:val="22"/>
                <w:lang w:val="ru-RU"/>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034499" w14:textId="77777777" w:rsidR="00D67326" w:rsidRPr="00882496" w:rsidRDefault="00D67326" w:rsidP="00C300BB">
            <w:pPr>
              <w:snapToGrid w:val="0"/>
              <w:jc w:val="center"/>
              <w:rPr>
                <w:rFonts w:ascii="GHEA Grapalat" w:eastAsia="Arial Unicode MS" w:hAnsi="GHEA Grapalat"/>
                <w:sz w:val="22"/>
                <w:szCs w:val="22"/>
                <w:lang w:val="ru-RU"/>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6B6ED5" w14:textId="77777777" w:rsidR="00D67326" w:rsidRPr="00882496" w:rsidRDefault="00D67326" w:rsidP="00C300BB">
            <w:pPr>
              <w:snapToGrid w:val="0"/>
              <w:jc w:val="center"/>
              <w:rPr>
                <w:rFonts w:ascii="GHEA Grapalat" w:eastAsia="Arial Unicode MS" w:hAnsi="GHEA Grapalat"/>
                <w:sz w:val="22"/>
                <w:szCs w:val="22"/>
                <w:lang w:val="ru-RU"/>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87C5A2" w14:textId="77777777" w:rsidR="00D67326" w:rsidRPr="00886BE4" w:rsidRDefault="00D67326" w:rsidP="00C300BB">
            <w:pPr>
              <w:snapToGrid w:val="0"/>
              <w:jc w:val="center"/>
              <w:rPr>
                <w:rFonts w:ascii="GHEA Grapalat" w:eastAsia="Arial Unicode MS" w:hAnsi="GHEA Grapalat"/>
                <w:sz w:val="22"/>
                <w:szCs w:val="22"/>
              </w:rPr>
            </w:pPr>
            <w:r w:rsidRPr="00886BE4">
              <w:rPr>
                <w:rFonts w:ascii="GHEA Grapalat" w:eastAsia="Arial Unicode MS" w:hAnsi="GHEA Grapalat"/>
                <w:sz w:val="22"/>
                <w:szCs w:val="22"/>
              </w:rPr>
              <w:t>5</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B5B30B" w14:textId="77777777" w:rsidR="00D67326" w:rsidRPr="00886BE4" w:rsidRDefault="00D67326" w:rsidP="00C300BB">
            <w:pPr>
              <w:snapToGrid w:val="0"/>
              <w:jc w:val="center"/>
              <w:rPr>
                <w:rFonts w:ascii="GHEA Grapalat" w:eastAsia="Arial Unicode MS" w:hAnsi="GHEA Grapalat"/>
                <w:sz w:val="22"/>
                <w:szCs w:val="22"/>
              </w:rPr>
            </w:pPr>
            <w:r w:rsidRPr="00886BE4">
              <w:rPr>
                <w:rFonts w:ascii="GHEA Grapalat" w:eastAsia="Arial Unicode MS" w:hAnsi="GHEA Grapalat" w:cs="Sylfaen"/>
                <w:sz w:val="22"/>
                <w:szCs w:val="22"/>
              </w:rPr>
              <w:t>Փաստաթղթային</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A262A5" w14:textId="77777777" w:rsidR="00D67326" w:rsidRPr="00886BE4" w:rsidRDefault="00D67326" w:rsidP="00C300BB">
            <w:pPr>
              <w:snapToGrid w:val="0"/>
              <w:jc w:val="center"/>
              <w:rPr>
                <w:rFonts w:ascii="GHEA Grapalat" w:eastAsia="Arial Unicode MS" w:hAnsi="GHEA Grapalat"/>
                <w:sz w:val="22"/>
                <w:szCs w:val="22"/>
              </w:rPr>
            </w:pPr>
          </w:p>
        </w:tc>
      </w:tr>
      <w:tr w:rsidR="00D67326" w:rsidRPr="00886BE4" w14:paraId="229F8961" w14:textId="77777777" w:rsidTr="00D44669">
        <w:trPr>
          <w:trHeight w:val="557"/>
        </w:trPr>
        <w:tc>
          <w:tcPr>
            <w:tcW w:w="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CCB6B6" w14:textId="57E33730" w:rsidR="00D67326" w:rsidRPr="00C20B4D" w:rsidRDefault="00D67326" w:rsidP="00736FE0">
            <w:pPr>
              <w:snapToGrid w:val="0"/>
              <w:jc w:val="center"/>
              <w:rPr>
                <w:rFonts w:ascii="GHEA Grapalat" w:eastAsia="Arial Unicode MS" w:hAnsi="GHEA Grapalat"/>
                <w:sz w:val="22"/>
                <w:szCs w:val="22"/>
                <w:lang w:val="ru-RU"/>
              </w:rPr>
            </w:pPr>
            <w:r w:rsidRPr="00886BE4">
              <w:rPr>
                <w:rFonts w:ascii="GHEA Grapalat" w:eastAsia="Arial Unicode MS" w:hAnsi="GHEA Grapalat"/>
                <w:sz w:val="22"/>
                <w:szCs w:val="22"/>
              </w:rPr>
              <w:lastRenderedPageBreak/>
              <w:t>2</w:t>
            </w:r>
            <w:r w:rsidR="00C20B4D">
              <w:rPr>
                <w:rFonts w:ascii="GHEA Grapalat" w:eastAsia="Arial Unicode MS" w:hAnsi="GHEA Grapalat"/>
                <w:sz w:val="22"/>
                <w:szCs w:val="22"/>
                <w:lang w:val="ru-RU"/>
              </w:rPr>
              <w:t>)</w:t>
            </w:r>
          </w:p>
        </w:tc>
        <w:tc>
          <w:tcPr>
            <w:tcW w:w="5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8A3424" w14:textId="4F300FE2" w:rsidR="00D67326" w:rsidRPr="00683C39" w:rsidRDefault="00D67326" w:rsidP="00683C39">
            <w:pPr>
              <w:shd w:val="clear" w:color="000000" w:fill="FFFFFF"/>
              <w:snapToGrid w:val="0"/>
              <w:rPr>
                <w:rFonts w:ascii="GHEA Grapalat" w:hAnsi="GHEA Grapalat"/>
                <w:b/>
                <w:color w:val="000000"/>
                <w:sz w:val="22"/>
                <w:szCs w:val="22"/>
                <w:lang w:val="hy-AM"/>
              </w:rPr>
            </w:pPr>
            <w:r w:rsidRPr="00886BE4">
              <w:rPr>
                <w:rFonts w:ascii="GHEA Grapalat" w:hAnsi="GHEA Grapalat" w:cs="Sylfaen"/>
                <w:color w:val="000000"/>
                <w:sz w:val="22"/>
                <w:szCs w:val="22"/>
              </w:rPr>
              <w:t>Միջին</w:t>
            </w:r>
            <w:r w:rsidRPr="00886BE4">
              <w:rPr>
                <w:rFonts w:ascii="GHEA Grapalat" w:hAnsi="GHEA Grapalat"/>
                <w:color w:val="000000"/>
                <w:sz w:val="22"/>
                <w:szCs w:val="22"/>
              </w:rPr>
              <w:t xml:space="preserve"> </w:t>
            </w:r>
            <w:r w:rsidR="00290D5B">
              <w:rPr>
                <w:rFonts w:ascii="GHEA Grapalat" w:hAnsi="GHEA Grapalat" w:cs="Sylfaen"/>
                <w:color w:val="000000"/>
                <w:sz w:val="22"/>
                <w:szCs w:val="22"/>
              </w:rPr>
              <w:t>բուժաշխատո</w:t>
            </w:r>
            <w:r w:rsidR="00683C39">
              <w:rPr>
                <w:rFonts w:ascii="GHEA Grapalat" w:hAnsi="GHEA Grapalat" w:cs="Sylfaen"/>
                <w:color w:val="000000"/>
                <w:sz w:val="22"/>
                <w:szCs w:val="22"/>
                <w:lang w:val="hy-AM"/>
              </w:rPr>
              <w:t>ղ</w:t>
            </w:r>
          </w:p>
        </w:tc>
        <w:tc>
          <w:tcPr>
            <w:tcW w:w="3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FF229D" w14:textId="77777777" w:rsidR="00D67326" w:rsidRPr="00886BE4" w:rsidRDefault="00D67326" w:rsidP="00C300BB">
            <w:pPr>
              <w:snapToGrid w:val="0"/>
              <w:jc w:val="center"/>
              <w:rPr>
                <w:rFonts w:ascii="GHEA Grapalat" w:hAnsi="GHEA Grapalat"/>
                <w:color w:val="000000"/>
                <w:sz w:val="22"/>
                <w:szCs w:val="22"/>
                <w:shd w:val="clear" w:color="000000" w:fill="FFFFFF"/>
              </w:rPr>
            </w:pPr>
          </w:p>
        </w:tc>
        <w:tc>
          <w:tcPr>
            <w:tcW w:w="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DFE38F" w14:textId="77777777" w:rsidR="00D67326" w:rsidRPr="00886BE4" w:rsidRDefault="00D67326" w:rsidP="00C300BB">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29CEF8" w14:textId="77777777" w:rsidR="00D67326" w:rsidRPr="00886BE4" w:rsidRDefault="00D67326" w:rsidP="00C300BB">
            <w:pPr>
              <w:snapToGrid w:val="0"/>
              <w:jc w:val="center"/>
              <w:rPr>
                <w:rFonts w:ascii="GHEA Grapalat" w:eastAsia="Arial Unicode MS" w:hAnsi="GHEA Grapalat"/>
                <w:sz w:val="22"/>
                <w:szCs w:val="22"/>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F60133" w14:textId="77777777" w:rsidR="00D67326" w:rsidRPr="00886BE4" w:rsidRDefault="00D67326" w:rsidP="00C300BB">
            <w:pPr>
              <w:snapToGrid w:val="0"/>
              <w:jc w:val="center"/>
              <w:rPr>
                <w:rFonts w:ascii="GHEA Grapalat" w:eastAsia="Arial Unicode MS" w:hAnsi="GHEA Grapalat"/>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98B3CE" w14:textId="77777777" w:rsidR="00D67326" w:rsidRPr="00886BE4" w:rsidRDefault="00D67326" w:rsidP="00C300BB">
            <w:pPr>
              <w:snapToGrid w:val="0"/>
              <w:jc w:val="center"/>
              <w:rPr>
                <w:rFonts w:ascii="GHEA Grapalat" w:eastAsia="Arial Unicode MS" w:hAnsi="GHEA Grapalat"/>
                <w:sz w:val="22"/>
                <w:szCs w:val="22"/>
              </w:rPr>
            </w:pPr>
            <w:r w:rsidRPr="00886BE4">
              <w:rPr>
                <w:rFonts w:ascii="GHEA Grapalat" w:eastAsia="Arial Unicode MS" w:hAnsi="GHEA Grapalat"/>
                <w:sz w:val="22"/>
                <w:szCs w:val="22"/>
              </w:rPr>
              <w:t>3</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36BB1B" w14:textId="77777777" w:rsidR="00D67326" w:rsidRPr="00886BE4" w:rsidRDefault="00D67326" w:rsidP="00C300BB">
            <w:pPr>
              <w:snapToGrid w:val="0"/>
              <w:jc w:val="center"/>
              <w:rPr>
                <w:rFonts w:ascii="GHEA Grapalat" w:eastAsia="Arial Unicode MS" w:hAnsi="GHEA Grapalat"/>
                <w:sz w:val="22"/>
                <w:szCs w:val="22"/>
              </w:rPr>
            </w:pPr>
            <w:r w:rsidRPr="00886BE4">
              <w:rPr>
                <w:rFonts w:ascii="GHEA Grapalat" w:eastAsia="Arial Unicode MS" w:hAnsi="GHEA Grapalat" w:cs="Sylfaen"/>
                <w:sz w:val="22"/>
                <w:szCs w:val="22"/>
              </w:rPr>
              <w:t>Փաստաթղթային</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B4C969" w14:textId="77777777" w:rsidR="00D67326" w:rsidRPr="00886BE4" w:rsidRDefault="00D67326" w:rsidP="00C300BB">
            <w:pPr>
              <w:snapToGrid w:val="0"/>
              <w:jc w:val="center"/>
              <w:rPr>
                <w:rFonts w:ascii="GHEA Grapalat" w:eastAsia="Arial Unicode MS" w:hAnsi="GHEA Grapalat"/>
                <w:sz w:val="22"/>
                <w:szCs w:val="22"/>
              </w:rPr>
            </w:pPr>
          </w:p>
        </w:tc>
      </w:tr>
      <w:tr w:rsidR="00D67326" w:rsidRPr="001C6022" w14:paraId="4B6D755F" w14:textId="77777777" w:rsidTr="00D44669">
        <w:trPr>
          <w:trHeight w:val="730"/>
        </w:trPr>
        <w:tc>
          <w:tcPr>
            <w:tcW w:w="644"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tcPr>
          <w:p w14:paraId="587276F4" w14:textId="284F0F99" w:rsidR="00D67326" w:rsidRPr="00C66C97" w:rsidRDefault="00D67326" w:rsidP="00D52D0B">
            <w:pPr>
              <w:snapToGrid w:val="0"/>
              <w:jc w:val="center"/>
              <w:rPr>
                <w:rFonts w:ascii="GHEA Grapalat" w:eastAsia="Arial Unicode MS" w:hAnsi="GHEA Grapalat"/>
                <w:b/>
                <w:sz w:val="24"/>
                <w:szCs w:val="24"/>
                <w:lang w:val="hy-AM"/>
              </w:rPr>
            </w:pPr>
            <w:r w:rsidRPr="00C66C97">
              <w:rPr>
                <w:rFonts w:ascii="GHEA Grapalat" w:eastAsia="Arial Unicode MS" w:hAnsi="GHEA Grapalat"/>
                <w:b/>
                <w:sz w:val="24"/>
                <w:szCs w:val="24"/>
              </w:rPr>
              <w:t>6</w:t>
            </w:r>
            <w:r w:rsidR="00C66C97">
              <w:rPr>
                <w:rFonts w:ascii="GHEA Grapalat" w:eastAsia="Arial Unicode MS" w:hAnsi="GHEA Grapalat"/>
                <w:b/>
                <w:sz w:val="24"/>
                <w:szCs w:val="24"/>
                <w:lang w:val="hy-AM"/>
              </w:rPr>
              <w:t>.</w:t>
            </w:r>
          </w:p>
        </w:tc>
        <w:tc>
          <w:tcPr>
            <w:tcW w:w="5580"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tcPr>
          <w:p w14:paraId="3A4A421D" w14:textId="2100818A" w:rsidR="00D67326" w:rsidRPr="00D44669" w:rsidRDefault="00D67326" w:rsidP="009D7552">
            <w:pPr>
              <w:shd w:val="clear" w:color="000000" w:fill="FFFFFF"/>
              <w:snapToGrid w:val="0"/>
              <w:ind w:left="-41" w:right="-104"/>
              <w:jc w:val="both"/>
              <w:rPr>
                <w:rFonts w:ascii="GHEA Grapalat" w:hAnsi="GHEA Grapalat"/>
                <w:color w:val="000000"/>
                <w:sz w:val="22"/>
                <w:szCs w:val="22"/>
                <w:lang w:val="hy-AM"/>
              </w:rPr>
            </w:pPr>
            <w:r w:rsidRPr="00D44669">
              <w:rPr>
                <w:rFonts w:ascii="GHEA Grapalat" w:hAnsi="GHEA Grapalat" w:cs="Sylfaen"/>
                <w:b/>
                <w:color w:val="000000"/>
                <w:sz w:val="22"/>
                <w:szCs w:val="22"/>
                <w:lang w:val="hy-AM"/>
              </w:rPr>
              <w:t>Գյուղական</w:t>
            </w:r>
            <w:r w:rsidRPr="00D44669">
              <w:rPr>
                <w:rFonts w:ascii="GHEA Grapalat" w:hAnsi="GHEA Grapalat"/>
                <w:b/>
                <w:color w:val="000000"/>
                <w:sz w:val="22"/>
                <w:szCs w:val="22"/>
                <w:lang w:val="hy-AM"/>
              </w:rPr>
              <w:t xml:space="preserve"> </w:t>
            </w:r>
            <w:r w:rsidRPr="00D44669">
              <w:rPr>
                <w:rFonts w:ascii="GHEA Grapalat" w:hAnsi="GHEA Grapalat" w:cs="Sylfaen"/>
                <w:b/>
                <w:color w:val="000000"/>
                <w:sz w:val="22"/>
                <w:szCs w:val="22"/>
                <w:lang w:val="hy-AM"/>
              </w:rPr>
              <w:t>բժշկական</w:t>
            </w:r>
            <w:r w:rsidRPr="00D44669">
              <w:rPr>
                <w:rFonts w:ascii="GHEA Grapalat" w:hAnsi="GHEA Grapalat"/>
                <w:b/>
                <w:color w:val="000000"/>
                <w:sz w:val="22"/>
                <w:szCs w:val="22"/>
                <w:lang w:val="hy-AM"/>
              </w:rPr>
              <w:t xml:space="preserve"> </w:t>
            </w:r>
            <w:r w:rsidRPr="00D44669">
              <w:rPr>
                <w:rFonts w:ascii="GHEA Grapalat" w:hAnsi="GHEA Grapalat" w:cs="Sylfaen"/>
                <w:b/>
                <w:color w:val="000000"/>
                <w:sz w:val="22"/>
                <w:szCs w:val="22"/>
                <w:lang w:val="hy-AM"/>
              </w:rPr>
              <w:t>ամբուլատորիայում</w:t>
            </w:r>
            <w:r w:rsidRPr="00D44669">
              <w:rPr>
                <w:rFonts w:ascii="GHEA Grapalat" w:hAnsi="GHEA Grapalat"/>
                <w:color w:val="000000"/>
                <w:sz w:val="22"/>
                <w:szCs w:val="22"/>
                <w:lang w:val="hy-AM"/>
              </w:rPr>
              <w:t xml:space="preserve"> </w:t>
            </w:r>
            <w:r w:rsidRPr="00D44669">
              <w:rPr>
                <w:rFonts w:ascii="GHEA Grapalat" w:hAnsi="GHEA Grapalat" w:cs="Sylfaen"/>
                <w:color w:val="000000"/>
                <w:sz w:val="22"/>
                <w:szCs w:val="22"/>
                <w:lang w:val="hy-AM"/>
              </w:rPr>
              <w:t>առկա</w:t>
            </w:r>
            <w:r w:rsidRPr="00D44669">
              <w:rPr>
                <w:rFonts w:ascii="GHEA Grapalat" w:hAnsi="GHEA Grapalat"/>
                <w:color w:val="000000"/>
                <w:sz w:val="22"/>
                <w:szCs w:val="22"/>
                <w:lang w:val="hy-AM"/>
              </w:rPr>
              <w:t xml:space="preserve"> </w:t>
            </w:r>
            <w:r w:rsidRPr="00D44669">
              <w:rPr>
                <w:rFonts w:ascii="GHEA Grapalat" w:hAnsi="GHEA Grapalat" w:cs="Sylfaen"/>
                <w:color w:val="000000"/>
                <w:sz w:val="22"/>
                <w:szCs w:val="22"/>
                <w:lang w:val="hy-AM"/>
              </w:rPr>
              <w:t>է</w:t>
            </w:r>
            <w:r w:rsidRPr="00D44669">
              <w:rPr>
                <w:rFonts w:ascii="GHEA Grapalat" w:hAnsi="GHEA Grapalat"/>
                <w:color w:val="000000"/>
                <w:sz w:val="22"/>
                <w:szCs w:val="22"/>
                <w:lang w:val="hy-AM"/>
              </w:rPr>
              <w:t xml:space="preserve"> </w:t>
            </w:r>
            <w:r w:rsidRPr="00D44669">
              <w:rPr>
                <w:rFonts w:ascii="GHEA Grapalat" w:hAnsi="GHEA Grapalat" w:cs="Sylfaen"/>
                <w:b/>
                <w:color w:val="000000"/>
                <w:sz w:val="22"/>
                <w:szCs w:val="22"/>
                <w:lang w:val="hy-AM"/>
              </w:rPr>
              <w:t>մանկաբույժի</w:t>
            </w:r>
            <w:r w:rsidRPr="00D44669">
              <w:rPr>
                <w:rFonts w:ascii="GHEA Grapalat" w:hAnsi="GHEA Grapalat"/>
                <w:color w:val="000000"/>
                <w:sz w:val="22"/>
                <w:szCs w:val="22"/>
                <w:lang w:val="hy-AM"/>
              </w:rPr>
              <w:t xml:space="preserve"> </w:t>
            </w:r>
            <w:r w:rsidRPr="00D44669">
              <w:rPr>
                <w:rFonts w:ascii="GHEA Grapalat" w:hAnsi="GHEA Grapalat" w:cs="Sylfaen"/>
                <w:color w:val="000000"/>
                <w:sz w:val="22"/>
                <w:szCs w:val="22"/>
                <w:lang w:val="hy-AM"/>
              </w:rPr>
              <w:t>կաբինետ</w:t>
            </w:r>
            <w:r w:rsidR="009D7552">
              <w:rPr>
                <w:rFonts w:ascii="GHEA Grapalat" w:hAnsi="GHEA Grapalat" w:cs="Sylfaen"/>
                <w:color w:val="000000"/>
                <w:sz w:val="22"/>
                <w:szCs w:val="22"/>
                <w:lang w:val="hy-AM"/>
              </w:rPr>
              <w:t>՝</w:t>
            </w:r>
            <w:r w:rsidRPr="00D44669">
              <w:rPr>
                <w:rFonts w:ascii="GHEA Grapalat" w:hAnsi="GHEA Grapalat"/>
                <w:color w:val="000000"/>
                <w:sz w:val="22"/>
                <w:szCs w:val="22"/>
                <w:lang w:val="hy-AM"/>
              </w:rPr>
              <w:t xml:space="preserve"> </w:t>
            </w:r>
            <w:r w:rsidR="00431ED9" w:rsidRPr="00886BE4">
              <w:rPr>
                <w:rFonts w:ascii="GHEA Grapalat" w:hAnsi="GHEA Grapalat"/>
                <w:color w:val="000000"/>
                <w:sz w:val="22"/>
                <w:szCs w:val="22"/>
                <w:lang w:val="hy-AM"/>
              </w:rPr>
              <w:t>նեռար</w:t>
            </w:r>
            <w:r w:rsidRPr="00D44669">
              <w:rPr>
                <w:rFonts w:ascii="GHEA Grapalat" w:hAnsi="GHEA Grapalat" w:cs="Sylfaen"/>
                <w:color w:val="000000"/>
                <w:sz w:val="22"/>
                <w:szCs w:val="22"/>
                <w:lang w:val="hy-AM"/>
              </w:rPr>
              <w:t>յալ</w:t>
            </w:r>
            <w:r w:rsidRPr="00D44669">
              <w:rPr>
                <w:rFonts w:ascii="GHEA Grapalat" w:hAnsi="GHEA Grapalat"/>
                <w:color w:val="000000"/>
                <w:sz w:val="22"/>
                <w:szCs w:val="22"/>
                <w:lang w:val="hy-AM"/>
              </w:rPr>
              <w:t xml:space="preserve"> </w:t>
            </w:r>
            <w:r w:rsidRPr="00D44669">
              <w:rPr>
                <w:rFonts w:ascii="GHEA Grapalat" w:hAnsi="GHEA Grapalat" w:cs="Sylfaen"/>
                <w:color w:val="000000"/>
                <w:sz w:val="22"/>
                <w:szCs w:val="22"/>
                <w:lang w:val="hy-AM"/>
              </w:rPr>
              <w:t>սարքավորումներ</w:t>
            </w:r>
            <w:r w:rsidR="009D7552">
              <w:rPr>
                <w:rFonts w:ascii="GHEA Grapalat" w:hAnsi="GHEA Grapalat" w:cs="Sylfaen"/>
                <w:color w:val="000000"/>
                <w:sz w:val="22"/>
                <w:szCs w:val="22"/>
                <w:lang w:val="hy-AM"/>
              </w:rPr>
              <w:t>ը</w:t>
            </w:r>
            <w:r w:rsidRPr="00D44669">
              <w:rPr>
                <w:rFonts w:ascii="GHEA Grapalat" w:hAnsi="GHEA Grapalat"/>
                <w:color w:val="000000"/>
                <w:sz w:val="22"/>
                <w:szCs w:val="22"/>
                <w:lang w:val="hy-AM"/>
              </w:rPr>
              <w:t xml:space="preserve"> </w:t>
            </w:r>
            <w:r w:rsidRPr="00D44669">
              <w:rPr>
                <w:rFonts w:ascii="GHEA Grapalat" w:hAnsi="GHEA Grapalat" w:cs="Sylfaen"/>
                <w:color w:val="000000"/>
                <w:sz w:val="22"/>
                <w:szCs w:val="22"/>
                <w:lang w:val="hy-AM"/>
              </w:rPr>
              <w:t>և</w:t>
            </w:r>
            <w:r w:rsidRPr="00D44669">
              <w:rPr>
                <w:rFonts w:ascii="Calibri" w:hAnsi="Calibri" w:cs="Calibri"/>
                <w:b/>
                <w:color w:val="000000"/>
                <w:sz w:val="22"/>
                <w:szCs w:val="22"/>
                <w:lang w:val="hy-AM"/>
              </w:rPr>
              <w:t> </w:t>
            </w:r>
            <w:r w:rsidRPr="00D44669">
              <w:rPr>
                <w:rFonts w:ascii="GHEA Grapalat" w:hAnsi="GHEA Grapalat"/>
                <w:b/>
                <w:color w:val="000000"/>
                <w:sz w:val="22"/>
                <w:szCs w:val="22"/>
                <w:lang w:val="hy-AM"/>
              </w:rPr>
              <w:t xml:space="preserve"> </w:t>
            </w:r>
            <w:r w:rsidRPr="00D44669">
              <w:rPr>
                <w:rFonts w:ascii="GHEA Grapalat" w:hAnsi="GHEA Grapalat" w:cs="Sylfaen"/>
                <w:color w:val="000000"/>
                <w:sz w:val="22"/>
                <w:szCs w:val="22"/>
                <w:lang w:val="hy-AM"/>
              </w:rPr>
              <w:t>բժշկական</w:t>
            </w:r>
            <w:r w:rsidRPr="00D44669">
              <w:rPr>
                <w:rFonts w:ascii="GHEA Grapalat" w:hAnsi="GHEA Grapalat"/>
                <w:color w:val="000000"/>
                <w:sz w:val="22"/>
                <w:szCs w:val="22"/>
                <w:lang w:val="hy-AM"/>
              </w:rPr>
              <w:t xml:space="preserve"> </w:t>
            </w:r>
            <w:r w:rsidRPr="00D44669">
              <w:rPr>
                <w:rFonts w:ascii="GHEA Grapalat" w:hAnsi="GHEA Grapalat" w:cs="Sylfaen"/>
                <w:color w:val="000000"/>
                <w:sz w:val="22"/>
                <w:szCs w:val="22"/>
                <w:lang w:val="hy-AM"/>
              </w:rPr>
              <w:t>գործիքներ</w:t>
            </w:r>
            <w:r w:rsidR="009D7552">
              <w:rPr>
                <w:rFonts w:ascii="GHEA Grapalat" w:hAnsi="GHEA Grapalat" w:cs="Sylfaen"/>
                <w:color w:val="000000"/>
                <w:sz w:val="22"/>
                <w:szCs w:val="22"/>
                <w:lang w:val="hy-AM"/>
              </w:rPr>
              <w:t>ը</w:t>
            </w:r>
            <w:r w:rsidRPr="00D44669">
              <w:rPr>
                <w:rFonts w:ascii="GHEA Grapalat" w:eastAsia="MS Mincho" w:hAnsi="GHEA Grapalat" w:cs="Cambria Math"/>
                <w:color w:val="000000"/>
                <w:sz w:val="22"/>
                <w:szCs w:val="22"/>
                <w:lang w:val="hy-AM"/>
              </w:rPr>
              <w:t>.</w:t>
            </w:r>
          </w:p>
        </w:tc>
        <w:tc>
          <w:tcPr>
            <w:tcW w:w="3060"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tcPr>
          <w:p w14:paraId="4DD71359" w14:textId="50F942BB" w:rsidR="00D67326" w:rsidRPr="00D44669" w:rsidRDefault="00D67326" w:rsidP="00CA3B04">
            <w:pPr>
              <w:snapToGrid w:val="0"/>
              <w:jc w:val="center"/>
              <w:rPr>
                <w:rFonts w:ascii="GHEA Grapalat" w:hAnsi="GHEA Grapalat"/>
                <w:color w:val="000000"/>
                <w:sz w:val="22"/>
                <w:szCs w:val="22"/>
                <w:shd w:val="clear" w:color="000000" w:fill="FFFFFF"/>
                <w:lang w:val="hy-AM"/>
              </w:rPr>
            </w:pPr>
            <w:r w:rsidRPr="00886BE4">
              <w:rPr>
                <w:rFonts w:ascii="GHEA Grapalat" w:hAnsi="GHEA Grapalat" w:cs="Sylfaen"/>
                <w:sz w:val="22"/>
                <w:szCs w:val="22"/>
                <w:lang w:val="hy-AM"/>
              </w:rPr>
              <w:t>Կառավարության</w:t>
            </w:r>
            <w:r w:rsidRPr="00886BE4">
              <w:rPr>
                <w:rFonts w:ascii="GHEA Grapalat" w:hAnsi="GHEA Grapalat"/>
                <w:sz w:val="22"/>
                <w:szCs w:val="22"/>
                <w:lang w:val="af-ZA"/>
              </w:rPr>
              <w:t xml:space="preserve"> 2002 </w:t>
            </w:r>
            <w:r w:rsidRPr="00886BE4">
              <w:rPr>
                <w:rFonts w:ascii="GHEA Grapalat" w:hAnsi="GHEA Grapalat" w:cs="Sylfaen"/>
                <w:sz w:val="22"/>
                <w:szCs w:val="22"/>
                <w:lang w:val="hy-AM"/>
              </w:rPr>
              <w:t>թ</w:t>
            </w:r>
            <w:r w:rsidR="00CA3B04" w:rsidRPr="00886BE4">
              <w:rPr>
                <w:rFonts w:ascii="GHEA Grapalat" w:hAnsi="GHEA Grapalat" w:cs="Sylfaen"/>
                <w:sz w:val="22"/>
                <w:szCs w:val="22"/>
                <w:lang w:val="hy-AM"/>
              </w:rPr>
              <w:t>վականի</w:t>
            </w:r>
            <w:r w:rsidRPr="00886BE4">
              <w:rPr>
                <w:rFonts w:ascii="GHEA Grapalat" w:hAnsi="GHEA Grapalat"/>
                <w:sz w:val="22"/>
                <w:szCs w:val="22"/>
                <w:lang w:val="af-ZA"/>
              </w:rPr>
              <w:t xml:space="preserve"> </w:t>
            </w:r>
            <w:r w:rsidRPr="00886BE4">
              <w:rPr>
                <w:rFonts w:ascii="GHEA Grapalat" w:hAnsi="GHEA Grapalat" w:cs="Sylfaen"/>
                <w:sz w:val="22"/>
                <w:szCs w:val="22"/>
                <w:lang w:val="hy-AM"/>
              </w:rPr>
              <w:t>դեկտեմբերի</w:t>
            </w:r>
            <w:r w:rsidRPr="00886BE4">
              <w:rPr>
                <w:rFonts w:ascii="GHEA Grapalat" w:hAnsi="GHEA Grapalat"/>
                <w:sz w:val="22"/>
                <w:szCs w:val="22"/>
                <w:lang w:val="hy-AM"/>
              </w:rPr>
              <w:t xml:space="preserve"> 5-</w:t>
            </w:r>
            <w:r w:rsidRPr="00886BE4">
              <w:rPr>
                <w:rFonts w:ascii="GHEA Grapalat" w:hAnsi="GHEA Grapalat" w:cs="Sylfaen"/>
                <w:sz w:val="22"/>
                <w:szCs w:val="22"/>
                <w:lang w:val="hy-AM"/>
              </w:rPr>
              <w:t>ի</w:t>
            </w:r>
            <w:r w:rsidRPr="00886BE4">
              <w:rPr>
                <w:rFonts w:ascii="GHEA Grapalat" w:hAnsi="GHEA Grapalat"/>
                <w:sz w:val="22"/>
                <w:szCs w:val="22"/>
                <w:lang w:val="hy-AM"/>
              </w:rPr>
              <w:t xml:space="preserve"> </w:t>
            </w:r>
            <w:r w:rsidRPr="00886BE4">
              <w:rPr>
                <w:rFonts w:ascii="GHEA Grapalat" w:hAnsi="GHEA Grapalat"/>
                <w:sz w:val="22"/>
                <w:szCs w:val="22"/>
                <w:lang w:val="af-ZA"/>
              </w:rPr>
              <w:t>N</w:t>
            </w:r>
            <w:r w:rsidRPr="00886BE4">
              <w:rPr>
                <w:rFonts w:ascii="GHEA Grapalat" w:hAnsi="GHEA Grapalat"/>
                <w:sz w:val="22"/>
                <w:szCs w:val="22"/>
                <w:lang w:val="hy-AM"/>
              </w:rPr>
              <w:t xml:space="preserve"> 1936-</w:t>
            </w:r>
            <w:r w:rsidRPr="00886BE4">
              <w:rPr>
                <w:rFonts w:ascii="GHEA Grapalat" w:hAnsi="GHEA Grapalat" w:cs="Sylfaen"/>
                <w:sz w:val="22"/>
                <w:szCs w:val="22"/>
                <w:lang w:val="af-ZA"/>
              </w:rPr>
              <w:t>Ն</w:t>
            </w:r>
            <w:r w:rsidRPr="00886BE4">
              <w:rPr>
                <w:rFonts w:ascii="GHEA Grapalat" w:hAnsi="GHEA Grapalat"/>
                <w:sz w:val="22"/>
                <w:szCs w:val="22"/>
                <w:lang w:val="af-ZA"/>
              </w:rPr>
              <w:t xml:space="preserve"> </w:t>
            </w:r>
            <w:r w:rsidRPr="00886BE4">
              <w:rPr>
                <w:rFonts w:ascii="GHEA Grapalat" w:hAnsi="GHEA Grapalat" w:cs="Sylfaen"/>
                <w:sz w:val="22"/>
                <w:szCs w:val="22"/>
                <w:lang w:val="hy-AM"/>
              </w:rPr>
              <w:t>որոշում</w:t>
            </w:r>
            <w:r w:rsidRPr="00886BE4">
              <w:rPr>
                <w:rFonts w:ascii="GHEA Grapalat" w:hAnsi="GHEA Grapalat"/>
                <w:sz w:val="22"/>
                <w:szCs w:val="22"/>
                <w:lang w:val="hy-AM"/>
              </w:rPr>
              <w:t xml:space="preserve">, </w:t>
            </w:r>
            <w:r w:rsidRPr="00886BE4">
              <w:rPr>
                <w:rFonts w:ascii="GHEA Grapalat" w:hAnsi="GHEA Grapalat" w:cs="Sylfaen"/>
                <w:sz w:val="22"/>
                <w:szCs w:val="22"/>
                <w:lang w:val="af-ZA"/>
              </w:rPr>
              <w:t>հավելված</w:t>
            </w:r>
            <w:r w:rsidRPr="00886BE4">
              <w:rPr>
                <w:rFonts w:ascii="GHEA Grapalat" w:hAnsi="GHEA Grapalat"/>
                <w:sz w:val="22"/>
                <w:szCs w:val="22"/>
                <w:lang w:val="af-ZA"/>
              </w:rPr>
              <w:t xml:space="preserve"> </w:t>
            </w:r>
            <w:r w:rsidRPr="00886BE4">
              <w:rPr>
                <w:rFonts w:ascii="GHEA Grapalat" w:hAnsi="GHEA Grapalat"/>
                <w:sz w:val="22"/>
                <w:szCs w:val="22"/>
                <w:lang w:val="hy-AM"/>
              </w:rPr>
              <w:t xml:space="preserve">N </w:t>
            </w:r>
            <w:r w:rsidRPr="00886BE4">
              <w:rPr>
                <w:rFonts w:ascii="GHEA Grapalat" w:hAnsi="GHEA Grapalat"/>
                <w:sz w:val="22"/>
                <w:szCs w:val="22"/>
                <w:lang w:val="af-ZA"/>
              </w:rPr>
              <w:t>1,</w:t>
            </w:r>
            <w:r w:rsidRPr="00886BE4">
              <w:rPr>
                <w:rFonts w:ascii="GHEA Grapalat" w:hAnsi="GHEA Grapalat"/>
                <w:sz w:val="22"/>
                <w:szCs w:val="22"/>
                <w:lang w:val="hy-AM"/>
              </w:rPr>
              <w:t xml:space="preserve"> </w:t>
            </w:r>
            <w:r w:rsidRPr="00886BE4">
              <w:rPr>
                <w:rFonts w:ascii="GHEA Grapalat" w:hAnsi="GHEA Grapalat" w:cs="Sylfaen"/>
                <w:sz w:val="22"/>
                <w:szCs w:val="22"/>
                <w:lang w:val="af-ZA"/>
              </w:rPr>
              <w:t>կ</w:t>
            </w:r>
            <w:r w:rsidRPr="00D44669">
              <w:rPr>
                <w:rFonts w:ascii="GHEA Grapalat" w:hAnsi="GHEA Grapalat" w:cs="Sylfaen"/>
                <w:color w:val="000000"/>
                <w:sz w:val="22"/>
                <w:szCs w:val="22"/>
                <w:lang w:val="hy-AM"/>
              </w:rPr>
              <w:t>ետ</w:t>
            </w:r>
            <w:r w:rsidRPr="00D44669">
              <w:rPr>
                <w:rFonts w:ascii="GHEA Grapalat" w:hAnsi="GHEA Grapalat"/>
                <w:color w:val="000000"/>
                <w:sz w:val="22"/>
                <w:szCs w:val="22"/>
                <w:lang w:val="hy-AM"/>
              </w:rPr>
              <w:t xml:space="preserve"> 5, </w:t>
            </w:r>
            <w:r w:rsidRPr="00D44669">
              <w:rPr>
                <w:rFonts w:ascii="GHEA Grapalat" w:hAnsi="GHEA Grapalat" w:cs="Sylfaen"/>
                <w:color w:val="000000"/>
                <w:sz w:val="22"/>
                <w:szCs w:val="22"/>
                <w:lang w:val="hy-AM"/>
              </w:rPr>
              <w:t>կետ</w:t>
            </w:r>
            <w:r w:rsidRPr="00D44669">
              <w:rPr>
                <w:rFonts w:ascii="GHEA Grapalat" w:hAnsi="GHEA Grapalat"/>
                <w:color w:val="000000"/>
                <w:sz w:val="22"/>
                <w:szCs w:val="22"/>
                <w:lang w:val="hy-AM"/>
              </w:rPr>
              <w:t xml:space="preserve"> 3</w:t>
            </w:r>
            <w:r w:rsidRPr="00D44669">
              <w:rPr>
                <w:rFonts w:ascii="GHEA Grapalat" w:eastAsia="MS Mincho" w:hAnsi="GHEA Grapalat" w:cs="Cambria Math"/>
                <w:color w:val="000000"/>
                <w:sz w:val="22"/>
                <w:szCs w:val="22"/>
                <w:lang w:val="hy-AM"/>
              </w:rPr>
              <w:t>.</w:t>
            </w:r>
            <w:r w:rsidRPr="00D44669">
              <w:rPr>
                <w:rFonts w:ascii="GHEA Grapalat" w:hAnsi="GHEA Grapalat"/>
                <w:color w:val="000000"/>
                <w:sz w:val="22"/>
                <w:szCs w:val="22"/>
                <w:lang w:val="hy-AM"/>
              </w:rPr>
              <w:t>1</w:t>
            </w:r>
          </w:p>
        </w:tc>
        <w:tc>
          <w:tcPr>
            <w:tcW w:w="497"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4F0E1BBE" w14:textId="77777777" w:rsidR="00D67326" w:rsidRPr="00D44669" w:rsidRDefault="00D67326" w:rsidP="00C300BB">
            <w:pPr>
              <w:snapToGrid w:val="0"/>
              <w:jc w:val="center"/>
              <w:rPr>
                <w:rFonts w:ascii="GHEA Grapalat" w:eastAsia="Arial Unicode MS" w:hAnsi="GHEA Grapalat"/>
                <w:sz w:val="22"/>
                <w:szCs w:val="22"/>
                <w:lang w:val="hy-AM"/>
              </w:rPr>
            </w:pPr>
          </w:p>
        </w:tc>
        <w:tc>
          <w:tcPr>
            <w:tcW w:w="426"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6B4B1CC4" w14:textId="77777777" w:rsidR="00D67326" w:rsidRPr="00D44669" w:rsidRDefault="00D67326" w:rsidP="00C300BB">
            <w:pPr>
              <w:snapToGrid w:val="0"/>
              <w:jc w:val="center"/>
              <w:rPr>
                <w:rFonts w:ascii="GHEA Grapalat" w:eastAsia="Arial Unicode MS" w:hAnsi="GHEA Grapalat"/>
                <w:sz w:val="22"/>
                <w:szCs w:val="22"/>
                <w:lang w:val="hy-AM"/>
              </w:rPr>
            </w:pPr>
          </w:p>
        </w:tc>
        <w:tc>
          <w:tcPr>
            <w:tcW w:w="567"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3B9B75C0" w14:textId="77777777" w:rsidR="00D67326" w:rsidRPr="00D44669" w:rsidRDefault="00D67326" w:rsidP="00C300BB">
            <w:pPr>
              <w:snapToGrid w:val="0"/>
              <w:jc w:val="center"/>
              <w:rPr>
                <w:rFonts w:ascii="GHEA Grapalat" w:eastAsia="Arial Unicode MS" w:hAnsi="GHEA Grapalat"/>
                <w:sz w:val="22"/>
                <w:szCs w:val="22"/>
                <w:lang w:val="hy-AM"/>
              </w:rPr>
            </w:pPr>
          </w:p>
        </w:tc>
        <w:tc>
          <w:tcPr>
            <w:tcW w:w="70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56012BFA" w14:textId="77777777" w:rsidR="00D67326" w:rsidRPr="00D44669" w:rsidRDefault="00D67326" w:rsidP="00C300BB">
            <w:pPr>
              <w:snapToGrid w:val="0"/>
              <w:jc w:val="center"/>
              <w:rPr>
                <w:rFonts w:ascii="GHEA Grapalat" w:eastAsia="Arial Unicode MS" w:hAnsi="GHEA Grapalat"/>
                <w:sz w:val="22"/>
                <w:szCs w:val="22"/>
                <w:lang w:val="hy-AM"/>
              </w:rPr>
            </w:pPr>
          </w:p>
        </w:tc>
        <w:tc>
          <w:tcPr>
            <w:tcW w:w="2127"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0600FEE0" w14:textId="77777777" w:rsidR="00D67326" w:rsidRPr="00D44669" w:rsidRDefault="00D67326" w:rsidP="00C300BB">
            <w:pPr>
              <w:snapToGrid w:val="0"/>
              <w:jc w:val="center"/>
              <w:rPr>
                <w:rFonts w:ascii="GHEA Grapalat" w:eastAsia="Arial Unicode MS" w:hAnsi="GHEA Grapalat"/>
                <w:sz w:val="22"/>
                <w:szCs w:val="22"/>
                <w:lang w:val="hy-AM"/>
              </w:rPr>
            </w:pPr>
          </w:p>
        </w:tc>
        <w:tc>
          <w:tcPr>
            <w:tcW w:w="1244"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6F3E7DD0" w14:textId="77777777" w:rsidR="00D67326" w:rsidRPr="00D44669" w:rsidRDefault="00D67326" w:rsidP="00C300BB">
            <w:pPr>
              <w:snapToGrid w:val="0"/>
              <w:jc w:val="center"/>
              <w:rPr>
                <w:rFonts w:ascii="GHEA Grapalat" w:eastAsia="Arial Unicode MS" w:hAnsi="GHEA Grapalat"/>
                <w:sz w:val="22"/>
                <w:szCs w:val="22"/>
                <w:lang w:val="hy-AM"/>
              </w:rPr>
            </w:pPr>
          </w:p>
        </w:tc>
      </w:tr>
      <w:tr w:rsidR="00D67326" w:rsidRPr="00886BE4" w14:paraId="1820ADA8" w14:textId="77777777" w:rsidTr="00D44669">
        <w:trPr>
          <w:trHeight w:val="461"/>
        </w:trPr>
        <w:tc>
          <w:tcPr>
            <w:tcW w:w="644"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tcPr>
          <w:p w14:paraId="413C8B10" w14:textId="42C90A79" w:rsidR="00D67326" w:rsidRPr="00C20B4D" w:rsidRDefault="00D67326" w:rsidP="00736FE0">
            <w:pPr>
              <w:snapToGrid w:val="0"/>
              <w:jc w:val="center"/>
              <w:rPr>
                <w:rFonts w:ascii="GHEA Grapalat" w:eastAsia="Arial Unicode MS" w:hAnsi="GHEA Grapalat"/>
                <w:sz w:val="22"/>
                <w:szCs w:val="22"/>
                <w:lang w:val="ru-RU"/>
              </w:rPr>
            </w:pPr>
            <w:r w:rsidRPr="00886BE4">
              <w:rPr>
                <w:rFonts w:ascii="GHEA Grapalat" w:eastAsia="Arial Unicode MS" w:hAnsi="GHEA Grapalat"/>
                <w:sz w:val="22"/>
                <w:szCs w:val="22"/>
              </w:rPr>
              <w:t>1</w:t>
            </w:r>
            <w:r w:rsidR="00C20B4D">
              <w:rPr>
                <w:rFonts w:ascii="GHEA Grapalat" w:eastAsia="Arial Unicode MS" w:hAnsi="GHEA Grapalat"/>
                <w:sz w:val="22"/>
                <w:szCs w:val="22"/>
                <w:lang w:val="ru-RU"/>
              </w:rPr>
              <w:t>)</w:t>
            </w:r>
          </w:p>
        </w:tc>
        <w:tc>
          <w:tcPr>
            <w:tcW w:w="5580"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tcPr>
          <w:p w14:paraId="4AAFBE94" w14:textId="77777777" w:rsidR="00D67326" w:rsidRPr="00D52D0B" w:rsidRDefault="00D67326" w:rsidP="00C300BB">
            <w:pPr>
              <w:shd w:val="clear" w:color="000000" w:fill="FFFFFF"/>
              <w:snapToGrid w:val="0"/>
              <w:rPr>
                <w:rFonts w:ascii="GHEA Grapalat" w:hAnsi="GHEA Grapalat" w:cs="Sylfaen"/>
                <w:color w:val="000000"/>
                <w:sz w:val="22"/>
                <w:szCs w:val="22"/>
              </w:rPr>
            </w:pPr>
            <w:r w:rsidRPr="00886BE4">
              <w:rPr>
                <w:rFonts w:ascii="GHEA Grapalat" w:hAnsi="GHEA Grapalat" w:cs="Sylfaen"/>
                <w:color w:val="000000"/>
                <w:sz w:val="22"/>
                <w:szCs w:val="22"/>
              </w:rPr>
              <w:t>Ստետոսկոպ</w:t>
            </w:r>
          </w:p>
        </w:tc>
        <w:tc>
          <w:tcPr>
            <w:tcW w:w="3060"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tcPr>
          <w:p w14:paraId="532EFE78" w14:textId="77777777" w:rsidR="00D67326" w:rsidRPr="00886BE4" w:rsidRDefault="00D67326" w:rsidP="00C300BB">
            <w:pPr>
              <w:snapToGrid w:val="0"/>
              <w:jc w:val="center"/>
              <w:rPr>
                <w:rFonts w:ascii="GHEA Grapalat" w:hAnsi="GHEA Grapalat"/>
                <w:color w:val="000000"/>
                <w:sz w:val="22"/>
                <w:szCs w:val="22"/>
                <w:shd w:val="clear" w:color="000000" w:fill="FFFFFF"/>
              </w:rPr>
            </w:pPr>
          </w:p>
        </w:tc>
        <w:tc>
          <w:tcPr>
            <w:tcW w:w="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E51F1B" w14:textId="77777777" w:rsidR="00D67326" w:rsidRPr="00886BE4" w:rsidRDefault="00D67326" w:rsidP="00C300BB">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E71CAA" w14:textId="77777777" w:rsidR="00D67326" w:rsidRPr="00886BE4" w:rsidRDefault="00D67326" w:rsidP="00C300BB">
            <w:pPr>
              <w:snapToGrid w:val="0"/>
              <w:jc w:val="center"/>
              <w:rPr>
                <w:rFonts w:ascii="GHEA Grapalat" w:eastAsia="Arial Unicode MS" w:hAnsi="GHEA Grapalat"/>
                <w:sz w:val="22"/>
                <w:szCs w:val="22"/>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434EAC" w14:textId="77777777" w:rsidR="00D67326" w:rsidRPr="00886BE4" w:rsidRDefault="00D67326" w:rsidP="00C300BB">
            <w:pPr>
              <w:snapToGrid w:val="0"/>
              <w:jc w:val="center"/>
              <w:rPr>
                <w:rFonts w:ascii="GHEA Grapalat" w:eastAsia="Arial Unicode MS" w:hAnsi="GHEA Grapalat"/>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2DD6B4" w14:textId="77777777" w:rsidR="00D67326" w:rsidRPr="00886BE4" w:rsidRDefault="00D67326" w:rsidP="00C300BB">
            <w:pPr>
              <w:snapToGrid w:val="0"/>
              <w:jc w:val="center"/>
              <w:rPr>
                <w:rFonts w:ascii="GHEA Grapalat" w:eastAsia="Arial Unicode MS" w:hAnsi="GHEA Grapalat"/>
                <w:sz w:val="22"/>
                <w:szCs w:val="22"/>
              </w:rPr>
            </w:pPr>
            <w:r w:rsidRPr="00886BE4">
              <w:rPr>
                <w:rFonts w:ascii="GHEA Grapalat" w:eastAsia="Arial Unicode MS" w:hAnsi="GHEA Grapalat"/>
                <w:sz w:val="22"/>
                <w:szCs w:val="22"/>
              </w:rPr>
              <w:t>0</w:t>
            </w:r>
            <w:r w:rsidRPr="00886BE4">
              <w:rPr>
                <w:rFonts w:ascii="GHEA Grapalat" w:eastAsia="MS Mincho" w:hAnsi="GHEA Grapalat" w:cs="Cambria Math"/>
                <w:sz w:val="22"/>
                <w:szCs w:val="22"/>
              </w:rPr>
              <w:t>.</w:t>
            </w:r>
            <w:r w:rsidRPr="00886BE4">
              <w:rPr>
                <w:rFonts w:ascii="GHEA Grapalat" w:eastAsia="Arial Unicode MS" w:hAnsi="GHEA Grapalat"/>
                <w:sz w:val="22"/>
                <w:szCs w:val="22"/>
              </w:rPr>
              <w:t>5</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929666" w14:textId="77777777" w:rsidR="00D67326" w:rsidRPr="00886BE4" w:rsidRDefault="00D67326" w:rsidP="00C300BB">
            <w:pPr>
              <w:snapToGrid w:val="0"/>
              <w:jc w:val="center"/>
              <w:rPr>
                <w:rFonts w:ascii="GHEA Grapalat" w:hAnsi="GHEA Grapalat"/>
                <w:sz w:val="22"/>
                <w:szCs w:val="22"/>
              </w:rPr>
            </w:pPr>
            <w:r w:rsidRPr="00886BE4">
              <w:rPr>
                <w:rFonts w:ascii="GHEA Grapalat" w:hAnsi="GHEA Grapalat" w:cs="Sylfaen"/>
                <w:sz w:val="22"/>
                <w:szCs w:val="22"/>
              </w:rPr>
              <w:t>Դիտողական</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A0AD2E" w14:textId="77777777" w:rsidR="00D67326" w:rsidRPr="00886BE4" w:rsidRDefault="00D67326" w:rsidP="00C300BB">
            <w:pPr>
              <w:snapToGrid w:val="0"/>
              <w:jc w:val="center"/>
              <w:rPr>
                <w:rFonts w:ascii="GHEA Grapalat" w:eastAsia="Arial Unicode MS" w:hAnsi="GHEA Grapalat"/>
                <w:sz w:val="22"/>
                <w:szCs w:val="22"/>
              </w:rPr>
            </w:pPr>
          </w:p>
        </w:tc>
      </w:tr>
      <w:tr w:rsidR="00D67326" w:rsidRPr="00886BE4" w14:paraId="7FCBA214" w14:textId="77777777" w:rsidTr="00D44669">
        <w:trPr>
          <w:trHeight w:val="451"/>
        </w:trPr>
        <w:tc>
          <w:tcPr>
            <w:tcW w:w="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B2C7E5" w14:textId="6A385E57" w:rsidR="00D67326" w:rsidRPr="00C20B4D" w:rsidRDefault="00D67326" w:rsidP="00736FE0">
            <w:pPr>
              <w:snapToGrid w:val="0"/>
              <w:jc w:val="center"/>
              <w:rPr>
                <w:rFonts w:ascii="GHEA Grapalat" w:eastAsia="Arial Unicode MS" w:hAnsi="GHEA Grapalat"/>
                <w:sz w:val="22"/>
                <w:szCs w:val="22"/>
                <w:lang w:val="ru-RU"/>
              </w:rPr>
            </w:pPr>
            <w:r w:rsidRPr="00886BE4">
              <w:rPr>
                <w:rFonts w:ascii="GHEA Grapalat" w:eastAsia="Arial Unicode MS" w:hAnsi="GHEA Grapalat"/>
                <w:sz w:val="22"/>
                <w:szCs w:val="22"/>
              </w:rPr>
              <w:t>2</w:t>
            </w:r>
            <w:r w:rsidR="00C20B4D">
              <w:rPr>
                <w:rFonts w:ascii="GHEA Grapalat" w:eastAsia="Arial Unicode MS" w:hAnsi="GHEA Grapalat"/>
                <w:sz w:val="22"/>
                <w:szCs w:val="22"/>
                <w:lang w:val="ru-RU"/>
              </w:rPr>
              <w:t>)</w:t>
            </w:r>
          </w:p>
        </w:tc>
        <w:tc>
          <w:tcPr>
            <w:tcW w:w="5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AB6911" w14:textId="77777777" w:rsidR="00D67326" w:rsidRPr="00D52D0B" w:rsidRDefault="00D67326" w:rsidP="00C300BB">
            <w:pPr>
              <w:shd w:val="clear" w:color="000000" w:fill="FFFFFF"/>
              <w:snapToGrid w:val="0"/>
              <w:rPr>
                <w:rFonts w:ascii="GHEA Grapalat" w:hAnsi="GHEA Grapalat" w:cs="Sylfaen"/>
                <w:color w:val="000000"/>
                <w:sz w:val="22"/>
                <w:szCs w:val="22"/>
              </w:rPr>
            </w:pPr>
            <w:r w:rsidRPr="00886BE4">
              <w:rPr>
                <w:rFonts w:ascii="GHEA Grapalat" w:hAnsi="GHEA Grapalat" w:cs="Sylfaen"/>
                <w:color w:val="000000"/>
                <w:sz w:val="22"/>
                <w:szCs w:val="22"/>
              </w:rPr>
              <w:t>Ժապավեն</w:t>
            </w:r>
            <w:r w:rsidRPr="00D52D0B">
              <w:rPr>
                <w:rFonts w:ascii="GHEA Grapalat" w:hAnsi="GHEA Grapalat" w:cs="Sylfaen"/>
                <w:color w:val="000000"/>
                <w:sz w:val="22"/>
                <w:szCs w:val="22"/>
              </w:rPr>
              <w:t xml:space="preserve"> (</w:t>
            </w:r>
            <w:r w:rsidRPr="00886BE4">
              <w:rPr>
                <w:rFonts w:ascii="GHEA Grapalat" w:hAnsi="GHEA Grapalat" w:cs="Sylfaen"/>
                <w:color w:val="000000"/>
                <w:sz w:val="22"/>
                <w:szCs w:val="22"/>
              </w:rPr>
              <w:t>չափող</w:t>
            </w:r>
            <w:r w:rsidRPr="00D52D0B">
              <w:rPr>
                <w:rFonts w:ascii="GHEA Grapalat" w:hAnsi="GHEA Grapalat" w:cs="Sylfaen"/>
                <w:color w:val="000000"/>
                <w:sz w:val="22"/>
                <w:szCs w:val="22"/>
              </w:rPr>
              <w:t>)</w:t>
            </w:r>
          </w:p>
        </w:tc>
        <w:tc>
          <w:tcPr>
            <w:tcW w:w="3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FA9213" w14:textId="29744328" w:rsidR="00D67326" w:rsidRPr="00886BE4" w:rsidRDefault="00D67326" w:rsidP="00D52D0B">
            <w:pPr>
              <w:snapToGrid w:val="0"/>
              <w:rPr>
                <w:rFonts w:ascii="GHEA Grapalat" w:hAnsi="GHEA Grapalat"/>
                <w:color w:val="000000"/>
                <w:sz w:val="22"/>
                <w:szCs w:val="22"/>
                <w:shd w:val="clear" w:color="000000" w:fill="FFFFFF"/>
              </w:rPr>
            </w:pPr>
          </w:p>
        </w:tc>
        <w:tc>
          <w:tcPr>
            <w:tcW w:w="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C296AD" w14:textId="77777777" w:rsidR="00D67326" w:rsidRPr="00886BE4" w:rsidRDefault="00D67326" w:rsidP="00C300BB">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1B5866" w14:textId="77777777" w:rsidR="00D67326" w:rsidRPr="00886BE4" w:rsidRDefault="00D67326" w:rsidP="00C300BB">
            <w:pPr>
              <w:snapToGrid w:val="0"/>
              <w:jc w:val="center"/>
              <w:rPr>
                <w:rFonts w:ascii="GHEA Grapalat" w:eastAsia="Arial Unicode MS" w:hAnsi="GHEA Grapalat"/>
                <w:sz w:val="22"/>
                <w:szCs w:val="22"/>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AE3BF" w14:textId="77777777" w:rsidR="00D67326" w:rsidRPr="00886BE4" w:rsidRDefault="00D67326" w:rsidP="00C300BB">
            <w:pPr>
              <w:snapToGrid w:val="0"/>
              <w:jc w:val="center"/>
              <w:rPr>
                <w:rFonts w:ascii="GHEA Grapalat" w:eastAsia="Arial Unicode MS" w:hAnsi="GHEA Grapalat"/>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9FF40D" w14:textId="77777777" w:rsidR="00D67326" w:rsidRPr="00886BE4" w:rsidRDefault="00D67326" w:rsidP="00C300BB">
            <w:pPr>
              <w:snapToGrid w:val="0"/>
              <w:jc w:val="center"/>
              <w:rPr>
                <w:rFonts w:ascii="GHEA Grapalat" w:eastAsia="Arial Unicode MS" w:hAnsi="GHEA Grapalat"/>
                <w:sz w:val="22"/>
                <w:szCs w:val="22"/>
              </w:rPr>
            </w:pPr>
            <w:r w:rsidRPr="00886BE4">
              <w:rPr>
                <w:rFonts w:ascii="GHEA Grapalat" w:eastAsia="Arial Unicode MS" w:hAnsi="GHEA Grapalat"/>
                <w:sz w:val="22"/>
                <w:szCs w:val="22"/>
              </w:rPr>
              <w:t>0,25</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625A88" w14:textId="77777777" w:rsidR="00D67326" w:rsidRPr="00886BE4" w:rsidRDefault="00D67326" w:rsidP="00C300BB">
            <w:pPr>
              <w:snapToGrid w:val="0"/>
              <w:jc w:val="center"/>
              <w:rPr>
                <w:rFonts w:ascii="GHEA Grapalat" w:hAnsi="GHEA Grapalat"/>
                <w:sz w:val="22"/>
                <w:szCs w:val="22"/>
              </w:rPr>
            </w:pPr>
            <w:r w:rsidRPr="00886BE4">
              <w:rPr>
                <w:rFonts w:ascii="GHEA Grapalat" w:hAnsi="GHEA Grapalat" w:cs="Sylfaen"/>
                <w:sz w:val="22"/>
                <w:szCs w:val="22"/>
              </w:rPr>
              <w:t>Դիտողական</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37FC01" w14:textId="77777777" w:rsidR="00D67326" w:rsidRPr="00886BE4" w:rsidRDefault="00D67326" w:rsidP="00C300BB">
            <w:pPr>
              <w:snapToGrid w:val="0"/>
              <w:jc w:val="center"/>
              <w:rPr>
                <w:rFonts w:ascii="GHEA Grapalat" w:eastAsia="Arial Unicode MS" w:hAnsi="GHEA Grapalat"/>
                <w:sz w:val="22"/>
                <w:szCs w:val="22"/>
              </w:rPr>
            </w:pPr>
          </w:p>
        </w:tc>
      </w:tr>
      <w:tr w:rsidR="00D67326" w:rsidRPr="00886BE4" w14:paraId="5E51D887" w14:textId="77777777" w:rsidTr="00D44669">
        <w:trPr>
          <w:trHeight w:val="417"/>
        </w:trPr>
        <w:tc>
          <w:tcPr>
            <w:tcW w:w="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15D2E0" w14:textId="0F881C54" w:rsidR="00D67326" w:rsidRPr="00C20B4D" w:rsidRDefault="00D67326" w:rsidP="00736FE0">
            <w:pPr>
              <w:snapToGrid w:val="0"/>
              <w:jc w:val="center"/>
              <w:rPr>
                <w:rFonts w:ascii="GHEA Grapalat" w:eastAsia="Arial Unicode MS" w:hAnsi="GHEA Grapalat"/>
                <w:sz w:val="22"/>
                <w:szCs w:val="22"/>
                <w:lang w:val="ru-RU"/>
              </w:rPr>
            </w:pPr>
            <w:r w:rsidRPr="00886BE4">
              <w:rPr>
                <w:rFonts w:ascii="GHEA Grapalat" w:eastAsia="Arial Unicode MS" w:hAnsi="GHEA Grapalat"/>
                <w:sz w:val="22"/>
                <w:szCs w:val="22"/>
              </w:rPr>
              <w:t>3</w:t>
            </w:r>
            <w:r w:rsidR="00C20B4D">
              <w:rPr>
                <w:rFonts w:ascii="GHEA Grapalat" w:eastAsia="Arial Unicode MS" w:hAnsi="GHEA Grapalat"/>
                <w:sz w:val="22"/>
                <w:szCs w:val="22"/>
                <w:lang w:val="ru-RU"/>
              </w:rPr>
              <w:t>)</w:t>
            </w:r>
          </w:p>
        </w:tc>
        <w:tc>
          <w:tcPr>
            <w:tcW w:w="5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47ADB8" w14:textId="77777777" w:rsidR="00D67326" w:rsidRPr="00D52D0B" w:rsidRDefault="00D67326" w:rsidP="00C300BB">
            <w:pPr>
              <w:shd w:val="clear" w:color="000000" w:fill="FFFFFF"/>
              <w:snapToGrid w:val="0"/>
              <w:rPr>
                <w:rFonts w:ascii="GHEA Grapalat" w:hAnsi="GHEA Grapalat" w:cs="Sylfaen"/>
                <w:color w:val="000000"/>
                <w:sz w:val="22"/>
                <w:szCs w:val="22"/>
              </w:rPr>
            </w:pPr>
            <w:r w:rsidRPr="00886BE4">
              <w:rPr>
                <w:rFonts w:ascii="GHEA Grapalat" w:hAnsi="GHEA Grapalat" w:cs="Sylfaen"/>
                <w:color w:val="000000"/>
                <w:sz w:val="22"/>
                <w:szCs w:val="22"/>
              </w:rPr>
              <w:t>Ջերմաչափ</w:t>
            </w:r>
          </w:p>
        </w:tc>
        <w:tc>
          <w:tcPr>
            <w:tcW w:w="3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E05D97" w14:textId="77777777" w:rsidR="00D67326" w:rsidRPr="00886BE4" w:rsidRDefault="00D67326" w:rsidP="00C300BB">
            <w:pPr>
              <w:snapToGrid w:val="0"/>
              <w:jc w:val="center"/>
              <w:rPr>
                <w:rFonts w:ascii="GHEA Grapalat" w:hAnsi="GHEA Grapalat"/>
                <w:color w:val="000000"/>
                <w:sz w:val="22"/>
                <w:szCs w:val="22"/>
                <w:shd w:val="clear" w:color="000000" w:fill="FFFFFF"/>
              </w:rPr>
            </w:pPr>
          </w:p>
        </w:tc>
        <w:tc>
          <w:tcPr>
            <w:tcW w:w="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7312FD" w14:textId="77777777" w:rsidR="00D67326" w:rsidRPr="00886BE4" w:rsidRDefault="00D67326" w:rsidP="00C300BB">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AC6966" w14:textId="77777777" w:rsidR="00D67326" w:rsidRPr="00886BE4" w:rsidRDefault="00D67326" w:rsidP="00C300BB">
            <w:pPr>
              <w:snapToGrid w:val="0"/>
              <w:jc w:val="center"/>
              <w:rPr>
                <w:rFonts w:ascii="GHEA Grapalat" w:eastAsia="Arial Unicode MS" w:hAnsi="GHEA Grapalat"/>
                <w:sz w:val="22"/>
                <w:szCs w:val="22"/>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440B4" w14:textId="77777777" w:rsidR="00D67326" w:rsidRPr="00886BE4" w:rsidRDefault="00D67326" w:rsidP="00C300BB">
            <w:pPr>
              <w:snapToGrid w:val="0"/>
              <w:jc w:val="center"/>
              <w:rPr>
                <w:rFonts w:ascii="GHEA Grapalat" w:eastAsia="Arial Unicode MS" w:hAnsi="GHEA Grapalat"/>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42FA47" w14:textId="77777777" w:rsidR="00D67326" w:rsidRPr="00886BE4" w:rsidRDefault="00D67326" w:rsidP="00C300BB">
            <w:pPr>
              <w:snapToGrid w:val="0"/>
              <w:jc w:val="center"/>
              <w:rPr>
                <w:rFonts w:ascii="GHEA Grapalat" w:eastAsia="Arial Unicode MS" w:hAnsi="GHEA Grapalat"/>
                <w:sz w:val="22"/>
                <w:szCs w:val="22"/>
              </w:rPr>
            </w:pPr>
            <w:r w:rsidRPr="00886BE4">
              <w:rPr>
                <w:rFonts w:ascii="GHEA Grapalat" w:eastAsia="Arial Unicode MS" w:hAnsi="GHEA Grapalat"/>
                <w:sz w:val="22"/>
                <w:szCs w:val="22"/>
              </w:rPr>
              <w:t>0,25</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885B2D" w14:textId="77777777" w:rsidR="00D67326" w:rsidRPr="00886BE4" w:rsidRDefault="00D67326" w:rsidP="00C300BB">
            <w:pPr>
              <w:snapToGrid w:val="0"/>
              <w:jc w:val="center"/>
              <w:rPr>
                <w:rFonts w:ascii="GHEA Grapalat" w:hAnsi="GHEA Grapalat"/>
                <w:sz w:val="22"/>
                <w:szCs w:val="22"/>
              </w:rPr>
            </w:pPr>
            <w:r w:rsidRPr="00886BE4">
              <w:rPr>
                <w:rFonts w:ascii="GHEA Grapalat" w:hAnsi="GHEA Grapalat" w:cs="Sylfaen"/>
                <w:sz w:val="22"/>
                <w:szCs w:val="22"/>
              </w:rPr>
              <w:t>Դիտողական</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1E8E9B" w14:textId="77777777" w:rsidR="00D67326" w:rsidRPr="00886BE4" w:rsidRDefault="00D67326" w:rsidP="00C300BB">
            <w:pPr>
              <w:snapToGrid w:val="0"/>
              <w:jc w:val="center"/>
              <w:rPr>
                <w:rFonts w:ascii="GHEA Grapalat" w:eastAsia="Arial Unicode MS" w:hAnsi="GHEA Grapalat"/>
                <w:sz w:val="22"/>
                <w:szCs w:val="22"/>
              </w:rPr>
            </w:pPr>
          </w:p>
        </w:tc>
      </w:tr>
      <w:tr w:rsidR="00D67326" w:rsidRPr="00886BE4" w14:paraId="31F7E131" w14:textId="77777777" w:rsidTr="00D44669">
        <w:trPr>
          <w:trHeight w:val="423"/>
        </w:trPr>
        <w:tc>
          <w:tcPr>
            <w:tcW w:w="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EC9594" w14:textId="73B38B7E" w:rsidR="00D67326" w:rsidRPr="00C20B4D" w:rsidRDefault="00D67326" w:rsidP="00736FE0">
            <w:pPr>
              <w:snapToGrid w:val="0"/>
              <w:jc w:val="center"/>
              <w:rPr>
                <w:rFonts w:ascii="GHEA Grapalat" w:eastAsia="Arial Unicode MS" w:hAnsi="GHEA Grapalat"/>
                <w:sz w:val="22"/>
                <w:szCs w:val="22"/>
                <w:lang w:val="ru-RU"/>
              </w:rPr>
            </w:pPr>
            <w:r w:rsidRPr="00886BE4">
              <w:rPr>
                <w:rFonts w:ascii="GHEA Grapalat" w:eastAsia="Arial Unicode MS" w:hAnsi="GHEA Grapalat"/>
                <w:sz w:val="22"/>
                <w:szCs w:val="22"/>
              </w:rPr>
              <w:t>4</w:t>
            </w:r>
            <w:r w:rsidR="00C20B4D">
              <w:rPr>
                <w:rFonts w:ascii="GHEA Grapalat" w:eastAsia="Arial Unicode MS" w:hAnsi="GHEA Grapalat"/>
                <w:sz w:val="22"/>
                <w:szCs w:val="22"/>
                <w:lang w:val="ru-RU"/>
              </w:rPr>
              <w:t>)</w:t>
            </w:r>
          </w:p>
        </w:tc>
        <w:tc>
          <w:tcPr>
            <w:tcW w:w="5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32FCC7" w14:textId="77777777" w:rsidR="00D67326" w:rsidRPr="00D52D0B" w:rsidRDefault="00D67326" w:rsidP="00C300BB">
            <w:pPr>
              <w:shd w:val="clear" w:color="000000" w:fill="FFFFFF"/>
              <w:snapToGrid w:val="0"/>
              <w:rPr>
                <w:rFonts w:ascii="GHEA Grapalat" w:hAnsi="GHEA Grapalat" w:cs="Sylfaen"/>
                <w:color w:val="000000"/>
                <w:sz w:val="22"/>
                <w:szCs w:val="22"/>
              </w:rPr>
            </w:pPr>
            <w:r w:rsidRPr="00886BE4">
              <w:rPr>
                <w:rFonts w:ascii="GHEA Grapalat" w:hAnsi="GHEA Grapalat" w:cs="Sylfaen"/>
                <w:color w:val="000000"/>
                <w:sz w:val="22"/>
                <w:szCs w:val="22"/>
              </w:rPr>
              <w:t>Շպատելներ</w:t>
            </w:r>
          </w:p>
        </w:tc>
        <w:tc>
          <w:tcPr>
            <w:tcW w:w="3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7FFA3" w14:textId="77777777" w:rsidR="00D67326" w:rsidRPr="00886BE4" w:rsidRDefault="00D67326" w:rsidP="00C300BB">
            <w:pPr>
              <w:snapToGrid w:val="0"/>
              <w:jc w:val="center"/>
              <w:rPr>
                <w:rFonts w:ascii="GHEA Grapalat" w:hAnsi="GHEA Grapalat"/>
                <w:color w:val="000000"/>
                <w:sz w:val="22"/>
                <w:szCs w:val="22"/>
                <w:shd w:val="clear" w:color="000000" w:fill="FFFFFF"/>
              </w:rPr>
            </w:pPr>
          </w:p>
        </w:tc>
        <w:tc>
          <w:tcPr>
            <w:tcW w:w="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B6E389" w14:textId="77777777" w:rsidR="00D67326" w:rsidRPr="00886BE4" w:rsidRDefault="00D67326" w:rsidP="00C300BB">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43EF04" w14:textId="77777777" w:rsidR="00D67326" w:rsidRPr="00886BE4" w:rsidRDefault="00D67326" w:rsidP="00C300BB">
            <w:pPr>
              <w:snapToGrid w:val="0"/>
              <w:jc w:val="center"/>
              <w:rPr>
                <w:rFonts w:ascii="GHEA Grapalat" w:eastAsia="Arial Unicode MS" w:hAnsi="GHEA Grapalat"/>
                <w:sz w:val="22"/>
                <w:szCs w:val="22"/>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3523D4" w14:textId="77777777" w:rsidR="00D67326" w:rsidRPr="00886BE4" w:rsidRDefault="00D67326" w:rsidP="00C300BB">
            <w:pPr>
              <w:snapToGrid w:val="0"/>
              <w:jc w:val="center"/>
              <w:rPr>
                <w:rFonts w:ascii="GHEA Grapalat" w:eastAsia="Arial Unicode MS" w:hAnsi="GHEA Grapalat"/>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AC3869" w14:textId="77777777" w:rsidR="00D67326" w:rsidRPr="00886BE4" w:rsidRDefault="00D67326" w:rsidP="00C300BB">
            <w:pPr>
              <w:snapToGrid w:val="0"/>
              <w:jc w:val="center"/>
              <w:rPr>
                <w:rFonts w:ascii="GHEA Grapalat" w:eastAsia="Arial Unicode MS" w:hAnsi="GHEA Grapalat"/>
                <w:sz w:val="22"/>
                <w:szCs w:val="22"/>
              </w:rPr>
            </w:pPr>
            <w:r w:rsidRPr="00886BE4">
              <w:rPr>
                <w:rFonts w:ascii="GHEA Grapalat" w:eastAsia="Arial Unicode MS" w:hAnsi="GHEA Grapalat"/>
                <w:sz w:val="22"/>
                <w:szCs w:val="22"/>
              </w:rPr>
              <w:t>0,25</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FCD70E" w14:textId="77777777" w:rsidR="00D67326" w:rsidRPr="00886BE4" w:rsidRDefault="00D67326" w:rsidP="00C300BB">
            <w:pPr>
              <w:snapToGrid w:val="0"/>
              <w:jc w:val="center"/>
              <w:rPr>
                <w:rFonts w:ascii="GHEA Grapalat" w:hAnsi="GHEA Grapalat"/>
                <w:sz w:val="22"/>
                <w:szCs w:val="22"/>
              </w:rPr>
            </w:pPr>
            <w:r w:rsidRPr="00886BE4">
              <w:rPr>
                <w:rFonts w:ascii="GHEA Grapalat" w:hAnsi="GHEA Grapalat" w:cs="Sylfaen"/>
                <w:sz w:val="22"/>
                <w:szCs w:val="22"/>
              </w:rPr>
              <w:t>Դիտողական</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D315CA" w14:textId="77777777" w:rsidR="00D67326" w:rsidRPr="00886BE4" w:rsidRDefault="00D67326" w:rsidP="00C300BB">
            <w:pPr>
              <w:snapToGrid w:val="0"/>
              <w:jc w:val="center"/>
              <w:rPr>
                <w:rFonts w:ascii="GHEA Grapalat" w:eastAsia="Arial Unicode MS" w:hAnsi="GHEA Grapalat"/>
                <w:sz w:val="22"/>
                <w:szCs w:val="22"/>
              </w:rPr>
            </w:pPr>
          </w:p>
        </w:tc>
      </w:tr>
      <w:tr w:rsidR="00D67326" w:rsidRPr="00886BE4" w14:paraId="4ED9AF8B" w14:textId="77777777" w:rsidTr="00D44669">
        <w:trPr>
          <w:trHeight w:val="415"/>
        </w:trPr>
        <w:tc>
          <w:tcPr>
            <w:tcW w:w="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86E38E" w14:textId="49FB5DD4" w:rsidR="00D67326" w:rsidRPr="00C20B4D" w:rsidRDefault="00D67326" w:rsidP="00736FE0">
            <w:pPr>
              <w:snapToGrid w:val="0"/>
              <w:jc w:val="center"/>
              <w:rPr>
                <w:rFonts w:ascii="GHEA Grapalat" w:eastAsia="Arial Unicode MS" w:hAnsi="GHEA Grapalat"/>
                <w:sz w:val="22"/>
                <w:szCs w:val="22"/>
                <w:lang w:val="ru-RU"/>
              </w:rPr>
            </w:pPr>
            <w:r w:rsidRPr="00886BE4">
              <w:rPr>
                <w:rFonts w:ascii="GHEA Grapalat" w:eastAsia="Arial Unicode MS" w:hAnsi="GHEA Grapalat"/>
                <w:sz w:val="22"/>
                <w:szCs w:val="22"/>
              </w:rPr>
              <w:t>5</w:t>
            </w:r>
            <w:r w:rsidR="00C20B4D">
              <w:rPr>
                <w:rFonts w:ascii="GHEA Grapalat" w:eastAsia="Arial Unicode MS" w:hAnsi="GHEA Grapalat"/>
                <w:sz w:val="22"/>
                <w:szCs w:val="22"/>
                <w:lang w:val="ru-RU"/>
              </w:rPr>
              <w:t>)</w:t>
            </w:r>
          </w:p>
        </w:tc>
        <w:tc>
          <w:tcPr>
            <w:tcW w:w="5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D46E65" w14:textId="77777777" w:rsidR="00D67326" w:rsidRPr="00D52D0B" w:rsidRDefault="00D67326" w:rsidP="00C300BB">
            <w:pPr>
              <w:shd w:val="clear" w:color="000000" w:fill="FFFFFF"/>
              <w:snapToGrid w:val="0"/>
              <w:rPr>
                <w:rFonts w:ascii="GHEA Grapalat" w:hAnsi="GHEA Grapalat" w:cs="Sylfaen"/>
                <w:color w:val="000000"/>
                <w:sz w:val="22"/>
                <w:szCs w:val="22"/>
              </w:rPr>
            </w:pPr>
            <w:r w:rsidRPr="00886BE4">
              <w:rPr>
                <w:rFonts w:ascii="GHEA Grapalat" w:hAnsi="GHEA Grapalat" w:cs="Sylfaen"/>
                <w:color w:val="000000"/>
                <w:sz w:val="22"/>
                <w:szCs w:val="22"/>
              </w:rPr>
              <w:t>Բարուրասեղան</w:t>
            </w:r>
          </w:p>
        </w:tc>
        <w:tc>
          <w:tcPr>
            <w:tcW w:w="3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9BC7D3" w14:textId="77777777" w:rsidR="00D67326" w:rsidRPr="00886BE4" w:rsidRDefault="00D67326" w:rsidP="00C300BB">
            <w:pPr>
              <w:snapToGrid w:val="0"/>
              <w:jc w:val="center"/>
              <w:rPr>
                <w:rFonts w:ascii="GHEA Grapalat" w:hAnsi="GHEA Grapalat"/>
                <w:color w:val="000000"/>
                <w:sz w:val="22"/>
                <w:szCs w:val="22"/>
                <w:shd w:val="clear" w:color="000000" w:fill="FFFFFF"/>
              </w:rPr>
            </w:pPr>
          </w:p>
        </w:tc>
        <w:tc>
          <w:tcPr>
            <w:tcW w:w="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4DA6CA" w14:textId="77777777" w:rsidR="00D67326" w:rsidRPr="00886BE4" w:rsidRDefault="00D67326" w:rsidP="00C300BB">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049BFB" w14:textId="77777777" w:rsidR="00D67326" w:rsidRPr="00886BE4" w:rsidRDefault="00D67326" w:rsidP="00C300BB">
            <w:pPr>
              <w:snapToGrid w:val="0"/>
              <w:jc w:val="center"/>
              <w:rPr>
                <w:rFonts w:ascii="GHEA Grapalat" w:eastAsia="Arial Unicode MS" w:hAnsi="GHEA Grapalat"/>
                <w:sz w:val="22"/>
                <w:szCs w:val="22"/>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E0A4C0" w14:textId="77777777" w:rsidR="00D67326" w:rsidRPr="00886BE4" w:rsidRDefault="00D67326" w:rsidP="00C300BB">
            <w:pPr>
              <w:snapToGrid w:val="0"/>
              <w:jc w:val="center"/>
              <w:rPr>
                <w:rFonts w:ascii="GHEA Grapalat" w:eastAsia="Arial Unicode MS" w:hAnsi="GHEA Grapalat"/>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1D5F46" w14:textId="77777777" w:rsidR="00D67326" w:rsidRPr="00886BE4" w:rsidRDefault="00D67326" w:rsidP="00C300BB">
            <w:pPr>
              <w:snapToGrid w:val="0"/>
              <w:jc w:val="center"/>
              <w:rPr>
                <w:rFonts w:ascii="GHEA Grapalat" w:eastAsia="Arial Unicode MS" w:hAnsi="GHEA Grapalat"/>
                <w:sz w:val="22"/>
                <w:szCs w:val="22"/>
              </w:rPr>
            </w:pPr>
            <w:r w:rsidRPr="00886BE4">
              <w:rPr>
                <w:rFonts w:ascii="GHEA Grapalat" w:eastAsia="Arial Unicode MS" w:hAnsi="GHEA Grapalat"/>
                <w:sz w:val="22"/>
                <w:szCs w:val="22"/>
              </w:rPr>
              <w:t>0,5</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DCCE48" w14:textId="77777777" w:rsidR="00D67326" w:rsidRPr="00886BE4" w:rsidRDefault="00D67326" w:rsidP="00C300BB">
            <w:pPr>
              <w:snapToGrid w:val="0"/>
              <w:jc w:val="center"/>
              <w:rPr>
                <w:rFonts w:ascii="GHEA Grapalat" w:hAnsi="GHEA Grapalat"/>
                <w:sz w:val="22"/>
                <w:szCs w:val="22"/>
              </w:rPr>
            </w:pPr>
            <w:r w:rsidRPr="00886BE4">
              <w:rPr>
                <w:rFonts w:ascii="GHEA Grapalat" w:hAnsi="GHEA Grapalat" w:cs="Sylfaen"/>
                <w:sz w:val="22"/>
                <w:szCs w:val="22"/>
              </w:rPr>
              <w:t>Դիտողական</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E26F6F" w14:textId="77777777" w:rsidR="00D67326" w:rsidRPr="00886BE4" w:rsidRDefault="00D67326" w:rsidP="00C300BB">
            <w:pPr>
              <w:snapToGrid w:val="0"/>
              <w:jc w:val="center"/>
              <w:rPr>
                <w:rFonts w:ascii="GHEA Grapalat" w:eastAsia="Arial Unicode MS" w:hAnsi="GHEA Grapalat"/>
                <w:sz w:val="22"/>
                <w:szCs w:val="22"/>
              </w:rPr>
            </w:pPr>
          </w:p>
        </w:tc>
      </w:tr>
      <w:tr w:rsidR="00D67326" w:rsidRPr="00886BE4" w14:paraId="5F35B8AC" w14:textId="77777777" w:rsidTr="00D44669">
        <w:trPr>
          <w:trHeight w:val="415"/>
        </w:trPr>
        <w:tc>
          <w:tcPr>
            <w:tcW w:w="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304682" w14:textId="4B4B6E00" w:rsidR="00D67326" w:rsidRPr="00C20B4D" w:rsidRDefault="00D67326" w:rsidP="00736FE0">
            <w:pPr>
              <w:snapToGrid w:val="0"/>
              <w:jc w:val="center"/>
              <w:rPr>
                <w:rFonts w:ascii="GHEA Grapalat" w:eastAsia="Arial Unicode MS" w:hAnsi="GHEA Grapalat"/>
                <w:sz w:val="22"/>
                <w:szCs w:val="22"/>
                <w:lang w:val="ru-RU"/>
              </w:rPr>
            </w:pPr>
            <w:r w:rsidRPr="00886BE4">
              <w:rPr>
                <w:rFonts w:ascii="GHEA Grapalat" w:eastAsia="Arial Unicode MS" w:hAnsi="GHEA Grapalat"/>
                <w:sz w:val="22"/>
                <w:szCs w:val="22"/>
              </w:rPr>
              <w:t>6</w:t>
            </w:r>
            <w:r w:rsidR="00C20B4D">
              <w:rPr>
                <w:rFonts w:ascii="GHEA Grapalat" w:eastAsia="Arial Unicode MS" w:hAnsi="GHEA Grapalat"/>
                <w:sz w:val="22"/>
                <w:szCs w:val="22"/>
                <w:lang w:val="ru-RU"/>
              </w:rPr>
              <w:t>)</w:t>
            </w:r>
          </w:p>
        </w:tc>
        <w:tc>
          <w:tcPr>
            <w:tcW w:w="5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0DA8FE" w14:textId="77777777" w:rsidR="00D67326" w:rsidRPr="00D52D0B" w:rsidRDefault="00D67326" w:rsidP="00C300BB">
            <w:pPr>
              <w:shd w:val="clear" w:color="000000" w:fill="FFFFFF"/>
              <w:snapToGrid w:val="0"/>
              <w:rPr>
                <w:rFonts w:ascii="GHEA Grapalat" w:hAnsi="GHEA Grapalat" w:cs="Sylfaen"/>
                <w:color w:val="000000"/>
                <w:sz w:val="22"/>
                <w:szCs w:val="22"/>
              </w:rPr>
            </w:pPr>
            <w:r w:rsidRPr="00886BE4">
              <w:rPr>
                <w:rFonts w:ascii="GHEA Grapalat" w:hAnsi="GHEA Grapalat" w:cs="Sylfaen"/>
                <w:color w:val="000000"/>
                <w:sz w:val="22"/>
                <w:szCs w:val="22"/>
              </w:rPr>
              <w:t>Պահարան</w:t>
            </w:r>
            <w:r w:rsidRPr="00D52D0B">
              <w:rPr>
                <w:rFonts w:ascii="GHEA Grapalat" w:hAnsi="GHEA Grapalat" w:cs="Sylfaen"/>
                <w:color w:val="000000"/>
                <w:sz w:val="22"/>
                <w:szCs w:val="22"/>
              </w:rPr>
              <w:t xml:space="preserve">` </w:t>
            </w:r>
            <w:r w:rsidRPr="00886BE4">
              <w:rPr>
                <w:rFonts w:ascii="GHEA Grapalat" w:hAnsi="GHEA Grapalat" w:cs="Sylfaen"/>
                <w:color w:val="000000"/>
                <w:sz w:val="22"/>
                <w:szCs w:val="22"/>
              </w:rPr>
              <w:t>քարտերի</w:t>
            </w:r>
            <w:r w:rsidRPr="00D52D0B">
              <w:rPr>
                <w:rFonts w:ascii="GHEA Grapalat" w:hAnsi="GHEA Grapalat" w:cs="Sylfaen"/>
                <w:color w:val="000000"/>
                <w:sz w:val="22"/>
                <w:szCs w:val="22"/>
              </w:rPr>
              <w:t xml:space="preserve"> </w:t>
            </w:r>
            <w:r w:rsidRPr="00886BE4">
              <w:rPr>
                <w:rFonts w:ascii="GHEA Grapalat" w:hAnsi="GHEA Grapalat" w:cs="Sylfaen"/>
                <w:color w:val="000000"/>
                <w:sz w:val="22"/>
                <w:szCs w:val="22"/>
              </w:rPr>
              <w:t>համար</w:t>
            </w:r>
          </w:p>
        </w:tc>
        <w:tc>
          <w:tcPr>
            <w:tcW w:w="3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18E1DA" w14:textId="77777777" w:rsidR="00D67326" w:rsidRPr="00886BE4" w:rsidRDefault="00D67326" w:rsidP="00C300BB">
            <w:pPr>
              <w:snapToGrid w:val="0"/>
              <w:jc w:val="center"/>
              <w:rPr>
                <w:rFonts w:ascii="GHEA Grapalat" w:hAnsi="GHEA Grapalat"/>
                <w:color w:val="000000"/>
                <w:sz w:val="22"/>
                <w:szCs w:val="22"/>
                <w:shd w:val="clear" w:color="000000" w:fill="FFFFFF"/>
              </w:rPr>
            </w:pPr>
          </w:p>
        </w:tc>
        <w:tc>
          <w:tcPr>
            <w:tcW w:w="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9D5046" w14:textId="77777777" w:rsidR="00D67326" w:rsidRPr="00886BE4" w:rsidRDefault="00D67326" w:rsidP="00C300BB">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1D4C5E" w14:textId="77777777" w:rsidR="00D67326" w:rsidRPr="00886BE4" w:rsidRDefault="00D67326" w:rsidP="00C300BB">
            <w:pPr>
              <w:snapToGrid w:val="0"/>
              <w:jc w:val="center"/>
              <w:rPr>
                <w:rFonts w:ascii="GHEA Grapalat" w:eastAsia="Arial Unicode MS" w:hAnsi="GHEA Grapalat"/>
                <w:sz w:val="22"/>
                <w:szCs w:val="22"/>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07A22B" w14:textId="77777777" w:rsidR="00D67326" w:rsidRPr="00886BE4" w:rsidRDefault="00D67326" w:rsidP="00C300BB">
            <w:pPr>
              <w:snapToGrid w:val="0"/>
              <w:jc w:val="center"/>
              <w:rPr>
                <w:rFonts w:ascii="GHEA Grapalat" w:eastAsia="Arial Unicode MS" w:hAnsi="GHEA Grapalat"/>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E51461" w14:textId="77777777" w:rsidR="00D67326" w:rsidRPr="00886BE4" w:rsidRDefault="00D67326" w:rsidP="00C300BB">
            <w:pPr>
              <w:snapToGrid w:val="0"/>
              <w:jc w:val="center"/>
              <w:rPr>
                <w:rFonts w:ascii="GHEA Grapalat" w:eastAsia="Arial Unicode MS" w:hAnsi="GHEA Grapalat"/>
                <w:sz w:val="22"/>
                <w:szCs w:val="22"/>
              </w:rPr>
            </w:pPr>
            <w:r w:rsidRPr="00886BE4">
              <w:rPr>
                <w:rFonts w:ascii="GHEA Grapalat" w:eastAsia="Arial Unicode MS" w:hAnsi="GHEA Grapalat"/>
                <w:sz w:val="22"/>
                <w:szCs w:val="22"/>
              </w:rPr>
              <w:t>0,25</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4B8F07" w14:textId="77777777" w:rsidR="00D67326" w:rsidRPr="00886BE4" w:rsidRDefault="00D67326" w:rsidP="00C300BB">
            <w:pPr>
              <w:snapToGrid w:val="0"/>
              <w:jc w:val="center"/>
              <w:rPr>
                <w:rFonts w:ascii="GHEA Grapalat" w:hAnsi="GHEA Grapalat"/>
                <w:sz w:val="22"/>
                <w:szCs w:val="22"/>
              </w:rPr>
            </w:pPr>
            <w:r w:rsidRPr="00886BE4">
              <w:rPr>
                <w:rFonts w:ascii="GHEA Grapalat" w:hAnsi="GHEA Grapalat" w:cs="Sylfaen"/>
                <w:sz w:val="22"/>
                <w:szCs w:val="22"/>
              </w:rPr>
              <w:t>Դիտողական</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BAC573" w14:textId="77777777" w:rsidR="00D67326" w:rsidRPr="00886BE4" w:rsidRDefault="00D67326" w:rsidP="00C300BB">
            <w:pPr>
              <w:snapToGrid w:val="0"/>
              <w:jc w:val="center"/>
              <w:rPr>
                <w:rFonts w:ascii="GHEA Grapalat" w:eastAsia="Arial Unicode MS" w:hAnsi="GHEA Grapalat"/>
                <w:sz w:val="22"/>
                <w:szCs w:val="22"/>
              </w:rPr>
            </w:pPr>
          </w:p>
        </w:tc>
      </w:tr>
      <w:tr w:rsidR="00D67326" w:rsidRPr="00886BE4" w14:paraId="2491C645" w14:textId="77777777" w:rsidTr="00D44669">
        <w:trPr>
          <w:trHeight w:val="444"/>
        </w:trPr>
        <w:tc>
          <w:tcPr>
            <w:tcW w:w="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A8DE8" w14:textId="27C7C3A1" w:rsidR="00D67326" w:rsidRPr="00C20B4D" w:rsidRDefault="00D67326" w:rsidP="00736FE0">
            <w:pPr>
              <w:snapToGrid w:val="0"/>
              <w:jc w:val="center"/>
              <w:rPr>
                <w:rFonts w:ascii="GHEA Grapalat" w:eastAsia="Arial Unicode MS" w:hAnsi="GHEA Grapalat"/>
                <w:sz w:val="22"/>
                <w:szCs w:val="22"/>
                <w:lang w:val="ru-RU"/>
              </w:rPr>
            </w:pPr>
            <w:r w:rsidRPr="00886BE4">
              <w:rPr>
                <w:rFonts w:ascii="GHEA Grapalat" w:eastAsia="Arial Unicode MS" w:hAnsi="GHEA Grapalat"/>
                <w:sz w:val="22"/>
                <w:szCs w:val="22"/>
              </w:rPr>
              <w:t>7</w:t>
            </w:r>
            <w:r w:rsidR="00C20B4D">
              <w:rPr>
                <w:rFonts w:ascii="GHEA Grapalat" w:eastAsia="Arial Unicode MS" w:hAnsi="GHEA Grapalat"/>
                <w:sz w:val="22"/>
                <w:szCs w:val="22"/>
                <w:lang w:val="ru-RU"/>
              </w:rPr>
              <w:t>)</w:t>
            </w:r>
          </w:p>
        </w:tc>
        <w:tc>
          <w:tcPr>
            <w:tcW w:w="5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22B493" w14:textId="77777777" w:rsidR="00D67326" w:rsidRPr="00D52D0B" w:rsidRDefault="00D67326" w:rsidP="00C300BB">
            <w:pPr>
              <w:shd w:val="clear" w:color="000000" w:fill="FFFFFF"/>
              <w:snapToGrid w:val="0"/>
              <w:rPr>
                <w:rFonts w:ascii="GHEA Grapalat" w:hAnsi="GHEA Grapalat" w:cs="Sylfaen"/>
                <w:color w:val="000000"/>
                <w:sz w:val="22"/>
                <w:szCs w:val="22"/>
              </w:rPr>
            </w:pPr>
            <w:r w:rsidRPr="00886BE4">
              <w:rPr>
                <w:rFonts w:ascii="GHEA Grapalat" w:hAnsi="GHEA Grapalat" w:cs="Sylfaen"/>
                <w:color w:val="000000"/>
                <w:sz w:val="22"/>
                <w:szCs w:val="22"/>
              </w:rPr>
              <w:t>Կշեռք</w:t>
            </w:r>
          </w:p>
        </w:tc>
        <w:tc>
          <w:tcPr>
            <w:tcW w:w="3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766D8D" w14:textId="77777777" w:rsidR="00D67326" w:rsidRPr="00886BE4" w:rsidRDefault="00D67326" w:rsidP="00C300BB">
            <w:pPr>
              <w:snapToGrid w:val="0"/>
              <w:jc w:val="center"/>
              <w:rPr>
                <w:rFonts w:ascii="GHEA Grapalat" w:hAnsi="GHEA Grapalat"/>
                <w:color w:val="000000"/>
                <w:sz w:val="22"/>
                <w:szCs w:val="22"/>
                <w:shd w:val="clear" w:color="000000" w:fill="FFFFFF"/>
              </w:rPr>
            </w:pPr>
          </w:p>
        </w:tc>
        <w:tc>
          <w:tcPr>
            <w:tcW w:w="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55A79F" w14:textId="77777777" w:rsidR="00D67326" w:rsidRPr="00886BE4" w:rsidRDefault="00D67326" w:rsidP="00C300BB">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0C39BA" w14:textId="77777777" w:rsidR="00D67326" w:rsidRPr="00886BE4" w:rsidRDefault="00D67326" w:rsidP="00C300BB">
            <w:pPr>
              <w:snapToGrid w:val="0"/>
              <w:jc w:val="center"/>
              <w:rPr>
                <w:rFonts w:ascii="GHEA Grapalat" w:eastAsia="Arial Unicode MS" w:hAnsi="GHEA Grapalat"/>
                <w:sz w:val="22"/>
                <w:szCs w:val="22"/>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0F92E6" w14:textId="77777777" w:rsidR="00D67326" w:rsidRPr="00886BE4" w:rsidRDefault="00D67326" w:rsidP="00C300BB">
            <w:pPr>
              <w:snapToGrid w:val="0"/>
              <w:jc w:val="center"/>
              <w:rPr>
                <w:rFonts w:ascii="GHEA Grapalat" w:eastAsia="Arial Unicode MS" w:hAnsi="GHEA Grapalat"/>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8364FB" w14:textId="77777777" w:rsidR="00D67326" w:rsidRPr="00886BE4" w:rsidRDefault="00D67326" w:rsidP="00C300BB">
            <w:pPr>
              <w:snapToGrid w:val="0"/>
              <w:jc w:val="center"/>
              <w:rPr>
                <w:rFonts w:ascii="GHEA Grapalat" w:eastAsia="Arial Unicode MS" w:hAnsi="GHEA Grapalat"/>
                <w:sz w:val="22"/>
                <w:szCs w:val="22"/>
              </w:rPr>
            </w:pPr>
            <w:r w:rsidRPr="00886BE4">
              <w:rPr>
                <w:rFonts w:ascii="GHEA Grapalat" w:eastAsia="Arial Unicode MS" w:hAnsi="GHEA Grapalat"/>
                <w:sz w:val="22"/>
                <w:szCs w:val="22"/>
              </w:rPr>
              <w:t>0,5</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C5F2D0" w14:textId="77777777" w:rsidR="00D67326" w:rsidRPr="00886BE4" w:rsidRDefault="00D67326" w:rsidP="00C300BB">
            <w:pPr>
              <w:snapToGrid w:val="0"/>
              <w:jc w:val="center"/>
              <w:rPr>
                <w:rFonts w:ascii="GHEA Grapalat" w:hAnsi="GHEA Grapalat"/>
                <w:sz w:val="22"/>
                <w:szCs w:val="22"/>
              </w:rPr>
            </w:pPr>
            <w:r w:rsidRPr="00886BE4">
              <w:rPr>
                <w:rFonts w:ascii="GHEA Grapalat" w:hAnsi="GHEA Grapalat" w:cs="Sylfaen"/>
                <w:sz w:val="22"/>
                <w:szCs w:val="22"/>
              </w:rPr>
              <w:t>Դիտողական</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00D254" w14:textId="77777777" w:rsidR="00D67326" w:rsidRPr="00886BE4" w:rsidRDefault="00D67326" w:rsidP="00C300BB">
            <w:pPr>
              <w:snapToGrid w:val="0"/>
              <w:jc w:val="center"/>
              <w:rPr>
                <w:rFonts w:ascii="GHEA Grapalat" w:eastAsia="Arial Unicode MS" w:hAnsi="GHEA Grapalat"/>
                <w:sz w:val="22"/>
                <w:szCs w:val="22"/>
              </w:rPr>
            </w:pPr>
          </w:p>
        </w:tc>
      </w:tr>
      <w:tr w:rsidR="00D67326" w:rsidRPr="00886BE4" w14:paraId="5B92902C" w14:textId="77777777" w:rsidTr="00D44669">
        <w:trPr>
          <w:trHeight w:val="421"/>
        </w:trPr>
        <w:tc>
          <w:tcPr>
            <w:tcW w:w="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701252" w14:textId="35A8B1DC" w:rsidR="00D67326" w:rsidRPr="00C20B4D" w:rsidRDefault="00D67326" w:rsidP="00736FE0">
            <w:pPr>
              <w:snapToGrid w:val="0"/>
              <w:jc w:val="center"/>
              <w:rPr>
                <w:rFonts w:ascii="GHEA Grapalat" w:eastAsia="Arial Unicode MS" w:hAnsi="GHEA Grapalat"/>
                <w:sz w:val="22"/>
                <w:szCs w:val="22"/>
                <w:lang w:val="ru-RU"/>
              </w:rPr>
            </w:pPr>
            <w:r w:rsidRPr="00886BE4">
              <w:rPr>
                <w:rFonts w:ascii="GHEA Grapalat" w:eastAsia="Arial Unicode MS" w:hAnsi="GHEA Grapalat"/>
                <w:sz w:val="22"/>
                <w:szCs w:val="22"/>
              </w:rPr>
              <w:t>8</w:t>
            </w:r>
            <w:r w:rsidR="00C20B4D">
              <w:rPr>
                <w:rFonts w:ascii="GHEA Grapalat" w:eastAsia="Arial Unicode MS" w:hAnsi="GHEA Grapalat"/>
                <w:sz w:val="22"/>
                <w:szCs w:val="22"/>
                <w:lang w:val="ru-RU"/>
              </w:rPr>
              <w:t>)</w:t>
            </w:r>
          </w:p>
        </w:tc>
        <w:tc>
          <w:tcPr>
            <w:tcW w:w="5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B91AD" w14:textId="77777777" w:rsidR="00D67326" w:rsidRPr="00D52D0B" w:rsidRDefault="00D67326" w:rsidP="00C300BB">
            <w:pPr>
              <w:shd w:val="clear" w:color="000000" w:fill="FFFFFF"/>
              <w:snapToGrid w:val="0"/>
              <w:rPr>
                <w:rFonts w:ascii="GHEA Grapalat" w:hAnsi="GHEA Grapalat" w:cs="Sylfaen"/>
                <w:color w:val="000000"/>
                <w:sz w:val="22"/>
                <w:szCs w:val="22"/>
              </w:rPr>
            </w:pPr>
            <w:r w:rsidRPr="00886BE4">
              <w:rPr>
                <w:rFonts w:ascii="GHEA Grapalat" w:hAnsi="GHEA Grapalat" w:cs="Sylfaen"/>
                <w:color w:val="000000"/>
                <w:sz w:val="22"/>
                <w:szCs w:val="22"/>
              </w:rPr>
              <w:t>Հասակաչափ</w:t>
            </w:r>
          </w:p>
        </w:tc>
        <w:tc>
          <w:tcPr>
            <w:tcW w:w="3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909B66" w14:textId="77777777" w:rsidR="00D67326" w:rsidRPr="00886BE4" w:rsidRDefault="00D67326" w:rsidP="00C300BB">
            <w:pPr>
              <w:snapToGrid w:val="0"/>
              <w:jc w:val="center"/>
              <w:rPr>
                <w:rFonts w:ascii="GHEA Grapalat" w:hAnsi="GHEA Grapalat"/>
                <w:color w:val="000000"/>
                <w:sz w:val="22"/>
                <w:szCs w:val="22"/>
                <w:shd w:val="clear" w:color="000000" w:fill="FFFFFF"/>
              </w:rPr>
            </w:pPr>
          </w:p>
        </w:tc>
        <w:tc>
          <w:tcPr>
            <w:tcW w:w="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A67424" w14:textId="77777777" w:rsidR="00D67326" w:rsidRPr="00886BE4" w:rsidRDefault="00D67326" w:rsidP="00C300BB">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C26BFD" w14:textId="77777777" w:rsidR="00D67326" w:rsidRPr="00886BE4" w:rsidRDefault="00D67326" w:rsidP="00C300BB">
            <w:pPr>
              <w:snapToGrid w:val="0"/>
              <w:jc w:val="center"/>
              <w:rPr>
                <w:rFonts w:ascii="GHEA Grapalat" w:eastAsia="Arial Unicode MS" w:hAnsi="GHEA Grapalat"/>
                <w:sz w:val="22"/>
                <w:szCs w:val="22"/>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B57364" w14:textId="77777777" w:rsidR="00D67326" w:rsidRPr="00886BE4" w:rsidRDefault="00D67326" w:rsidP="00C300BB">
            <w:pPr>
              <w:snapToGrid w:val="0"/>
              <w:jc w:val="center"/>
              <w:rPr>
                <w:rFonts w:ascii="GHEA Grapalat" w:eastAsia="Arial Unicode MS" w:hAnsi="GHEA Grapalat"/>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18C328" w14:textId="77777777" w:rsidR="00D67326" w:rsidRPr="00886BE4" w:rsidRDefault="00D67326" w:rsidP="00C300BB">
            <w:pPr>
              <w:snapToGrid w:val="0"/>
              <w:jc w:val="center"/>
              <w:rPr>
                <w:rFonts w:ascii="GHEA Grapalat" w:eastAsia="Arial Unicode MS" w:hAnsi="GHEA Grapalat"/>
                <w:sz w:val="22"/>
                <w:szCs w:val="22"/>
              </w:rPr>
            </w:pPr>
            <w:r w:rsidRPr="00886BE4">
              <w:rPr>
                <w:rFonts w:ascii="GHEA Grapalat" w:eastAsia="Arial Unicode MS" w:hAnsi="GHEA Grapalat"/>
                <w:sz w:val="22"/>
                <w:szCs w:val="22"/>
              </w:rPr>
              <w:t>0,5</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03AADF" w14:textId="77777777" w:rsidR="00D67326" w:rsidRPr="00886BE4" w:rsidRDefault="00D67326" w:rsidP="00C300BB">
            <w:pPr>
              <w:snapToGrid w:val="0"/>
              <w:jc w:val="center"/>
              <w:rPr>
                <w:rFonts w:ascii="GHEA Grapalat" w:hAnsi="GHEA Grapalat"/>
                <w:sz w:val="22"/>
                <w:szCs w:val="22"/>
              </w:rPr>
            </w:pPr>
            <w:r w:rsidRPr="00886BE4">
              <w:rPr>
                <w:rFonts w:ascii="GHEA Grapalat" w:hAnsi="GHEA Grapalat" w:cs="Sylfaen"/>
                <w:sz w:val="22"/>
                <w:szCs w:val="22"/>
              </w:rPr>
              <w:t>Դիտողական</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BF28F1" w14:textId="77777777" w:rsidR="00D67326" w:rsidRPr="00886BE4" w:rsidRDefault="00D67326" w:rsidP="00C300BB">
            <w:pPr>
              <w:snapToGrid w:val="0"/>
              <w:jc w:val="center"/>
              <w:rPr>
                <w:rFonts w:ascii="GHEA Grapalat" w:eastAsia="Arial Unicode MS" w:hAnsi="GHEA Grapalat"/>
                <w:sz w:val="22"/>
                <w:szCs w:val="22"/>
              </w:rPr>
            </w:pPr>
          </w:p>
        </w:tc>
      </w:tr>
      <w:tr w:rsidR="00D67326" w:rsidRPr="00886BE4" w14:paraId="66F63819" w14:textId="77777777" w:rsidTr="00D44669">
        <w:trPr>
          <w:trHeight w:val="437"/>
        </w:trPr>
        <w:tc>
          <w:tcPr>
            <w:tcW w:w="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B1D409" w14:textId="23BC0B82" w:rsidR="00D67326" w:rsidRPr="00C20B4D" w:rsidRDefault="00D67326" w:rsidP="00736FE0">
            <w:pPr>
              <w:snapToGrid w:val="0"/>
              <w:jc w:val="center"/>
              <w:rPr>
                <w:rFonts w:ascii="GHEA Grapalat" w:eastAsia="Arial Unicode MS" w:hAnsi="GHEA Grapalat"/>
                <w:sz w:val="22"/>
                <w:szCs w:val="22"/>
                <w:lang w:val="ru-RU"/>
              </w:rPr>
            </w:pPr>
            <w:r w:rsidRPr="00886BE4">
              <w:rPr>
                <w:rFonts w:ascii="GHEA Grapalat" w:eastAsia="Arial Unicode MS" w:hAnsi="GHEA Grapalat"/>
                <w:sz w:val="22"/>
                <w:szCs w:val="22"/>
              </w:rPr>
              <w:t>9</w:t>
            </w:r>
            <w:r w:rsidR="00C20B4D">
              <w:rPr>
                <w:rFonts w:ascii="GHEA Grapalat" w:eastAsia="Arial Unicode MS" w:hAnsi="GHEA Grapalat"/>
                <w:sz w:val="22"/>
                <w:szCs w:val="22"/>
                <w:lang w:val="ru-RU"/>
              </w:rPr>
              <w:t>)</w:t>
            </w:r>
          </w:p>
        </w:tc>
        <w:tc>
          <w:tcPr>
            <w:tcW w:w="5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200DE5" w14:textId="77777777" w:rsidR="00D67326" w:rsidRPr="00886BE4" w:rsidRDefault="00D67326" w:rsidP="00C300BB">
            <w:pPr>
              <w:shd w:val="clear" w:color="000000" w:fill="FFFFFF"/>
              <w:snapToGrid w:val="0"/>
              <w:rPr>
                <w:rFonts w:ascii="GHEA Grapalat" w:hAnsi="GHEA Grapalat"/>
                <w:color w:val="000000"/>
                <w:sz w:val="22"/>
                <w:szCs w:val="22"/>
              </w:rPr>
            </w:pPr>
            <w:r w:rsidRPr="00886BE4">
              <w:rPr>
                <w:rFonts w:ascii="GHEA Grapalat" w:hAnsi="GHEA Grapalat" w:cs="Sylfaen"/>
                <w:color w:val="000000"/>
                <w:sz w:val="22"/>
                <w:szCs w:val="22"/>
              </w:rPr>
              <w:t>Բժշկական</w:t>
            </w:r>
            <w:r w:rsidRPr="00886BE4">
              <w:rPr>
                <w:rFonts w:ascii="GHEA Grapalat" w:hAnsi="GHEA Grapalat"/>
                <w:color w:val="000000"/>
                <w:sz w:val="22"/>
                <w:szCs w:val="22"/>
              </w:rPr>
              <w:t xml:space="preserve"> </w:t>
            </w:r>
            <w:r w:rsidRPr="00886BE4">
              <w:rPr>
                <w:rFonts w:ascii="GHEA Grapalat" w:hAnsi="GHEA Grapalat" w:cs="Sylfaen"/>
                <w:color w:val="000000"/>
                <w:sz w:val="22"/>
                <w:szCs w:val="22"/>
              </w:rPr>
              <w:t>թախտ</w:t>
            </w:r>
          </w:p>
        </w:tc>
        <w:tc>
          <w:tcPr>
            <w:tcW w:w="3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C205FA" w14:textId="77777777" w:rsidR="00D67326" w:rsidRPr="00886BE4" w:rsidRDefault="00D67326" w:rsidP="00C300BB">
            <w:pPr>
              <w:snapToGrid w:val="0"/>
              <w:jc w:val="center"/>
              <w:rPr>
                <w:rFonts w:ascii="GHEA Grapalat" w:hAnsi="GHEA Grapalat"/>
                <w:color w:val="000000"/>
                <w:sz w:val="22"/>
                <w:szCs w:val="22"/>
                <w:shd w:val="clear" w:color="000000" w:fill="FFFFFF"/>
              </w:rPr>
            </w:pPr>
          </w:p>
        </w:tc>
        <w:tc>
          <w:tcPr>
            <w:tcW w:w="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6BFDFF" w14:textId="77777777" w:rsidR="00D67326" w:rsidRPr="00886BE4" w:rsidRDefault="00D67326" w:rsidP="00C300BB">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FBDFA1" w14:textId="77777777" w:rsidR="00D67326" w:rsidRPr="00886BE4" w:rsidRDefault="00D67326" w:rsidP="00C300BB">
            <w:pPr>
              <w:snapToGrid w:val="0"/>
              <w:jc w:val="center"/>
              <w:rPr>
                <w:rFonts w:ascii="GHEA Grapalat" w:eastAsia="Arial Unicode MS" w:hAnsi="GHEA Grapalat"/>
                <w:sz w:val="22"/>
                <w:szCs w:val="22"/>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BEDB9C" w14:textId="77777777" w:rsidR="00D67326" w:rsidRPr="00886BE4" w:rsidRDefault="00D67326" w:rsidP="00C300BB">
            <w:pPr>
              <w:snapToGrid w:val="0"/>
              <w:jc w:val="center"/>
              <w:rPr>
                <w:rFonts w:ascii="GHEA Grapalat" w:eastAsia="Arial Unicode MS" w:hAnsi="GHEA Grapalat"/>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FBCB62" w14:textId="77777777" w:rsidR="00D67326" w:rsidRPr="00886BE4" w:rsidRDefault="00D67326" w:rsidP="00C300BB">
            <w:pPr>
              <w:snapToGrid w:val="0"/>
              <w:jc w:val="center"/>
              <w:rPr>
                <w:rFonts w:ascii="GHEA Grapalat" w:eastAsia="Arial Unicode MS" w:hAnsi="GHEA Grapalat"/>
                <w:sz w:val="22"/>
                <w:szCs w:val="22"/>
              </w:rPr>
            </w:pPr>
            <w:r w:rsidRPr="00886BE4">
              <w:rPr>
                <w:rFonts w:ascii="GHEA Grapalat" w:eastAsia="Arial Unicode MS" w:hAnsi="GHEA Grapalat"/>
                <w:sz w:val="22"/>
                <w:szCs w:val="22"/>
              </w:rPr>
              <w:t>0,25</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B65507" w14:textId="77777777" w:rsidR="00D67326" w:rsidRPr="00886BE4" w:rsidRDefault="00D67326" w:rsidP="00C300BB">
            <w:pPr>
              <w:snapToGrid w:val="0"/>
              <w:jc w:val="center"/>
              <w:rPr>
                <w:rFonts w:ascii="GHEA Grapalat" w:hAnsi="GHEA Grapalat"/>
                <w:sz w:val="22"/>
                <w:szCs w:val="22"/>
              </w:rPr>
            </w:pPr>
            <w:r w:rsidRPr="00886BE4">
              <w:rPr>
                <w:rFonts w:ascii="GHEA Grapalat" w:hAnsi="GHEA Grapalat" w:cs="Sylfaen"/>
                <w:sz w:val="22"/>
                <w:szCs w:val="22"/>
              </w:rPr>
              <w:t>Դիտողական</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E8D313" w14:textId="77777777" w:rsidR="00D67326" w:rsidRPr="00886BE4" w:rsidRDefault="00D67326" w:rsidP="00C300BB">
            <w:pPr>
              <w:snapToGrid w:val="0"/>
              <w:jc w:val="center"/>
              <w:rPr>
                <w:rFonts w:ascii="GHEA Grapalat" w:eastAsia="Arial Unicode MS" w:hAnsi="GHEA Grapalat"/>
                <w:sz w:val="22"/>
                <w:szCs w:val="22"/>
              </w:rPr>
            </w:pPr>
          </w:p>
        </w:tc>
      </w:tr>
      <w:tr w:rsidR="00D67326" w:rsidRPr="001C6022" w14:paraId="48A417C0" w14:textId="77777777" w:rsidTr="00D44669">
        <w:trPr>
          <w:trHeight w:val="411"/>
        </w:trPr>
        <w:tc>
          <w:tcPr>
            <w:tcW w:w="644"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tcPr>
          <w:p w14:paraId="0ED2F9C4" w14:textId="271D7609" w:rsidR="00D67326" w:rsidRPr="00C66C97" w:rsidRDefault="00D67326" w:rsidP="00D52D0B">
            <w:pPr>
              <w:snapToGrid w:val="0"/>
              <w:jc w:val="center"/>
              <w:rPr>
                <w:rFonts w:ascii="GHEA Grapalat" w:eastAsia="Arial Unicode MS" w:hAnsi="GHEA Grapalat"/>
                <w:b/>
                <w:sz w:val="24"/>
                <w:szCs w:val="24"/>
                <w:lang w:val="hy-AM"/>
              </w:rPr>
            </w:pPr>
            <w:r w:rsidRPr="00C66C97">
              <w:rPr>
                <w:rFonts w:ascii="GHEA Grapalat" w:eastAsia="Arial Unicode MS" w:hAnsi="GHEA Grapalat"/>
                <w:b/>
                <w:sz w:val="24"/>
                <w:szCs w:val="24"/>
              </w:rPr>
              <w:t>7</w:t>
            </w:r>
            <w:r w:rsidR="00C66C97">
              <w:rPr>
                <w:rFonts w:ascii="GHEA Grapalat" w:eastAsia="Arial Unicode MS" w:hAnsi="GHEA Grapalat"/>
                <w:b/>
                <w:sz w:val="24"/>
                <w:szCs w:val="24"/>
                <w:lang w:val="hy-AM"/>
              </w:rPr>
              <w:t>.</w:t>
            </w:r>
          </w:p>
        </w:tc>
        <w:tc>
          <w:tcPr>
            <w:tcW w:w="5580"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tcPr>
          <w:p w14:paraId="4EC49025" w14:textId="77777777" w:rsidR="00D67326" w:rsidRPr="00FF4615" w:rsidRDefault="00D67326" w:rsidP="00C300BB">
            <w:pPr>
              <w:shd w:val="clear" w:color="000000" w:fill="FFFFFF"/>
              <w:snapToGrid w:val="0"/>
              <w:rPr>
                <w:rFonts w:ascii="GHEA Grapalat" w:hAnsi="GHEA Grapalat"/>
                <w:color w:val="000000"/>
                <w:sz w:val="22"/>
                <w:szCs w:val="22"/>
                <w:lang w:val="hy-AM"/>
              </w:rPr>
            </w:pPr>
            <w:r w:rsidRPr="00FF4615">
              <w:rPr>
                <w:rFonts w:ascii="GHEA Grapalat" w:hAnsi="GHEA Grapalat" w:cs="Sylfaen"/>
                <w:b/>
                <w:color w:val="000000"/>
                <w:sz w:val="22"/>
                <w:szCs w:val="22"/>
                <w:lang w:val="hy-AM"/>
              </w:rPr>
              <w:t>Մանկաբույժի</w:t>
            </w:r>
            <w:r w:rsidRPr="00FF4615">
              <w:rPr>
                <w:rFonts w:ascii="GHEA Grapalat" w:hAnsi="GHEA Grapalat"/>
                <w:b/>
                <w:color w:val="000000"/>
                <w:sz w:val="22"/>
                <w:szCs w:val="22"/>
                <w:lang w:val="hy-AM"/>
              </w:rPr>
              <w:t xml:space="preserve"> </w:t>
            </w:r>
            <w:r w:rsidRPr="00FF4615">
              <w:rPr>
                <w:rFonts w:ascii="GHEA Grapalat" w:hAnsi="GHEA Grapalat" w:cs="Sylfaen"/>
                <w:b/>
                <w:color w:val="000000"/>
                <w:sz w:val="22"/>
                <w:szCs w:val="22"/>
                <w:lang w:val="hy-AM"/>
              </w:rPr>
              <w:t>կաբինետը</w:t>
            </w:r>
            <w:r w:rsidRPr="00FF4615">
              <w:rPr>
                <w:rFonts w:ascii="GHEA Grapalat" w:hAnsi="GHEA Grapalat"/>
                <w:color w:val="000000"/>
                <w:sz w:val="22"/>
                <w:szCs w:val="22"/>
                <w:lang w:val="hy-AM"/>
              </w:rPr>
              <w:t xml:space="preserve"> </w:t>
            </w:r>
            <w:r w:rsidRPr="00FF4615">
              <w:rPr>
                <w:rFonts w:ascii="GHEA Grapalat" w:hAnsi="GHEA Grapalat" w:cs="Sylfaen"/>
                <w:color w:val="000000"/>
                <w:sz w:val="22"/>
                <w:szCs w:val="22"/>
                <w:lang w:val="hy-AM"/>
              </w:rPr>
              <w:t>հագեցած</w:t>
            </w:r>
            <w:r w:rsidRPr="00FF4615">
              <w:rPr>
                <w:rFonts w:ascii="GHEA Grapalat" w:hAnsi="GHEA Grapalat"/>
                <w:color w:val="000000"/>
                <w:sz w:val="22"/>
                <w:szCs w:val="22"/>
                <w:lang w:val="hy-AM"/>
              </w:rPr>
              <w:t xml:space="preserve"> </w:t>
            </w:r>
            <w:r w:rsidRPr="00FF4615">
              <w:rPr>
                <w:rFonts w:ascii="GHEA Grapalat" w:hAnsi="GHEA Grapalat" w:cs="Sylfaen"/>
                <w:color w:val="000000"/>
                <w:sz w:val="22"/>
                <w:szCs w:val="22"/>
                <w:lang w:val="hy-AM"/>
              </w:rPr>
              <w:t>է</w:t>
            </w:r>
            <w:r w:rsidRPr="00FF4615">
              <w:rPr>
                <w:rFonts w:ascii="GHEA Grapalat" w:hAnsi="GHEA Grapalat"/>
                <w:color w:val="000000"/>
                <w:sz w:val="22"/>
                <w:szCs w:val="22"/>
                <w:lang w:val="hy-AM"/>
              </w:rPr>
              <w:t xml:space="preserve"> </w:t>
            </w:r>
            <w:r w:rsidRPr="00FF4615">
              <w:rPr>
                <w:rFonts w:ascii="GHEA Grapalat" w:hAnsi="GHEA Grapalat" w:cs="Sylfaen"/>
                <w:color w:val="000000"/>
                <w:sz w:val="22"/>
                <w:szCs w:val="22"/>
                <w:lang w:val="hy-AM"/>
              </w:rPr>
              <w:t>կադրերով</w:t>
            </w:r>
            <w:r w:rsidRPr="00FF4615">
              <w:rPr>
                <w:rFonts w:ascii="GHEA Grapalat" w:hAnsi="GHEA Grapalat"/>
                <w:color w:val="000000"/>
                <w:sz w:val="22"/>
                <w:szCs w:val="22"/>
                <w:lang w:val="hy-AM"/>
              </w:rPr>
              <w:t>.</w:t>
            </w:r>
          </w:p>
        </w:tc>
        <w:tc>
          <w:tcPr>
            <w:tcW w:w="3060"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tcPr>
          <w:p w14:paraId="65DAC144" w14:textId="0AE69988" w:rsidR="00D67326" w:rsidRPr="0077061D" w:rsidRDefault="00D67326" w:rsidP="00CA3B04">
            <w:pPr>
              <w:snapToGrid w:val="0"/>
              <w:jc w:val="center"/>
              <w:rPr>
                <w:rFonts w:ascii="GHEA Grapalat" w:hAnsi="GHEA Grapalat"/>
                <w:color w:val="000000"/>
                <w:sz w:val="22"/>
                <w:szCs w:val="22"/>
                <w:shd w:val="clear" w:color="000000" w:fill="FFFFFF"/>
                <w:lang w:val="hy-AM"/>
              </w:rPr>
            </w:pPr>
            <w:r w:rsidRPr="00886BE4">
              <w:rPr>
                <w:rFonts w:ascii="GHEA Grapalat" w:hAnsi="GHEA Grapalat" w:cs="Sylfaen"/>
                <w:sz w:val="22"/>
                <w:szCs w:val="22"/>
                <w:lang w:val="hy-AM"/>
              </w:rPr>
              <w:t>Կառավարության</w:t>
            </w:r>
            <w:r w:rsidRPr="00886BE4">
              <w:rPr>
                <w:rFonts w:ascii="GHEA Grapalat" w:hAnsi="GHEA Grapalat"/>
                <w:sz w:val="22"/>
                <w:szCs w:val="22"/>
                <w:lang w:val="af-ZA"/>
              </w:rPr>
              <w:t xml:space="preserve"> 2002 </w:t>
            </w:r>
            <w:r w:rsidRPr="00886BE4">
              <w:rPr>
                <w:rFonts w:ascii="GHEA Grapalat" w:hAnsi="GHEA Grapalat" w:cs="Sylfaen"/>
                <w:sz w:val="22"/>
                <w:szCs w:val="22"/>
                <w:lang w:val="hy-AM"/>
              </w:rPr>
              <w:t>թ</w:t>
            </w:r>
            <w:r w:rsidR="00CA3B04" w:rsidRPr="00886BE4">
              <w:rPr>
                <w:rFonts w:ascii="GHEA Grapalat" w:hAnsi="GHEA Grapalat" w:cs="Sylfaen"/>
                <w:sz w:val="22"/>
                <w:szCs w:val="22"/>
                <w:lang w:val="hy-AM"/>
              </w:rPr>
              <w:t>վականի</w:t>
            </w:r>
            <w:r w:rsidRPr="00886BE4">
              <w:rPr>
                <w:rFonts w:ascii="GHEA Grapalat" w:hAnsi="GHEA Grapalat"/>
                <w:sz w:val="22"/>
                <w:szCs w:val="22"/>
                <w:lang w:val="af-ZA"/>
              </w:rPr>
              <w:t xml:space="preserve"> </w:t>
            </w:r>
            <w:r w:rsidRPr="00886BE4">
              <w:rPr>
                <w:rFonts w:ascii="GHEA Grapalat" w:hAnsi="GHEA Grapalat" w:cs="Sylfaen"/>
                <w:sz w:val="22"/>
                <w:szCs w:val="22"/>
                <w:lang w:val="hy-AM"/>
              </w:rPr>
              <w:t>դեկտեմբերի</w:t>
            </w:r>
            <w:r w:rsidRPr="00886BE4">
              <w:rPr>
                <w:rFonts w:ascii="GHEA Grapalat" w:hAnsi="GHEA Grapalat"/>
                <w:sz w:val="22"/>
                <w:szCs w:val="22"/>
                <w:lang w:val="hy-AM"/>
              </w:rPr>
              <w:t xml:space="preserve"> 5-</w:t>
            </w:r>
            <w:r w:rsidRPr="00886BE4">
              <w:rPr>
                <w:rFonts w:ascii="GHEA Grapalat" w:hAnsi="GHEA Grapalat" w:cs="Sylfaen"/>
                <w:sz w:val="22"/>
                <w:szCs w:val="22"/>
                <w:lang w:val="hy-AM"/>
              </w:rPr>
              <w:t>ի</w:t>
            </w:r>
            <w:r w:rsidRPr="00886BE4">
              <w:rPr>
                <w:rFonts w:ascii="GHEA Grapalat" w:hAnsi="GHEA Grapalat"/>
                <w:sz w:val="22"/>
                <w:szCs w:val="22"/>
                <w:lang w:val="hy-AM"/>
              </w:rPr>
              <w:t xml:space="preserve"> </w:t>
            </w:r>
            <w:r w:rsidRPr="00886BE4">
              <w:rPr>
                <w:rFonts w:ascii="GHEA Grapalat" w:hAnsi="GHEA Grapalat"/>
                <w:sz w:val="22"/>
                <w:szCs w:val="22"/>
                <w:lang w:val="af-ZA"/>
              </w:rPr>
              <w:t>N</w:t>
            </w:r>
            <w:r w:rsidRPr="00886BE4">
              <w:rPr>
                <w:rFonts w:ascii="GHEA Grapalat" w:hAnsi="GHEA Grapalat"/>
                <w:sz w:val="22"/>
                <w:szCs w:val="22"/>
                <w:lang w:val="hy-AM"/>
              </w:rPr>
              <w:t xml:space="preserve"> 1936-</w:t>
            </w:r>
            <w:r w:rsidRPr="00886BE4">
              <w:rPr>
                <w:rFonts w:ascii="GHEA Grapalat" w:hAnsi="GHEA Grapalat" w:cs="Sylfaen"/>
                <w:sz w:val="22"/>
                <w:szCs w:val="22"/>
                <w:lang w:val="af-ZA"/>
              </w:rPr>
              <w:t>Ն</w:t>
            </w:r>
            <w:r w:rsidRPr="00886BE4">
              <w:rPr>
                <w:rFonts w:ascii="GHEA Grapalat" w:hAnsi="GHEA Grapalat"/>
                <w:sz w:val="22"/>
                <w:szCs w:val="22"/>
                <w:lang w:val="af-ZA"/>
              </w:rPr>
              <w:t xml:space="preserve"> </w:t>
            </w:r>
            <w:r w:rsidRPr="00886BE4">
              <w:rPr>
                <w:rFonts w:ascii="GHEA Grapalat" w:hAnsi="GHEA Grapalat" w:cs="Sylfaen"/>
                <w:sz w:val="22"/>
                <w:szCs w:val="22"/>
                <w:lang w:val="hy-AM"/>
              </w:rPr>
              <w:t>որոշում</w:t>
            </w:r>
            <w:r w:rsidRPr="00886BE4">
              <w:rPr>
                <w:rFonts w:ascii="GHEA Grapalat" w:hAnsi="GHEA Grapalat"/>
                <w:sz w:val="22"/>
                <w:szCs w:val="22"/>
                <w:lang w:val="hy-AM"/>
              </w:rPr>
              <w:t xml:space="preserve">, </w:t>
            </w:r>
            <w:r w:rsidRPr="00886BE4">
              <w:rPr>
                <w:rFonts w:ascii="GHEA Grapalat" w:hAnsi="GHEA Grapalat" w:cs="Sylfaen"/>
                <w:sz w:val="22"/>
                <w:szCs w:val="22"/>
                <w:lang w:val="af-ZA"/>
              </w:rPr>
              <w:t>հավելված</w:t>
            </w:r>
            <w:r w:rsidRPr="00886BE4">
              <w:rPr>
                <w:rFonts w:ascii="GHEA Grapalat" w:hAnsi="GHEA Grapalat"/>
                <w:sz w:val="22"/>
                <w:szCs w:val="22"/>
                <w:lang w:val="af-ZA"/>
              </w:rPr>
              <w:t xml:space="preserve"> </w:t>
            </w:r>
            <w:r w:rsidRPr="00886BE4">
              <w:rPr>
                <w:rFonts w:ascii="GHEA Grapalat" w:hAnsi="GHEA Grapalat"/>
                <w:sz w:val="22"/>
                <w:szCs w:val="22"/>
                <w:lang w:val="hy-AM"/>
              </w:rPr>
              <w:t xml:space="preserve">N </w:t>
            </w:r>
            <w:r w:rsidRPr="00886BE4">
              <w:rPr>
                <w:rFonts w:ascii="GHEA Grapalat" w:hAnsi="GHEA Grapalat"/>
                <w:sz w:val="22"/>
                <w:szCs w:val="22"/>
                <w:lang w:val="af-ZA"/>
              </w:rPr>
              <w:t>1,</w:t>
            </w:r>
            <w:r w:rsidRPr="00886BE4">
              <w:rPr>
                <w:rFonts w:ascii="GHEA Grapalat" w:hAnsi="GHEA Grapalat"/>
                <w:sz w:val="22"/>
                <w:szCs w:val="22"/>
                <w:lang w:val="hy-AM"/>
              </w:rPr>
              <w:t xml:space="preserve"> </w:t>
            </w:r>
            <w:r w:rsidRPr="00886BE4">
              <w:rPr>
                <w:rFonts w:ascii="GHEA Grapalat" w:hAnsi="GHEA Grapalat" w:cs="Sylfaen"/>
                <w:sz w:val="22"/>
                <w:szCs w:val="22"/>
                <w:lang w:val="af-ZA"/>
              </w:rPr>
              <w:t>կ</w:t>
            </w:r>
            <w:r w:rsidRPr="0077061D">
              <w:rPr>
                <w:rFonts w:ascii="GHEA Grapalat" w:hAnsi="GHEA Grapalat" w:cs="Sylfaen"/>
                <w:color w:val="000000"/>
                <w:sz w:val="22"/>
                <w:szCs w:val="22"/>
                <w:lang w:val="hy-AM"/>
              </w:rPr>
              <w:t>ետ</w:t>
            </w:r>
            <w:r w:rsidRPr="0077061D">
              <w:rPr>
                <w:rFonts w:ascii="GHEA Grapalat" w:hAnsi="GHEA Grapalat"/>
                <w:color w:val="000000"/>
                <w:sz w:val="22"/>
                <w:szCs w:val="22"/>
                <w:lang w:val="hy-AM"/>
              </w:rPr>
              <w:t xml:space="preserve"> 3</w:t>
            </w:r>
            <w:r w:rsidRPr="0077061D">
              <w:rPr>
                <w:rFonts w:ascii="GHEA Grapalat" w:eastAsia="MS Mincho" w:hAnsi="GHEA Grapalat" w:cs="Cambria Math"/>
                <w:color w:val="000000"/>
                <w:sz w:val="22"/>
                <w:szCs w:val="22"/>
                <w:lang w:val="hy-AM"/>
              </w:rPr>
              <w:t>.</w:t>
            </w:r>
            <w:r w:rsidRPr="0077061D">
              <w:rPr>
                <w:rFonts w:ascii="GHEA Grapalat" w:hAnsi="GHEA Grapalat"/>
                <w:color w:val="000000"/>
                <w:sz w:val="22"/>
                <w:szCs w:val="22"/>
                <w:lang w:val="hy-AM"/>
              </w:rPr>
              <w:t>1</w:t>
            </w:r>
          </w:p>
        </w:tc>
        <w:tc>
          <w:tcPr>
            <w:tcW w:w="497"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14354824" w14:textId="77777777" w:rsidR="00D67326" w:rsidRPr="0077061D" w:rsidRDefault="00D67326" w:rsidP="00C300BB">
            <w:pPr>
              <w:snapToGrid w:val="0"/>
              <w:jc w:val="center"/>
              <w:rPr>
                <w:rFonts w:ascii="GHEA Grapalat" w:eastAsia="Arial Unicode MS" w:hAnsi="GHEA Grapalat"/>
                <w:sz w:val="22"/>
                <w:szCs w:val="22"/>
                <w:lang w:val="hy-AM"/>
              </w:rPr>
            </w:pPr>
          </w:p>
        </w:tc>
        <w:tc>
          <w:tcPr>
            <w:tcW w:w="426"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5B1D38E9" w14:textId="77777777" w:rsidR="00D67326" w:rsidRPr="0077061D" w:rsidRDefault="00D67326" w:rsidP="00C300BB">
            <w:pPr>
              <w:snapToGrid w:val="0"/>
              <w:jc w:val="center"/>
              <w:rPr>
                <w:rFonts w:ascii="GHEA Grapalat" w:eastAsia="Arial Unicode MS" w:hAnsi="GHEA Grapalat"/>
                <w:sz w:val="22"/>
                <w:szCs w:val="22"/>
                <w:lang w:val="hy-AM"/>
              </w:rPr>
            </w:pPr>
          </w:p>
        </w:tc>
        <w:tc>
          <w:tcPr>
            <w:tcW w:w="567"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0B1D2674" w14:textId="77777777" w:rsidR="00D67326" w:rsidRPr="0077061D" w:rsidRDefault="00D67326" w:rsidP="00C300BB">
            <w:pPr>
              <w:snapToGrid w:val="0"/>
              <w:jc w:val="center"/>
              <w:rPr>
                <w:rFonts w:ascii="GHEA Grapalat" w:eastAsia="Arial Unicode MS" w:hAnsi="GHEA Grapalat"/>
                <w:sz w:val="22"/>
                <w:szCs w:val="22"/>
                <w:lang w:val="hy-AM"/>
              </w:rPr>
            </w:pPr>
          </w:p>
        </w:tc>
        <w:tc>
          <w:tcPr>
            <w:tcW w:w="70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7858E184" w14:textId="77777777" w:rsidR="00D67326" w:rsidRPr="0077061D" w:rsidRDefault="00D67326" w:rsidP="00C300BB">
            <w:pPr>
              <w:snapToGrid w:val="0"/>
              <w:jc w:val="center"/>
              <w:rPr>
                <w:rFonts w:ascii="GHEA Grapalat" w:eastAsia="Arial Unicode MS" w:hAnsi="GHEA Grapalat"/>
                <w:sz w:val="22"/>
                <w:szCs w:val="22"/>
                <w:lang w:val="hy-AM"/>
              </w:rPr>
            </w:pPr>
          </w:p>
        </w:tc>
        <w:tc>
          <w:tcPr>
            <w:tcW w:w="2127"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04D079B2" w14:textId="77777777" w:rsidR="00D67326" w:rsidRPr="0077061D" w:rsidRDefault="00D67326" w:rsidP="00C300BB">
            <w:pPr>
              <w:snapToGrid w:val="0"/>
              <w:jc w:val="center"/>
              <w:rPr>
                <w:rFonts w:ascii="GHEA Grapalat" w:eastAsia="Arial Unicode MS" w:hAnsi="GHEA Grapalat"/>
                <w:sz w:val="22"/>
                <w:szCs w:val="22"/>
                <w:lang w:val="hy-AM"/>
              </w:rPr>
            </w:pPr>
          </w:p>
        </w:tc>
        <w:tc>
          <w:tcPr>
            <w:tcW w:w="1244"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4CD95524" w14:textId="77777777" w:rsidR="00D67326" w:rsidRPr="0077061D" w:rsidRDefault="00D67326" w:rsidP="00C300BB">
            <w:pPr>
              <w:snapToGrid w:val="0"/>
              <w:jc w:val="center"/>
              <w:rPr>
                <w:rFonts w:ascii="GHEA Grapalat" w:eastAsia="Arial Unicode MS" w:hAnsi="GHEA Grapalat"/>
                <w:sz w:val="22"/>
                <w:szCs w:val="22"/>
                <w:lang w:val="hy-AM"/>
              </w:rPr>
            </w:pPr>
          </w:p>
        </w:tc>
      </w:tr>
      <w:tr w:rsidR="00D67326" w:rsidRPr="00886BE4" w14:paraId="2D004DB6" w14:textId="77777777" w:rsidTr="00D44669">
        <w:trPr>
          <w:trHeight w:val="1117"/>
        </w:trPr>
        <w:tc>
          <w:tcPr>
            <w:tcW w:w="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2FFA23" w14:textId="001231C1" w:rsidR="00D67326" w:rsidRPr="00C20B4D" w:rsidRDefault="00D67326" w:rsidP="00736FE0">
            <w:pPr>
              <w:snapToGrid w:val="0"/>
              <w:jc w:val="center"/>
              <w:rPr>
                <w:rFonts w:ascii="GHEA Grapalat" w:eastAsia="Arial Unicode MS" w:hAnsi="GHEA Grapalat"/>
                <w:sz w:val="22"/>
                <w:szCs w:val="22"/>
                <w:lang w:val="ru-RU"/>
              </w:rPr>
            </w:pPr>
            <w:r w:rsidRPr="00886BE4">
              <w:rPr>
                <w:rFonts w:ascii="GHEA Grapalat" w:eastAsia="Arial Unicode MS" w:hAnsi="GHEA Grapalat"/>
                <w:sz w:val="22"/>
                <w:szCs w:val="22"/>
              </w:rPr>
              <w:t>1</w:t>
            </w:r>
            <w:r w:rsidR="00C20B4D">
              <w:rPr>
                <w:rFonts w:ascii="GHEA Grapalat" w:eastAsia="Arial Unicode MS" w:hAnsi="GHEA Grapalat"/>
                <w:sz w:val="22"/>
                <w:szCs w:val="22"/>
                <w:lang w:val="ru-RU"/>
              </w:rPr>
              <w:t>)</w:t>
            </w:r>
          </w:p>
        </w:tc>
        <w:tc>
          <w:tcPr>
            <w:tcW w:w="5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9C054D" w14:textId="353E0E2A" w:rsidR="00D67326" w:rsidRPr="00882496" w:rsidRDefault="00886BE4" w:rsidP="008A1097">
            <w:pPr>
              <w:shd w:val="clear" w:color="000000" w:fill="FFFFFF"/>
              <w:snapToGrid w:val="0"/>
              <w:spacing w:line="276" w:lineRule="auto"/>
              <w:jc w:val="both"/>
              <w:rPr>
                <w:rFonts w:ascii="GHEA Grapalat" w:hAnsi="GHEA Grapalat"/>
                <w:color w:val="000000"/>
                <w:sz w:val="22"/>
                <w:szCs w:val="22"/>
                <w:lang w:val="ru-RU"/>
              </w:rPr>
            </w:pPr>
            <w:r w:rsidRPr="00264673">
              <w:rPr>
                <w:rFonts w:ascii="GHEA Grapalat" w:eastAsia="Calibri" w:hAnsi="GHEA Grapalat"/>
                <w:color w:val="000000"/>
                <w:sz w:val="22"/>
                <w:szCs w:val="22"/>
                <w:lang w:val="hy-AM" w:eastAsia="en-US"/>
              </w:rPr>
              <w:t>Ավագ բուժաշխատող</w:t>
            </w:r>
            <w:r>
              <w:rPr>
                <w:rFonts w:ascii="GHEA Grapalat" w:eastAsia="Calibri" w:hAnsi="GHEA Grapalat"/>
                <w:color w:val="000000"/>
                <w:sz w:val="22"/>
                <w:szCs w:val="22"/>
                <w:lang w:val="hy-AM" w:eastAsia="en-US"/>
              </w:rPr>
              <w:t xml:space="preserve">՝ </w:t>
            </w:r>
            <w:r w:rsidR="00D67326" w:rsidRPr="00886BE4">
              <w:rPr>
                <w:rFonts w:ascii="GHEA Grapalat" w:hAnsi="GHEA Grapalat" w:cs="Sylfaen"/>
                <w:color w:val="000000"/>
                <w:sz w:val="22"/>
                <w:szCs w:val="22"/>
              </w:rPr>
              <w:t>համապատասխան</w:t>
            </w:r>
            <w:r w:rsidR="00D67326" w:rsidRPr="00882496">
              <w:rPr>
                <w:rFonts w:ascii="GHEA Grapalat" w:hAnsi="GHEA Grapalat"/>
                <w:color w:val="000000"/>
                <w:sz w:val="22"/>
                <w:szCs w:val="22"/>
                <w:lang w:val="ru-RU"/>
              </w:rPr>
              <w:t xml:space="preserve"> </w:t>
            </w:r>
            <w:r w:rsidR="00D67326" w:rsidRPr="00886BE4">
              <w:rPr>
                <w:rFonts w:ascii="GHEA Grapalat" w:hAnsi="GHEA Grapalat" w:cs="Sylfaen"/>
                <w:color w:val="000000"/>
                <w:sz w:val="22"/>
                <w:szCs w:val="22"/>
              </w:rPr>
              <w:t>հետդիպլոմային</w:t>
            </w:r>
            <w:r w:rsidR="00D67326" w:rsidRPr="00882496">
              <w:rPr>
                <w:rFonts w:ascii="GHEA Grapalat" w:hAnsi="GHEA Grapalat"/>
                <w:color w:val="000000"/>
                <w:sz w:val="22"/>
                <w:szCs w:val="22"/>
                <w:lang w:val="ru-RU"/>
              </w:rPr>
              <w:t xml:space="preserve"> </w:t>
            </w:r>
            <w:r w:rsidR="00D67326" w:rsidRPr="00886BE4">
              <w:rPr>
                <w:rFonts w:ascii="GHEA Grapalat" w:hAnsi="GHEA Grapalat" w:cs="Sylfaen"/>
                <w:color w:val="000000"/>
                <w:sz w:val="22"/>
                <w:szCs w:val="22"/>
              </w:rPr>
              <w:t>կրթության</w:t>
            </w:r>
            <w:r w:rsidR="00D67326" w:rsidRPr="00882496">
              <w:rPr>
                <w:rFonts w:ascii="GHEA Grapalat" w:hAnsi="GHEA Grapalat" w:cs="Sylfaen"/>
                <w:color w:val="000000"/>
                <w:sz w:val="22"/>
                <w:szCs w:val="22"/>
                <w:lang w:val="ru-RU"/>
              </w:rPr>
              <w:t xml:space="preserve"> </w:t>
            </w:r>
            <w:r w:rsidR="00D67326" w:rsidRPr="00886BE4">
              <w:rPr>
                <w:rFonts w:ascii="GHEA Grapalat" w:hAnsi="GHEA Grapalat" w:cs="Sylfaen"/>
                <w:color w:val="000000"/>
                <w:sz w:val="22"/>
                <w:szCs w:val="22"/>
              </w:rPr>
              <w:t>և</w:t>
            </w:r>
            <w:r w:rsidR="00D67326" w:rsidRPr="00882496">
              <w:rPr>
                <w:rFonts w:ascii="GHEA Grapalat" w:hAnsi="GHEA Grapalat" w:cs="Sylfaen"/>
                <w:color w:val="000000"/>
                <w:sz w:val="22"/>
                <w:szCs w:val="22"/>
                <w:lang w:val="ru-RU"/>
              </w:rPr>
              <w:t xml:space="preserve"> </w:t>
            </w:r>
            <w:r w:rsidR="006C01CE" w:rsidRPr="00886BE4">
              <w:rPr>
                <w:rFonts w:ascii="GHEA Grapalat" w:hAnsi="GHEA Grapalat" w:cs="Sylfaen"/>
                <w:color w:val="000000"/>
                <w:sz w:val="22"/>
                <w:szCs w:val="22"/>
              </w:rPr>
              <w:t>վ</w:t>
            </w:r>
            <w:r w:rsidR="00462F28" w:rsidRPr="00886BE4">
              <w:rPr>
                <w:rFonts w:ascii="GHEA Grapalat" w:hAnsi="GHEA Grapalat" w:cs="Sylfaen"/>
                <w:color w:val="000000"/>
                <w:sz w:val="22"/>
                <w:szCs w:val="22"/>
              </w:rPr>
              <w:t>երջին</w:t>
            </w:r>
            <w:r w:rsidR="00462F28" w:rsidRPr="00882496">
              <w:rPr>
                <w:rFonts w:ascii="GHEA Grapalat" w:hAnsi="GHEA Grapalat" w:cs="Sylfaen"/>
                <w:color w:val="000000"/>
                <w:sz w:val="22"/>
                <w:szCs w:val="22"/>
                <w:lang w:val="ru-RU"/>
              </w:rPr>
              <w:t xml:space="preserve"> 5 </w:t>
            </w:r>
            <w:r w:rsidR="00462F28" w:rsidRPr="00886BE4">
              <w:rPr>
                <w:rFonts w:ascii="GHEA Grapalat" w:hAnsi="GHEA Grapalat" w:cs="Sylfaen"/>
                <w:color w:val="000000"/>
                <w:sz w:val="22"/>
                <w:szCs w:val="22"/>
              </w:rPr>
              <w:t>տարվա</w:t>
            </w:r>
            <w:r w:rsidR="00462F28" w:rsidRPr="00882496">
              <w:rPr>
                <w:rFonts w:ascii="GHEA Grapalat" w:hAnsi="GHEA Grapalat" w:cs="Sylfaen"/>
                <w:color w:val="000000"/>
                <w:sz w:val="22"/>
                <w:szCs w:val="22"/>
                <w:lang w:val="ru-RU"/>
              </w:rPr>
              <w:t xml:space="preserve"> </w:t>
            </w:r>
            <w:r w:rsidR="00462F28" w:rsidRPr="00886BE4">
              <w:rPr>
                <w:rFonts w:ascii="GHEA Grapalat" w:hAnsi="GHEA Grapalat" w:cs="Sylfaen"/>
                <w:color w:val="000000"/>
                <w:sz w:val="22"/>
                <w:szCs w:val="22"/>
              </w:rPr>
              <w:t>ընթացքում</w:t>
            </w:r>
            <w:r w:rsidR="00462F28" w:rsidRPr="00882496">
              <w:rPr>
                <w:rFonts w:ascii="GHEA Grapalat" w:hAnsi="GHEA Grapalat" w:cs="Sylfaen"/>
                <w:color w:val="000000"/>
                <w:sz w:val="22"/>
                <w:szCs w:val="22"/>
                <w:lang w:val="ru-RU"/>
              </w:rPr>
              <w:t xml:space="preserve"> </w:t>
            </w:r>
            <w:r w:rsidR="00462F28" w:rsidRPr="00886BE4">
              <w:rPr>
                <w:rFonts w:ascii="GHEA Grapalat" w:hAnsi="GHEA Grapalat" w:cs="Sylfaen"/>
                <w:color w:val="000000"/>
                <w:sz w:val="22"/>
                <w:szCs w:val="22"/>
              </w:rPr>
              <w:t>վերապատրաստման</w:t>
            </w:r>
            <w:r w:rsidR="00462F28" w:rsidRPr="00882496">
              <w:rPr>
                <w:rFonts w:ascii="GHEA Grapalat" w:hAnsi="GHEA Grapalat" w:cs="Sylfaen"/>
                <w:color w:val="000000"/>
                <w:sz w:val="22"/>
                <w:szCs w:val="22"/>
                <w:lang w:val="ru-RU"/>
              </w:rPr>
              <w:t xml:space="preserve"> </w:t>
            </w:r>
            <w:r w:rsidR="00462F28" w:rsidRPr="00886BE4">
              <w:rPr>
                <w:rFonts w:ascii="GHEA Grapalat" w:hAnsi="GHEA Grapalat" w:cs="Sylfaen"/>
                <w:color w:val="000000"/>
                <w:sz w:val="22"/>
                <w:szCs w:val="22"/>
              </w:rPr>
              <w:t>առկայությամբ</w:t>
            </w:r>
            <w:r w:rsidR="00462F28" w:rsidRPr="00882496">
              <w:rPr>
                <w:rFonts w:ascii="GHEA Grapalat" w:hAnsi="GHEA Grapalat" w:cs="Sylfaen"/>
                <w:color w:val="000000"/>
                <w:sz w:val="22"/>
                <w:szCs w:val="22"/>
                <w:lang w:val="ru-RU"/>
              </w:rPr>
              <w:t xml:space="preserve"> </w:t>
            </w:r>
          </w:p>
        </w:tc>
        <w:tc>
          <w:tcPr>
            <w:tcW w:w="3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44D16" w14:textId="77777777" w:rsidR="00D67326" w:rsidRPr="00882496" w:rsidRDefault="00D67326" w:rsidP="00C300BB">
            <w:pPr>
              <w:snapToGrid w:val="0"/>
              <w:jc w:val="center"/>
              <w:rPr>
                <w:rFonts w:ascii="GHEA Grapalat" w:hAnsi="GHEA Grapalat"/>
                <w:color w:val="000000"/>
                <w:sz w:val="22"/>
                <w:szCs w:val="22"/>
                <w:shd w:val="clear" w:color="000000" w:fill="FFFFFF"/>
                <w:lang w:val="ru-RU"/>
              </w:rPr>
            </w:pPr>
          </w:p>
        </w:tc>
        <w:tc>
          <w:tcPr>
            <w:tcW w:w="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8E3769" w14:textId="77777777" w:rsidR="00D67326" w:rsidRPr="00882496" w:rsidRDefault="00D67326" w:rsidP="00C300BB">
            <w:pPr>
              <w:snapToGrid w:val="0"/>
              <w:jc w:val="center"/>
              <w:rPr>
                <w:rFonts w:ascii="GHEA Grapalat" w:eastAsia="Arial Unicode MS" w:hAnsi="GHEA Grapalat"/>
                <w:sz w:val="22"/>
                <w:szCs w:val="22"/>
                <w:lang w:val="ru-RU"/>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F078A2" w14:textId="77777777" w:rsidR="00D67326" w:rsidRPr="00882496" w:rsidRDefault="00D67326" w:rsidP="00C300BB">
            <w:pPr>
              <w:snapToGrid w:val="0"/>
              <w:jc w:val="center"/>
              <w:rPr>
                <w:rFonts w:ascii="GHEA Grapalat" w:eastAsia="Arial Unicode MS" w:hAnsi="GHEA Grapalat"/>
                <w:sz w:val="22"/>
                <w:szCs w:val="22"/>
                <w:lang w:val="ru-RU"/>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50AF3F" w14:textId="77777777" w:rsidR="00D67326" w:rsidRPr="00882496" w:rsidRDefault="00D67326" w:rsidP="00C300BB">
            <w:pPr>
              <w:snapToGrid w:val="0"/>
              <w:jc w:val="center"/>
              <w:rPr>
                <w:rFonts w:ascii="GHEA Grapalat" w:eastAsia="Arial Unicode MS" w:hAnsi="GHEA Grapalat"/>
                <w:sz w:val="22"/>
                <w:szCs w:val="22"/>
                <w:lang w:val="ru-RU"/>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600045" w14:textId="77777777" w:rsidR="00D67326" w:rsidRPr="00886BE4" w:rsidRDefault="00D67326" w:rsidP="00C300BB">
            <w:pPr>
              <w:snapToGrid w:val="0"/>
              <w:jc w:val="center"/>
              <w:rPr>
                <w:rFonts w:ascii="GHEA Grapalat" w:eastAsia="Arial Unicode MS" w:hAnsi="GHEA Grapalat"/>
                <w:sz w:val="22"/>
                <w:szCs w:val="22"/>
              </w:rPr>
            </w:pPr>
            <w:r w:rsidRPr="00886BE4">
              <w:rPr>
                <w:rFonts w:ascii="GHEA Grapalat" w:eastAsia="Arial Unicode MS" w:hAnsi="GHEA Grapalat"/>
                <w:sz w:val="22"/>
                <w:szCs w:val="22"/>
              </w:rPr>
              <w:t>5</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F71E9F" w14:textId="77777777" w:rsidR="00D67326" w:rsidRPr="00886BE4" w:rsidRDefault="00D67326" w:rsidP="00C300BB">
            <w:pPr>
              <w:snapToGrid w:val="0"/>
              <w:jc w:val="center"/>
              <w:rPr>
                <w:rFonts w:ascii="GHEA Grapalat" w:eastAsia="Arial Unicode MS" w:hAnsi="GHEA Grapalat"/>
                <w:sz w:val="22"/>
                <w:szCs w:val="22"/>
              </w:rPr>
            </w:pPr>
            <w:r w:rsidRPr="00886BE4">
              <w:rPr>
                <w:rFonts w:ascii="GHEA Grapalat" w:eastAsia="Arial Unicode MS" w:hAnsi="GHEA Grapalat" w:cs="Sylfaen"/>
                <w:sz w:val="22"/>
                <w:szCs w:val="22"/>
              </w:rPr>
              <w:t>Փաստաթղթային</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5EA582" w14:textId="77777777" w:rsidR="00D67326" w:rsidRPr="00886BE4" w:rsidRDefault="00D67326" w:rsidP="00C300BB">
            <w:pPr>
              <w:snapToGrid w:val="0"/>
              <w:jc w:val="center"/>
              <w:rPr>
                <w:rFonts w:ascii="GHEA Grapalat" w:eastAsia="Arial Unicode MS" w:hAnsi="GHEA Grapalat"/>
                <w:sz w:val="22"/>
                <w:szCs w:val="22"/>
              </w:rPr>
            </w:pPr>
          </w:p>
        </w:tc>
      </w:tr>
      <w:tr w:rsidR="00D67326" w:rsidRPr="00886BE4" w14:paraId="3AC78D96" w14:textId="77777777" w:rsidTr="00D44669">
        <w:trPr>
          <w:trHeight w:val="442"/>
        </w:trPr>
        <w:tc>
          <w:tcPr>
            <w:tcW w:w="644"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tcPr>
          <w:p w14:paraId="7FB1FEA7" w14:textId="550B5D14" w:rsidR="00D67326" w:rsidRPr="00C20B4D" w:rsidRDefault="00D67326" w:rsidP="00736FE0">
            <w:pPr>
              <w:snapToGrid w:val="0"/>
              <w:jc w:val="center"/>
              <w:rPr>
                <w:rFonts w:ascii="GHEA Grapalat" w:eastAsia="Arial Unicode MS" w:hAnsi="GHEA Grapalat"/>
                <w:sz w:val="22"/>
                <w:szCs w:val="22"/>
                <w:lang w:val="ru-RU"/>
              </w:rPr>
            </w:pPr>
            <w:r w:rsidRPr="00886BE4">
              <w:rPr>
                <w:rFonts w:ascii="GHEA Grapalat" w:eastAsia="Arial Unicode MS" w:hAnsi="GHEA Grapalat"/>
                <w:sz w:val="22"/>
                <w:szCs w:val="22"/>
              </w:rPr>
              <w:t>2</w:t>
            </w:r>
            <w:r w:rsidR="00C20B4D">
              <w:rPr>
                <w:rFonts w:ascii="GHEA Grapalat" w:eastAsia="Arial Unicode MS" w:hAnsi="GHEA Grapalat"/>
                <w:sz w:val="22"/>
                <w:szCs w:val="22"/>
                <w:lang w:val="ru-RU"/>
              </w:rPr>
              <w:t>)</w:t>
            </w:r>
          </w:p>
        </w:tc>
        <w:tc>
          <w:tcPr>
            <w:tcW w:w="5580"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tcPr>
          <w:p w14:paraId="6A834E11" w14:textId="1F77BB04" w:rsidR="00D67326" w:rsidRPr="00290D5B" w:rsidRDefault="00D67326" w:rsidP="00290D5B">
            <w:pPr>
              <w:shd w:val="clear" w:color="000000" w:fill="FFFFFF"/>
              <w:snapToGrid w:val="0"/>
              <w:rPr>
                <w:rFonts w:ascii="GHEA Grapalat" w:hAnsi="GHEA Grapalat"/>
                <w:color w:val="000000"/>
                <w:sz w:val="22"/>
                <w:szCs w:val="22"/>
                <w:lang w:val="hy-AM"/>
              </w:rPr>
            </w:pPr>
            <w:r w:rsidRPr="00886BE4">
              <w:rPr>
                <w:rFonts w:ascii="GHEA Grapalat" w:hAnsi="GHEA Grapalat" w:cs="Sylfaen"/>
                <w:color w:val="000000"/>
                <w:sz w:val="22"/>
                <w:szCs w:val="22"/>
              </w:rPr>
              <w:t>Միջին</w:t>
            </w:r>
            <w:r w:rsidRPr="00886BE4">
              <w:rPr>
                <w:rFonts w:ascii="GHEA Grapalat" w:hAnsi="GHEA Grapalat"/>
                <w:color w:val="000000"/>
                <w:sz w:val="22"/>
                <w:szCs w:val="22"/>
              </w:rPr>
              <w:t xml:space="preserve"> </w:t>
            </w:r>
            <w:r w:rsidRPr="00886BE4">
              <w:rPr>
                <w:rFonts w:ascii="GHEA Grapalat" w:hAnsi="GHEA Grapalat" w:cs="Sylfaen"/>
                <w:color w:val="000000"/>
                <w:sz w:val="22"/>
                <w:szCs w:val="22"/>
              </w:rPr>
              <w:t>բուժաշխատող</w:t>
            </w:r>
          </w:p>
        </w:tc>
        <w:tc>
          <w:tcPr>
            <w:tcW w:w="3060"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tcPr>
          <w:p w14:paraId="4A56D6B0" w14:textId="77777777" w:rsidR="00D67326" w:rsidRPr="00886BE4" w:rsidRDefault="00D67326" w:rsidP="00C300BB">
            <w:pPr>
              <w:snapToGrid w:val="0"/>
              <w:jc w:val="center"/>
              <w:rPr>
                <w:rFonts w:ascii="GHEA Grapalat" w:hAnsi="GHEA Grapalat"/>
                <w:color w:val="000000"/>
                <w:sz w:val="22"/>
                <w:szCs w:val="22"/>
                <w:shd w:val="clear" w:color="000000" w:fill="FFFFFF"/>
              </w:rPr>
            </w:pPr>
          </w:p>
        </w:tc>
        <w:tc>
          <w:tcPr>
            <w:tcW w:w="49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00770917" w14:textId="77777777" w:rsidR="00D67326" w:rsidRPr="00886BE4" w:rsidRDefault="00D67326" w:rsidP="00C300BB">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71A46116" w14:textId="77777777" w:rsidR="00D67326" w:rsidRPr="00886BE4" w:rsidRDefault="00D67326" w:rsidP="00C300BB">
            <w:pPr>
              <w:snapToGrid w:val="0"/>
              <w:jc w:val="center"/>
              <w:rPr>
                <w:rFonts w:ascii="GHEA Grapalat" w:eastAsia="Arial Unicode MS" w:hAnsi="GHEA Grapalat"/>
                <w:sz w:val="22"/>
                <w:szCs w:val="22"/>
              </w:rPr>
            </w:pPr>
          </w:p>
        </w:tc>
        <w:tc>
          <w:tcPr>
            <w:tcW w:w="56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4A2D8FDD" w14:textId="77777777" w:rsidR="00D67326" w:rsidRPr="00886BE4" w:rsidRDefault="00D67326" w:rsidP="00C300BB">
            <w:pPr>
              <w:snapToGrid w:val="0"/>
              <w:jc w:val="center"/>
              <w:rPr>
                <w:rFonts w:ascii="GHEA Grapalat" w:eastAsia="Arial Unicode MS" w:hAnsi="GHEA Grapalat"/>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50F4F4DD" w14:textId="77777777" w:rsidR="00D67326" w:rsidRPr="00886BE4" w:rsidRDefault="00D67326" w:rsidP="00C300BB">
            <w:pPr>
              <w:snapToGrid w:val="0"/>
              <w:jc w:val="center"/>
              <w:rPr>
                <w:rFonts w:ascii="GHEA Grapalat" w:eastAsia="Arial Unicode MS" w:hAnsi="GHEA Grapalat"/>
                <w:sz w:val="22"/>
                <w:szCs w:val="22"/>
              </w:rPr>
            </w:pPr>
            <w:r w:rsidRPr="00886BE4">
              <w:rPr>
                <w:rFonts w:ascii="GHEA Grapalat" w:eastAsia="Arial Unicode MS" w:hAnsi="GHEA Grapalat"/>
                <w:sz w:val="22"/>
                <w:szCs w:val="22"/>
              </w:rPr>
              <w:t>3</w:t>
            </w:r>
          </w:p>
        </w:tc>
        <w:tc>
          <w:tcPr>
            <w:tcW w:w="212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6062AB7C" w14:textId="77777777" w:rsidR="00D67326" w:rsidRPr="00886BE4" w:rsidRDefault="00D67326" w:rsidP="00C300BB">
            <w:pPr>
              <w:snapToGrid w:val="0"/>
              <w:jc w:val="center"/>
              <w:rPr>
                <w:rFonts w:ascii="GHEA Grapalat" w:eastAsia="Arial Unicode MS" w:hAnsi="GHEA Grapalat"/>
                <w:sz w:val="22"/>
                <w:szCs w:val="22"/>
              </w:rPr>
            </w:pPr>
            <w:r w:rsidRPr="00886BE4">
              <w:rPr>
                <w:rFonts w:ascii="GHEA Grapalat" w:eastAsia="Arial Unicode MS" w:hAnsi="GHEA Grapalat" w:cs="Sylfaen"/>
                <w:sz w:val="22"/>
                <w:szCs w:val="22"/>
              </w:rPr>
              <w:t>Փաստաթղթային</w:t>
            </w:r>
          </w:p>
        </w:tc>
        <w:tc>
          <w:tcPr>
            <w:tcW w:w="124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44598EC9" w14:textId="77777777" w:rsidR="00D67326" w:rsidRPr="00886BE4" w:rsidRDefault="00D67326" w:rsidP="00C300BB">
            <w:pPr>
              <w:snapToGrid w:val="0"/>
              <w:jc w:val="center"/>
              <w:rPr>
                <w:rFonts w:ascii="GHEA Grapalat" w:eastAsia="Arial Unicode MS" w:hAnsi="GHEA Grapalat"/>
                <w:sz w:val="22"/>
                <w:szCs w:val="22"/>
              </w:rPr>
            </w:pPr>
          </w:p>
        </w:tc>
      </w:tr>
      <w:tr w:rsidR="00D67326" w:rsidRPr="001C6022" w14:paraId="7C46AED9" w14:textId="77777777" w:rsidTr="007B2AF9">
        <w:trPr>
          <w:trHeight w:val="2204"/>
        </w:trPr>
        <w:tc>
          <w:tcPr>
            <w:tcW w:w="644"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tcPr>
          <w:p w14:paraId="03D01A69" w14:textId="412AB699" w:rsidR="00D67326" w:rsidRPr="00C66C97" w:rsidRDefault="00D67326" w:rsidP="00D52D0B">
            <w:pPr>
              <w:snapToGrid w:val="0"/>
              <w:jc w:val="center"/>
              <w:rPr>
                <w:rFonts w:ascii="GHEA Grapalat" w:eastAsia="Arial Unicode MS" w:hAnsi="GHEA Grapalat"/>
                <w:b/>
                <w:sz w:val="24"/>
                <w:szCs w:val="24"/>
                <w:lang w:val="hy-AM"/>
              </w:rPr>
            </w:pPr>
            <w:r w:rsidRPr="00C66C97">
              <w:rPr>
                <w:rFonts w:ascii="GHEA Grapalat" w:eastAsia="Arial Unicode MS" w:hAnsi="GHEA Grapalat"/>
                <w:b/>
                <w:sz w:val="24"/>
                <w:szCs w:val="24"/>
              </w:rPr>
              <w:t>8</w:t>
            </w:r>
            <w:r w:rsidR="00C66C97">
              <w:rPr>
                <w:rFonts w:ascii="GHEA Grapalat" w:eastAsia="Arial Unicode MS" w:hAnsi="GHEA Grapalat"/>
                <w:b/>
                <w:sz w:val="24"/>
                <w:szCs w:val="24"/>
                <w:lang w:val="hy-AM"/>
              </w:rPr>
              <w:t>.</w:t>
            </w:r>
          </w:p>
        </w:tc>
        <w:tc>
          <w:tcPr>
            <w:tcW w:w="5580"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tcPr>
          <w:p w14:paraId="6AEB154F" w14:textId="1BE287AB" w:rsidR="00D67326" w:rsidRDefault="00D67326" w:rsidP="00D52D0B">
            <w:pPr>
              <w:shd w:val="clear" w:color="000000" w:fill="FFFFFF"/>
              <w:snapToGrid w:val="0"/>
              <w:jc w:val="both"/>
              <w:rPr>
                <w:rFonts w:ascii="GHEA Grapalat" w:eastAsia="MS Mincho" w:hAnsi="GHEA Grapalat" w:cs="Cambria Math"/>
                <w:color w:val="000000"/>
                <w:sz w:val="22"/>
                <w:szCs w:val="22"/>
                <w:lang w:val="hy-AM"/>
              </w:rPr>
            </w:pPr>
            <w:r w:rsidRPr="00D44669">
              <w:rPr>
                <w:rFonts w:ascii="GHEA Grapalat" w:hAnsi="GHEA Grapalat" w:cs="Sylfaen"/>
                <w:b/>
                <w:color w:val="000000"/>
                <w:sz w:val="22"/>
                <w:szCs w:val="22"/>
                <w:lang w:val="hy-AM"/>
              </w:rPr>
              <w:t>Գյուղական</w:t>
            </w:r>
            <w:r w:rsidRPr="00D44669">
              <w:rPr>
                <w:rFonts w:ascii="GHEA Grapalat" w:hAnsi="GHEA Grapalat"/>
                <w:b/>
                <w:color w:val="000000"/>
                <w:sz w:val="22"/>
                <w:szCs w:val="22"/>
                <w:lang w:val="hy-AM"/>
              </w:rPr>
              <w:t xml:space="preserve"> </w:t>
            </w:r>
            <w:r w:rsidRPr="00D44669">
              <w:rPr>
                <w:rFonts w:ascii="GHEA Grapalat" w:hAnsi="GHEA Grapalat" w:cs="Sylfaen"/>
                <w:b/>
                <w:color w:val="000000"/>
                <w:sz w:val="22"/>
                <w:szCs w:val="22"/>
                <w:lang w:val="hy-AM"/>
              </w:rPr>
              <w:t>բժշկական</w:t>
            </w:r>
            <w:r w:rsidRPr="00D44669">
              <w:rPr>
                <w:rFonts w:ascii="GHEA Grapalat" w:hAnsi="GHEA Grapalat"/>
                <w:b/>
                <w:color w:val="000000"/>
                <w:sz w:val="22"/>
                <w:szCs w:val="22"/>
                <w:lang w:val="hy-AM"/>
              </w:rPr>
              <w:t xml:space="preserve"> </w:t>
            </w:r>
            <w:r w:rsidRPr="00D44669">
              <w:rPr>
                <w:rFonts w:ascii="GHEA Grapalat" w:hAnsi="GHEA Grapalat" w:cs="Sylfaen"/>
                <w:b/>
                <w:color w:val="000000"/>
                <w:sz w:val="22"/>
                <w:szCs w:val="22"/>
                <w:lang w:val="hy-AM"/>
              </w:rPr>
              <w:t>ամբուլատորիայում</w:t>
            </w:r>
            <w:r w:rsidR="00CD2122" w:rsidRPr="00886BE4">
              <w:rPr>
                <w:rFonts w:ascii="GHEA Grapalat" w:hAnsi="GHEA Grapalat" w:cs="Sylfaen"/>
                <w:b/>
                <w:color w:val="000000"/>
                <w:sz w:val="22"/>
                <w:szCs w:val="22"/>
                <w:lang w:val="hy-AM"/>
              </w:rPr>
              <w:t xml:space="preserve">, </w:t>
            </w:r>
            <w:r w:rsidR="00282B5E" w:rsidRPr="00886BE4">
              <w:rPr>
                <w:rFonts w:ascii="GHEA Grapalat" w:hAnsi="GHEA Grapalat" w:cs="Sylfaen"/>
                <w:b/>
                <w:color w:val="000000"/>
                <w:sz w:val="22"/>
                <w:szCs w:val="22"/>
                <w:lang w:val="hy-AM"/>
              </w:rPr>
              <w:t>գ</w:t>
            </w:r>
            <w:r w:rsidR="00CD2122" w:rsidRPr="00886BE4">
              <w:rPr>
                <w:rFonts w:ascii="GHEA Grapalat" w:hAnsi="GHEA Grapalat" w:cs="Sylfaen"/>
                <w:b/>
                <w:color w:val="000000"/>
                <w:sz w:val="22"/>
                <w:szCs w:val="22"/>
                <w:lang w:val="hy-AM"/>
              </w:rPr>
              <w:t>յուղական առողջության կենտրոնի ամբուլատոր մասում, ընտանեկան</w:t>
            </w:r>
            <w:r w:rsidR="0031499E">
              <w:rPr>
                <w:rFonts w:ascii="GHEA Grapalat" w:hAnsi="GHEA Grapalat" w:cs="Sylfaen"/>
                <w:b/>
                <w:color w:val="000000"/>
                <w:sz w:val="22"/>
                <w:szCs w:val="22"/>
                <w:lang w:val="hy-AM"/>
              </w:rPr>
              <w:t xml:space="preserve"> </w:t>
            </w:r>
            <w:r w:rsidR="0031499E" w:rsidRPr="008821F3">
              <w:rPr>
                <w:rFonts w:ascii="GHEA Grapalat" w:hAnsi="GHEA Grapalat" w:cs="Sylfaen"/>
                <w:b/>
                <w:color w:val="000000"/>
                <w:sz w:val="22"/>
                <w:szCs w:val="22"/>
                <w:lang w:val="hy-AM"/>
              </w:rPr>
              <w:t>ավագ</w:t>
            </w:r>
            <w:r w:rsidR="00CD2122" w:rsidRPr="008821F3">
              <w:rPr>
                <w:rFonts w:ascii="GHEA Grapalat" w:hAnsi="GHEA Grapalat" w:cs="Sylfaen"/>
                <w:b/>
                <w:color w:val="000000"/>
                <w:sz w:val="22"/>
                <w:szCs w:val="22"/>
                <w:lang w:val="hy-AM"/>
              </w:rPr>
              <w:t xml:space="preserve"> բ</w:t>
            </w:r>
            <w:r w:rsidR="0031499E" w:rsidRPr="008821F3">
              <w:rPr>
                <w:rFonts w:ascii="GHEA Grapalat" w:hAnsi="GHEA Grapalat" w:cs="Sylfaen"/>
                <w:b/>
                <w:color w:val="000000"/>
                <w:sz w:val="22"/>
                <w:szCs w:val="22"/>
                <w:lang w:val="hy-AM"/>
              </w:rPr>
              <w:t>ու</w:t>
            </w:r>
            <w:r w:rsidR="00CD2122" w:rsidRPr="008821F3">
              <w:rPr>
                <w:rFonts w:ascii="GHEA Grapalat" w:hAnsi="GHEA Grapalat" w:cs="Sylfaen"/>
                <w:b/>
                <w:color w:val="000000"/>
                <w:sz w:val="22"/>
                <w:szCs w:val="22"/>
                <w:lang w:val="hy-AM"/>
              </w:rPr>
              <w:t>ժ</w:t>
            </w:r>
            <w:r w:rsidR="0031499E" w:rsidRPr="008821F3">
              <w:rPr>
                <w:rFonts w:ascii="GHEA Grapalat" w:hAnsi="GHEA Grapalat" w:cs="Sylfaen"/>
                <w:b/>
                <w:color w:val="000000"/>
                <w:sz w:val="22"/>
                <w:szCs w:val="22"/>
                <w:lang w:val="hy-AM"/>
              </w:rPr>
              <w:t>աշխատողի</w:t>
            </w:r>
            <w:r w:rsidR="00882496">
              <w:rPr>
                <w:rFonts w:ascii="GHEA Grapalat" w:hAnsi="GHEA Grapalat" w:cs="Sylfaen"/>
                <w:b/>
                <w:color w:val="000000"/>
                <w:sz w:val="22"/>
                <w:szCs w:val="22"/>
                <w:lang w:val="hy-AM"/>
              </w:rPr>
              <w:t xml:space="preserve"> գրասենյակում </w:t>
            </w:r>
            <w:r w:rsidRPr="008821F3">
              <w:rPr>
                <w:rFonts w:ascii="GHEA Grapalat" w:hAnsi="GHEA Grapalat" w:cs="Sylfaen"/>
                <w:b/>
                <w:color w:val="000000"/>
                <w:sz w:val="22"/>
                <w:szCs w:val="22"/>
                <w:lang w:val="hy-AM"/>
              </w:rPr>
              <w:t>առկա</w:t>
            </w:r>
            <w:r w:rsidRPr="00D44669">
              <w:rPr>
                <w:rFonts w:ascii="GHEA Grapalat" w:hAnsi="GHEA Grapalat"/>
                <w:color w:val="000000"/>
                <w:sz w:val="22"/>
                <w:szCs w:val="22"/>
                <w:lang w:val="hy-AM"/>
              </w:rPr>
              <w:t xml:space="preserve"> </w:t>
            </w:r>
            <w:r w:rsidRPr="00D44669">
              <w:rPr>
                <w:rFonts w:ascii="GHEA Grapalat" w:hAnsi="GHEA Grapalat" w:cs="Sylfaen"/>
                <w:color w:val="000000"/>
                <w:sz w:val="22"/>
                <w:szCs w:val="22"/>
                <w:lang w:val="hy-AM"/>
              </w:rPr>
              <w:t>է</w:t>
            </w:r>
            <w:r w:rsidRPr="00D44669">
              <w:rPr>
                <w:rFonts w:ascii="GHEA Grapalat" w:hAnsi="GHEA Grapalat"/>
                <w:color w:val="000000"/>
                <w:sz w:val="22"/>
                <w:szCs w:val="22"/>
                <w:lang w:val="hy-AM"/>
              </w:rPr>
              <w:t xml:space="preserve"> </w:t>
            </w:r>
            <w:r w:rsidRPr="00D44669">
              <w:rPr>
                <w:rFonts w:ascii="GHEA Grapalat" w:hAnsi="GHEA Grapalat" w:cs="Sylfaen"/>
                <w:color w:val="000000"/>
                <w:sz w:val="22"/>
                <w:szCs w:val="22"/>
                <w:lang w:val="hy-AM"/>
              </w:rPr>
              <w:t>միջամտությունների</w:t>
            </w:r>
            <w:r w:rsidRPr="00D44669">
              <w:rPr>
                <w:rFonts w:ascii="GHEA Grapalat" w:hAnsi="GHEA Grapalat"/>
                <w:color w:val="000000"/>
                <w:sz w:val="22"/>
                <w:szCs w:val="22"/>
                <w:lang w:val="hy-AM"/>
              </w:rPr>
              <w:t xml:space="preserve"> </w:t>
            </w:r>
            <w:r w:rsidRPr="00D44669">
              <w:rPr>
                <w:rFonts w:ascii="GHEA Grapalat" w:hAnsi="GHEA Grapalat" w:cs="Sylfaen"/>
                <w:color w:val="000000"/>
                <w:sz w:val="22"/>
                <w:szCs w:val="22"/>
                <w:lang w:val="hy-AM"/>
              </w:rPr>
              <w:t>կաբինետ</w:t>
            </w:r>
            <w:r w:rsidR="00895E4B">
              <w:rPr>
                <w:rFonts w:ascii="GHEA Grapalat" w:hAnsi="GHEA Grapalat" w:cs="Sylfaen"/>
                <w:color w:val="000000"/>
                <w:sz w:val="22"/>
                <w:szCs w:val="22"/>
                <w:lang w:val="hy-AM"/>
              </w:rPr>
              <w:t>՝</w:t>
            </w:r>
            <w:r w:rsidRPr="00D44669">
              <w:rPr>
                <w:rFonts w:ascii="GHEA Grapalat" w:hAnsi="GHEA Grapalat"/>
                <w:color w:val="000000"/>
                <w:sz w:val="22"/>
                <w:szCs w:val="22"/>
                <w:lang w:val="hy-AM"/>
              </w:rPr>
              <w:t xml:space="preserve"> </w:t>
            </w:r>
            <w:r w:rsidR="00431ED9" w:rsidRPr="00886BE4">
              <w:rPr>
                <w:rFonts w:ascii="GHEA Grapalat" w:hAnsi="GHEA Grapalat"/>
                <w:color w:val="000000"/>
                <w:sz w:val="22"/>
                <w:szCs w:val="22"/>
                <w:lang w:val="hy-AM"/>
              </w:rPr>
              <w:t>ներառյա</w:t>
            </w:r>
            <w:r w:rsidRPr="00D44669">
              <w:rPr>
                <w:rFonts w:ascii="GHEA Grapalat" w:hAnsi="GHEA Grapalat" w:cs="Sylfaen"/>
                <w:color w:val="000000"/>
                <w:sz w:val="22"/>
                <w:szCs w:val="22"/>
                <w:lang w:val="hy-AM"/>
              </w:rPr>
              <w:t>լ</w:t>
            </w:r>
            <w:r w:rsidRPr="00D44669">
              <w:rPr>
                <w:rFonts w:ascii="GHEA Grapalat" w:hAnsi="GHEA Grapalat"/>
                <w:color w:val="000000"/>
                <w:sz w:val="22"/>
                <w:szCs w:val="22"/>
                <w:lang w:val="hy-AM"/>
              </w:rPr>
              <w:t xml:space="preserve"> </w:t>
            </w:r>
            <w:r w:rsidRPr="00D44669">
              <w:rPr>
                <w:rFonts w:ascii="GHEA Grapalat" w:hAnsi="GHEA Grapalat" w:cs="Sylfaen"/>
                <w:color w:val="000000"/>
                <w:sz w:val="22"/>
                <w:szCs w:val="22"/>
                <w:lang w:val="hy-AM"/>
              </w:rPr>
              <w:t>սարքավորումներ</w:t>
            </w:r>
            <w:r w:rsidR="00895E4B">
              <w:rPr>
                <w:rFonts w:ascii="GHEA Grapalat" w:hAnsi="GHEA Grapalat" w:cs="Sylfaen"/>
                <w:color w:val="000000"/>
                <w:sz w:val="22"/>
                <w:szCs w:val="22"/>
                <w:lang w:val="hy-AM"/>
              </w:rPr>
              <w:t>ը</w:t>
            </w:r>
            <w:r w:rsidRPr="00D44669">
              <w:rPr>
                <w:rFonts w:ascii="GHEA Grapalat" w:hAnsi="GHEA Grapalat"/>
                <w:color w:val="000000"/>
                <w:sz w:val="22"/>
                <w:szCs w:val="22"/>
                <w:lang w:val="hy-AM"/>
              </w:rPr>
              <w:t xml:space="preserve"> </w:t>
            </w:r>
            <w:r w:rsidRPr="00D44669">
              <w:rPr>
                <w:rFonts w:ascii="GHEA Grapalat" w:hAnsi="GHEA Grapalat" w:cs="Sylfaen"/>
                <w:color w:val="000000"/>
                <w:sz w:val="22"/>
                <w:szCs w:val="22"/>
                <w:lang w:val="hy-AM"/>
              </w:rPr>
              <w:t>և</w:t>
            </w:r>
            <w:r w:rsidRPr="00D44669">
              <w:rPr>
                <w:rFonts w:ascii="Calibri" w:hAnsi="Calibri" w:cs="Calibri"/>
                <w:b/>
                <w:color w:val="000000"/>
                <w:sz w:val="22"/>
                <w:szCs w:val="22"/>
                <w:lang w:val="hy-AM"/>
              </w:rPr>
              <w:t> </w:t>
            </w:r>
            <w:r w:rsidRPr="00D44669">
              <w:rPr>
                <w:rFonts w:ascii="GHEA Grapalat" w:hAnsi="GHEA Grapalat"/>
                <w:b/>
                <w:color w:val="000000"/>
                <w:sz w:val="22"/>
                <w:szCs w:val="22"/>
                <w:lang w:val="hy-AM"/>
              </w:rPr>
              <w:t xml:space="preserve"> </w:t>
            </w:r>
            <w:r w:rsidRPr="00D44669">
              <w:rPr>
                <w:rFonts w:ascii="GHEA Grapalat" w:hAnsi="GHEA Grapalat" w:cs="Sylfaen"/>
                <w:color w:val="000000"/>
                <w:sz w:val="22"/>
                <w:szCs w:val="22"/>
                <w:lang w:val="hy-AM"/>
              </w:rPr>
              <w:t>բժշկական</w:t>
            </w:r>
            <w:r w:rsidRPr="00D44669">
              <w:rPr>
                <w:rFonts w:ascii="GHEA Grapalat" w:hAnsi="GHEA Grapalat"/>
                <w:color w:val="000000"/>
                <w:sz w:val="22"/>
                <w:szCs w:val="22"/>
                <w:lang w:val="hy-AM"/>
              </w:rPr>
              <w:t xml:space="preserve"> </w:t>
            </w:r>
            <w:r w:rsidRPr="00D44669">
              <w:rPr>
                <w:rFonts w:ascii="GHEA Grapalat" w:hAnsi="GHEA Grapalat" w:cs="Sylfaen"/>
                <w:color w:val="000000"/>
                <w:sz w:val="22"/>
                <w:szCs w:val="22"/>
                <w:lang w:val="hy-AM"/>
              </w:rPr>
              <w:t>գործիքներ</w:t>
            </w:r>
            <w:r w:rsidR="00895E4B">
              <w:rPr>
                <w:rFonts w:ascii="GHEA Grapalat" w:hAnsi="GHEA Grapalat" w:cs="Sylfaen"/>
                <w:color w:val="000000"/>
                <w:sz w:val="22"/>
                <w:szCs w:val="22"/>
                <w:lang w:val="hy-AM"/>
              </w:rPr>
              <w:t>ը</w:t>
            </w:r>
            <w:r w:rsidRPr="00D44669">
              <w:rPr>
                <w:rFonts w:ascii="GHEA Grapalat" w:eastAsia="MS Mincho" w:hAnsi="GHEA Grapalat" w:cs="Cambria Math"/>
                <w:color w:val="000000"/>
                <w:sz w:val="22"/>
                <w:szCs w:val="22"/>
                <w:lang w:val="hy-AM"/>
              </w:rPr>
              <w:t>.</w:t>
            </w:r>
          </w:p>
          <w:p w14:paraId="755C28E9" w14:textId="77777777" w:rsidR="007B2AF9" w:rsidRDefault="007B2AF9" w:rsidP="00D52D0B">
            <w:pPr>
              <w:shd w:val="clear" w:color="000000" w:fill="FFFFFF"/>
              <w:snapToGrid w:val="0"/>
              <w:jc w:val="both"/>
              <w:rPr>
                <w:rFonts w:ascii="GHEA Grapalat" w:hAnsi="GHEA Grapalat"/>
                <w:color w:val="000000"/>
                <w:sz w:val="22"/>
                <w:szCs w:val="22"/>
                <w:lang w:val="hy-AM"/>
              </w:rPr>
            </w:pPr>
          </w:p>
          <w:p w14:paraId="3427A6D5" w14:textId="56FE5051" w:rsidR="007B2AF9" w:rsidRPr="00D44669" w:rsidRDefault="007B2AF9" w:rsidP="00D52D0B">
            <w:pPr>
              <w:shd w:val="clear" w:color="000000" w:fill="FFFFFF"/>
              <w:snapToGrid w:val="0"/>
              <w:jc w:val="both"/>
              <w:rPr>
                <w:rFonts w:ascii="GHEA Grapalat" w:hAnsi="GHEA Grapalat"/>
                <w:color w:val="000000"/>
                <w:sz w:val="22"/>
                <w:szCs w:val="22"/>
                <w:lang w:val="hy-AM"/>
              </w:rPr>
            </w:pPr>
          </w:p>
        </w:tc>
        <w:tc>
          <w:tcPr>
            <w:tcW w:w="3060"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tcPr>
          <w:p w14:paraId="7038056E" w14:textId="489B2302" w:rsidR="00D67326" w:rsidRPr="00D44669" w:rsidRDefault="00D67326" w:rsidP="00CA3B04">
            <w:pPr>
              <w:snapToGrid w:val="0"/>
              <w:jc w:val="center"/>
              <w:rPr>
                <w:rFonts w:ascii="GHEA Grapalat" w:hAnsi="GHEA Grapalat"/>
                <w:color w:val="000000"/>
                <w:sz w:val="22"/>
                <w:szCs w:val="22"/>
                <w:shd w:val="clear" w:color="000000" w:fill="FFFFFF"/>
                <w:lang w:val="hy-AM"/>
              </w:rPr>
            </w:pPr>
            <w:r w:rsidRPr="00886BE4">
              <w:rPr>
                <w:rFonts w:ascii="GHEA Grapalat" w:hAnsi="GHEA Grapalat" w:cs="Sylfaen"/>
                <w:sz w:val="22"/>
                <w:szCs w:val="22"/>
                <w:lang w:val="hy-AM"/>
              </w:rPr>
              <w:t>Կառավարության</w:t>
            </w:r>
            <w:r w:rsidRPr="00886BE4">
              <w:rPr>
                <w:rFonts w:ascii="GHEA Grapalat" w:hAnsi="GHEA Grapalat"/>
                <w:sz w:val="22"/>
                <w:szCs w:val="22"/>
                <w:lang w:val="af-ZA"/>
              </w:rPr>
              <w:t xml:space="preserve"> 2002 </w:t>
            </w:r>
            <w:r w:rsidRPr="00886BE4">
              <w:rPr>
                <w:rFonts w:ascii="GHEA Grapalat" w:hAnsi="GHEA Grapalat" w:cs="Sylfaen"/>
                <w:sz w:val="22"/>
                <w:szCs w:val="22"/>
                <w:lang w:val="hy-AM"/>
              </w:rPr>
              <w:t>թ</w:t>
            </w:r>
            <w:r w:rsidR="00CA3B04" w:rsidRPr="00886BE4">
              <w:rPr>
                <w:rFonts w:ascii="GHEA Grapalat" w:hAnsi="GHEA Grapalat" w:cs="Sylfaen"/>
                <w:sz w:val="22"/>
                <w:szCs w:val="22"/>
                <w:lang w:val="hy-AM"/>
              </w:rPr>
              <w:t>վականի</w:t>
            </w:r>
            <w:r w:rsidRPr="00886BE4">
              <w:rPr>
                <w:rFonts w:ascii="GHEA Grapalat" w:hAnsi="GHEA Grapalat"/>
                <w:sz w:val="22"/>
                <w:szCs w:val="22"/>
                <w:lang w:val="af-ZA"/>
              </w:rPr>
              <w:t xml:space="preserve"> </w:t>
            </w:r>
            <w:r w:rsidRPr="00886BE4">
              <w:rPr>
                <w:rFonts w:ascii="GHEA Grapalat" w:hAnsi="GHEA Grapalat" w:cs="Sylfaen"/>
                <w:sz w:val="22"/>
                <w:szCs w:val="22"/>
                <w:lang w:val="hy-AM"/>
              </w:rPr>
              <w:t>դեկտեմբերի</w:t>
            </w:r>
            <w:r w:rsidRPr="00886BE4">
              <w:rPr>
                <w:rFonts w:ascii="GHEA Grapalat" w:hAnsi="GHEA Grapalat"/>
                <w:sz w:val="22"/>
                <w:szCs w:val="22"/>
                <w:lang w:val="hy-AM"/>
              </w:rPr>
              <w:t xml:space="preserve"> 5-</w:t>
            </w:r>
            <w:r w:rsidRPr="00886BE4">
              <w:rPr>
                <w:rFonts w:ascii="GHEA Grapalat" w:hAnsi="GHEA Grapalat" w:cs="Sylfaen"/>
                <w:sz w:val="22"/>
                <w:szCs w:val="22"/>
                <w:lang w:val="hy-AM"/>
              </w:rPr>
              <w:t>ի</w:t>
            </w:r>
            <w:r w:rsidRPr="00886BE4">
              <w:rPr>
                <w:rFonts w:ascii="GHEA Grapalat" w:hAnsi="GHEA Grapalat"/>
                <w:sz w:val="22"/>
                <w:szCs w:val="22"/>
                <w:lang w:val="hy-AM"/>
              </w:rPr>
              <w:t xml:space="preserve"> </w:t>
            </w:r>
            <w:r w:rsidRPr="00886BE4">
              <w:rPr>
                <w:rFonts w:ascii="GHEA Grapalat" w:hAnsi="GHEA Grapalat"/>
                <w:sz w:val="22"/>
                <w:szCs w:val="22"/>
                <w:lang w:val="af-ZA"/>
              </w:rPr>
              <w:t>N</w:t>
            </w:r>
            <w:r w:rsidRPr="00886BE4">
              <w:rPr>
                <w:rFonts w:ascii="GHEA Grapalat" w:hAnsi="GHEA Grapalat"/>
                <w:sz w:val="22"/>
                <w:szCs w:val="22"/>
                <w:lang w:val="hy-AM"/>
              </w:rPr>
              <w:t xml:space="preserve"> 1936-</w:t>
            </w:r>
            <w:r w:rsidRPr="00886BE4">
              <w:rPr>
                <w:rFonts w:ascii="GHEA Grapalat" w:hAnsi="GHEA Grapalat" w:cs="Sylfaen"/>
                <w:sz w:val="22"/>
                <w:szCs w:val="22"/>
                <w:lang w:val="af-ZA"/>
              </w:rPr>
              <w:t>Ն</w:t>
            </w:r>
            <w:r w:rsidRPr="00886BE4">
              <w:rPr>
                <w:rFonts w:ascii="GHEA Grapalat" w:hAnsi="GHEA Grapalat"/>
                <w:sz w:val="22"/>
                <w:szCs w:val="22"/>
                <w:lang w:val="af-ZA"/>
              </w:rPr>
              <w:t xml:space="preserve"> </w:t>
            </w:r>
            <w:r w:rsidRPr="00886BE4">
              <w:rPr>
                <w:rFonts w:ascii="GHEA Grapalat" w:hAnsi="GHEA Grapalat" w:cs="Sylfaen"/>
                <w:sz w:val="22"/>
                <w:szCs w:val="22"/>
                <w:lang w:val="hy-AM"/>
              </w:rPr>
              <w:t>որոշում</w:t>
            </w:r>
            <w:r w:rsidRPr="00886BE4">
              <w:rPr>
                <w:rFonts w:ascii="GHEA Grapalat" w:hAnsi="GHEA Grapalat"/>
                <w:sz w:val="22"/>
                <w:szCs w:val="22"/>
                <w:lang w:val="hy-AM"/>
              </w:rPr>
              <w:t xml:space="preserve">, </w:t>
            </w:r>
            <w:r w:rsidRPr="00886BE4">
              <w:rPr>
                <w:rFonts w:ascii="GHEA Grapalat" w:hAnsi="GHEA Grapalat" w:cs="Sylfaen"/>
                <w:sz w:val="22"/>
                <w:szCs w:val="22"/>
                <w:lang w:val="af-ZA"/>
              </w:rPr>
              <w:t>հավելված</w:t>
            </w:r>
            <w:r w:rsidRPr="00886BE4">
              <w:rPr>
                <w:rFonts w:ascii="GHEA Grapalat" w:hAnsi="GHEA Grapalat"/>
                <w:sz w:val="22"/>
                <w:szCs w:val="22"/>
                <w:lang w:val="af-ZA"/>
              </w:rPr>
              <w:t xml:space="preserve"> </w:t>
            </w:r>
            <w:r w:rsidRPr="00886BE4">
              <w:rPr>
                <w:rFonts w:ascii="GHEA Grapalat" w:hAnsi="GHEA Grapalat"/>
                <w:sz w:val="22"/>
                <w:szCs w:val="22"/>
                <w:lang w:val="hy-AM"/>
              </w:rPr>
              <w:t xml:space="preserve">N </w:t>
            </w:r>
            <w:r w:rsidRPr="00886BE4">
              <w:rPr>
                <w:rFonts w:ascii="GHEA Grapalat" w:hAnsi="GHEA Grapalat"/>
                <w:sz w:val="22"/>
                <w:szCs w:val="22"/>
                <w:lang w:val="af-ZA"/>
              </w:rPr>
              <w:t>1,</w:t>
            </w:r>
            <w:r w:rsidRPr="00886BE4">
              <w:rPr>
                <w:rFonts w:ascii="GHEA Grapalat" w:hAnsi="GHEA Grapalat"/>
                <w:sz w:val="22"/>
                <w:szCs w:val="22"/>
                <w:lang w:val="hy-AM"/>
              </w:rPr>
              <w:t xml:space="preserve"> </w:t>
            </w:r>
            <w:r w:rsidRPr="00886BE4">
              <w:rPr>
                <w:rFonts w:ascii="GHEA Grapalat" w:hAnsi="GHEA Grapalat" w:cs="Sylfaen"/>
                <w:sz w:val="22"/>
                <w:szCs w:val="22"/>
                <w:lang w:val="af-ZA"/>
              </w:rPr>
              <w:t>կ</w:t>
            </w:r>
            <w:r w:rsidRPr="00D44669">
              <w:rPr>
                <w:rFonts w:ascii="GHEA Grapalat" w:hAnsi="GHEA Grapalat" w:cs="Sylfaen"/>
                <w:color w:val="000000"/>
                <w:sz w:val="22"/>
                <w:szCs w:val="22"/>
                <w:lang w:val="hy-AM"/>
              </w:rPr>
              <w:t>ետ</w:t>
            </w:r>
            <w:r w:rsidRPr="00D44669">
              <w:rPr>
                <w:rFonts w:ascii="GHEA Grapalat" w:hAnsi="GHEA Grapalat"/>
                <w:color w:val="000000"/>
                <w:sz w:val="22"/>
                <w:szCs w:val="22"/>
                <w:lang w:val="hy-AM"/>
              </w:rPr>
              <w:t xml:space="preserve"> 1</w:t>
            </w:r>
            <w:r w:rsidRPr="00D44669">
              <w:rPr>
                <w:rFonts w:ascii="GHEA Grapalat" w:eastAsia="MS Mincho" w:hAnsi="GHEA Grapalat" w:cs="Cambria Math"/>
                <w:color w:val="000000"/>
                <w:sz w:val="22"/>
                <w:szCs w:val="22"/>
                <w:lang w:val="hy-AM"/>
              </w:rPr>
              <w:t>.</w:t>
            </w:r>
            <w:r w:rsidRPr="00D44669">
              <w:rPr>
                <w:rFonts w:ascii="GHEA Grapalat" w:hAnsi="GHEA Grapalat"/>
                <w:color w:val="000000"/>
                <w:sz w:val="22"/>
                <w:szCs w:val="22"/>
                <w:lang w:val="hy-AM"/>
              </w:rPr>
              <w:t>21</w:t>
            </w:r>
          </w:p>
        </w:tc>
        <w:tc>
          <w:tcPr>
            <w:tcW w:w="497"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303534D0" w14:textId="77777777" w:rsidR="00D67326" w:rsidRPr="00D44669" w:rsidRDefault="00D67326" w:rsidP="00C300BB">
            <w:pPr>
              <w:snapToGrid w:val="0"/>
              <w:jc w:val="center"/>
              <w:rPr>
                <w:rFonts w:ascii="GHEA Grapalat" w:eastAsia="Arial Unicode MS" w:hAnsi="GHEA Grapalat"/>
                <w:sz w:val="22"/>
                <w:szCs w:val="22"/>
                <w:lang w:val="hy-AM"/>
              </w:rPr>
            </w:pPr>
          </w:p>
        </w:tc>
        <w:tc>
          <w:tcPr>
            <w:tcW w:w="426"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0437E01D" w14:textId="77777777" w:rsidR="00D67326" w:rsidRPr="00D44669" w:rsidRDefault="00D67326" w:rsidP="00C300BB">
            <w:pPr>
              <w:snapToGrid w:val="0"/>
              <w:jc w:val="center"/>
              <w:rPr>
                <w:rFonts w:ascii="GHEA Grapalat" w:eastAsia="Arial Unicode MS" w:hAnsi="GHEA Grapalat"/>
                <w:sz w:val="22"/>
                <w:szCs w:val="22"/>
                <w:lang w:val="hy-AM"/>
              </w:rPr>
            </w:pPr>
          </w:p>
        </w:tc>
        <w:tc>
          <w:tcPr>
            <w:tcW w:w="567"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6E9D7620" w14:textId="77777777" w:rsidR="00D67326" w:rsidRPr="00D44669" w:rsidRDefault="00D67326" w:rsidP="00C300BB">
            <w:pPr>
              <w:snapToGrid w:val="0"/>
              <w:jc w:val="center"/>
              <w:rPr>
                <w:rFonts w:ascii="GHEA Grapalat" w:eastAsia="Arial Unicode MS" w:hAnsi="GHEA Grapalat"/>
                <w:sz w:val="22"/>
                <w:szCs w:val="22"/>
                <w:lang w:val="hy-AM"/>
              </w:rPr>
            </w:pPr>
          </w:p>
        </w:tc>
        <w:tc>
          <w:tcPr>
            <w:tcW w:w="70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29C98F4E" w14:textId="77777777" w:rsidR="00D67326" w:rsidRPr="00D44669" w:rsidRDefault="00D67326" w:rsidP="00C300BB">
            <w:pPr>
              <w:snapToGrid w:val="0"/>
              <w:jc w:val="center"/>
              <w:rPr>
                <w:rFonts w:ascii="GHEA Grapalat" w:eastAsia="Arial Unicode MS" w:hAnsi="GHEA Grapalat"/>
                <w:sz w:val="22"/>
                <w:szCs w:val="22"/>
                <w:lang w:val="hy-AM"/>
              </w:rPr>
            </w:pPr>
          </w:p>
        </w:tc>
        <w:tc>
          <w:tcPr>
            <w:tcW w:w="2127"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348B698B" w14:textId="77777777" w:rsidR="00D67326" w:rsidRPr="00D44669" w:rsidRDefault="00D67326" w:rsidP="00C300BB">
            <w:pPr>
              <w:snapToGrid w:val="0"/>
              <w:jc w:val="center"/>
              <w:rPr>
                <w:rFonts w:ascii="GHEA Grapalat" w:eastAsia="Arial Unicode MS" w:hAnsi="GHEA Grapalat"/>
                <w:sz w:val="22"/>
                <w:szCs w:val="22"/>
                <w:lang w:val="hy-AM"/>
              </w:rPr>
            </w:pPr>
          </w:p>
        </w:tc>
        <w:tc>
          <w:tcPr>
            <w:tcW w:w="1244"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635CDAE7" w14:textId="77777777" w:rsidR="00D67326" w:rsidRPr="00D44669" w:rsidRDefault="00D67326" w:rsidP="00C300BB">
            <w:pPr>
              <w:snapToGrid w:val="0"/>
              <w:jc w:val="center"/>
              <w:rPr>
                <w:rFonts w:ascii="GHEA Grapalat" w:eastAsia="Arial Unicode MS" w:hAnsi="GHEA Grapalat"/>
                <w:sz w:val="22"/>
                <w:szCs w:val="22"/>
                <w:lang w:val="hy-AM"/>
              </w:rPr>
            </w:pPr>
          </w:p>
        </w:tc>
      </w:tr>
      <w:tr w:rsidR="00D67326" w:rsidRPr="00886BE4" w14:paraId="7C4F816B" w14:textId="77777777" w:rsidTr="007B2AF9">
        <w:trPr>
          <w:trHeight w:val="440"/>
        </w:trPr>
        <w:tc>
          <w:tcPr>
            <w:tcW w:w="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AEC05B" w14:textId="2FFEA94D" w:rsidR="00D67326" w:rsidRPr="00C20B4D" w:rsidRDefault="00D67326" w:rsidP="00736FE0">
            <w:pPr>
              <w:snapToGrid w:val="0"/>
              <w:jc w:val="center"/>
              <w:rPr>
                <w:rFonts w:ascii="GHEA Grapalat" w:eastAsia="Arial Unicode MS" w:hAnsi="GHEA Grapalat"/>
                <w:sz w:val="22"/>
                <w:szCs w:val="22"/>
                <w:lang w:val="ru-RU"/>
              </w:rPr>
            </w:pPr>
            <w:r w:rsidRPr="00886BE4">
              <w:rPr>
                <w:rFonts w:ascii="GHEA Grapalat" w:eastAsia="Arial Unicode MS" w:hAnsi="GHEA Grapalat"/>
                <w:sz w:val="22"/>
                <w:szCs w:val="22"/>
              </w:rPr>
              <w:lastRenderedPageBreak/>
              <w:t>1</w:t>
            </w:r>
            <w:r w:rsidR="00C20B4D">
              <w:rPr>
                <w:rFonts w:ascii="GHEA Grapalat" w:eastAsia="Arial Unicode MS" w:hAnsi="GHEA Grapalat"/>
                <w:sz w:val="22"/>
                <w:szCs w:val="22"/>
                <w:lang w:val="ru-RU"/>
              </w:rPr>
              <w:t>)</w:t>
            </w:r>
          </w:p>
        </w:tc>
        <w:tc>
          <w:tcPr>
            <w:tcW w:w="5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1630E9" w14:textId="77777777" w:rsidR="00D67326" w:rsidRPr="00886BE4" w:rsidRDefault="00D67326" w:rsidP="00C300BB">
            <w:pPr>
              <w:shd w:val="clear" w:color="000000" w:fill="FFFFFF"/>
              <w:snapToGrid w:val="0"/>
              <w:rPr>
                <w:rFonts w:ascii="GHEA Grapalat" w:hAnsi="GHEA Grapalat"/>
                <w:color w:val="000000"/>
                <w:sz w:val="22"/>
                <w:szCs w:val="22"/>
              </w:rPr>
            </w:pPr>
            <w:r w:rsidRPr="00886BE4">
              <w:rPr>
                <w:rFonts w:ascii="GHEA Grapalat" w:hAnsi="GHEA Grapalat" w:cs="Sylfaen"/>
                <w:color w:val="000000"/>
                <w:sz w:val="22"/>
                <w:szCs w:val="22"/>
              </w:rPr>
              <w:t>Պահարաններ</w:t>
            </w:r>
            <w:r w:rsidRPr="00886BE4">
              <w:rPr>
                <w:rFonts w:ascii="GHEA Grapalat" w:hAnsi="GHEA Grapalat"/>
                <w:color w:val="000000"/>
                <w:sz w:val="22"/>
                <w:szCs w:val="22"/>
              </w:rPr>
              <w:t xml:space="preserve">` </w:t>
            </w:r>
            <w:r w:rsidRPr="00886BE4">
              <w:rPr>
                <w:rFonts w:ascii="GHEA Grapalat" w:hAnsi="GHEA Grapalat" w:cs="Sylfaen"/>
                <w:color w:val="000000"/>
                <w:sz w:val="22"/>
                <w:szCs w:val="22"/>
              </w:rPr>
              <w:t>գործիքների</w:t>
            </w:r>
            <w:r w:rsidRPr="00886BE4">
              <w:rPr>
                <w:rFonts w:ascii="GHEA Grapalat" w:hAnsi="GHEA Grapalat"/>
                <w:color w:val="000000"/>
                <w:sz w:val="22"/>
                <w:szCs w:val="22"/>
              </w:rPr>
              <w:t xml:space="preserve"> </w:t>
            </w:r>
            <w:r w:rsidRPr="00886BE4">
              <w:rPr>
                <w:rFonts w:ascii="GHEA Grapalat" w:hAnsi="GHEA Grapalat" w:cs="Sylfaen"/>
                <w:color w:val="000000"/>
                <w:sz w:val="22"/>
                <w:szCs w:val="22"/>
              </w:rPr>
              <w:t>համար</w:t>
            </w:r>
          </w:p>
        </w:tc>
        <w:tc>
          <w:tcPr>
            <w:tcW w:w="3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5F29EB" w14:textId="77777777" w:rsidR="00D67326" w:rsidRPr="00886BE4" w:rsidRDefault="00D67326" w:rsidP="00C300BB">
            <w:pPr>
              <w:snapToGrid w:val="0"/>
              <w:jc w:val="center"/>
              <w:rPr>
                <w:rFonts w:ascii="GHEA Grapalat" w:hAnsi="GHEA Grapalat"/>
                <w:color w:val="000000"/>
                <w:sz w:val="22"/>
                <w:szCs w:val="22"/>
                <w:shd w:val="clear" w:color="000000" w:fill="FFFFFF"/>
              </w:rPr>
            </w:pPr>
          </w:p>
        </w:tc>
        <w:tc>
          <w:tcPr>
            <w:tcW w:w="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D7FCF4" w14:textId="77777777" w:rsidR="00D67326" w:rsidRPr="00886BE4" w:rsidRDefault="00D67326" w:rsidP="00C300BB">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0FFBA7" w14:textId="77777777" w:rsidR="00D67326" w:rsidRPr="00886BE4" w:rsidRDefault="00D67326" w:rsidP="00C300BB">
            <w:pPr>
              <w:snapToGrid w:val="0"/>
              <w:jc w:val="center"/>
              <w:rPr>
                <w:rFonts w:ascii="GHEA Grapalat" w:eastAsia="Arial Unicode MS" w:hAnsi="GHEA Grapalat"/>
                <w:sz w:val="22"/>
                <w:szCs w:val="22"/>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35F56F" w14:textId="77777777" w:rsidR="00D67326" w:rsidRPr="00886BE4" w:rsidRDefault="00D67326" w:rsidP="00C300BB">
            <w:pPr>
              <w:snapToGrid w:val="0"/>
              <w:jc w:val="center"/>
              <w:rPr>
                <w:rFonts w:ascii="GHEA Grapalat" w:eastAsia="Arial Unicode MS" w:hAnsi="GHEA Grapalat"/>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156CE7" w14:textId="77777777" w:rsidR="00D67326" w:rsidRPr="00886BE4" w:rsidRDefault="00D67326" w:rsidP="00C300BB">
            <w:pPr>
              <w:snapToGrid w:val="0"/>
              <w:jc w:val="center"/>
              <w:rPr>
                <w:rFonts w:ascii="GHEA Grapalat" w:eastAsia="Arial Unicode MS" w:hAnsi="GHEA Grapalat"/>
                <w:sz w:val="22"/>
                <w:szCs w:val="22"/>
              </w:rPr>
            </w:pPr>
            <w:r w:rsidRPr="00886BE4">
              <w:rPr>
                <w:rFonts w:ascii="GHEA Grapalat" w:eastAsia="Arial Unicode MS" w:hAnsi="GHEA Grapalat"/>
                <w:sz w:val="22"/>
                <w:szCs w:val="22"/>
              </w:rPr>
              <w:t>0,5</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FFC1FF" w14:textId="77777777" w:rsidR="00D67326" w:rsidRPr="00886BE4" w:rsidRDefault="00D67326" w:rsidP="00C300BB">
            <w:pPr>
              <w:snapToGrid w:val="0"/>
              <w:jc w:val="center"/>
              <w:rPr>
                <w:rFonts w:ascii="GHEA Grapalat" w:hAnsi="GHEA Grapalat"/>
                <w:sz w:val="22"/>
                <w:szCs w:val="22"/>
              </w:rPr>
            </w:pPr>
            <w:r w:rsidRPr="00886BE4">
              <w:rPr>
                <w:rFonts w:ascii="GHEA Grapalat" w:hAnsi="GHEA Grapalat" w:cs="Sylfaen"/>
                <w:sz w:val="22"/>
                <w:szCs w:val="22"/>
              </w:rPr>
              <w:t>Դիտողական</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C21294" w14:textId="77777777" w:rsidR="00D67326" w:rsidRPr="00886BE4" w:rsidRDefault="00D67326" w:rsidP="00C300BB">
            <w:pPr>
              <w:snapToGrid w:val="0"/>
              <w:jc w:val="center"/>
              <w:rPr>
                <w:rFonts w:ascii="GHEA Grapalat" w:eastAsia="Arial Unicode MS" w:hAnsi="GHEA Grapalat"/>
                <w:sz w:val="22"/>
                <w:szCs w:val="22"/>
              </w:rPr>
            </w:pPr>
          </w:p>
        </w:tc>
      </w:tr>
      <w:tr w:rsidR="00D67326" w:rsidRPr="00886BE4" w14:paraId="0DF1F11C" w14:textId="77777777" w:rsidTr="007B2AF9">
        <w:trPr>
          <w:trHeight w:val="440"/>
        </w:trPr>
        <w:tc>
          <w:tcPr>
            <w:tcW w:w="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D4EB" w14:textId="57B1B8B3" w:rsidR="00D67326" w:rsidRPr="00C20B4D" w:rsidRDefault="00D67326" w:rsidP="00736FE0">
            <w:pPr>
              <w:snapToGrid w:val="0"/>
              <w:jc w:val="center"/>
              <w:rPr>
                <w:rFonts w:ascii="GHEA Grapalat" w:eastAsia="Arial Unicode MS" w:hAnsi="GHEA Grapalat"/>
                <w:sz w:val="22"/>
                <w:szCs w:val="22"/>
                <w:lang w:val="ru-RU"/>
              </w:rPr>
            </w:pPr>
            <w:r w:rsidRPr="00886BE4">
              <w:rPr>
                <w:rFonts w:ascii="GHEA Grapalat" w:eastAsia="Arial Unicode MS" w:hAnsi="GHEA Grapalat"/>
                <w:sz w:val="22"/>
                <w:szCs w:val="22"/>
              </w:rPr>
              <w:t>2</w:t>
            </w:r>
            <w:r w:rsidR="00C20B4D">
              <w:rPr>
                <w:rFonts w:ascii="GHEA Grapalat" w:eastAsia="Arial Unicode MS" w:hAnsi="GHEA Grapalat"/>
                <w:sz w:val="22"/>
                <w:szCs w:val="22"/>
                <w:lang w:val="ru-RU"/>
              </w:rPr>
              <w:t>)</w:t>
            </w:r>
          </w:p>
        </w:tc>
        <w:tc>
          <w:tcPr>
            <w:tcW w:w="5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08F657" w14:textId="77777777" w:rsidR="00D67326" w:rsidRPr="00886BE4" w:rsidRDefault="00D67326" w:rsidP="00C300BB">
            <w:pPr>
              <w:shd w:val="clear" w:color="000000" w:fill="FFFFFF"/>
              <w:snapToGrid w:val="0"/>
              <w:rPr>
                <w:rFonts w:ascii="GHEA Grapalat" w:hAnsi="GHEA Grapalat"/>
                <w:color w:val="000000"/>
                <w:sz w:val="22"/>
                <w:szCs w:val="22"/>
              </w:rPr>
            </w:pPr>
            <w:r w:rsidRPr="00886BE4">
              <w:rPr>
                <w:rFonts w:ascii="GHEA Grapalat" w:hAnsi="GHEA Grapalat" w:cs="Sylfaen"/>
                <w:color w:val="000000"/>
                <w:sz w:val="22"/>
                <w:szCs w:val="22"/>
              </w:rPr>
              <w:t>Գործիքների</w:t>
            </w:r>
            <w:r w:rsidRPr="00886BE4">
              <w:rPr>
                <w:rFonts w:ascii="GHEA Grapalat" w:hAnsi="GHEA Grapalat"/>
                <w:color w:val="000000"/>
                <w:sz w:val="22"/>
                <w:szCs w:val="22"/>
              </w:rPr>
              <w:t xml:space="preserve"> </w:t>
            </w:r>
            <w:r w:rsidRPr="00886BE4">
              <w:rPr>
                <w:rFonts w:ascii="GHEA Grapalat" w:hAnsi="GHEA Grapalat" w:cs="Sylfaen"/>
                <w:color w:val="000000"/>
                <w:sz w:val="22"/>
                <w:szCs w:val="22"/>
              </w:rPr>
              <w:t>սեղան</w:t>
            </w:r>
          </w:p>
        </w:tc>
        <w:tc>
          <w:tcPr>
            <w:tcW w:w="3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DF3F92" w14:textId="77777777" w:rsidR="00D67326" w:rsidRPr="00886BE4" w:rsidRDefault="00D67326" w:rsidP="00C300BB">
            <w:pPr>
              <w:snapToGrid w:val="0"/>
              <w:jc w:val="center"/>
              <w:rPr>
                <w:rFonts w:ascii="GHEA Grapalat" w:hAnsi="GHEA Grapalat"/>
                <w:color w:val="000000"/>
                <w:sz w:val="22"/>
                <w:szCs w:val="22"/>
                <w:shd w:val="clear" w:color="000000" w:fill="FFFFFF"/>
              </w:rPr>
            </w:pPr>
          </w:p>
        </w:tc>
        <w:tc>
          <w:tcPr>
            <w:tcW w:w="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96A751" w14:textId="77777777" w:rsidR="00D67326" w:rsidRPr="00886BE4" w:rsidRDefault="00D67326" w:rsidP="00C300BB">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9DC231" w14:textId="77777777" w:rsidR="00D67326" w:rsidRPr="00886BE4" w:rsidRDefault="00D67326" w:rsidP="00C300BB">
            <w:pPr>
              <w:snapToGrid w:val="0"/>
              <w:jc w:val="center"/>
              <w:rPr>
                <w:rFonts w:ascii="GHEA Grapalat" w:eastAsia="Arial Unicode MS" w:hAnsi="GHEA Grapalat"/>
                <w:sz w:val="22"/>
                <w:szCs w:val="22"/>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2F9DB4" w14:textId="77777777" w:rsidR="00D67326" w:rsidRPr="00886BE4" w:rsidRDefault="00D67326" w:rsidP="00C300BB">
            <w:pPr>
              <w:snapToGrid w:val="0"/>
              <w:jc w:val="center"/>
              <w:rPr>
                <w:rFonts w:ascii="GHEA Grapalat" w:eastAsia="Arial Unicode MS" w:hAnsi="GHEA Grapalat"/>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C1DC4D" w14:textId="77777777" w:rsidR="00D67326" w:rsidRPr="00886BE4" w:rsidRDefault="00D67326" w:rsidP="00C300BB">
            <w:pPr>
              <w:snapToGrid w:val="0"/>
              <w:jc w:val="center"/>
              <w:rPr>
                <w:rFonts w:ascii="GHEA Grapalat" w:eastAsia="Arial Unicode MS" w:hAnsi="GHEA Grapalat"/>
                <w:sz w:val="22"/>
                <w:szCs w:val="22"/>
              </w:rPr>
            </w:pPr>
            <w:r w:rsidRPr="00886BE4">
              <w:rPr>
                <w:rFonts w:ascii="GHEA Grapalat" w:eastAsia="Arial Unicode MS" w:hAnsi="GHEA Grapalat"/>
                <w:sz w:val="22"/>
                <w:szCs w:val="22"/>
              </w:rPr>
              <w:t>0,5</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2D74F9" w14:textId="77777777" w:rsidR="00D67326" w:rsidRPr="00886BE4" w:rsidRDefault="00D67326" w:rsidP="00C300BB">
            <w:pPr>
              <w:snapToGrid w:val="0"/>
              <w:jc w:val="center"/>
              <w:rPr>
                <w:rFonts w:ascii="GHEA Grapalat" w:hAnsi="GHEA Grapalat"/>
                <w:sz w:val="22"/>
                <w:szCs w:val="22"/>
              </w:rPr>
            </w:pPr>
            <w:r w:rsidRPr="00886BE4">
              <w:rPr>
                <w:rFonts w:ascii="GHEA Grapalat" w:hAnsi="GHEA Grapalat" w:cs="Sylfaen"/>
                <w:sz w:val="22"/>
                <w:szCs w:val="22"/>
              </w:rPr>
              <w:t>Դիտողական</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ED7016" w14:textId="77777777" w:rsidR="00D67326" w:rsidRPr="00886BE4" w:rsidRDefault="00D67326" w:rsidP="00C300BB">
            <w:pPr>
              <w:snapToGrid w:val="0"/>
              <w:jc w:val="center"/>
              <w:rPr>
                <w:rFonts w:ascii="GHEA Grapalat" w:eastAsia="Arial Unicode MS" w:hAnsi="GHEA Grapalat"/>
                <w:sz w:val="22"/>
                <w:szCs w:val="22"/>
              </w:rPr>
            </w:pPr>
          </w:p>
        </w:tc>
      </w:tr>
      <w:tr w:rsidR="00D67326" w:rsidRPr="00886BE4" w14:paraId="174832A1" w14:textId="77777777" w:rsidTr="00D44669">
        <w:trPr>
          <w:trHeight w:val="595"/>
        </w:trPr>
        <w:tc>
          <w:tcPr>
            <w:tcW w:w="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BB6F0E" w14:textId="5807A10A" w:rsidR="00D67326" w:rsidRPr="00C20B4D" w:rsidRDefault="00D67326" w:rsidP="00736FE0">
            <w:pPr>
              <w:snapToGrid w:val="0"/>
              <w:jc w:val="center"/>
              <w:rPr>
                <w:rFonts w:ascii="GHEA Grapalat" w:eastAsia="Arial Unicode MS" w:hAnsi="GHEA Grapalat"/>
                <w:sz w:val="22"/>
                <w:szCs w:val="22"/>
                <w:lang w:val="ru-RU"/>
              </w:rPr>
            </w:pPr>
            <w:r w:rsidRPr="00886BE4">
              <w:rPr>
                <w:rFonts w:ascii="GHEA Grapalat" w:eastAsia="Arial Unicode MS" w:hAnsi="GHEA Grapalat"/>
                <w:sz w:val="22"/>
                <w:szCs w:val="22"/>
              </w:rPr>
              <w:t>3</w:t>
            </w:r>
            <w:r w:rsidR="00C20B4D">
              <w:rPr>
                <w:rFonts w:ascii="GHEA Grapalat" w:eastAsia="Arial Unicode MS" w:hAnsi="GHEA Grapalat"/>
                <w:sz w:val="22"/>
                <w:szCs w:val="22"/>
                <w:lang w:val="ru-RU"/>
              </w:rPr>
              <w:t>)</w:t>
            </w:r>
          </w:p>
        </w:tc>
        <w:tc>
          <w:tcPr>
            <w:tcW w:w="5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A0222F" w14:textId="77777777" w:rsidR="00D67326" w:rsidRPr="00886BE4" w:rsidRDefault="00D67326" w:rsidP="00C300BB">
            <w:pPr>
              <w:shd w:val="clear" w:color="000000" w:fill="FFFFFF"/>
              <w:snapToGrid w:val="0"/>
              <w:rPr>
                <w:rFonts w:ascii="GHEA Grapalat" w:hAnsi="GHEA Grapalat" w:cs="Sylfaen"/>
                <w:color w:val="000000"/>
                <w:sz w:val="22"/>
                <w:szCs w:val="22"/>
              </w:rPr>
            </w:pPr>
            <w:r w:rsidRPr="00886BE4">
              <w:rPr>
                <w:rFonts w:ascii="GHEA Grapalat" w:hAnsi="GHEA Grapalat" w:cs="Sylfaen"/>
                <w:color w:val="000000"/>
                <w:sz w:val="22"/>
                <w:szCs w:val="22"/>
              </w:rPr>
              <w:t>Անհետաձգելի</w:t>
            </w:r>
            <w:r w:rsidRPr="00886BE4">
              <w:rPr>
                <w:rFonts w:ascii="GHEA Grapalat" w:hAnsi="GHEA Grapalat"/>
                <w:color w:val="000000"/>
                <w:sz w:val="22"/>
                <w:szCs w:val="22"/>
              </w:rPr>
              <w:t xml:space="preserve"> </w:t>
            </w:r>
            <w:r w:rsidRPr="00886BE4">
              <w:rPr>
                <w:rFonts w:ascii="GHEA Grapalat" w:hAnsi="GHEA Grapalat" w:cs="Sylfaen"/>
                <w:color w:val="000000"/>
                <w:sz w:val="22"/>
                <w:szCs w:val="22"/>
              </w:rPr>
              <w:t>բուժօգնության</w:t>
            </w:r>
            <w:r w:rsidRPr="00886BE4">
              <w:rPr>
                <w:rFonts w:ascii="GHEA Grapalat" w:hAnsi="GHEA Grapalat"/>
                <w:color w:val="000000"/>
                <w:sz w:val="22"/>
                <w:szCs w:val="22"/>
              </w:rPr>
              <w:t xml:space="preserve"> </w:t>
            </w:r>
            <w:r w:rsidRPr="00886BE4">
              <w:rPr>
                <w:rFonts w:ascii="GHEA Grapalat" w:hAnsi="GHEA Grapalat" w:cs="Sylfaen"/>
                <w:color w:val="000000"/>
                <w:sz w:val="22"/>
                <w:szCs w:val="22"/>
              </w:rPr>
              <w:t xml:space="preserve">պահարաններ </w:t>
            </w:r>
          </w:p>
          <w:p w14:paraId="644C4475" w14:textId="77777777" w:rsidR="00D67326" w:rsidRPr="00886BE4" w:rsidRDefault="00D67326" w:rsidP="00C300BB">
            <w:pPr>
              <w:shd w:val="clear" w:color="000000" w:fill="FFFFFF"/>
              <w:snapToGrid w:val="0"/>
              <w:rPr>
                <w:rFonts w:ascii="GHEA Grapalat" w:hAnsi="GHEA Grapalat"/>
                <w:color w:val="000000"/>
                <w:lang w:val="hy-AM"/>
              </w:rPr>
            </w:pPr>
            <w:r w:rsidRPr="00886BE4">
              <w:rPr>
                <w:rFonts w:ascii="GHEA Grapalat" w:hAnsi="GHEA Grapalat" w:cs="Sylfaen"/>
                <w:b/>
                <w:color w:val="000000"/>
                <w:lang w:val="hy-AM"/>
              </w:rPr>
              <w:t>Ն</w:t>
            </w:r>
            <w:r w:rsidRPr="00886BE4">
              <w:rPr>
                <w:rFonts w:ascii="GHEA Grapalat" w:hAnsi="GHEA Grapalat" w:cs="Sylfaen"/>
                <w:b/>
                <w:color w:val="000000"/>
              </w:rPr>
              <w:t>շում 1</w:t>
            </w:r>
            <w:r w:rsidRPr="00886BE4">
              <w:rPr>
                <w:rFonts w:ascii="GHEA Grapalat" w:hAnsi="GHEA Grapalat" w:cs="Sylfaen"/>
                <w:b/>
                <w:color w:val="000000"/>
                <w:lang w:val="hy-AM"/>
              </w:rPr>
              <w:t>*</w:t>
            </w:r>
          </w:p>
        </w:tc>
        <w:tc>
          <w:tcPr>
            <w:tcW w:w="3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EB1F1C" w14:textId="77777777" w:rsidR="00D67326" w:rsidRPr="00886BE4" w:rsidRDefault="00D67326" w:rsidP="00C300BB">
            <w:pPr>
              <w:snapToGrid w:val="0"/>
              <w:jc w:val="center"/>
              <w:rPr>
                <w:rFonts w:ascii="GHEA Grapalat" w:hAnsi="GHEA Grapalat"/>
                <w:color w:val="000000"/>
                <w:sz w:val="22"/>
                <w:szCs w:val="22"/>
                <w:shd w:val="clear" w:color="000000" w:fill="FFFFFF"/>
              </w:rPr>
            </w:pPr>
          </w:p>
        </w:tc>
        <w:tc>
          <w:tcPr>
            <w:tcW w:w="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155082" w14:textId="77777777" w:rsidR="00D67326" w:rsidRPr="00886BE4" w:rsidRDefault="00D67326" w:rsidP="00C300BB">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BE752D" w14:textId="77777777" w:rsidR="00D67326" w:rsidRPr="00886BE4" w:rsidRDefault="00D67326" w:rsidP="00C300BB">
            <w:pPr>
              <w:snapToGrid w:val="0"/>
              <w:jc w:val="center"/>
              <w:rPr>
                <w:rFonts w:ascii="GHEA Grapalat" w:eastAsia="Arial Unicode MS" w:hAnsi="GHEA Grapalat"/>
                <w:sz w:val="22"/>
                <w:szCs w:val="22"/>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A2130B" w14:textId="77777777" w:rsidR="00D67326" w:rsidRPr="00886BE4" w:rsidRDefault="00D67326" w:rsidP="00C300BB">
            <w:pPr>
              <w:snapToGrid w:val="0"/>
              <w:jc w:val="center"/>
              <w:rPr>
                <w:rFonts w:ascii="GHEA Grapalat" w:eastAsia="Arial Unicode MS" w:hAnsi="GHEA Grapalat"/>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C162B7" w14:textId="77777777" w:rsidR="00D67326" w:rsidRPr="00886BE4" w:rsidRDefault="00D67326" w:rsidP="00C300BB">
            <w:pPr>
              <w:snapToGrid w:val="0"/>
              <w:jc w:val="center"/>
              <w:rPr>
                <w:rFonts w:ascii="GHEA Grapalat" w:eastAsia="Arial Unicode MS" w:hAnsi="GHEA Grapalat"/>
                <w:sz w:val="22"/>
                <w:szCs w:val="22"/>
              </w:rPr>
            </w:pPr>
            <w:r w:rsidRPr="00886BE4">
              <w:rPr>
                <w:rFonts w:ascii="GHEA Grapalat" w:eastAsia="Arial Unicode MS" w:hAnsi="GHEA Grapalat"/>
                <w:sz w:val="22"/>
                <w:szCs w:val="22"/>
              </w:rPr>
              <w:t>5</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F4D887" w14:textId="77777777" w:rsidR="00D67326" w:rsidRPr="00886BE4" w:rsidRDefault="00D67326" w:rsidP="00C300BB">
            <w:pPr>
              <w:snapToGrid w:val="0"/>
              <w:jc w:val="center"/>
              <w:rPr>
                <w:rFonts w:ascii="GHEA Grapalat" w:hAnsi="GHEA Grapalat"/>
                <w:sz w:val="22"/>
                <w:szCs w:val="22"/>
              </w:rPr>
            </w:pPr>
            <w:r w:rsidRPr="00886BE4">
              <w:rPr>
                <w:rFonts w:ascii="GHEA Grapalat" w:hAnsi="GHEA Grapalat" w:cs="Sylfaen"/>
                <w:sz w:val="22"/>
                <w:szCs w:val="22"/>
              </w:rPr>
              <w:t>Դիտողական</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2388E9" w14:textId="77777777" w:rsidR="00D67326" w:rsidRPr="00886BE4" w:rsidRDefault="00D67326" w:rsidP="00C300BB">
            <w:pPr>
              <w:snapToGrid w:val="0"/>
              <w:jc w:val="center"/>
              <w:rPr>
                <w:rFonts w:ascii="GHEA Grapalat" w:eastAsia="Arial Unicode MS" w:hAnsi="GHEA Grapalat"/>
                <w:sz w:val="22"/>
                <w:szCs w:val="22"/>
              </w:rPr>
            </w:pPr>
          </w:p>
        </w:tc>
      </w:tr>
      <w:tr w:rsidR="00D67326" w:rsidRPr="00886BE4" w14:paraId="641693FB" w14:textId="77777777" w:rsidTr="00D44669">
        <w:trPr>
          <w:trHeight w:val="417"/>
        </w:trPr>
        <w:tc>
          <w:tcPr>
            <w:tcW w:w="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CB181D" w14:textId="37B9D9B2" w:rsidR="00D67326" w:rsidRPr="00C20B4D" w:rsidRDefault="00D67326" w:rsidP="00736FE0">
            <w:pPr>
              <w:snapToGrid w:val="0"/>
              <w:jc w:val="center"/>
              <w:rPr>
                <w:rFonts w:ascii="GHEA Grapalat" w:eastAsia="Arial Unicode MS" w:hAnsi="GHEA Grapalat"/>
                <w:sz w:val="22"/>
                <w:szCs w:val="22"/>
                <w:lang w:val="ru-RU"/>
              </w:rPr>
            </w:pPr>
            <w:r w:rsidRPr="00886BE4">
              <w:rPr>
                <w:rFonts w:ascii="GHEA Grapalat" w:eastAsia="Arial Unicode MS" w:hAnsi="GHEA Grapalat"/>
                <w:sz w:val="22"/>
                <w:szCs w:val="22"/>
              </w:rPr>
              <w:t>4</w:t>
            </w:r>
            <w:r w:rsidR="00C20B4D">
              <w:rPr>
                <w:rFonts w:ascii="GHEA Grapalat" w:eastAsia="Arial Unicode MS" w:hAnsi="GHEA Grapalat"/>
                <w:sz w:val="22"/>
                <w:szCs w:val="22"/>
                <w:lang w:val="ru-RU"/>
              </w:rPr>
              <w:t>)</w:t>
            </w:r>
          </w:p>
        </w:tc>
        <w:tc>
          <w:tcPr>
            <w:tcW w:w="5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68F144" w14:textId="77777777" w:rsidR="00D67326" w:rsidRPr="00886BE4" w:rsidRDefault="00D67326" w:rsidP="00C300BB">
            <w:pPr>
              <w:shd w:val="clear" w:color="000000" w:fill="FFFFFF"/>
              <w:snapToGrid w:val="0"/>
              <w:rPr>
                <w:rFonts w:ascii="GHEA Grapalat" w:hAnsi="GHEA Grapalat"/>
                <w:color w:val="000000"/>
                <w:sz w:val="22"/>
                <w:szCs w:val="22"/>
              </w:rPr>
            </w:pPr>
            <w:r w:rsidRPr="00886BE4">
              <w:rPr>
                <w:rFonts w:ascii="GHEA Grapalat" w:hAnsi="GHEA Grapalat" w:cs="Sylfaen"/>
                <w:color w:val="000000"/>
                <w:sz w:val="22"/>
                <w:szCs w:val="22"/>
              </w:rPr>
              <w:t>Սառնարան</w:t>
            </w:r>
          </w:p>
        </w:tc>
        <w:tc>
          <w:tcPr>
            <w:tcW w:w="3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FCAAA6" w14:textId="77777777" w:rsidR="00D67326" w:rsidRPr="00886BE4" w:rsidRDefault="00D67326" w:rsidP="00C300BB">
            <w:pPr>
              <w:snapToGrid w:val="0"/>
              <w:jc w:val="center"/>
              <w:rPr>
                <w:rFonts w:ascii="GHEA Grapalat" w:hAnsi="GHEA Grapalat"/>
                <w:color w:val="000000"/>
                <w:sz w:val="22"/>
                <w:szCs w:val="22"/>
                <w:shd w:val="clear" w:color="000000" w:fill="FFFFFF"/>
              </w:rPr>
            </w:pPr>
          </w:p>
        </w:tc>
        <w:tc>
          <w:tcPr>
            <w:tcW w:w="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2B8031" w14:textId="77777777" w:rsidR="00D67326" w:rsidRPr="00886BE4" w:rsidRDefault="00D67326" w:rsidP="00C300BB">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E1A221" w14:textId="77777777" w:rsidR="00D67326" w:rsidRPr="00886BE4" w:rsidRDefault="00D67326" w:rsidP="00C300BB">
            <w:pPr>
              <w:snapToGrid w:val="0"/>
              <w:jc w:val="center"/>
              <w:rPr>
                <w:rFonts w:ascii="GHEA Grapalat" w:eastAsia="Arial Unicode MS" w:hAnsi="GHEA Grapalat"/>
                <w:sz w:val="22"/>
                <w:szCs w:val="22"/>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15AD05" w14:textId="77777777" w:rsidR="00D67326" w:rsidRPr="00886BE4" w:rsidRDefault="00D67326" w:rsidP="00C300BB">
            <w:pPr>
              <w:snapToGrid w:val="0"/>
              <w:jc w:val="center"/>
              <w:rPr>
                <w:rFonts w:ascii="GHEA Grapalat" w:eastAsia="Arial Unicode MS" w:hAnsi="GHEA Grapalat"/>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9B7B46" w14:textId="77777777" w:rsidR="00D67326" w:rsidRPr="00886BE4" w:rsidRDefault="00D67326" w:rsidP="00C300BB">
            <w:pPr>
              <w:snapToGrid w:val="0"/>
              <w:jc w:val="center"/>
              <w:rPr>
                <w:rFonts w:ascii="GHEA Grapalat" w:eastAsia="Arial Unicode MS" w:hAnsi="GHEA Grapalat"/>
                <w:sz w:val="22"/>
                <w:szCs w:val="22"/>
              </w:rPr>
            </w:pPr>
            <w:r w:rsidRPr="00886BE4">
              <w:rPr>
                <w:rFonts w:ascii="GHEA Grapalat" w:eastAsia="Arial Unicode MS" w:hAnsi="GHEA Grapalat"/>
                <w:sz w:val="22"/>
                <w:szCs w:val="22"/>
              </w:rPr>
              <w:t>2</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D4F9FB" w14:textId="77777777" w:rsidR="00D67326" w:rsidRPr="00886BE4" w:rsidRDefault="00D67326" w:rsidP="00C300BB">
            <w:pPr>
              <w:snapToGrid w:val="0"/>
              <w:jc w:val="center"/>
              <w:rPr>
                <w:rFonts w:ascii="GHEA Grapalat" w:hAnsi="GHEA Grapalat"/>
                <w:sz w:val="22"/>
                <w:szCs w:val="22"/>
              </w:rPr>
            </w:pPr>
            <w:r w:rsidRPr="00886BE4">
              <w:rPr>
                <w:rFonts w:ascii="GHEA Grapalat" w:hAnsi="GHEA Grapalat" w:cs="Sylfaen"/>
                <w:sz w:val="22"/>
                <w:szCs w:val="22"/>
              </w:rPr>
              <w:t>Դիտողական</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86EBF3" w14:textId="77777777" w:rsidR="00D67326" w:rsidRPr="00886BE4" w:rsidRDefault="00D67326" w:rsidP="00C300BB">
            <w:pPr>
              <w:snapToGrid w:val="0"/>
              <w:jc w:val="center"/>
              <w:rPr>
                <w:rFonts w:ascii="GHEA Grapalat" w:eastAsia="Arial Unicode MS" w:hAnsi="GHEA Grapalat"/>
                <w:sz w:val="22"/>
                <w:szCs w:val="22"/>
              </w:rPr>
            </w:pPr>
          </w:p>
        </w:tc>
      </w:tr>
      <w:tr w:rsidR="00D67326" w:rsidRPr="00886BE4" w14:paraId="027E6D57" w14:textId="77777777" w:rsidTr="00D44669">
        <w:trPr>
          <w:trHeight w:val="409"/>
        </w:trPr>
        <w:tc>
          <w:tcPr>
            <w:tcW w:w="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7E1B2" w14:textId="6FE14C11" w:rsidR="00D67326" w:rsidRPr="00C20B4D" w:rsidRDefault="00D67326" w:rsidP="00736FE0">
            <w:pPr>
              <w:snapToGrid w:val="0"/>
              <w:jc w:val="center"/>
              <w:rPr>
                <w:rFonts w:ascii="GHEA Grapalat" w:eastAsia="Arial Unicode MS" w:hAnsi="GHEA Grapalat"/>
                <w:sz w:val="22"/>
                <w:szCs w:val="22"/>
                <w:lang w:val="ru-RU"/>
              </w:rPr>
            </w:pPr>
            <w:r w:rsidRPr="00886BE4">
              <w:rPr>
                <w:rFonts w:ascii="GHEA Grapalat" w:eastAsia="Arial Unicode MS" w:hAnsi="GHEA Grapalat"/>
                <w:sz w:val="22"/>
                <w:szCs w:val="22"/>
              </w:rPr>
              <w:t>5</w:t>
            </w:r>
            <w:r w:rsidR="00C20B4D">
              <w:rPr>
                <w:rFonts w:ascii="GHEA Grapalat" w:eastAsia="Arial Unicode MS" w:hAnsi="GHEA Grapalat"/>
                <w:sz w:val="22"/>
                <w:szCs w:val="22"/>
                <w:lang w:val="ru-RU"/>
              </w:rPr>
              <w:t>)</w:t>
            </w:r>
          </w:p>
        </w:tc>
        <w:tc>
          <w:tcPr>
            <w:tcW w:w="5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DA3783" w14:textId="77777777" w:rsidR="00D67326" w:rsidRPr="00886BE4" w:rsidRDefault="00D67326" w:rsidP="00C300BB">
            <w:pPr>
              <w:shd w:val="clear" w:color="000000" w:fill="FFFFFF"/>
              <w:snapToGrid w:val="0"/>
              <w:rPr>
                <w:rFonts w:ascii="GHEA Grapalat" w:hAnsi="GHEA Grapalat"/>
                <w:color w:val="000000"/>
                <w:sz w:val="22"/>
                <w:szCs w:val="22"/>
              </w:rPr>
            </w:pPr>
            <w:r w:rsidRPr="00886BE4">
              <w:rPr>
                <w:rFonts w:ascii="GHEA Grapalat" w:hAnsi="GHEA Grapalat" w:cs="Sylfaen"/>
                <w:color w:val="000000"/>
                <w:sz w:val="22"/>
                <w:szCs w:val="22"/>
              </w:rPr>
              <w:t>Մեկանգամյա</w:t>
            </w:r>
            <w:r w:rsidRPr="00886BE4">
              <w:rPr>
                <w:rFonts w:ascii="GHEA Grapalat" w:hAnsi="GHEA Grapalat"/>
                <w:color w:val="000000"/>
                <w:sz w:val="22"/>
                <w:szCs w:val="22"/>
              </w:rPr>
              <w:t xml:space="preserve"> </w:t>
            </w:r>
            <w:r w:rsidRPr="00886BE4">
              <w:rPr>
                <w:rFonts w:ascii="GHEA Grapalat" w:hAnsi="GHEA Grapalat" w:cs="Sylfaen"/>
                <w:color w:val="000000"/>
                <w:sz w:val="22"/>
                <w:szCs w:val="22"/>
              </w:rPr>
              <w:t>օգտագործման</w:t>
            </w:r>
            <w:r w:rsidRPr="00886BE4">
              <w:rPr>
                <w:rFonts w:ascii="GHEA Grapalat" w:hAnsi="GHEA Grapalat"/>
                <w:color w:val="000000"/>
                <w:sz w:val="22"/>
                <w:szCs w:val="22"/>
              </w:rPr>
              <w:t xml:space="preserve"> </w:t>
            </w:r>
            <w:r w:rsidRPr="00886BE4">
              <w:rPr>
                <w:rFonts w:ascii="GHEA Grapalat" w:hAnsi="GHEA Grapalat" w:cs="Sylfaen"/>
                <w:color w:val="000000"/>
                <w:sz w:val="22"/>
                <w:szCs w:val="22"/>
              </w:rPr>
              <w:t>ներարկիչներ</w:t>
            </w:r>
          </w:p>
        </w:tc>
        <w:tc>
          <w:tcPr>
            <w:tcW w:w="3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90923A" w14:textId="77777777" w:rsidR="00D67326" w:rsidRPr="00886BE4" w:rsidRDefault="00D67326" w:rsidP="00C300BB">
            <w:pPr>
              <w:snapToGrid w:val="0"/>
              <w:jc w:val="center"/>
              <w:rPr>
                <w:rFonts w:ascii="GHEA Grapalat" w:hAnsi="GHEA Grapalat"/>
                <w:color w:val="000000"/>
                <w:sz w:val="22"/>
                <w:szCs w:val="22"/>
                <w:shd w:val="clear" w:color="000000" w:fill="FFFFFF"/>
              </w:rPr>
            </w:pPr>
          </w:p>
        </w:tc>
        <w:tc>
          <w:tcPr>
            <w:tcW w:w="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469BA6" w14:textId="77777777" w:rsidR="00D67326" w:rsidRPr="00886BE4" w:rsidRDefault="00D67326" w:rsidP="00C300BB">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CE34AE" w14:textId="77777777" w:rsidR="00D67326" w:rsidRPr="00886BE4" w:rsidRDefault="00D67326" w:rsidP="00C300BB">
            <w:pPr>
              <w:snapToGrid w:val="0"/>
              <w:jc w:val="center"/>
              <w:rPr>
                <w:rFonts w:ascii="GHEA Grapalat" w:eastAsia="Arial Unicode MS" w:hAnsi="GHEA Grapalat"/>
                <w:sz w:val="22"/>
                <w:szCs w:val="22"/>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C7B6F9" w14:textId="77777777" w:rsidR="00D67326" w:rsidRPr="00886BE4" w:rsidRDefault="00D67326" w:rsidP="00C300BB">
            <w:pPr>
              <w:snapToGrid w:val="0"/>
              <w:jc w:val="center"/>
              <w:rPr>
                <w:rFonts w:ascii="GHEA Grapalat" w:eastAsia="Arial Unicode MS" w:hAnsi="GHEA Grapalat"/>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C35E67" w14:textId="77777777" w:rsidR="00D67326" w:rsidRPr="00886BE4" w:rsidRDefault="00D67326" w:rsidP="00C300BB">
            <w:pPr>
              <w:snapToGrid w:val="0"/>
              <w:jc w:val="center"/>
              <w:rPr>
                <w:rFonts w:ascii="GHEA Grapalat" w:eastAsia="Arial Unicode MS" w:hAnsi="GHEA Grapalat"/>
                <w:sz w:val="22"/>
                <w:szCs w:val="22"/>
              </w:rPr>
            </w:pPr>
            <w:r w:rsidRPr="00886BE4">
              <w:rPr>
                <w:rFonts w:ascii="GHEA Grapalat" w:eastAsia="Arial Unicode MS" w:hAnsi="GHEA Grapalat"/>
                <w:sz w:val="22"/>
                <w:szCs w:val="22"/>
              </w:rPr>
              <w:t>2</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096E23" w14:textId="77777777" w:rsidR="00D67326" w:rsidRPr="00886BE4" w:rsidRDefault="00D67326" w:rsidP="00C300BB">
            <w:pPr>
              <w:snapToGrid w:val="0"/>
              <w:jc w:val="center"/>
              <w:rPr>
                <w:rFonts w:ascii="GHEA Grapalat" w:hAnsi="GHEA Grapalat"/>
                <w:sz w:val="22"/>
                <w:szCs w:val="22"/>
              </w:rPr>
            </w:pPr>
            <w:r w:rsidRPr="00886BE4">
              <w:rPr>
                <w:rFonts w:ascii="GHEA Grapalat" w:hAnsi="GHEA Grapalat" w:cs="Sylfaen"/>
                <w:sz w:val="22"/>
                <w:szCs w:val="22"/>
              </w:rPr>
              <w:t>Դիտողական</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D2EA97" w14:textId="77777777" w:rsidR="00D67326" w:rsidRPr="00886BE4" w:rsidRDefault="00D67326" w:rsidP="00C300BB">
            <w:pPr>
              <w:snapToGrid w:val="0"/>
              <w:jc w:val="center"/>
              <w:rPr>
                <w:rFonts w:ascii="GHEA Grapalat" w:eastAsia="Arial Unicode MS" w:hAnsi="GHEA Grapalat"/>
                <w:sz w:val="22"/>
                <w:szCs w:val="22"/>
              </w:rPr>
            </w:pPr>
          </w:p>
        </w:tc>
      </w:tr>
      <w:tr w:rsidR="00D67326" w:rsidRPr="00886BE4" w14:paraId="5A3F7EFA" w14:textId="77777777" w:rsidTr="00D44669">
        <w:trPr>
          <w:trHeight w:val="417"/>
        </w:trPr>
        <w:tc>
          <w:tcPr>
            <w:tcW w:w="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3544D9" w14:textId="3130102D" w:rsidR="00D67326" w:rsidRPr="00C20B4D" w:rsidRDefault="00D67326" w:rsidP="00736FE0">
            <w:pPr>
              <w:snapToGrid w:val="0"/>
              <w:jc w:val="center"/>
              <w:rPr>
                <w:rFonts w:ascii="GHEA Grapalat" w:eastAsia="Arial Unicode MS" w:hAnsi="GHEA Grapalat"/>
                <w:sz w:val="22"/>
                <w:szCs w:val="22"/>
                <w:lang w:val="ru-RU"/>
              </w:rPr>
            </w:pPr>
            <w:r w:rsidRPr="00886BE4">
              <w:rPr>
                <w:rFonts w:ascii="GHEA Grapalat" w:eastAsia="Arial Unicode MS" w:hAnsi="GHEA Grapalat"/>
                <w:sz w:val="22"/>
                <w:szCs w:val="22"/>
              </w:rPr>
              <w:t>6</w:t>
            </w:r>
            <w:r w:rsidR="00C20B4D">
              <w:rPr>
                <w:rFonts w:ascii="GHEA Grapalat" w:eastAsia="Arial Unicode MS" w:hAnsi="GHEA Grapalat"/>
                <w:sz w:val="22"/>
                <w:szCs w:val="22"/>
                <w:lang w:val="ru-RU"/>
              </w:rPr>
              <w:t>)</w:t>
            </w:r>
          </w:p>
        </w:tc>
        <w:tc>
          <w:tcPr>
            <w:tcW w:w="5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9F130C" w14:textId="77777777" w:rsidR="00D67326" w:rsidRPr="00886BE4" w:rsidRDefault="00D67326" w:rsidP="00C300BB">
            <w:pPr>
              <w:shd w:val="clear" w:color="000000" w:fill="FFFFFF"/>
              <w:snapToGrid w:val="0"/>
              <w:rPr>
                <w:rFonts w:ascii="GHEA Grapalat" w:hAnsi="GHEA Grapalat"/>
                <w:color w:val="000000"/>
                <w:sz w:val="22"/>
                <w:szCs w:val="22"/>
              </w:rPr>
            </w:pPr>
            <w:r w:rsidRPr="00886BE4">
              <w:rPr>
                <w:rFonts w:ascii="GHEA Grapalat" w:hAnsi="GHEA Grapalat" w:cs="Sylfaen"/>
                <w:color w:val="000000"/>
                <w:sz w:val="22"/>
                <w:szCs w:val="22"/>
              </w:rPr>
              <w:t>Լեզվաբռնիչ</w:t>
            </w:r>
          </w:p>
        </w:tc>
        <w:tc>
          <w:tcPr>
            <w:tcW w:w="3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AA9884" w14:textId="77777777" w:rsidR="00D67326" w:rsidRPr="00886BE4" w:rsidRDefault="00D67326" w:rsidP="00C300BB">
            <w:pPr>
              <w:snapToGrid w:val="0"/>
              <w:jc w:val="center"/>
              <w:rPr>
                <w:rFonts w:ascii="GHEA Grapalat" w:hAnsi="GHEA Grapalat"/>
                <w:color w:val="000000"/>
                <w:sz w:val="22"/>
                <w:szCs w:val="22"/>
                <w:shd w:val="clear" w:color="000000" w:fill="FFFFFF"/>
              </w:rPr>
            </w:pPr>
          </w:p>
        </w:tc>
        <w:tc>
          <w:tcPr>
            <w:tcW w:w="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A9BBAB" w14:textId="77777777" w:rsidR="00D67326" w:rsidRPr="00886BE4" w:rsidRDefault="00D67326" w:rsidP="00C300BB">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918668" w14:textId="77777777" w:rsidR="00D67326" w:rsidRPr="00886BE4" w:rsidRDefault="00D67326" w:rsidP="00C300BB">
            <w:pPr>
              <w:snapToGrid w:val="0"/>
              <w:jc w:val="center"/>
              <w:rPr>
                <w:rFonts w:ascii="GHEA Grapalat" w:eastAsia="Arial Unicode MS" w:hAnsi="GHEA Grapalat"/>
                <w:sz w:val="22"/>
                <w:szCs w:val="22"/>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DE2437" w14:textId="77777777" w:rsidR="00D67326" w:rsidRPr="00886BE4" w:rsidRDefault="00D67326" w:rsidP="00C300BB">
            <w:pPr>
              <w:snapToGrid w:val="0"/>
              <w:jc w:val="center"/>
              <w:rPr>
                <w:rFonts w:ascii="GHEA Grapalat" w:eastAsia="Arial Unicode MS" w:hAnsi="GHEA Grapalat"/>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20230D" w14:textId="77777777" w:rsidR="00D67326" w:rsidRPr="00886BE4" w:rsidRDefault="00D67326" w:rsidP="00C300BB">
            <w:pPr>
              <w:snapToGrid w:val="0"/>
              <w:jc w:val="center"/>
              <w:rPr>
                <w:rFonts w:ascii="GHEA Grapalat" w:eastAsia="Arial Unicode MS" w:hAnsi="GHEA Grapalat"/>
                <w:sz w:val="22"/>
                <w:szCs w:val="22"/>
              </w:rPr>
            </w:pPr>
            <w:r w:rsidRPr="00886BE4">
              <w:rPr>
                <w:rFonts w:ascii="GHEA Grapalat" w:eastAsia="Arial Unicode MS" w:hAnsi="GHEA Grapalat"/>
                <w:sz w:val="22"/>
                <w:szCs w:val="22"/>
              </w:rPr>
              <w:t>1</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ED9817" w14:textId="77777777" w:rsidR="00D67326" w:rsidRPr="00886BE4" w:rsidRDefault="00D67326" w:rsidP="00C300BB">
            <w:pPr>
              <w:snapToGrid w:val="0"/>
              <w:jc w:val="center"/>
              <w:rPr>
                <w:rFonts w:ascii="GHEA Grapalat" w:hAnsi="GHEA Grapalat"/>
                <w:sz w:val="22"/>
                <w:szCs w:val="22"/>
              </w:rPr>
            </w:pPr>
            <w:r w:rsidRPr="00886BE4">
              <w:rPr>
                <w:rFonts w:ascii="GHEA Grapalat" w:hAnsi="GHEA Grapalat" w:cs="Sylfaen"/>
                <w:sz w:val="22"/>
                <w:szCs w:val="22"/>
              </w:rPr>
              <w:t>Դիտողական</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F0998C" w14:textId="77777777" w:rsidR="00D67326" w:rsidRPr="00886BE4" w:rsidRDefault="00D67326" w:rsidP="00C300BB">
            <w:pPr>
              <w:snapToGrid w:val="0"/>
              <w:jc w:val="center"/>
              <w:rPr>
                <w:rFonts w:ascii="GHEA Grapalat" w:eastAsia="Arial Unicode MS" w:hAnsi="GHEA Grapalat"/>
                <w:sz w:val="22"/>
                <w:szCs w:val="22"/>
              </w:rPr>
            </w:pPr>
          </w:p>
        </w:tc>
      </w:tr>
      <w:tr w:rsidR="00D67326" w:rsidRPr="00886BE4" w14:paraId="46394C00" w14:textId="77777777" w:rsidTr="00D44669">
        <w:trPr>
          <w:trHeight w:val="426"/>
        </w:trPr>
        <w:tc>
          <w:tcPr>
            <w:tcW w:w="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F724F8" w14:textId="1BE96CAF" w:rsidR="00D67326" w:rsidRPr="00C20B4D" w:rsidRDefault="00D67326" w:rsidP="00736FE0">
            <w:pPr>
              <w:snapToGrid w:val="0"/>
              <w:jc w:val="center"/>
              <w:rPr>
                <w:rFonts w:ascii="GHEA Grapalat" w:eastAsia="Arial Unicode MS" w:hAnsi="GHEA Grapalat"/>
                <w:sz w:val="22"/>
                <w:szCs w:val="22"/>
                <w:lang w:val="ru-RU"/>
              </w:rPr>
            </w:pPr>
            <w:r w:rsidRPr="00886BE4">
              <w:rPr>
                <w:rFonts w:ascii="GHEA Grapalat" w:eastAsia="Arial Unicode MS" w:hAnsi="GHEA Grapalat"/>
                <w:sz w:val="22"/>
                <w:szCs w:val="22"/>
              </w:rPr>
              <w:t>7</w:t>
            </w:r>
            <w:r w:rsidR="00C20B4D">
              <w:rPr>
                <w:rFonts w:ascii="GHEA Grapalat" w:eastAsia="Arial Unicode MS" w:hAnsi="GHEA Grapalat"/>
                <w:sz w:val="22"/>
                <w:szCs w:val="22"/>
                <w:lang w:val="ru-RU"/>
              </w:rPr>
              <w:t>)</w:t>
            </w:r>
          </w:p>
        </w:tc>
        <w:tc>
          <w:tcPr>
            <w:tcW w:w="5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522A5E" w14:textId="77777777" w:rsidR="00D67326" w:rsidRPr="00886BE4" w:rsidRDefault="00D67326" w:rsidP="00C300BB">
            <w:pPr>
              <w:shd w:val="clear" w:color="000000" w:fill="FFFFFF"/>
              <w:snapToGrid w:val="0"/>
              <w:rPr>
                <w:rFonts w:ascii="GHEA Grapalat" w:hAnsi="GHEA Grapalat"/>
                <w:color w:val="000000"/>
                <w:sz w:val="22"/>
                <w:szCs w:val="22"/>
              </w:rPr>
            </w:pPr>
            <w:r w:rsidRPr="00886BE4">
              <w:rPr>
                <w:rFonts w:ascii="GHEA Grapalat" w:hAnsi="GHEA Grapalat" w:cs="Sylfaen"/>
                <w:color w:val="000000"/>
                <w:sz w:val="22"/>
                <w:szCs w:val="22"/>
              </w:rPr>
              <w:t>Ժգուտ</w:t>
            </w:r>
          </w:p>
        </w:tc>
        <w:tc>
          <w:tcPr>
            <w:tcW w:w="3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301DAE" w14:textId="77777777" w:rsidR="00D67326" w:rsidRPr="00886BE4" w:rsidRDefault="00D67326" w:rsidP="00C300BB">
            <w:pPr>
              <w:snapToGrid w:val="0"/>
              <w:jc w:val="center"/>
              <w:rPr>
                <w:rFonts w:ascii="GHEA Grapalat" w:hAnsi="GHEA Grapalat"/>
                <w:color w:val="000000"/>
                <w:sz w:val="22"/>
                <w:szCs w:val="22"/>
                <w:shd w:val="clear" w:color="000000" w:fill="FFFFFF"/>
              </w:rPr>
            </w:pPr>
          </w:p>
        </w:tc>
        <w:tc>
          <w:tcPr>
            <w:tcW w:w="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EF8BA2" w14:textId="77777777" w:rsidR="00D67326" w:rsidRPr="00886BE4" w:rsidRDefault="00D67326" w:rsidP="00C300BB">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CC7D27" w14:textId="77777777" w:rsidR="00D67326" w:rsidRPr="00886BE4" w:rsidRDefault="00D67326" w:rsidP="00C300BB">
            <w:pPr>
              <w:snapToGrid w:val="0"/>
              <w:jc w:val="center"/>
              <w:rPr>
                <w:rFonts w:ascii="GHEA Grapalat" w:eastAsia="Arial Unicode MS" w:hAnsi="GHEA Grapalat"/>
                <w:sz w:val="22"/>
                <w:szCs w:val="22"/>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E9F698" w14:textId="77777777" w:rsidR="00D67326" w:rsidRPr="00886BE4" w:rsidRDefault="00D67326" w:rsidP="00C300BB">
            <w:pPr>
              <w:snapToGrid w:val="0"/>
              <w:jc w:val="center"/>
              <w:rPr>
                <w:rFonts w:ascii="GHEA Grapalat" w:eastAsia="Arial Unicode MS" w:hAnsi="GHEA Grapalat"/>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A5EC41" w14:textId="77777777" w:rsidR="00D67326" w:rsidRPr="00886BE4" w:rsidRDefault="00D67326" w:rsidP="00C300BB">
            <w:pPr>
              <w:snapToGrid w:val="0"/>
              <w:jc w:val="center"/>
              <w:rPr>
                <w:rFonts w:ascii="GHEA Grapalat" w:eastAsia="Arial Unicode MS" w:hAnsi="GHEA Grapalat"/>
                <w:sz w:val="22"/>
                <w:szCs w:val="22"/>
              </w:rPr>
            </w:pPr>
            <w:r w:rsidRPr="00886BE4">
              <w:rPr>
                <w:rFonts w:ascii="GHEA Grapalat" w:eastAsia="Arial Unicode MS" w:hAnsi="GHEA Grapalat"/>
                <w:sz w:val="22"/>
                <w:szCs w:val="22"/>
              </w:rPr>
              <w:t>0,25</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653495" w14:textId="77777777" w:rsidR="00D67326" w:rsidRPr="00886BE4" w:rsidRDefault="00D67326" w:rsidP="00C300BB">
            <w:pPr>
              <w:snapToGrid w:val="0"/>
              <w:jc w:val="center"/>
              <w:rPr>
                <w:rFonts w:ascii="GHEA Grapalat" w:hAnsi="GHEA Grapalat"/>
                <w:sz w:val="22"/>
                <w:szCs w:val="22"/>
              </w:rPr>
            </w:pPr>
            <w:r w:rsidRPr="00886BE4">
              <w:rPr>
                <w:rFonts w:ascii="GHEA Grapalat" w:hAnsi="GHEA Grapalat" w:cs="Sylfaen"/>
                <w:sz w:val="22"/>
                <w:szCs w:val="22"/>
              </w:rPr>
              <w:t>Դիտողական</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9F1018" w14:textId="77777777" w:rsidR="00D67326" w:rsidRPr="00886BE4" w:rsidRDefault="00D67326" w:rsidP="00C300BB">
            <w:pPr>
              <w:snapToGrid w:val="0"/>
              <w:jc w:val="center"/>
              <w:rPr>
                <w:rFonts w:ascii="GHEA Grapalat" w:eastAsia="Arial Unicode MS" w:hAnsi="GHEA Grapalat"/>
                <w:sz w:val="22"/>
                <w:szCs w:val="22"/>
              </w:rPr>
            </w:pPr>
          </w:p>
        </w:tc>
      </w:tr>
      <w:tr w:rsidR="00D67326" w:rsidRPr="00886BE4" w14:paraId="03A78372" w14:textId="77777777" w:rsidTr="00D44669">
        <w:trPr>
          <w:trHeight w:val="431"/>
        </w:trPr>
        <w:tc>
          <w:tcPr>
            <w:tcW w:w="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256954" w14:textId="64FB4359" w:rsidR="00D67326" w:rsidRPr="00C20B4D" w:rsidRDefault="00D67326" w:rsidP="00736FE0">
            <w:pPr>
              <w:snapToGrid w:val="0"/>
              <w:jc w:val="center"/>
              <w:rPr>
                <w:rFonts w:ascii="GHEA Grapalat" w:eastAsia="Arial Unicode MS" w:hAnsi="GHEA Grapalat"/>
                <w:sz w:val="22"/>
                <w:szCs w:val="22"/>
                <w:lang w:val="ru-RU"/>
              </w:rPr>
            </w:pPr>
            <w:r w:rsidRPr="00886BE4">
              <w:rPr>
                <w:rFonts w:ascii="GHEA Grapalat" w:eastAsia="Arial Unicode MS" w:hAnsi="GHEA Grapalat"/>
                <w:sz w:val="22"/>
                <w:szCs w:val="22"/>
              </w:rPr>
              <w:t>8</w:t>
            </w:r>
            <w:r w:rsidR="00C20B4D">
              <w:rPr>
                <w:rFonts w:ascii="GHEA Grapalat" w:eastAsia="Arial Unicode MS" w:hAnsi="GHEA Grapalat"/>
                <w:sz w:val="22"/>
                <w:szCs w:val="22"/>
                <w:lang w:val="ru-RU"/>
              </w:rPr>
              <w:t>)</w:t>
            </w:r>
          </w:p>
        </w:tc>
        <w:tc>
          <w:tcPr>
            <w:tcW w:w="5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46805F" w14:textId="77777777" w:rsidR="00D67326" w:rsidRPr="00886BE4" w:rsidRDefault="00D67326" w:rsidP="00C300BB">
            <w:pPr>
              <w:shd w:val="clear" w:color="000000" w:fill="FFFFFF"/>
              <w:snapToGrid w:val="0"/>
              <w:rPr>
                <w:rFonts w:ascii="GHEA Grapalat" w:hAnsi="GHEA Grapalat"/>
                <w:color w:val="000000"/>
                <w:sz w:val="22"/>
                <w:szCs w:val="22"/>
              </w:rPr>
            </w:pPr>
            <w:r w:rsidRPr="00886BE4">
              <w:rPr>
                <w:rFonts w:ascii="GHEA Grapalat" w:hAnsi="GHEA Grapalat" w:cs="Sylfaen"/>
                <w:color w:val="000000"/>
                <w:sz w:val="22"/>
                <w:szCs w:val="22"/>
              </w:rPr>
              <w:t>Փոխներարկման</w:t>
            </w:r>
            <w:r w:rsidRPr="00886BE4">
              <w:rPr>
                <w:rFonts w:ascii="GHEA Grapalat" w:hAnsi="GHEA Grapalat"/>
                <w:color w:val="000000"/>
                <w:sz w:val="22"/>
                <w:szCs w:val="22"/>
              </w:rPr>
              <w:t xml:space="preserve"> </w:t>
            </w:r>
            <w:r w:rsidRPr="00886BE4">
              <w:rPr>
                <w:rFonts w:ascii="GHEA Grapalat" w:hAnsi="GHEA Grapalat" w:cs="Sylfaen"/>
                <w:color w:val="000000"/>
                <w:sz w:val="22"/>
                <w:szCs w:val="22"/>
              </w:rPr>
              <w:t>սիստեմաներ</w:t>
            </w:r>
          </w:p>
        </w:tc>
        <w:tc>
          <w:tcPr>
            <w:tcW w:w="3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B7B9F2" w14:textId="77777777" w:rsidR="00D67326" w:rsidRPr="00886BE4" w:rsidRDefault="00D67326" w:rsidP="00C300BB">
            <w:pPr>
              <w:snapToGrid w:val="0"/>
              <w:jc w:val="center"/>
              <w:rPr>
                <w:rFonts w:ascii="GHEA Grapalat" w:hAnsi="GHEA Grapalat"/>
                <w:color w:val="000000"/>
                <w:sz w:val="22"/>
                <w:szCs w:val="22"/>
                <w:shd w:val="clear" w:color="000000" w:fill="FFFFFF"/>
              </w:rPr>
            </w:pPr>
          </w:p>
        </w:tc>
        <w:tc>
          <w:tcPr>
            <w:tcW w:w="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652F16" w14:textId="77777777" w:rsidR="00D67326" w:rsidRPr="00886BE4" w:rsidRDefault="00D67326" w:rsidP="00C300BB">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CC4559" w14:textId="77777777" w:rsidR="00D67326" w:rsidRPr="00886BE4" w:rsidRDefault="00D67326" w:rsidP="00C300BB">
            <w:pPr>
              <w:snapToGrid w:val="0"/>
              <w:jc w:val="center"/>
              <w:rPr>
                <w:rFonts w:ascii="GHEA Grapalat" w:eastAsia="Arial Unicode MS" w:hAnsi="GHEA Grapalat"/>
                <w:sz w:val="22"/>
                <w:szCs w:val="22"/>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8D1F75" w14:textId="77777777" w:rsidR="00D67326" w:rsidRPr="00886BE4" w:rsidRDefault="00D67326" w:rsidP="00C300BB">
            <w:pPr>
              <w:snapToGrid w:val="0"/>
              <w:jc w:val="center"/>
              <w:rPr>
                <w:rFonts w:ascii="GHEA Grapalat" w:eastAsia="Arial Unicode MS" w:hAnsi="GHEA Grapalat"/>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FC80DA" w14:textId="77777777" w:rsidR="00D67326" w:rsidRPr="00886BE4" w:rsidRDefault="00D67326" w:rsidP="00C300BB">
            <w:pPr>
              <w:snapToGrid w:val="0"/>
              <w:jc w:val="center"/>
              <w:rPr>
                <w:rFonts w:ascii="GHEA Grapalat" w:eastAsia="Arial Unicode MS" w:hAnsi="GHEA Grapalat"/>
                <w:sz w:val="22"/>
                <w:szCs w:val="22"/>
              </w:rPr>
            </w:pPr>
            <w:r w:rsidRPr="00886BE4">
              <w:rPr>
                <w:rFonts w:ascii="GHEA Grapalat" w:eastAsia="Arial Unicode MS" w:hAnsi="GHEA Grapalat"/>
                <w:sz w:val="22"/>
                <w:szCs w:val="22"/>
              </w:rPr>
              <w:t>0,5</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E8119F" w14:textId="77777777" w:rsidR="00D67326" w:rsidRPr="00886BE4" w:rsidRDefault="00D67326" w:rsidP="00C300BB">
            <w:pPr>
              <w:snapToGrid w:val="0"/>
              <w:jc w:val="center"/>
              <w:rPr>
                <w:rFonts w:ascii="GHEA Grapalat" w:hAnsi="GHEA Grapalat"/>
                <w:sz w:val="22"/>
                <w:szCs w:val="22"/>
              </w:rPr>
            </w:pPr>
            <w:r w:rsidRPr="00886BE4">
              <w:rPr>
                <w:rFonts w:ascii="GHEA Grapalat" w:hAnsi="GHEA Grapalat" w:cs="Sylfaen"/>
                <w:sz w:val="22"/>
                <w:szCs w:val="22"/>
              </w:rPr>
              <w:t>Դիտողական</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F8E64A" w14:textId="77777777" w:rsidR="00D67326" w:rsidRPr="00886BE4" w:rsidRDefault="00D67326" w:rsidP="00C300BB">
            <w:pPr>
              <w:snapToGrid w:val="0"/>
              <w:jc w:val="center"/>
              <w:rPr>
                <w:rFonts w:ascii="GHEA Grapalat" w:eastAsia="Arial Unicode MS" w:hAnsi="GHEA Grapalat"/>
                <w:sz w:val="22"/>
                <w:szCs w:val="22"/>
              </w:rPr>
            </w:pPr>
          </w:p>
        </w:tc>
      </w:tr>
      <w:tr w:rsidR="00D67326" w:rsidRPr="00886BE4" w14:paraId="7C1AC71A" w14:textId="77777777" w:rsidTr="00D44669">
        <w:trPr>
          <w:trHeight w:val="410"/>
        </w:trPr>
        <w:tc>
          <w:tcPr>
            <w:tcW w:w="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A68BB" w14:textId="16539C01" w:rsidR="00D67326" w:rsidRPr="00C20B4D" w:rsidRDefault="00D67326" w:rsidP="00736FE0">
            <w:pPr>
              <w:snapToGrid w:val="0"/>
              <w:jc w:val="center"/>
              <w:rPr>
                <w:rFonts w:ascii="GHEA Grapalat" w:eastAsia="Arial Unicode MS" w:hAnsi="GHEA Grapalat"/>
                <w:sz w:val="22"/>
                <w:szCs w:val="22"/>
                <w:lang w:val="ru-RU"/>
              </w:rPr>
            </w:pPr>
            <w:r w:rsidRPr="00886BE4">
              <w:rPr>
                <w:rFonts w:ascii="GHEA Grapalat" w:eastAsia="Arial Unicode MS" w:hAnsi="GHEA Grapalat"/>
                <w:sz w:val="22"/>
                <w:szCs w:val="22"/>
              </w:rPr>
              <w:t>9</w:t>
            </w:r>
            <w:r w:rsidR="00C20B4D">
              <w:rPr>
                <w:rFonts w:ascii="GHEA Grapalat" w:eastAsia="Arial Unicode MS" w:hAnsi="GHEA Grapalat"/>
                <w:sz w:val="22"/>
                <w:szCs w:val="22"/>
                <w:lang w:val="ru-RU"/>
              </w:rPr>
              <w:t>)</w:t>
            </w:r>
          </w:p>
        </w:tc>
        <w:tc>
          <w:tcPr>
            <w:tcW w:w="5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40B03E" w14:textId="77777777" w:rsidR="00D67326" w:rsidRPr="00886BE4" w:rsidRDefault="00D67326" w:rsidP="00C300BB">
            <w:pPr>
              <w:shd w:val="clear" w:color="000000" w:fill="FFFFFF"/>
              <w:snapToGrid w:val="0"/>
              <w:rPr>
                <w:rFonts w:ascii="GHEA Grapalat" w:hAnsi="GHEA Grapalat"/>
                <w:color w:val="000000"/>
                <w:sz w:val="22"/>
                <w:szCs w:val="22"/>
              </w:rPr>
            </w:pPr>
            <w:r w:rsidRPr="00886BE4">
              <w:rPr>
                <w:rFonts w:ascii="GHEA Grapalat" w:hAnsi="GHEA Grapalat" w:cs="Sylfaen"/>
                <w:color w:val="000000"/>
                <w:sz w:val="22"/>
                <w:szCs w:val="22"/>
              </w:rPr>
              <w:t>Փոխներարկման</w:t>
            </w:r>
            <w:r w:rsidRPr="00886BE4">
              <w:rPr>
                <w:rFonts w:ascii="GHEA Grapalat" w:hAnsi="GHEA Grapalat"/>
                <w:color w:val="000000"/>
                <w:sz w:val="22"/>
                <w:szCs w:val="22"/>
              </w:rPr>
              <w:t xml:space="preserve"> </w:t>
            </w:r>
            <w:r w:rsidRPr="00886BE4">
              <w:rPr>
                <w:rFonts w:ascii="GHEA Grapalat" w:hAnsi="GHEA Grapalat" w:cs="Sylfaen"/>
                <w:color w:val="000000"/>
                <w:sz w:val="22"/>
                <w:szCs w:val="22"/>
              </w:rPr>
              <w:t>կանգնակ</w:t>
            </w:r>
          </w:p>
        </w:tc>
        <w:tc>
          <w:tcPr>
            <w:tcW w:w="3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B5F9FD" w14:textId="77777777" w:rsidR="00D67326" w:rsidRPr="00886BE4" w:rsidRDefault="00D67326" w:rsidP="00C300BB">
            <w:pPr>
              <w:snapToGrid w:val="0"/>
              <w:jc w:val="center"/>
              <w:rPr>
                <w:rFonts w:ascii="GHEA Grapalat" w:hAnsi="GHEA Grapalat"/>
                <w:color w:val="000000"/>
                <w:sz w:val="22"/>
                <w:szCs w:val="22"/>
                <w:shd w:val="clear" w:color="000000" w:fill="FFFFFF"/>
              </w:rPr>
            </w:pPr>
          </w:p>
        </w:tc>
        <w:tc>
          <w:tcPr>
            <w:tcW w:w="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4432FB" w14:textId="77777777" w:rsidR="00D67326" w:rsidRPr="00886BE4" w:rsidRDefault="00D67326" w:rsidP="00C300BB">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9962" w14:textId="77777777" w:rsidR="00D67326" w:rsidRPr="00886BE4" w:rsidRDefault="00D67326" w:rsidP="00C300BB">
            <w:pPr>
              <w:snapToGrid w:val="0"/>
              <w:jc w:val="center"/>
              <w:rPr>
                <w:rFonts w:ascii="GHEA Grapalat" w:eastAsia="Arial Unicode MS" w:hAnsi="GHEA Grapalat"/>
                <w:sz w:val="22"/>
                <w:szCs w:val="22"/>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5D020B" w14:textId="77777777" w:rsidR="00D67326" w:rsidRPr="00886BE4" w:rsidRDefault="00D67326" w:rsidP="00C300BB">
            <w:pPr>
              <w:snapToGrid w:val="0"/>
              <w:jc w:val="center"/>
              <w:rPr>
                <w:rFonts w:ascii="GHEA Grapalat" w:eastAsia="Arial Unicode MS" w:hAnsi="GHEA Grapalat"/>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2437BD" w14:textId="77777777" w:rsidR="00D67326" w:rsidRPr="00886BE4" w:rsidRDefault="00D67326" w:rsidP="00C300BB">
            <w:pPr>
              <w:snapToGrid w:val="0"/>
              <w:jc w:val="center"/>
              <w:rPr>
                <w:rFonts w:ascii="GHEA Grapalat" w:eastAsia="Arial Unicode MS" w:hAnsi="GHEA Grapalat"/>
                <w:sz w:val="22"/>
                <w:szCs w:val="22"/>
              </w:rPr>
            </w:pPr>
            <w:r w:rsidRPr="00886BE4">
              <w:rPr>
                <w:rFonts w:ascii="GHEA Grapalat" w:eastAsia="Arial Unicode MS" w:hAnsi="GHEA Grapalat"/>
                <w:sz w:val="22"/>
                <w:szCs w:val="22"/>
              </w:rPr>
              <w:t>0,25</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7B1C0A" w14:textId="77777777" w:rsidR="00D67326" w:rsidRPr="00886BE4" w:rsidRDefault="00D67326" w:rsidP="00C300BB">
            <w:pPr>
              <w:snapToGrid w:val="0"/>
              <w:jc w:val="center"/>
              <w:rPr>
                <w:rFonts w:ascii="GHEA Grapalat" w:hAnsi="GHEA Grapalat"/>
                <w:sz w:val="22"/>
                <w:szCs w:val="22"/>
              </w:rPr>
            </w:pPr>
            <w:r w:rsidRPr="00886BE4">
              <w:rPr>
                <w:rFonts w:ascii="GHEA Grapalat" w:hAnsi="GHEA Grapalat" w:cs="Sylfaen"/>
                <w:sz w:val="22"/>
                <w:szCs w:val="22"/>
              </w:rPr>
              <w:t>Դիտողական</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EF5EF5" w14:textId="77777777" w:rsidR="00D67326" w:rsidRPr="00886BE4" w:rsidRDefault="00D67326" w:rsidP="00C300BB">
            <w:pPr>
              <w:snapToGrid w:val="0"/>
              <w:jc w:val="center"/>
              <w:rPr>
                <w:rFonts w:ascii="GHEA Grapalat" w:eastAsia="Arial Unicode MS" w:hAnsi="GHEA Grapalat"/>
                <w:sz w:val="22"/>
                <w:szCs w:val="22"/>
              </w:rPr>
            </w:pPr>
          </w:p>
        </w:tc>
      </w:tr>
      <w:tr w:rsidR="00D67326" w:rsidRPr="00886BE4" w14:paraId="7C83AAC5" w14:textId="77777777" w:rsidTr="00D44669">
        <w:trPr>
          <w:trHeight w:val="415"/>
        </w:trPr>
        <w:tc>
          <w:tcPr>
            <w:tcW w:w="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551D9E" w14:textId="209490B5" w:rsidR="00D67326" w:rsidRPr="00C20B4D" w:rsidRDefault="00D67326" w:rsidP="00736FE0">
            <w:pPr>
              <w:snapToGrid w:val="0"/>
              <w:jc w:val="center"/>
              <w:rPr>
                <w:rFonts w:ascii="GHEA Grapalat" w:eastAsia="Arial Unicode MS" w:hAnsi="GHEA Grapalat"/>
                <w:sz w:val="22"/>
                <w:szCs w:val="22"/>
                <w:lang w:val="ru-RU"/>
              </w:rPr>
            </w:pPr>
            <w:r w:rsidRPr="00886BE4">
              <w:rPr>
                <w:rFonts w:ascii="GHEA Grapalat" w:eastAsia="Arial Unicode MS" w:hAnsi="GHEA Grapalat"/>
                <w:sz w:val="22"/>
                <w:szCs w:val="22"/>
              </w:rPr>
              <w:t>10</w:t>
            </w:r>
            <w:r w:rsidR="00C20B4D">
              <w:rPr>
                <w:rFonts w:ascii="GHEA Grapalat" w:eastAsia="Arial Unicode MS" w:hAnsi="GHEA Grapalat"/>
                <w:sz w:val="22"/>
                <w:szCs w:val="22"/>
                <w:lang w:val="ru-RU"/>
              </w:rPr>
              <w:t>)</w:t>
            </w:r>
          </w:p>
        </w:tc>
        <w:tc>
          <w:tcPr>
            <w:tcW w:w="5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5E02E7" w14:textId="77777777" w:rsidR="00D67326" w:rsidRPr="00886BE4" w:rsidRDefault="00D67326" w:rsidP="00C300BB">
            <w:pPr>
              <w:shd w:val="clear" w:color="000000" w:fill="FFFFFF"/>
              <w:snapToGrid w:val="0"/>
              <w:rPr>
                <w:rFonts w:ascii="GHEA Grapalat" w:hAnsi="GHEA Grapalat"/>
                <w:color w:val="000000"/>
                <w:sz w:val="22"/>
                <w:szCs w:val="22"/>
              </w:rPr>
            </w:pPr>
            <w:r w:rsidRPr="00886BE4">
              <w:rPr>
                <w:rFonts w:ascii="GHEA Grapalat" w:hAnsi="GHEA Grapalat" w:cs="Sylfaen"/>
                <w:color w:val="000000"/>
                <w:sz w:val="22"/>
                <w:szCs w:val="22"/>
              </w:rPr>
              <w:t>Բիքսեր</w:t>
            </w:r>
          </w:p>
        </w:tc>
        <w:tc>
          <w:tcPr>
            <w:tcW w:w="3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A21CDB" w14:textId="77777777" w:rsidR="00D67326" w:rsidRPr="00886BE4" w:rsidRDefault="00D67326" w:rsidP="00C300BB">
            <w:pPr>
              <w:snapToGrid w:val="0"/>
              <w:jc w:val="center"/>
              <w:rPr>
                <w:rFonts w:ascii="GHEA Grapalat" w:hAnsi="GHEA Grapalat"/>
                <w:color w:val="000000"/>
                <w:sz w:val="22"/>
                <w:szCs w:val="22"/>
                <w:shd w:val="clear" w:color="000000" w:fill="FFFFFF"/>
              </w:rPr>
            </w:pPr>
          </w:p>
        </w:tc>
        <w:tc>
          <w:tcPr>
            <w:tcW w:w="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39B53B" w14:textId="77777777" w:rsidR="00D67326" w:rsidRPr="00886BE4" w:rsidRDefault="00D67326" w:rsidP="00C300BB">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EA70B3" w14:textId="77777777" w:rsidR="00D67326" w:rsidRPr="00886BE4" w:rsidRDefault="00D67326" w:rsidP="00C300BB">
            <w:pPr>
              <w:snapToGrid w:val="0"/>
              <w:jc w:val="center"/>
              <w:rPr>
                <w:rFonts w:ascii="GHEA Grapalat" w:eastAsia="Arial Unicode MS" w:hAnsi="GHEA Grapalat"/>
                <w:sz w:val="22"/>
                <w:szCs w:val="22"/>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F25BD2" w14:textId="77777777" w:rsidR="00D67326" w:rsidRPr="00886BE4" w:rsidRDefault="00D67326" w:rsidP="00C300BB">
            <w:pPr>
              <w:snapToGrid w:val="0"/>
              <w:jc w:val="center"/>
              <w:rPr>
                <w:rFonts w:ascii="GHEA Grapalat" w:eastAsia="Arial Unicode MS" w:hAnsi="GHEA Grapalat"/>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B94422" w14:textId="77777777" w:rsidR="00D67326" w:rsidRPr="00886BE4" w:rsidRDefault="00D67326" w:rsidP="00C300BB">
            <w:pPr>
              <w:snapToGrid w:val="0"/>
              <w:jc w:val="center"/>
              <w:rPr>
                <w:rFonts w:ascii="GHEA Grapalat" w:eastAsia="Arial Unicode MS" w:hAnsi="GHEA Grapalat"/>
                <w:sz w:val="22"/>
                <w:szCs w:val="22"/>
              </w:rPr>
            </w:pPr>
            <w:r w:rsidRPr="00886BE4">
              <w:rPr>
                <w:rFonts w:ascii="GHEA Grapalat" w:eastAsia="Arial Unicode MS" w:hAnsi="GHEA Grapalat"/>
                <w:sz w:val="22"/>
                <w:szCs w:val="22"/>
              </w:rPr>
              <w:t>0,25</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7792B7" w14:textId="77777777" w:rsidR="00D67326" w:rsidRPr="00886BE4" w:rsidRDefault="00D67326" w:rsidP="00C300BB">
            <w:pPr>
              <w:snapToGrid w:val="0"/>
              <w:jc w:val="center"/>
              <w:rPr>
                <w:rFonts w:ascii="GHEA Grapalat" w:hAnsi="GHEA Grapalat"/>
                <w:sz w:val="22"/>
                <w:szCs w:val="22"/>
              </w:rPr>
            </w:pPr>
            <w:r w:rsidRPr="00886BE4">
              <w:rPr>
                <w:rFonts w:ascii="GHEA Grapalat" w:hAnsi="GHEA Grapalat" w:cs="Sylfaen"/>
                <w:sz w:val="22"/>
                <w:szCs w:val="22"/>
              </w:rPr>
              <w:t>Դիտողական</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44191A" w14:textId="77777777" w:rsidR="00D67326" w:rsidRPr="00886BE4" w:rsidRDefault="00D67326" w:rsidP="00C300BB">
            <w:pPr>
              <w:snapToGrid w:val="0"/>
              <w:jc w:val="center"/>
              <w:rPr>
                <w:rFonts w:ascii="GHEA Grapalat" w:eastAsia="Arial Unicode MS" w:hAnsi="GHEA Grapalat"/>
                <w:sz w:val="22"/>
                <w:szCs w:val="22"/>
              </w:rPr>
            </w:pPr>
          </w:p>
        </w:tc>
      </w:tr>
      <w:tr w:rsidR="00D67326" w:rsidRPr="00886BE4" w14:paraId="76700A5F" w14:textId="77777777" w:rsidTr="00D44669">
        <w:trPr>
          <w:trHeight w:val="407"/>
        </w:trPr>
        <w:tc>
          <w:tcPr>
            <w:tcW w:w="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3B4DD6" w14:textId="7E802806" w:rsidR="00D67326" w:rsidRPr="00C20B4D" w:rsidRDefault="00D67326" w:rsidP="00736FE0">
            <w:pPr>
              <w:snapToGrid w:val="0"/>
              <w:jc w:val="center"/>
              <w:rPr>
                <w:rFonts w:ascii="GHEA Grapalat" w:eastAsia="Arial Unicode MS" w:hAnsi="GHEA Grapalat"/>
                <w:sz w:val="22"/>
                <w:szCs w:val="22"/>
                <w:lang w:val="ru-RU"/>
              </w:rPr>
            </w:pPr>
            <w:r w:rsidRPr="00886BE4">
              <w:rPr>
                <w:rFonts w:ascii="GHEA Grapalat" w:eastAsia="Arial Unicode MS" w:hAnsi="GHEA Grapalat"/>
                <w:sz w:val="22"/>
                <w:szCs w:val="22"/>
              </w:rPr>
              <w:t>11</w:t>
            </w:r>
            <w:r w:rsidR="00C20B4D">
              <w:rPr>
                <w:rFonts w:ascii="GHEA Grapalat" w:eastAsia="Arial Unicode MS" w:hAnsi="GHEA Grapalat"/>
                <w:sz w:val="22"/>
                <w:szCs w:val="22"/>
                <w:lang w:val="ru-RU"/>
              </w:rPr>
              <w:t>)</w:t>
            </w:r>
          </w:p>
        </w:tc>
        <w:tc>
          <w:tcPr>
            <w:tcW w:w="5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25F7C4" w14:textId="77777777" w:rsidR="00D67326" w:rsidRPr="00886BE4" w:rsidRDefault="00D67326" w:rsidP="00C300BB">
            <w:pPr>
              <w:shd w:val="clear" w:color="000000" w:fill="FFFFFF"/>
              <w:snapToGrid w:val="0"/>
              <w:rPr>
                <w:rFonts w:ascii="GHEA Grapalat" w:hAnsi="GHEA Grapalat"/>
                <w:color w:val="000000"/>
                <w:sz w:val="22"/>
                <w:szCs w:val="22"/>
              </w:rPr>
            </w:pPr>
            <w:r w:rsidRPr="00886BE4">
              <w:rPr>
                <w:rFonts w:ascii="GHEA Grapalat" w:hAnsi="GHEA Grapalat" w:cs="Sylfaen"/>
                <w:color w:val="000000"/>
                <w:sz w:val="22"/>
                <w:szCs w:val="22"/>
              </w:rPr>
              <w:t>Ջերմաչափեր</w:t>
            </w:r>
          </w:p>
        </w:tc>
        <w:tc>
          <w:tcPr>
            <w:tcW w:w="3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9ED8B3" w14:textId="77777777" w:rsidR="00D67326" w:rsidRPr="00886BE4" w:rsidRDefault="00D67326" w:rsidP="00C300BB">
            <w:pPr>
              <w:snapToGrid w:val="0"/>
              <w:jc w:val="center"/>
              <w:rPr>
                <w:rFonts w:ascii="GHEA Grapalat" w:hAnsi="GHEA Grapalat"/>
                <w:color w:val="000000"/>
                <w:sz w:val="22"/>
                <w:szCs w:val="22"/>
                <w:shd w:val="clear" w:color="000000" w:fill="FFFFFF"/>
              </w:rPr>
            </w:pPr>
          </w:p>
        </w:tc>
        <w:tc>
          <w:tcPr>
            <w:tcW w:w="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EBEADE" w14:textId="77777777" w:rsidR="00D67326" w:rsidRPr="00886BE4" w:rsidRDefault="00D67326" w:rsidP="00C300BB">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9E4E6C" w14:textId="77777777" w:rsidR="00D67326" w:rsidRPr="00886BE4" w:rsidRDefault="00D67326" w:rsidP="00C300BB">
            <w:pPr>
              <w:snapToGrid w:val="0"/>
              <w:jc w:val="center"/>
              <w:rPr>
                <w:rFonts w:ascii="GHEA Grapalat" w:eastAsia="Arial Unicode MS" w:hAnsi="GHEA Grapalat"/>
                <w:sz w:val="22"/>
                <w:szCs w:val="22"/>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333DCF" w14:textId="77777777" w:rsidR="00D67326" w:rsidRPr="00886BE4" w:rsidRDefault="00D67326" w:rsidP="00C300BB">
            <w:pPr>
              <w:snapToGrid w:val="0"/>
              <w:jc w:val="center"/>
              <w:rPr>
                <w:rFonts w:ascii="GHEA Grapalat" w:eastAsia="Arial Unicode MS" w:hAnsi="GHEA Grapalat"/>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D6E6FF" w14:textId="77777777" w:rsidR="00D67326" w:rsidRPr="00886BE4" w:rsidRDefault="00D67326" w:rsidP="00C300BB">
            <w:pPr>
              <w:snapToGrid w:val="0"/>
              <w:jc w:val="center"/>
              <w:rPr>
                <w:rFonts w:ascii="GHEA Grapalat" w:eastAsia="Arial Unicode MS" w:hAnsi="GHEA Grapalat"/>
                <w:sz w:val="22"/>
                <w:szCs w:val="22"/>
              </w:rPr>
            </w:pPr>
            <w:r w:rsidRPr="00886BE4">
              <w:rPr>
                <w:rFonts w:ascii="GHEA Grapalat" w:eastAsia="Arial Unicode MS" w:hAnsi="GHEA Grapalat"/>
                <w:sz w:val="22"/>
                <w:szCs w:val="22"/>
              </w:rPr>
              <w:t>0</w:t>
            </w:r>
            <w:r w:rsidRPr="00886BE4">
              <w:rPr>
                <w:rFonts w:ascii="GHEA Grapalat" w:eastAsia="MS Mincho" w:hAnsi="GHEA Grapalat" w:cs="Cambria Math"/>
                <w:sz w:val="22"/>
                <w:szCs w:val="22"/>
              </w:rPr>
              <w:t>.</w:t>
            </w:r>
            <w:r w:rsidRPr="00886BE4">
              <w:rPr>
                <w:rFonts w:ascii="GHEA Grapalat" w:eastAsia="Arial Unicode MS" w:hAnsi="GHEA Grapalat"/>
                <w:sz w:val="22"/>
                <w:szCs w:val="22"/>
              </w:rPr>
              <w:t>25</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689256" w14:textId="77777777" w:rsidR="00D67326" w:rsidRPr="00886BE4" w:rsidRDefault="00D67326" w:rsidP="00C300BB">
            <w:pPr>
              <w:snapToGrid w:val="0"/>
              <w:jc w:val="center"/>
              <w:rPr>
                <w:rFonts w:ascii="GHEA Grapalat" w:hAnsi="GHEA Grapalat"/>
                <w:sz w:val="22"/>
                <w:szCs w:val="22"/>
              </w:rPr>
            </w:pPr>
            <w:r w:rsidRPr="00886BE4">
              <w:rPr>
                <w:rFonts w:ascii="GHEA Grapalat" w:hAnsi="GHEA Grapalat" w:cs="Sylfaen"/>
                <w:sz w:val="22"/>
                <w:szCs w:val="22"/>
              </w:rPr>
              <w:t>Դիտողական</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C2D4F2" w14:textId="77777777" w:rsidR="00D67326" w:rsidRPr="00886BE4" w:rsidRDefault="00D67326" w:rsidP="00C300BB">
            <w:pPr>
              <w:snapToGrid w:val="0"/>
              <w:jc w:val="center"/>
              <w:rPr>
                <w:rFonts w:ascii="GHEA Grapalat" w:eastAsia="Arial Unicode MS" w:hAnsi="GHEA Grapalat"/>
                <w:sz w:val="22"/>
                <w:szCs w:val="22"/>
              </w:rPr>
            </w:pPr>
          </w:p>
        </w:tc>
      </w:tr>
      <w:tr w:rsidR="00D67326" w:rsidRPr="00886BE4" w14:paraId="4C68A7AD" w14:textId="77777777" w:rsidTr="00D44669">
        <w:trPr>
          <w:trHeight w:val="413"/>
        </w:trPr>
        <w:tc>
          <w:tcPr>
            <w:tcW w:w="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4AE323" w14:textId="158C57D5" w:rsidR="00D67326" w:rsidRPr="00C20B4D" w:rsidRDefault="00D67326" w:rsidP="00736FE0">
            <w:pPr>
              <w:snapToGrid w:val="0"/>
              <w:jc w:val="center"/>
              <w:rPr>
                <w:rFonts w:ascii="GHEA Grapalat" w:eastAsia="Arial Unicode MS" w:hAnsi="GHEA Grapalat"/>
                <w:sz w:val="22"/>
                <w:szCs w:val="22"/>
                <w:lang w:val="ru-RU"/>
              </w:rPr>
            </w:pPr>
            <w:r w:rsidRPr="00886BE4">
              <w:rPr>
                <w:rFonts w:ascii="GHEA Grapalat" w:eastAsia="Arial Unicode MS" w:hAnsi="GHEA Grapalat"/>
                <w:sz w:val="22"/>
                <w:szCs w:val="22"/>
              </w:rPr>
              <w:t>12</w:t>
            </w:r>
            <w:r w:rsidR="00C20B4D">
              <w:rPr>
                <w:rFonts w:ascii="GHEA Grapalat" w:eastAsia="Arial Unicode MS" w:hAnsi="GHEA Grapalat"/>
                <w:sz w:val="22"/>
                <w:szCs w:val="22"/>
                <w:lang w:val="ru-RU"/>
              </w:rPr>
              <w:t>)</w:t>
            </w:r>
          </w:p>
        </w:tc>
        <w:tc>
          <w:tcPr>
            <w:tcW w:w="5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87CAC" w14:textId="77777777" w:rsidR="00D67326" w:rsidRPr="00886BE4" w:rsidRDefault="00D67326" w:rsidP="00C300BB">
            <w:pPr>
              <w:shd w:val="clear" w:color="000000" w:fill="FFFFFF"/>
              <w:snapToGrid w:val="0"/>
              <w:rPr>
                <w:rFonts w:ascii="GHEA Grapalat" w:hAnsi="GHEA Grapalat"/>
                <w:color w:val="000000"/>
                <w:sz w:val="22"/>
                <w:szCs w:val="22"/>
                <w:highlight w:val="yellow"/>
              </w:rPr>
            </w:pPr>
            <w:r w:rsidRPr="00886BE4">
              <w:rPr>
                <w:rFonts w:ascii="GHEA Grapalat" w:hAnsi="GHEA Grapalat" w:cs="Sylfaen"/>
                <w:color w:val="000000"/>
                <w:sz w:val="22"/>
                <w:szCs w:val="22"/>
              </w:rPr>
              <w:t>Թանզիֆե</w:t>
            </w:r>
            <w:r w:rsidRPr="00886BE4">
              <w:rPr>
                <w:rFonts w:ascii="GHEA Grapalat" w:hAnsi="GHEA Grapalat"/>
                <w:color w:val="000000"/>
                <w:sz w:val="22"/>
                <w:szCs w:val="22"/>
              </w:rPr>
              <w:t xml:space="preserve"> </w:t>
            </w:r>
            <w:r w:rsidRPr="00886BE4">
              <w:rPr>
                <w:rFonts w:ascii="GHEA Grapalat" w:hAnsi="GHEA Grapalat" w:cs="Sylfaen"/>
                <w:color w:val="000000"/>
                <w:sz w:val="22"/>
                <w:szCs w:val="22"/>
              </w:rPr>
              <w:t>դիմակներ</w:t>
            </w:r>
          </w:p>
        </w:tc>
        <w:tc>
          <w:tcPr>
            <w:tcW w:w="3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D3ACDA" w14:textId="77777777" w:rsidR="00D67326" w:rsidRPr="00886BE4" w:rsidRDefault="00D67326" w:rsidP="00C300BB">
            <w:pPr>
              <w:snapToGrid w:val="0"/>
              <w:jc w:val="center"/>
              <w:rPr>
                <w:rFonts w:ascii="GHEA Grapalat" w:hAnsi="GHEA Grapalat"/>
                <w:color w:val="000000"/>
                <w:sz w:val="22"/>
                <w:szCs w:val="22"/>
                <w:shd w:val="clear" w:color="000000" w:fill="FFFFFF"/>
              </w:rPr>
            </w:pPr>
          </w:p>
        </w:tc>
        <w:tc>
          <w:tcPr>
            <w:tcW w:w="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9ADCEB" w14:textId="77777777" w:rsidR="00D67326" w:rsidRPr="00886BE4" w:rsidRDefault="00D67326" w:rsidP="00C300BB">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1A0647" w14:textId="77777777" w:rsidR="00D67326" w:rsidRPr="00886BE4" w:rsidRDefault="00D67326" w:rsidP="00C300BB">
            <w:pPr>
              <w:snapToGrid w:val="0"/>
              <w:jc w:val="center"/>
              <w:rPr>
                <w:rFonts w:ascii="GHEA Grapalat" w:eastAsia="Arial Unicode MS" w:hAnsi="GHEA Grapalat"/>
                <w:sz w:val="22"/>
                <w:szCs w:val="22"/>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6FA2A4" w14:textId="77777777" w:rsidR="00D67326" w:rsidRPr="00886BE4" w:rsidRDefault="00D67326" w:rsidP="00C300BB">
            <w:pPr>
              <w:snapToGrid w:val="0"/>
              <w:jc w:val="center"/>
              <w:rPr>
                <w:rFonts w:ascii="GHEA Grapalat" w:eastAsia="Arial Unicode MS" w:hAnsi="GHEA Grapalat"/>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BF470C" w14:textId="77777777" w:rsidR="00D67326" w:rsidRPr="00886BE4" w:rsidRDefault="00D67326" w:rsidP="00C300BB">
            <w:pPr>
              <w:snapToGrid w:val="0"/>
              <w:jc w:val="center"/>
              <w:rPr>
                <w:rFonts w:ascii="GHEA Grapalat" w:eastAsia="Arial Unicode MS" w:hAnsi="GHEA Grapalat"/>
                <w:sz w:val="22"/>
                <w:szCs w:val="22"/>
              </w:rPr>
            </w:pPr>
            <w:r w:rsidRPr="00886BE4">
              <w:rPr>
                <w:rFonts w:ascii="GHEA Grapalat" w:eastAsia="Arial Unicode MS" w:hAnsi="GHEA Grapalat"/>
                <w:sz w:val="22"/>
                <w:szCs w:val="22"/>
              </w:rPr>
              <w:t>0</w:t>
            </w:r>
            <w:r w:rsidRPr="00886BE4">
              <w:rPr>
                <w:rFonts w:ascii="GHEA Grapalat" w:eastAsia="MS Mincho" w:hAnsi="GHEA Grapalat" w:cs="Cambria Math"/>
                <w:sz w:val="22"/>
                <w:szCs w:val="22"/>
              </w:rPr>
              <w:t>.</w:t>
            </w:r>
            <w:r w:rsidRPr="00886BE4">
              <w:rPr>
                <w:rFonts w:ascii="GHEA Grapalat" w:eastAsia="Arial Unicode MS" w:hAnsi="GHEA Grapalat"/>
                <w:sz w:val="22"/>
                <w:szCs w:val="22"/>
              </w:rPr>
              <w:t>25</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154630" w14:textId="77777777" w:rsidR="00D67326" w:rsidRPr="00886BE4" w:rsidRDefault="00D67326" w:rsidP="00C300BB">
            <w:pPr>
              <w:snapToGrid w:val="0"/>
              <w:jc w:val="center"/>
              <w:rPr>
                <w:rFonts w:ascii="GHEA Grapalat" w:hAnsi="GHEA Grapalat"/>
                <w:sz w:val="22"/>
                <w:szCs w:val="22"/>
              </w:rPr>
            </w:pPr>
            <w:r w:rsidRPr="00886BE4">
              <w:rPr>
                <w:rFonts w:ascii="GHEA Grapalat" w:hAnsi="GHEA Grapalat" w:cs="Sylfaen"/>
                <w:sz w:val="22"/>
                <w:szCs w:val="22"/>
              </w:rPr>
              <w:t>Դիտողական</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328D6F" w14:textId="77777777" w:rsidR="00D67326" w:rsidRPr="00886BE4" w:rsidRDefault="00D67326" w:rsidP="00C300BB">
            <w:pPr>
              <w:snapToGrid w:val="0"/>
              <w:jc w:val="center"/>
              <w:rPr>
                <w:rFonts w:ascii="GHEA Grapalat" w:eastAsia="Arial Unicode MS" w:hAnsi="GHEA Grapalat"/>
                <w:sz w:val="22"/>
                <w:szCs w:val="22"/>
              </w:rPr>
            </w:pPr>
          </w:p>
        </w:tc>
      </w:tr>
      <w:tr w:rsidR="00D67326" w:rsidRPr="00886BE4" w14:paraId="1E64C1D5" w14:textId="77777777" w:rsidTr="00D44669">
        <w:trPr>
          <w:trHeight w:val="427"/>
        </w:trPr>
        <w:tc>
          <w:tcPr>
            <w:tcW w:w="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F57535" w14:textId="44123E5A" w:rsidR="00D67326" w:rsidRPr="00C20B4D" w:rsidRDefault="00D67326" w:rsidP="00736FE0">
            <w:pPr>
              <w:snapToGrid w:val="0"/>
              <w:jc w:val="center"/>
              <w:rPr>
                <w:rFonts w:ascii="GHEA Grapalat" w:eastAsia="Arial Unicode MS" w:hAnsi="GHEA Grapalat"/>
                <w:sz w:val="22"/>
                <w:szCs w:val="22"/>
                <w:lang w:val="ru-RU"/>
              </w:rPr>
            </w:pPr>
            <w:r w:rsidRPr="00886BE4">
              <w:rPr>
                <w:rFonts w:ascii="GHEA Grapalat" w:eastAsia="Arial Unicode MS" w:hAnsi="GHEA Grapalat"/>
                <w:sz w:val="22"/>
                <w:szCs w:val="22"/>
              </w:rPr>
              <w:t>13</w:t>
            </w:r>
            <w:r w:rsidR="00C20B4D">
              <w:rPr>
                <w:rFonts w:ascii="GHEA Grapalat" w:eastAsia="Arial Unicode MS" w:hAnsi="GHEA Grapalat"/>
                <w:sz w:val="22"/>
                <w:szCs w:val="22"/>
                <w:lang w:val="ru-RU"/>
              </w:rPr>
              <w:t>)</w:t>
            </w:r>
          </w:p>
        </w:tc>
        <w:tc>
          <w:tcPr>
            <w:tcW w:w="5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9E5889" w14:textId="77777777" w:rsidR="00D67326" w:rsidRPr="00886BE4" w:rsidRDefault="00D67326" w:rsidP="00C300BB">
            <w:pPr>
              <w:shd w:val="clear" w:color="000000" w:fill="FFFFFF"/>
              <w:snapToGrid w:val="0"/>
              <w:rPr>
                <w:rFonts w:ascii="GHEA Grapalat" w:hAnsi="GHEA Grapalat"/>
                <w:color w:val="000000"/>
                <w:sz w:val="22"/>
                <w:szCs w:val="22"/>
              </w:rPr>
            </w:pPr>
            <w:r w:rsidRPr="00886BE4">
              <w:rPr>
                <w:rFonts w:ascii="GHEA Grapalat" w:hAnsi="GHEA Grapalat" w:cs="Sylfaen"/>
                <w:color w:val="000000"/>
                <w:sz w:val="22"/>
                <w:szCs w:val="22"/>
              </w:rPr>
              <w:t>Բուժքրոջ</w:t>
            </w:r>
            <w:r w:rsidRPr="00886BE4">
              <w:rPr>
                <w:rFonts w:ascii="GHEA Grapalat" w:hAnsi="GHEA Grapalat"/>
                <w:color w:val="000000"/>
                <w:sz w:val="22"/>
                <w:szCs w:val="22"/>
              </w:rPr>
              <w:t xml:space="preserve"> </w:t>
            </w:r>
            <w:r w:rsidRPr="00886BE4">
              <w:rPr>
                <w:rFonts w:ascii="GHEA Grapalat" w:hAnsi="GHEA Grapalat" w:cs="Sylfaen"/>
                <w:color w:val="000000"/>
                <w:sz w:val="22"/>
                <w:szCs w:val="22"/>
              </w:rPr>
              <w:t>աշխատանքային</w:t>
            </w:r>
            <w:r w:rsidRPr="00886BE4">
              <w:rPr>
                <w:rFonts w:ascii="GHEA Grapalat" w:hAnsi="GHEA Grapalat"/>
                <w:color w:val="000000"/>
                <w:sz w:val="22"/>
                <w:szCs w:val="22"/>
              </w:rPr>
              <w:t xml:space="preserve"> </w:t>
            </w:r>
            <w:r w:rsidRPr="00886BE4">
              <w:rPr>
                <w:rFonts w:ascii="GHEA Grapalat" w:hAnsi="GHEA Grapalat" w:cs="Sylfaen"/>
                <w:color w:val="000000"/>
                <w:sz w:val="22"/>
                <w:szCs w:val="22"/>
              </w:rPr>
              <w:t>սեղան</w:t>
            </w:r>
            <w:r w:rsidRPr="00886BE4">
              <w:rPr>
                <w:rFonts w:ascii="GHEA Grapalat" w:hAnsi="GHEA Grapalat"/>
                <w:color w:val="000000"/>
                <w:sz w:val="22"/>
                <w:szCs w:val="22"/>
              </w:rPr>
              <w:t>.</w:t>
            </w:r>
          </w:p>
        </w:tc>
        <w:tc>
          <w:tcPr>
            <w:tcW w:w="3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B730ED" w14:textId="77777777" w:rsidR="00D67326" w:rsidRPr="00886BE4" w:rsidRDefault="00D67326" w:rsidP="00C300BB">
            <w:pPr>
              <w:snapToGrid w:val="0"/>
              <w:jc w:val="center"/>
              <w:rPr>
                <w:rFonts w:ascii="GHEA Grapalat" w:hAnsi="GHEA Grapalat"/>
                <w:color w:val="000000"/>
                <w:sz w:val="22"/>
                <w:szCs w:val="22"/>
                <w:shd w:val="clear" w:color="000000" w:fill="FFFFFF"/>
              </w:rPr>
            </w:pPr>
          </w:p>
        </w:tc>
        <w:tc>
          <w:tcPr>
            <w:tcW w:w="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DCAD92" w14:textId="77777777" w:rsidR="00D67326" w:rsidRPr="00886BE4" w:rsidRDefault="00D67326" w:rsidP="00C300BB">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FB79BA" w14:textId="77777777" w:rsidR="00D67326" w:rsidRPr="00886BE4" w:rsidRDefault="00D67326" w:rsidP="00C300BB">
            <w:pPr>
              <w:snapToGrid w:val="0"/>
              <w:jc w:val="center"/>
              <w:rPr>
                <w:rFonts w:ascii="GHEA Grapalat" w:eastAsia="Arial Unicode MS" w:hAnsi="GHEA Grapalat"/>
                <w:sz w:val="22"/>
                <w:szCs w:val="22"/>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79BD8C" w14:textId="77777777" w:rsidR="00D67326" w:rsidRPr="00886BE4" w:rsidRDefault="00D67326" w:rsidP="00C300BB">
            <w:pPr>
              <w:snapToGrid w:val="0"/>
              <w:jc w:val="center"/>
              <w:rPr>
                <w:rFonts w:ascii="GHEA Grapalat" w:eastAsia="Arial Unicode MS" w:hAnsi="GHEA Grapalat"/>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6969B1" w14:textId="77777777" w:rsidR="00D67326" w:rsidRPr="00886BE4" w:rsidRDefault="00D67326" w:rsidP="00C300BB">
            <w:pPr>
              <w:snapToGrid w:val="0"/>
              <w:jc w:val="center"/>
              <w:rPr>
                <w:rFonts w:ascii="GHEA Grapalat" w:eastAsia="Arial Unicode MS" w:hAnsi="GHEA Grapalat"/>
                <w:sz w:val="22"/>
                <w:szCs w:val="22"/>
              </w:rPr>
            </w:pPr>
            <w:r w:rsidRPr="00886BE4">
              <w:rPr>
                <w:rFonts w:ascii="GHEA Grapalat" w:eastAsia="Arial Unicode MS" w:hAnsi="GHEA Grapalat"/>
                <w:sz w:val="22"/>
                <w:szCs w:val="22"/>
              </w:rPr>
              <w:t>0</w:t>
            </w:r>
            <w:r w:rsidRPr="00886BE4">
              <w:rPr>
                <w:rFonts w:ascii="GHEA Grapalat" w:eastAsia="MS Mincho" w:hAnsi="GHEA Grapalat" w:cs="Cambria Math"/>
                <w:sz w:val="22"/>
                <w:szCs w:val="22"/>
              </w:rPr>
              <w:t>.</w:t>
            </w:r>
            <w:r w:rsidRPr="00886BE4">
              <w:rPr>
                <w:rFonts w:ascii="GHEA Grapalat" w:eastAsia="Arial Unicode MS" w:hAnsi="GHEA Grapalat"/>
                <w:sz w:val="22"/>
                <w:szCs w:val="22"/>
              </w:rPr>
              <w:t>25</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8903B" w14:textId="77777777" w:rsidR="00D67326" w:rsidRPr="00886BE4" w:rsidRDefault="00D67326" w:rsidP="00C300BB">
            <w:pPr>
              <w:snapToGrid w:val="0"/>
              <w:jc w:val="center"/>
              <w:rPr>
                <w:rFonts w:ascii="GHEA Grapalat" w:hAnsi="GHEA Grapalat"/>
                <w:sz w:val="22"/>
                <w:szCs w:val="22"/>
              </w:rPr>
            </w:pPr>
            <w:r w:rsidRPr="00886BE4">
              <w:rPr>
                <w:rFonts w:ascii="GHEA Grapalat" w:hAnsi="GHEA Grapalat" w:cs="Sylfaen"/>
                <w:sz w:val="22"/>
                <w:szCs w:val="22"/>
              </w:rPr>
              <w:t>Դիտողական</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91F4AF" w14:textId="77777777" w:rsidR="00D67326" w:rsidRPr="00886BE4" w:rsidRDefault="00D67326" w:rsidP="00C300BB">
            <w:pPr>
              <w:snapToGrid w:val="0"/>
              <w:jc w:val="center"/>
              <w:rPr>
                <w:rFonts w:ascii="GHEA Grapalat" w:eastAsia="Arial Unicode MS" w:hAnsi="GHEA Grapalat"/>
                <w:sz w:val="22"/>
                <w:szCs w:val="22"/>
              </w:rPr>
            </w:pPr>
          </w:p>
        </w:tc>
      </w:tr>
      <w:tr w:rsidR="00D67326" w:rsidRPr="00886BE4" w14:paraId="2B951032" w14:textId="77777777" w:rsidTr="00D44669">
        <w:trPr>
          <w:trHeight w:val="423"/>
        </w:trPr>
        <w:tc>
          <w:tcPr>
            <w:tcW w:w="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6CBD5B" w14:textId="0AEED079" w:rsidR="00D67326" w:rsidRPr="00C20B4D" w:rsidRDefault="00D67326" w:rsidP="00736FE0">
            <w:pPr>
              <w:snapToGrid w:val="0"/>
              <w:jc w:val="center"/>
              <w:rPr>
                <w:rFonts w:ascii="GHEA Grapalat" w:eastAsia="Arial Unicode MS" w:hAnsi="GHEA Grapalat"/>
                <w:sz w:val="22"/>
                <w:szCs w:val="22"/>
                <w:lang w:val="ru-RU"/>
              </w:rPr>
            </w:pPr>
            <w:r w:rsidRPr="00886BE4">
              <w:rPr>
                <w:rFonts w:ascii="GHEA Grapalat" w:eastAsia="Arial Unicode MS" w:hAnsi="GHEA Grapalat"/>
                <w:sz w:val="22"/>
                <w:szCs w:val="22"/>
              </w:rPr>
              <w:t>14</w:t>
            </w:r>
            <w:r w:rsidR="00C20B4D">
              <w:rPr>
                <w:rFonts w:ascii="GHEA Grapalat" w:eastAsia="Arial Unicode MS" w:hAnsi="GHEA Grapalat"/>
                <w:sz w:val="22"/>
                <w:szCs w:val="22"/>
                <w:lang w:val="ru-RU"/>
              </w:rPr>
              <w:t>)</w:t>
            </w:r>
          </w:p>
        </w:tc>
        <w:tc>
          <w:tcPr>
            <w:tcW w:w="5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A90FA5" w14:textId="77777777" w:rsidR="00D67326" w:rsidRPr="00882496" w:rsidRDefault="00D67326" w:rsidP="00C300BB">
            <w:pPr>
              <w:shd w:val="clear" w:color="000000" w:fill="FFFFFF"/>
              <w:snapToGrid w:val="0"/>
              <w:rPr>
                <w:rFonts w:ascii="GHEA Grapalat" w:hAnsi="GHEA Grapalat"/>
                <w:color w:val="000000"/>
                <w:sz w:val="22"/>
                <w:szCs w:val="22"/>
                <w:lang w:val="ru-RU"/>
              </w:rPr>
            </w:pPr>
            <w:r w:rsidRPr="00886BE4">
              <w:rPr>
                <w:rFonts w:ascii="GHEA Grapalat" w:hAnsi="GHEA Grapalat" w:cs="Sylfaen"/>
                <w:color w:val="000000"/>
                <w:sz w:val="22"/>
                <w:szCs w:val="22"/>
              </w:rPr>
              <w:t>Աթոռներ</w:t>
            </w:r>
            <w:r w:rsidRPr="00882496">
              <w:rPr>
                <w:rFonts w:ascii="GHEA Grapalat" w:hAnsi="GHEA Grapalat"/>
                <w:color w:val="000000"/>
                <w:sz w:val="22"/>
                <w:szCs w:val="22"/>
                <w:lang w:val="ru-RU"/>
              </w:rPr>
              <w:t xml:space="preserve">` </w:t>
            </w:r>
            <w:r w:rsidRPr="00886BE4">
              <w:rPr>
                <w:rFonts w:ascii="GHEA Grapalat" w:hAnsi="GHEA Grapalat" w:cs="Sylfaen"/>
                <w:color w:val="000000"/>
                <w:sz w:val="22"/>
                <w:szCs w:val="22"/>
              </w:rPr>
              <w:t>բուժքրոջ</w:t>
            </w:r>
            <w:r w:rsidRPr="00882496">
              <w:rPr>
                <w:rFonts w:ascii="GHEA Grapalat" w:hAnsi="GHEA Grapalat"/>
                <w:color w:val="000000"/>
                <w:sz w:val="22"/>
                <w:szCs w:val="22"/>
                <w:lang w:val="ru-RU"/>
              </w:rPr>
              <w:t xml:space="preserve"> </w:t>
            </w:r>
            <w:r w:rsidRPr="00886BE4">
              <w:rPr>
                <w:rFonts w:ascii="GHEA Grapalat" w:hAnsi="GHEA Grapalat" w:cs="Sylfaen"/>
                <w:color w:val="000000"/>
                <w:sz w:val="22"/>
                <w:szCs w:val="22"/>
              </w:rPr>
              <w:t>և</w:t>
            </w:r>
            <w:r w:rsidRPr="00882496">
              <w:rPr>
                <w:rFonts w:ascii="GHEA Grapalat" w:hAnsi="GHEA Grapalat"/>
                <w:color w:val="000000"/>
                <w:sz w:val="22"/>
                <w:szCs w:val="22"/>
                <w:lang w:val="ru-RU"/>
              </w:rPr>
              <w:t xml:space="preserve"> </w:t>
            </w:r>
            <w:r w:rsidRPr="00886BE4">
              <w:rPr>
                <w:rFonts w:ascii="GHEA Grapalat" w:hAnsi="GHEA Grapalat" w:cs="Sylfaen"/>
                <w:color w:val="000000"/>
                <w:sz w:val="22"/>
                <w:szCs w:val="22"/>
              </w:rPr>
              <w:t>հիվանդների</w:t>
            </w:r>
            <w:r w:rsidRPr="00882496">
              <w:rPr>
                <w:rFonts w:ascii="GHEA Grapalat" w:hAnsi="GHEA Grapalat"/>
                <w:color w:val="000000"/>
                <w:sz w:val="22"/>
                <w:szCs w:val="22"/>
                <w:lang w:val="ru-RU"/>
              </w:rPr>
              <w:t xml:space="preserve"> </w:t>
            </w:r>
            <w:r w:rsidRPr="00886BE4">
              <w:rPr>
                <w:rFonts w:ascii="GHEA Grapalat" w:hAnsi="GHEA Grapalat" w:cs="Sylfaen"/>
                <w:color w:val="000000"/>
                <w:sz w:val="22"/>
                <w:szCs w:val="22"/>
              </w:rPr>
              <w:t>համար</w:t>
            </w:r>
          </w:p>
        </w:tc>
        <w:tc>
          <w:tcPr>
            <w:tcW w:w="3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CA00A2" w14:textId="77777777" w:rsidR="00D67326" w:rsidRPr="00882496" w:rsidRDefault="00D67326" w:rsidP="00C300BB">
            <w:pPr>
              <w:snapToGrid w:val="0"/>
              <w:jc w:val="center"/>
              <w:rPr>
                <w:rFonts w:ascii="GHEA Grapalat" w:hAnsi="GHEA Grapalat"/>
                <w:color w:val="000000"/>
                <w:sz w:val="22"/>
                <w:szCs w:val="22"/>
                <w:shd w:val="clear" w:color="000000" w:fill="FFFFFF"/>
                <w:lang w:val="ru-RU"/>
              </w:rPr>
            </w:pPr>
          </w:p>
        </w:tc>
        <w:tc>
          <w:tcPr>
            <w:tcW w:w="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8742EF" w14:textId="77777777" w:rsidR="00D67326" w:rsidRPr="00882496" w:rsidRDefault="00D67326" w:rsidP="00C300BB">
            <w:pPr>
              <w:snapToGrid w:val="0"/>
              <w:jc w:val="center"/>
              <w:rPr>
                <w:rFonts w:ascii="GHEA Grapalat" w:eastAsia="Arial Unicode MS" w:hAnsi="GHEA Grapalat"/>
                <w:sz w:val="22"/>
                <w:szCs w:val="22"/>
                <w:lang w:val="ru-RU"/>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1F9CDE" w14:textId="77777777" w:rsidR="00D67326" w:rsidRPr="00882496" w:rsidRDefault="00D67326" w:rsidP="00C300BB">
            <w:pPr>
              <w:snapToGrid w:val="0"/>
              <w:jc w:val="center"/>
              <w:rPr>
                <w:rFonts w:ascii="GHEA Grapalat" w:eastAsia="Arial Unicode MS" w:hAnsi="GHEA Grapalat"/>
                <w:sz w:val="22"/>
                <w:szCs w:val="22"/>
                <w:lang w:val="ru-RU"/>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D1ECE2" w14:textId="77777777" w:rsidR="00D67326" w:rsidRPr="00882496" w:rsidRDefault="00D67326" w:rsidP="00C300BB">
            <w:pPr>
              <w:snapToGrid w:val="0"/>
              <w:jc w:val="center"/>
              <w:rPr>
                <w:rFonts w:ascii="GHEA Grapalat" w:eastAsia="Arial Unicode MS" w:hAnsi="GHEA Grapalat"/>
                <w:sz w:val="22"/>
                <w:szCs w:val="22"/>
                <w:lang w:val="ru-RU"/>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7953B8" w14:textId="77777777" w:rsidR="00D67326" w:rsidRPr="00886BE4" w:rsidRDefault="00D67326" w:rsidP="00C300BB">
            <w:pPr>
              <w:snapToGrid w:val="0"/>
              <w:jc w:val="center"/>
              <w:rPr>
                <w:rFonts w:ascii="GHEA Grapalat" w:eastAsia="Arial Unicode MS" w:hAnsi="GHEA Grapalat"/>
                <w:sz w:val="22"/>
                <w:szCs w:val="22"/>
              </w:rPr>
            </w:pPr>
            <w:r w:rsidRPr="00886BE4">
              <w:rPr>
                <w:rFonts w:ascii="GHEA Grapalat" w:eastAsia="Arial Unicode MS" w:hAnsi="GHEA Grapalat"/>
                <w:sz w:val="22"/>
                <w:szCs w:val="22"/>
              </w:rPr>
              <w:t>0</w:t>
            </w:r>
            <w:r w:rsidRPr="00886BE4">
              <w:rPr>
                <w:rFonts w:ascii="GHEA Grapalat" w:eastAsia="MS Mincho" w:hAnsi="GHEA Grapalat" w:cs="Cambria Math"/>
                <w:sz w:val="22"/>
                <w:szCs w:val="22"/>
              </w:rPr>
              <w:t>.</w:t>
            </w:r>
            <w:r w:rsidRPr="00886BE4">
              <w:rPr>
                <w:rFonts w:ascii="GHEA Grapalat" w:eastAsia="Arial Unicode MS" w:hAnsi="GHEA Grapalat"/>
                <w:sz w:val="22"/>
                <w:szCs w:val="22"/>
              </w:rPr>
              <w:t>25</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8DADD5" w14:textId="77777777" w:rsidR="00D67326" w:rsidRPr="00886BE4" w:rsidRDefault="00D67326" w:rsidP="00C300BB">
            <w:pPr>
              <w:snapToGrid w:val="0"/>
              <w:jc w:val="center"/>
              <w:rPr>
                <w:rFonts w:ascii="GHEA Grapalat" w:hAnsi="GHEA Grapalat"/>
                <w:sz w:val="22"/>
                <w:szCs w:val="22"/>
              </w:rPr>
            </w:pPr>
            <w:r w:rsidRPr="00886BE4">
              <w:rPr>
                <w:rFonts w:ascii="GHEA Grapalat" w:hAnsi="GHEA Grapalat" w:cs="Sylfaen"/>
                <w:sz w:val="22"/>
                <w:szCs w:val="22"/>
              </w:rPr>
              <w:t>Դիտողական</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52A51D" w14:textId="77777777" w:rsidR="00D67326" w:rsidRPr="00886BE4" w:rsidRDefault="00D67326" w:rsidP="00C300BB">
            <w:pPr>
              <w:snapToGrid w:val="0"/>
              <w:jc w:val="center"/>
              <w:rPr>
                <w:rFonts w:ascii="GHEA Grapalat" w:eastAsia="Arial Unicode MS" w:hAnsi="GHEA Grapalat"/>
                <w:sz w:val="22"/>
                <w:szCs w:val="22"/>
              </w:rPr>
            </w:pPr>
          </w:p>
        </w:tc>
      </w:tr>
      <w:tr w:rsidR="00D67326" w:rsidRPr="00886BE4" w14:paraId="3B0CCB83" w14:textId="77777777" w:rsidTr="00D44669">
        <w:trPr>
          <w:trHeight w:val="415"/>
        </w:trPr>
        <w:tc>
          <w:tcPr>
            <w:tcW w:w="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0CA8" w14:textId="06C07A44" w:rsidR="00D67326" w:rsidRPr="00C20B4D" w:rsidRDefault="00D67326" w:rsidP="00736FE0">
            <w:pPr>
              <w:snapToGrid w:val="0"/>
              <w:jc w:val="center"/>
              <w:rPr>
                <w:rFonts w:ascii="GHEA Grapalat" w:eastAsia="Arial Unicode MS" w:hAnsi="GHEA Grapalat"/>
                <w:sz w:val="22"/>
                <w:szCs w:val="22"/>
                <w:lang w:val="ru-RU"/>
              </w:rPr>
            </w:pPr>
            <w:r w:rsidRPr="00886BE4">
              <w:rPr>
                <w:rFonts w:ascii="GHEA Grapalat" w:eastAsia="Arial Unicode MS" w:hAnsi="GHEA Grapalat"/>
                <w:sz w:val="22"/>
                <w:szCs w:val="22"/>
              </w:rPr>
              <w:t>15</w:t>
            </w:r>
            <w:r w:rsidR="00C20B4D">
              <w:rPr>
                <w:rFonts w:ascii="GHEA Grapalat" w:eastAsia="Arial Unicode MS" w:hAnsi="GHEA Grapalat"/>
                <w:sz w:val="22"/>
                <w:szCs w:val="22"/>
                <w:lang w:val="ru-RU"/>
              </w:rPr>
              <w:t>)</w:t>
            </w:r>
          </w:p>
        </w:tc>
        <w:tc>
          <w:tcPr>
            <w:tcW w:w="5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414F3E" w14:textId="77777777" w:rsidR="00D67326" w:rsidRPr="00886BE4" w:rsidRDefault="00D67326" w:rsidP="00C300BB">
            <w:pPr>
              <w:shd w:val="clear" w:color="000000" w:fill="FFFFFF"/>
              <w:snapToGrid w:val="0"/>
              <w:rPr>
                <w:rFonts w:ascii="GHEA Grapalat" w:hAnsi="GHEA Grapalat"/>
                <w:color w:val="000000"/>
                <w:sz w:val="22"/>
                <w:szCs w:val="22"/>
              </w:rPr>
            </w:pPr>
            <w:r w:rsidRPr="00886BE4">
              <w:rPr>
                <w:rFonts w:ascii="GHEA Grapalat" w:hAnsi="GHEA Grapalat" w:cs="Sylfaen"/>
                <w:color w:val="000000"/>
                <w:sz w:val="22"/>
                <w:szCs w:val="22"/>
              </w:rPr>
              <w:t>Բժշկական</w:t>
            </w:r>
            <w:r w:rsidRPr="00886BE4">
              <w:rPr>
                <w:rFonts w:ascii="GHEA Grapalat" w:hAnsi="GHEA Grapalat"/>
                <w:color w:val="000000"/>
                <w:sz w:val="22"/>
                <w:szCs w:val="22"/>
              </w:rPr>
              <w:t xml:space="preserve"> </w:t>
            </w:r>
            <w:r w:rsidRPr="00886BE4">
              <w:rPr>
                <w:rFonts w:ascii="GHEA Grapalat" w:hAnsi="GHEA Grapalat" w:cs="Sylfaen"/>
                <w:color w:val="000000"/>
                <w:sz w:val="22"/>
                <w:szCs w:val="22"/>
              </w:rPr>
              <w:t>քննության</w:t>
            </w:r>
            <w:r w:rsidRPr="00886BE4">
              <w:rPr>
                <w:rFonts w:ascii="GHEA Grapalat" w:hAnsi="GHEA Grapalat"/>
                <w:color w:val="000000"/>
                <w:sz w:val="22"/>
                <w:szCs w:val="22"/>
              </w:rPr>
              <w:t xml:space="preserve"> </w:t>
            </w:r>
            <w:r w:rsidRPr="00886BE4">
              <w:rPr>
                <w:rFonts w:ascii="GHEA Grapalat" w:hAnsi="GHEA Grapalat" w:cs="Sylfaen"/>
                <w:color w:val="000000"/>
                <w:sz w:val="22"/>
                <w:szCs w:val="22"/>
              </w:rPr>
              <w:t>կոշտ</w:t>
            </w:r>
            <w:r w:rsidRPr="00886BE4">
              <w:rPr>
                <w:rFonts w:ascii="GHEA Grapalat" w:hAnsi="GHEA Grapalat"/>
                <w:color w:val="000000"/>
                <w:sz w:val="22"/>
                <w:szCs w:val="22"/>
              </w:rPr>
              <w:t xml:space="preserve"> </w:t>
            </w:r>
            <w:r w:rsidRPr="00886BE4">
              <w:rPr>
                <w:rFonts w:ascii="GHEA Grapalat" w:hAnsi="GHEA Grapalat" w:cs="Sylfaen"/>
                <w:color w:val="000000"/>
                <w:sz w:val="22"/>
                <w:szCs w:val="22"/>
              </w:rPr>
              <w:t>բազմոց</w:t>
            </w:r>
          </w:p>
        </w:tc>
        <w:tc>
          <w:tcPr>
            <w:tcW w:w="3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89B892" w14:textId="77777777" w:rsidR="00D67326" w:rsidRPr="00886BE4" w:rsidRDefault="00D67326" w:rsidP="00C300BB">
            <w:pPr>
              <w:snapToGrid w:val="0"/>
              <w:jc w:val="center"/>
              <w:rPr>
                <w:rFonts w:ascii="GHEA Grapalat" w:hAnsi="GHEA Grapalat"/>
                <w:color w:val="000000"/>
                <w:sz w:val="22"/>
                <w:szCs w:val="22"/>
                <w:shd w:val="clear" w:color="000000" w:fill="FFFFFF"/>
              </w:rPr>
            </w:pPr>
          </w:p>
        </w:tc>
        <w:tc>
          <w:tcPr>
            <w:tcW w:w="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7A719C" w14:textId="77777777" w:rsidR="00D67326" w:rsidRPr="00886BE4" w:rsidRDefault="00D67326" w:rsidP="00C300BB">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654CD5" w14:textId="77777777" w:rsidR="00D67326" w:rsidRPr="00886BE4" w:rsidRDefault="00D67326" w:rsidP="00C300BB">
            <w:pPr>
              <w:snapToGrid w:val="0"/>
              <w:jc w:val="center"/>
              <w:rPr>
                <w:rFonts w:ascii="GHEA Grapalat" w:eastAsia="Arial Unicode MS" w:hAnsi="GHEA Grapalat"/>
                <w:sz w:val="22"/>
                <w:szCs w:val="22"/>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415514" w14:textId="77777777" w:rsidR="00D67326" w:rsidRPr="00886BE4" w:rsidRDefault="00D67326" w:rsidP="00C300BB">
            <w:pPr>
              <w:snapToGrid w:val="0"/>
              <w:jc w:val="center"/>
              <w:rPr>
                <w:rFonts w:ascii="GHEA Grapalat" w:eastAsia="Arial Unicode MS" w:hAnsi="GHEA Grapalat"/>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69C7F7" w14:textId="77777777" w:rsidR="00D67326" w:rsidRPr="00886BE4" w:rsidRDefault="00D67326" w:rsidP="00C300BB">
            <w:pPr>
              <w:snapToGrid w:val="0"/>
              <w:jc w:val="center"/>
              <w:rPr>
                <w:rFonts w:ascii="GHEA Grapalat" w:eastAsia="Arial Unicode MS" w:hAnsi="GHEA Grapalat"/>
                <w:sz w:val="22"/>
                <w:szCs w:val="22"/>
              </w:rPr>
            </w:pPr>
            <w:r w:rsidRPr="00886BE4">
              <w:rPr>
                <w:rFonts w:ascii="GHEA Grapalat" w:eastAsia="Arial Unicode MS" w:hAnsi="GHEA Grapalat"/>
                <w:sz w:val="22"/>
                <w:szCs w:val="22"/>
              </w:rPr>
              <w:t>0</w:t>
            </w:r>
            <w:r w:rsidRPr="00886BE4">
              <w:rPr>
                <w:rFonts w:ascii="GHEA Grapalat" w:eastAsia="MS Mincho" w:hAnsi="GHEA Grapalat" w:cs="Cambria Math"/>
                <w:sz w:val="22"/>
                <w:szCs w:val="22"/>
              </w:rPr>
              <w:t>.</w:t>
            </w:r>
            <w:r w:rsidRPr="00886BE4">
              <w:rPr>
                <w:rFonts w:ascii="GHEA Grapalat" w:eastAsia="Arial Unicode MS" w:hAnsi="GHEA Grapalat"/>
                <w:sz w:val="22"/>
                <w:szCs w:val="22"/>
              </w:rPr>
              <w:t>25</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29378E" w14:textId="77777777" w:rsidR="00D67326" w:rsidRPr="00886BE4" w:rsidRDefault="00D67326" w:rsidP="00C300BB">
            <w:pPr>
              <w:snapToGrid w:val="0"/>
              <w:jc w:val="center"/>
              <w:rPr>
                <w:rFonts w:ascii="GHEA Grapalat" w:hAnsi="GHEA Grapalat"/>
                <w:sz w:val="22"/>
                <w:szCs w:val="22"/>
              </w:rPr>
            </w:pPr>
            <w:r w:rsidRPr="00886BE4">
              <w:rPr>
                <w:rFonts w:ascii="GHEA Grapalat" w:hAnsi="GHEA Grapalat" w:cs="Sylfaen"/>
                <w:sz w:val="22"/>
                <w:szCs w:val="22"/>
              </w:rPr>
              <w:t>Դիտողական</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4520EC" w14:textId="77777777" w:rsidR="00D67326" w:rsidRPr="00886BE4" w:rsidRDefault="00D67326" w:rsidP="00C300BB">
            <w:pPr>
              <w:snapToGrid w:val="0"/>
              <w:jc w:val="center"/>
              <w:rPr>
                <w:rFonts w:ascii="GHEA Grapalat" w:eastAsia="Arial Unicode MS" w:hAnsi="GHEA Grapalat"/>
                <w:sz w:val="22"/>
                <w:szCs w:val="22"/>
              </w:rPr>
            </w:pPr>
          </w:p>
        </w:tc>
      </w:tr>
      <w:tr w:rsidR="00D67326" w:rsidRPr="00886BE4" w14:paraId="32854524" w14:textId="77777777" w:rsidTr="00D44669">
        <w:trPr>
          <w:trHeight w:val="407"/>
        </w:trPr>
        <w:tc>
          <w:tcPr>
            <w:tcW w:w="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E828E5" w14:textId="211F410C" w:rsidR="00D67326" w:rsidRPr="00C20B4D" w:rsidRDefault="00D67326" w:rsidP="00736FE0">
            <w:pPr>
              <w:snapToGrid w:val="0"/>
              <w:jc w:val="center"/>
              <w:rPr>
                <w:rFonts w:ascii="GHEA Grapalat" w:eastAsia="Arial Unicode MS" w:hAnsi="GHEA Grapalat"/>
                <w:sz w:val="22"/>
                <w:szCs w:val="22"/>
                <w:lang w:val="ru-RU"/>
              </w:rPr>
            </w:pPr>
            <w:r w:rsidRPr="00886BE4">
              <w:rPr>
                <w:rFonts w:ascii="GHEA Grapalat" w:eastAsia="Arial Unicode MS" w:hAnsi="GHEA Grapalat"/>
                <w:sz w:val="22"/>
                <w:szCs w:val="22"/>
              </w:rPr>
              <w:t>16</w:t>
            </w:r>
            <w:r w:rsidR="00C20B4D">
              <w:rPr>
                <w:rFonts w:ascii="GHEA Grapalat" w:eastAsia="Arial Unicode MS" w:hAnsi="GHEA Grapalat"/>
                <w:sz w:val="22"/>
                <w:szCs w:val="22"/>
                <w:lang w:val="ru-RU"/>
              </w:rPr>
              <w:t>)</w:t>
            </w:r>
          </w:p>
        </w:tc>
        <w:tc>
          <w:tcPr>
            <w:tcW w:w="5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75BDE6" w14:textId="77777777" w:rsidR="00D67326" w:rsidRPr="00886BE4" w:rsidRDefault="00D67326" w:rsidP="00C300BB">
            <w:pPr>
              <w:shd w:val="clear" w:color="000000" w:fill="FFFFFF"/>
              <w:snapToGrid w:val="0"/>
              <w:rPr>
                <w:rFonts w:ascii="GHEA Grapalat" w:hAnsi="GHEA Grapalat"/>
                <w:color w:val="000000"/>
                <w:sz w:val="22"/>
                <w:szCs w:val="22"/>
              </w:rPr>
            </w:pPr>
            <w:r w:rsidRPr="00886BE4">
              <w:rPr>
                <w:rFonts w:ascii="GHEA Grapalat" w:hAnsi="GHEA Grapalat" w:cs="Sylfaen"/>
                <w:color w:val="000000"/>
                <w:sz w:val="22"/>
                <w:szCs w:val="22"/>
              </w:rPr>
              <w:t>Բակտերիոցիդ</w:t>
            </w:r>
            <w:r w:rsidRPr="00886BE4">
              <w:rPr>
                <w:rFonts w:ascii="GHEA Grapalat" w:hAnsi="GHEA Grapalat"/>
                <w:color w:val="000000"/>
                <w:sz w:val="22"/>
                <w:szCs w:val="22"/>
              </w:rPr>
              <w:t xml:space="preserve"> </w:t>
            </w:r>
            <w:r w:rsidRPr="00886BE4">
              <w:rPr>
                <w:rFonts w:ascii="GHEA Grapalat" w:hAnsi="GHEA Grapalat" w:cs="Sylfaen"/>
                <w:color w:val="000000"/>
                <w:sz w:val="22"/>
                <w:szCs w:val="22"/>
              </w:rPr>
              <w:t>լամպ</w:t>
            </w:r>
          </w:p>
        </w:tc>
        <w:tc>
          <w:tcPr>
            <w:tcW w:w="3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02D8D4" w14:textId="77777777" w:rsidR="00D67326" w:rsidRPr="00886BE4" w:rsidRDefault="00D67326" w:rsidP="00C300BB">
            <w:pPr>
              <w:snapToGrid w:val="0"/>
              <w:jc w:val="center"/>
              <w:rPr>
                <w:rFonts w:ascii="GHEA Grapalat" w:hAnsi="GHEA Grapalat"/>
                <w:color w:val="000000"/>
                <w:sz w:val="22"/>
                <w:szCs w:val="22"/>
                <w:shd w:val="clear" w:color="000000" w:fill="FFFFFF"/>
              </w:rPr>
            </w:pPr>
          </w:p>
        </w:tc>
        <w:tc>
          <w:tcPr>
            <w:tcW w:w="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45004D" w14:textId="77777777" w:rsidR="00D67326" w:rsidRPr="00886BE4" w:rsidRDefault="00D67326" w:rsidP="00C300BB">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296828" w14:textId="77777777" w:rsidR="00D67326" w:rsidRPr="00886BE4" w:rsidRDefault="00D67326" w:rsidP="00C300BB">
            <w:pPr>
              <w:snapToGrid w:val="0"/>
              <w:jc w:val="center"/>
              <w:rPr>
                <w:rFonts w:ascii="GHEA Grapalat" w:eastAsia="Arial Unicode MS" w:hAnsi="GHEA Grapalat"/>
                <w:sz w:val="22"/>
                <w:szCs w:val="22"/>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8DACBC" w14:textId="77777777" w:rsidR="00D67326" w:rsidRPr="00886BE4" w:rsidRDefault="00D67326" w:rsidP="00C300BB">
            <w:pPr>
              <w:snapToGrid w:val="0"/>
              <w:jc w:val="center"/>
              <w:rPr>
                <w:rFonts w:ascii="GHEA Grapalat" w:eastAsia="Arial Unicode MS" w:hAnsi="GHEA Grapalat"/>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2878D8" w14:textId="77777777" w:rsidR="00D67326" w:rsidRPr="00886BE4" w:rsidRDefault="00D67326" w:rsidP="00C300BB">
            <w:pPr>
              <w:snapToGrid w:val="0"/>
              <w:jc w:val="center"/>
              <w:rPr>
                <w:rFonts w:ascii="GHEA Grapalat" w:eastAsia="Arial Unicode MS" w:hAnsi="GHEA Grapalat"/>
                <w:sz w:val="22"/>
                <w:szCs w:val="22"/>
              </w:rPr>
            </w:pPr>
            <w:r w:rsidRPr="00886BE4">
              <w:rPr>
                <w:rFonts w:ascii="GHEA Grapalat" w:eastAsia="Arial Unicode MS" w:hAnsi="GHEA Grapalat"/>
                <w:sz w:val="22"/>
                <w:szCs w:val="22"/>
              </w:rPr>
              <w:t>0,5</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B0DA6C" w14:textId="77777777" w:rsidR="00D67326" w:rsidRPr="00886BE4" w:rsidRDefault="00D67326" w:rsidP="00C300BB">
            <w:pPr>
              <w:snapToGrid w:val="0"/>
              <w:jc w:val="center"/>
              <w:rPr>
                <w:rFonts w:ascii="GHEA Grapalat" w:hAnsi="GHEA Grapalat"/>
                <w:sz w:val="22"/>
                <w:szCs w:val="22"/>
              </w:rPr>
            </w:pPr>
            <w:r w:rsidRPr="00886BE4">
              <w:rPr>
                <w:rFonts w:ascii="GHEA Grapalat" w:hAnsi="GHEA Grapalat" w:cs="Sylfaen"/>
                <w:sz w:val="22"/>
                <w:szCs w:val="22"/>
              </w:rPr>
              <w:t>Դիտողական</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B846EA" w14:textId="77777777" w:rsidR="00D67326" w:rsidRPr="00886BE4" w:rsidRDefault="00D67326" w:rsidP="00C300BB">
            <w:pPr>
              <w:snapToGrid w:val="0"/>
              <w:jc w:val="center"/>
              <w:rPr>
                <w:rFonts w:ascii="GHEA Grapalat" w:eastAsia="Arial Unicode MS" w:hAnsi="GHEA Grapalat"/>
                <w:sz w:val="22"/>
                <w:szCs w:val="22"/>
              </w:rPr>
            </w:pPr>
          </w:p>
        </w:tc>
      </w:tr>
      <w:tr w:rsidR="00D67326" w:rsidRPr="001C6022" w14:paraId="42C2463A" w14:textId="77777777" w:rsidTr="00D44669">
        <w:trPr>
          <w:trHeight w:val="1666"/>
        </w:trPr>
        <w:tc>
          <w:tcPr>
            <w:tcW w:w="644"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tcPr>
          <w:p w14:paraId="3DBA5084" w14:textId="1F3E4F45" w:rsidR="00D67326" w:rsidRPr="00C66C97" w:rsidRDefault="00D67326" w:rsidP="00736FE0">
            <w:pPr>
              <w:snapToGrid w:val="0"/>
              <w:jc w:val="center"/>
              <w:rPr>
                <w:rFonts w:ascii="GHEA Grapalat" w:eastAsia="Arial Unicode MS" w:hAnsi="GHEA Grapalat"/>
                <w:b/>
                <w:sz w:val="24"/>
                <w:szCs w:val="24"/>
                <w:lang w:val="hy-AM"/>
              </w:rPr>
            </w:pPr>
            <w:r w:rsidRPr="00C66C97">
              <w:rPr>
                <w:rFonts w:ascii="GHEA Grapalat" w:eastAsia="Arial Unicode MS" w:hAnsi="GHEA Grapalat"/>
                <w:b/>
                <w:sz w:val="24"/>
                <w:szCs w:val="24"/>
              </w:rPr>
              <w:t>9</w:t>
            </w:r>
            <w:r w:rsidR="00C66C97">
              <w:rPr>
                <w:rFonts w:ascii="GHEA Grapalat" w:eastAsia="Arial Unicode MS" w:hAnsi="GHEA Grapalat"/>
                <w:b/>
                <w:sz w:val="24"/>
                <w:szCs w:val="24"/>
                <w:lang w:val="hy-AM"/>
              </w:rPr>
              <w:t>.</w:t>
            </w:r>
          </w:p>
        </w:tc>
        <w:tc>
          <w:tcPr>
            <w:tcW w:w="5580"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tcPr>
          <w:p w14:paraId="2FAFBB02" w14:textId="2A37AC0C" w:rsidR="00D67326" w:rsidRPr="00290D5B" w:rsidRDefault="00D67326" w:rsidP="00282B5E">
            <w:pPr>
              <w:shd w:val="clear" w:color="000000" w:fill="FFFFFF"/>
              <w:snapToGrid w:val="0"/>
              <w:jc w:val="both"/>
              <w:rPr>
                <w:rFonts w:ascii="GHEA Grapalat" w:hAnsi="GHEA Grapalat"/>
                <w:color w:val="000000"/>
                <w:sz w:val="22"/>
                <w:szCs w:val="22"/>
                <w:lang w:val="hy-AM"/>
              </w:rPr>
            </w:pPr>
            <w:r w:rsidRPr="00D44669">
              <w:rPr>
                <w:rFonts w:ascii="GHEA Grapalat" w:hAnsi="GHEA Grapalat" w:cs="Sylfaen"/>
                <w:b/>
                <w:color w:val="000000"/>
                <w:sz w:val="22"/>
                <w:szCs w:val="22"/>
                <w:lang w:val="hy-AM"/>
              </w:rPr>
              <w:t>Գյուղական</w:t>
            </w:r>
            <w:r w:rsidRPr="00D44669">
              <w:rPr>
                <w:rFonts w:ascii="GHEA Grapalat" w:hAnsi="GHEA Grapalat"/>
                <w:b/>
                <w:color w:val="000000"/>
                <w:sz w:val="22"/>
                <w:szCs w:val="22"/>
                <w:lang w:val="hy-AM"/>
              </w:rPr>
              <w:t xml:space="preserve"> </w:t>
            </w:r>
            <w:r w:rsidRPr="00D44669">
              <w:rPr>
                <w:rFonts w:ascii="GHEA Grapalat" w:hAnsi="GHEA Grapalat" w:cs="Sylfaen"/>
                <w:b/>
                <w:color w:val="000000"/>
                <w:sz w:val="22"/>
                <w:szCs w:val="22"/>
                <w:lang w:val="hy-AM"/>
              </w:rPr>
              <w:t>բժշկական</w:t>
            </w:r>
            <w:r w:rsidRPr="00D44669">
              <w:rPr>
                <w:rFonts w:ascii="GHEA Grapalat" w:hAnsi="GHEA Grapalat"/>
                <w:b/>
                <w:color w:val="000000"/>
                <w:sz w:val="22"/>
                <w:szCs w:val="22"/>
                <w:lang w:val="hy-AM"/>
              </w:rPr>
              <w:t xml:space="preserve"> </w:t>
            </w:r>
            <w:r w:rsidRPr="00D44669">
              <w:rPr>
                <w:rFonts w:ascii="GHEA Grapalat" w:hAnsi="GHEA Grapalat" w:cs="Sylfaen"/>
                <w:b/>
                <w:color w:val="000000"/>
                <w:sz w:val="22"/>
                <w:szCs w:val="22"/>
                <w:lang w:val="hy-AM"/>
              </w:rPr>
              <w:t>ամբուլատորիայում</w:t>
            </w:r>
            <w:r w:rsidR="00CD2122" w:rsidRPr="00886BE4">
              <w:rPr>
                <w:rFonts w:ascii="GHEA Grapalat" w:hAnsi="GHEA Grapalat" w:cs="Sylfaen"/>
                <w:b/>
                <w:color w:val="000000"/>
                <w:sz w:val="22"/>
                <w:szCs w:val="22"/>
                <w:lang w:val="hy-AM"/>
              </w:rPr>
              <w:t xml:space="preserve">, </w:t>
            </w:r>
            <w:r w:rsidR="00282B5E" w:rsidRPr="00D44669">
              <w:rPr>
                <w:rFonts w:ascii="GHEA Grapalat" w:hAnsi="GHEA Grapalat" w:cs="Sylfaen"/>
                <w:b/>
                <w:sz w:val="22"/>
                <w:szCs w:val="22"/>
                <w:lang w:val="hy-AM"/>
              </w:rPr>
              <w:t>գ</w:t>
            </w:r>
            <w:r w:rsidR="00CD2122" w:rsidRPr="00D44669">
              <w:rPr>
                <w:rFonts w:ascii="GHEA Grapalat" w:hAnsi="GHEA Grapalat" w:cs="Sylfaen"/>
                <w:b/>
                <w:sz w:val="22"/>
                <w:szCs w:val="22"/>
                <w:lang w:val="hy-AM"/>
              </w:rPr>
              <w:t>յուղական</w:t>
            </w:r>
            <w:r w:rsidR="00CD2122" w:rsidRPr="00D44669">
              <w:rPr>
                <w:rFonts w:ascii="GHEA Grapalat" w:hAnsi="GHEA Grapalat"/>
                <w:b/>
                <w:sz w:val="22"/>
                <w:szCs w:val="22"/>
                <w:lang w:val="hy-AM"/>
              </w:rPr>
              <w:t xml:space="preserve"> </w:t>
            </w:r>
            <w:r w:rsidR="00CD2122" w:rsidRPr="00D44669">
              <w:rPr>
                <w:rFonts w:ascii="GHEA Grapalat" w:hAnsi="GHEA Grapalat" w:cs="Sylfaen"/>
                <w:b/>
                <w:sz w:val="22"/>
                <w:szCs w:val="22"/>
                <w:lang w:val="hy-AM"/>
              </w:rPr>
              <w:t>առողջության</w:t>
            </w:r>
            <w:r w:rsidR="00CD2122" w:rsidRPr="00D44669">
              <w:rPr>
                <w:rFonts w:ascii="GHEA Grapalat" w:hAnsi="GHEA Grapalat"/>
                <w:b/>
                <w:sz w:val="22"/>
                <w:szCs w:val="22"/>
                <w:lang w:val="hy-AM"/>
              </w:rPr>
              <w:t xml:space="preserve"> </w:t>
            </w:r>
            <w:r w:rsidR="00CD2122" w:rsidRPr="00D44669">
              <w:rPr>
                <w:rFonts w:ascii="GHEA Grapalat" w:hAnsi="GHEA Grapalat" w:cs="Sylfaen"/>
                <w:b/>
                <w:sz w:val="22"/>
                <w:szCs w:val="22"/>
                <w:lang w:val="hy-AM"/>
              </w:rPr>
              <w:t>կենտրոն</w:t>
            </w:r>
            <w:r w:rsidR="00CD2122" w:rsidRPr="00886BE4">
              <w:rPr>
                <w:rFonts w:ascii="GHEA Grapalat" w:hAnsi="GHEA Grapalat" w:cs="Sylfaen"/>
                <w:b/>
                <w:sz w:val="22"/>
                <w:szCs w:val="22"/>
                <w:lang w:val="hy-AM"/>
              </w:rPr>
              <w:t xml:space="preserve">ի </w:t>
            </w:r>
            <w:r w:rsidR="00CD2122" w:rsidRPr="00D44669">
              <w:rPr>
                <w:rFonts w:ascii="GHEA Grapalat" w:hAnsi="GHEA Grapalat" w:cs="Sylfaen"/>
                <w:b/>
                <w:color w:val="000000"/>
                <w:sz w:val="22"/>
                <w:szCs w:val="22"/>
                <w:lang w:val="hy-AM"/>
              </w:rPr>
              <w:t>ամբուլատոր</w:t>
            </w:r>
            <w:r w:rsidR="00CD2122" w:rsidRPr="00D44669">
              <w:rPr>
                <w:rFonts w:ascii="GHEA Grapalat" w:hAnsi="GHEA Grapalat"/>
                <w:b/>
                <w:color w:val="000000"/>
                <w:sz w:val="22"/>
                <w:szCs w:val="22"/>
                <w:lang w:val="hy-AM"/>
              </w:rPr>
              <w:t xml:space="preserve"> </w:t>
            </w:r>
            <w:r w:rsidR="00CD2122" w:rsidRPr="00D44669">
              <w:rPr>
                <w:rFonts w:ascii="GHEA Grapalat" w:hAnsi="GHEA Grapalat" w:cs="Sylfaen"/>
                <w:b/>
                <w:color w:val="000000"/>
                <w:sz w:val="22"/>
                <w:szCs w:val="22"/>
                <w:lang w:val="hy-AM"/>
              </w:rPr>
              <w:t>մասում</w:t>
            </w:r>
            <w:r w:rsidR="00CD2122" w:rsidRPr="00886BE4">
              <w:rPr>
                <w:rFonts w:ascii="GHEA Grapalat" w:hAnsi="GHEA Grapalat"/>
                <w:color w:val="000000"/>
                <w:sz w:val="22"/>
                <w:szCs w:val="22"/>
                <w:lang w:val="hy-AM"/>
              </w:rPr>
              <w:t xml:space="preserve">, </w:t>
            </w:r>
            <w:r w:rsidR="00CD2122" w:rsidRPr="00886BE4">
              <w:rPr>
                <w:rFonts w:ascii="GHEA Grapalat" w:hAnsi="GHEA Grapalat" w:cs="Sylfaen"/>
                <w:b/>
                <w:color w:val="000000"/>
                <w:sz w:val="22"/>
                <w:szCs w:val="22"/>
                <w:lang w:val="hy-AM"/>
              </w:rPr>
              <w:t xml:space="preserve">ընտանեկան </w:t>
            </w:r>
            <w:r w:rsidR="0031499E" w:rsidRPr="008821F3">
              <w:rPr>
                <w:rFonts w:ascii="GHEA Grapalat" w:hAnsi="GHEA Grapalat" w:cs="Sylfaen"/>
                <w:b/>
                <w:color w:val="000000"/>
                <w:sz w:val="22"/>
                <w:szCs w:val="22"/>
                <w:lang w:val="hy-AM"/>
              </w:rPr>
              <w:t>ավագ բուժաշխատողի</w:t>
            </w:r>
            <w:r w:rsidR="0031499E" w:rsidRPr="00886BE4">
              <w:rPr>
                <w:rFonts w:ascii="GHEA Grapalat" w:hAnsi="GHEA Grapalat" w:cs="Sylfaen"/>
                <w:b/>
                <w:color w:val="000000"/>
                <w:sz w:val="22"/>
                <w:szCs w:val="22"/>
                <w:lang w:val="hy-AM"/>
              </w:rPr>
              <w:t xml:space="preserve"> </w:t>
            </w:r>
            <w:r w:rsidR="00CD2122" w:rsidRPr="00886BE4">
              <w:rPr>
                <w:rFonts w:ascii="GHEA Grapalat" w:hAnsi="GHEA Grapalat" w:cs="Sylfaen"/>
                <w:b/>
                <w:color w:val="000000"/>
                <w:sz w:val="22"/>
                <w:szCs w:val="22"/>
                <w:lang w:val="hy-AM"/>
              </w:rPr>
              <w:t xml:space="preserve">գրասենյակում </w:t>
            </w:r>
            <w:r w:rsidRPr="008821F3">
              <w:rPr>
                <w:rFonts w:ascii="GHEA Grapalat" w:hAnsi="GHEA Grapalat" w:cs="Sylfaen"/>
                <w:b/>
                <w:color w:val="000000"/>
                <w:sz w:val="22"/>
                <w:szCs w:val="22"/>
                <w:lang w:val="hy-AM"/>
              </w:rPr>
              <w:t>առկա</w:t>
            </w:r>
            <w:r w:rsidRPr="00D44669">
              <w:rPr>
                <w:rFonts w:ascii="GHEA Grapalat" w:hAnsi="GHEA Grapalat"/>
                <w:color w:val="000000"/>
                <w:sz w:val="22"/>
                <w:szCs w:val="22"/>
                <w:lang w:val="hy-AM"/>
              </w:rPr>
              <w:t xml:space="preserve"> </w:t>
            </w:r>
            <w:r w:rsidRPr="00D44669">
              <w:rPr>
                <w:rFonts w:ascii="GHEA Grapalat" w:hAnsi="GHEA Grapalat" w:cs="Sylfaen"/>
                <w:color w:val="000000"/>
                <w:sz w:val="22"/>
                <w:szCs w:val="22"/>
                <w:lang w:val="hy-AM"/>
              </w:rPr>
              <w:t>է</w:t>
            </w:r>
            <w:r w:rsidRPr="00D44669">
              <w:rPr>
                <w:rFonts w:ascii="GHEA Grapalat" w:hAnsi="GHEA Grapalat"/>
                <w:color w:val="000000"/>
                <w:sz w:val="22"/>
                <w:szCs w:val="22"/>
                <w:lang w:val="hy-AM"/>
              </w:rPr>
              <w:t xml:space="preserve"> </w:t>
            </w:r>
            <w:r w:rsidRPr="00D44669">
              <w:rPr>
                <w:rFonts w:ascii="GHEA Grapalat" w:hAnsi="GHEA Grapalat" w:cs="Sylfaen"/>
                <w:color w:val="000000"/>
                <w:sz w:val="22"/>
                <w:szCs w:val="22"/>
                <w:lang w:val="hy-AM"/>
              </w:rPr>
              <w:t>ախտահանման</w:t>
            </w:r>
            <w:r w:rsidRPr="00D44669">
              <w:rPr>
                <w:rFonts w:ascii="GHEA Grapalat" w:hAnsi="GHEA Grapalat"/>
                <w:color w:val="000000"/>
                <w:sz w:val="22"/>
                <w:szCs w:val="22"/>
                <w:lang w:val="hy-AM"/>
              </w:rPr>
              <w:t xml:space="preserve"> </w:t>
            </w:r>
            <w:r w:rsidRPr="00D44669">
              <w:rPr>
                <w:rFonts w:ascii="GHEA Grapalat" w:hAnsi="GHEA Grapalat" w:cs="Sylfaen"/>
                <w:color w:val="000000"/>
                <w:sz w:val="22"/>
                <w:szCs w:val="22"/>
                <w:lang w:val="hy-AM"/>
              </w:rPr>
              <w:t>կաբինետ</w:t>
            </w:r>
            <w:r w:rsidR="00282B5E">
              <w:rPr>
                <w:rFonts w:ascii="GHEA Grapalat" w:hAnsi="GHEA Grapalat" w:cs="Sylfaen"/>
                <w:color w:val="000000"/>
                <w:sz w:val="22"/>
                <w:szCs w:val="22"/>
                <w:lang w:val="hy-AM"/>
              </w:rPr>
              <w:t>՝</w:t>
            </w:r>
            <w:r w:rsidRPr="00D44669">
              <w:rPr>
                <w:rFonts w:ascii="GHEA Grapalat" w:hAnsi="GHEA Grapalat"/>
                <w:color w:val="000000"/>
                <w:sz w:val="22"/>
                <w:szCs w:val="22"/>
                <w:lang w:val="hy-AM"/>
              </w:rPr>
              <w:t xml:space="preserve">  </w:t>
            </w:r>
            <w:r w:rsidR="00431ED9" w:rsidRPr="00886BE4">
              <w:rPr>
                <w:rFonts w:ascii="GHEA Grapalat" w:hAnsi="GHEA Grapalat"/>
                <w:color w:val="000000"/>
                <w:sz w:val="22"/>
                <w:szCs w:val="22"/>
                <w:lang w:val="hy-AM"/>
              </w:rPr>
              <w:t>ներառյ</w:t>
            </w:r>
            <w:r w:rsidRPr="00D44669">
              <w:rPr>
                <w:rFonts w:ascii="GHEA Grapalat" w:hAnsi="GHEA Grapalat" w:cs="Sylfaen"/>
                <w:color w:val="000000"/>
                <w:sz w:val="22"/>
                <w:szCs w:val="22"/>
                <w:lang w:val="hy-AM"/>
              </w:rPr>
              <w:t>ալ</w:t>
            </w:r>
            <w:r w:rsidRPr="00D44669">
              <w:rPr>
                <w:rFonts w:ascii="GHEA Grapalat" w:hAnsi="GHEA Grapalat"/>
                <w:color w:val="000000"/>
                <w:sz w:val="22"/>
                <w:szCs w:val="22"/>
                <w:lang w:val="hy-AM"/>
              </w:rPr>
              <w:t xml:space="preserve"> </w:t>
            </w:r>
            <w:r w:rsidR="00431ED9" w:rsidRPr="00D44669">
              <w:rPr>
                <w:rFonts w:ascii="GHEA Grapalat" w:hAnsi="GHEA Grapalat" w:cs="Sylfaen"/>
                <w:color w:val="000000"/>
                <w:sz w:val="22"/>
                <w:szCs w:val="22"/>
                <w:lang w:val="hy-AM"/>
              </w:rPr>
              <w:t>սարքավորումներ</w:t>
            </w:r>
            <w:r w:rsidR="00282B5E">
              <w:rPr>
                <w:rFonts w:ascii="GHEA Grapalat" w:hAnsi="GHEA Grapalat" w:cs="Sylfaen"/>
                <w:color w:val="000000"/>
                <w:sz w:val="22"/>
                <w:szCs w:val="22"/>
                <w:lang w:val="hy-AM"/>
              </w:rPr>
              <w:t>ը</w:t>
            </w:r>
            <w:r w:rsidRPr="00D44669">
              <w:rPr>
                <w:rFonts w:ascii="GHEA Grapalat" w:hAnsi="GHEA Grapalat"/>
                <w:color w:val="000000"/>
                <w:sz w:val="22"/>
                <w:szCs w:val="22"/>
                <w:lang w:val="hy-AM"/>
              </w:rPr>
              <w:t xml:space="preserve"> </w:t>
            </w:r>
            <w:r w:rsidRPr="00D44669">
              <w:rPr>
                <w:rFonts w:ascii="GHEA Grapalat" w:hAnsi="GHEA Grapalat" w:cs="Sylfaen"/>
                <w:color w:val="000000"/>
                <w:sz w:val="22"/>
                <w:szCs w:val="22"/>
                <w:lang w:val="hy-AM"/>
              </w:rPr>
              <w:t>և</w:t>
            </w:r>
            <w:r w:rsidRPr="00D44669">
              <w:rPr>
                <w:rFonts w:ascii="Calibri" w:hAnsi="Calibri" w:cs="Calibri"/>
                <w:b/>
                <w:color w:val="000000"/>
                <w:sz w:val="22"/>
                <w:szCs w:val="22"/>
                <w:lang w:val="hy-AM"/>
              </w:rPr>
              <w:t> </w:t>
            </w:r>
            <w:r w:rsidRPr="00D44669">
              <w:rPr>
                <w:rFonts w:ascii="GHEA Grapalat" w:hAnsi="GHEA Grapalat"/>
                <w:b/>
                <w:color w:val="000000"/>
                <w:sz w:val="22"/>
                <w:szCs w:val="22"/>
                <w:lang w:val="hy-AM"/>
              </w:rPr>
              <w:t xml:space="preserve"> </w:t>
            </w:r>
            <w:r w:rsidRPr="00D44669">
              <w:rPr>
                <w:rFonts w:ascii="GHEA Grapalat" w:hAnsi="GHEA Grapalat" w:cs="Sylfaen"/>
                <w:color w:val="000000"/>
                <w:sz w:val="22"/>
                <w:szCs w:val="22"/>
                <w:lang w:val="hy-AM"/>
              </w:rPr>
              <w:t>բժշկական</w:t>
            </w:r>
            <w:r w:rsidRPr="00D44669">
              <w:rPr>
                <w:rFonts w:ascii="GHEA Grapalat" w:hAnsi="GHEA Grapalat"/>
                <w:color w:val="000000"/>
                <w:sz w:val="22"/>
                <w:szCs w:val="22"/>
                <w:lang w:val="hy-AM"/>
              </w:rPr>
              <w:t xml:space="preserve"> </w:t>
            </w:r>
            <w:r w:rsidRPr="00D44669">
              <w:rPr>
                <w:rFonts w:ascii="GHEA Grapalat" w:hAnsi="GHEA Grapalat" w:cs="Sylfaen"/>
                <w:color w:val="000000"/>
                <w:sz w:val="22"/>
                <w:szCs w:val="22"/>
                <w:lang w:val="hy-AM"/>
              </w:rPr>
              <w:t>գործիքներ</w:t>
            </w:r>
            <w:r w:rsidR="00282B5E">
              <w:rPr>
                <w:rFonts w:ascii="GHEA Grapalat" w:hAnsi="GHEA Grapalat" w:cs="Sylfaen"/>
                <w:color w:val="000000"/>
                <w:sz w:val="22"/>
                <w:szCs w:val="22"/>
                <w:lang w:val="hy-AM"/>
              </w:rPr>
              <w:t>ը</w:t>
            </w:r>
            <w:r w:rsidR="00290D5B">
              <w:rPr>
                <w:rFonts w:ascii="GHEA Grapalat" w:hAnsi="GHEA Grapalat" w:cs="Sylfaen"/>
                <w:color w:val="000000"/>
                <w:sz w:val="22"/>
                <w:szCs w:val="22"/>
                <w:lang w:val="hy-AM"/>
              </w:rPr>
              <w:t>.</w:t>
            </w:r>
          </w:p>
        </w:tc>
        <w:tc>
          <w:tcPr>
            <w:tcW w:w="3060"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tcPr>
          <w:p w14:paraId="03A61A84" w14:textId="3BF31D0C" w:rsidR="00D67326" w:rsidRPr="00290D5B" w:rsidRDefault="00D67326" w:rsidP="00CA3B04">
            <w:pPr>
              <w:snapToGrid w:val="0"/>
              <w:jc w:val="center"/>
              <w:rPr>
                <w:rFonts w:ascii="GHEA Grapalat" w:hAnsi="GHEA Grapalat"/>
                <w:color w:val="000000"/>
                <w:sz w:val="22"/>
                <w:szCs w:val="22"/>
                <w:shd w:val="clear" w:color="000000" w:fill="FFFFFF"/>
                <w:lang w:val="hy-AM"/>
              </w:rPr>
            </w:pPr>
            <w:r w:rsidRPr="00886BE4">
              <w:rPr>
                <w:rFonts w:ascii="GHEA Grapalat" w:hAnsi="GHEA Grapalat" w:cs="Sylfaen"/>
                <w:sz w:val="22"/>
                <w:szCs w:val="22"/>
                <w:lang w:val="hy-AM"/>
              </w:rPr>
              <w:t>Կառավարության</w:t>
            </w:r>
            <w:r w:rsidRPr="00886BE4">
              <w:rPr>
                <w:rFonts w:ascii="GHEA Grapalat" w:hAnsi="GHEA Grapalat"/>
                <w:sz w:val="22"/>
                <w:szCs w:val="22"/>
                <w:lang w:val="af-ZA"/>
              </w:rPr>
              <w:t xml:space="preserve"> 2002 </w:t>
            </w:r>
            <w:r w:rsidRPr="00886BE4">
              <w:rPr>
                <w:rFonts w:ascii="GHEA Grapalat" w:hAnsi="GHEA Grapalat" w:cs="Sylfaen"/>
                <w:sz w:val="22"/>
                <w:szCs w:val="22"/>
                <w:lang w:val="hy-AM"/>
              </w:rPr>
              <w:t>թ</w:t>
            </w:r>
            <w:r w:rsidR="00CA3B04" w:rsidRPr="00886BE4">
              <w:rPr>
                <w:rFonts w:ascii="GHEA Grapalat" w:hAnsi="GHEA Grapalat" w:cs="Sylfaen"/>
                <w:sz w:val="22"/>
                <w:szCs w:val="22"/>
                <w:lang w:val="hy-AM"/>
              </w:rPr>
              <w:t>վականի</w:t>
            </w:r>
            <w:r w:rsidRPr="00886BE4">
              <w:rPr>
                <w:rFonts w:ascii="GHEA Grapalat" w:hAnsi="GHEA Grapalat"/>
                <w:sz w:val="22"/>
                <w:szCs w:val="22"/>
                <w:lang w:val="af-ZA"/>
              </w:rPr>
              <w:t xml:space="preserve"> </w:t>
            </w:r>
            <w:r w:rsidRPr="00886BE4">
              <w:rPr>
                <w:rFonts w:ascii="GHEA Grapalat" w:hAnsi="GHEA Grapalat" w:cs="Sylfaen"/>
                <w:sz w:val="22"/>
                <w:szCs w:val="22"/>
                <w:lang w:val="hy-AM"/>
              </w:rPr>
              <w:t>դեկտեմբերի</w:t>
            </w:r>
            <w:r w:rsidRPr="00886BE4">
              <w:rPr>
                <w:rFonts w:ascii="GHEA Grapalat" w:hAnsi="GHEA Grapalat"/>
                <w:sz w:val="22"/>
                <w:szCs w:val="22"/>
                <w:lang w:val="hy-AM"/>
              </w:rPr>
              <w:t xml:space="preserve"> 5-</w:t>
            </w:r>
            <w:r w:rsidRPr="00886BE4">
              <w:rPr>
                <w:rFonts w:ascii="GHEA Grapalat" w:hAnsi="GHEA Grapalat" w:cs="Sylfaen"/>
                <w:sz w:val="22"/>
                <w:szCs w:val="22"/>
                <w:lang w:val="hy-AM"/>
              </w:rPr>
              <w:t>ի</w:t>
            </w:r>
            <w:r w:rsidRPr="00886BE4">
              <w:rPr>
                <w:rFonts w:ascii="GHEA Grapalat" w:hAnsi="GHEA Grapalat"/>
                <w:sz w:val="22"/>
                <w:szCs w:val="22"/>
                <w:lang w:val="hy-AM"/>
              </w:rPr>
              <w:t xml:space="preserve"> </w:t>
            </w:r>
            <w:r w:rsidRPr="00886BE4">
              <w:rPr>
                <w:rFonts w:ascii="GHEA Grapalat" w:hAnsi="GHEA Grapalat"/>
                <w:sz w:val="22"/>
                <w:szCs w:val="22"/>
                <w:lang w:val="af-ZA"/>
              </w:rPr>
              <w:t>N</w:t>
            </w:r>
            <w:r w:rsidRPr="00886BE4">
              <w:rPr>
                <w:rFonts w:ascii="GHEA Grapalat" w:hAnsi="GHEA Grapalat"/>
                <w:sz w:val="22"/>
                <w:szCs w:val="22"/>
                <w:lang w:val="hy-AM"/>
              </w:rPr>
              <w:t xml:space="preserve"> 1936-</w:t>
            </w:r>
            <w:r w:rsidRPr="00886BE4">
              <w:rPr>
                <w:rFonts w:ascii="GHEA Grapalat" w:hAnsi="GHEA Grapalat" w:cs="Sylfaen"/>
                <w:sz w:val="22"/>
                <w:szCs w:val="22"/>
                <w:lang w:val="af-ZA"/>
              </w:rPr>
              <w:t>Ն</w:t>
            </w:r>
            <w:r w:rsidRPr="00886BE4">
              <w:rPr>
                <w:rFonts w:ascii="GHEA Grapalat" w:hAnsi="GHEA Grapalat"/>
                <w:sz w:val="22"/>
                <w:szCs w:val="22"/>
                <w:lang w:val="af-ZA"/>
              </w:rPr>
              <w:t xml:space="preserve"> </w:t>
            </w:r>
            <w:r w:rsidRPr="00886BE4">
              <w:rPr>
                <w:rFonts w:ascii="GHEA Grapalat" w:hAnsi="GHEA Grapalat" w:cs="Sylfaen"/>
                <w:sz w:val="22"/>
                <w:szCs w:val="22"/>
                <w:lang w:val="hy-AM"/>
              </w:rPr>
              <w:t>որոշում</w:t>
            </w:r>
            <w:r w:rsidRPr="00886BE4">
              <w:rPr>
                <w:rFonts w:ascii="GHEA Grapalat" w:hAnsi="GHEA Grapalat"/>
                <w:sz w:val="22"/>
                <w:szCs w:val="22"/>
                <w:lang w:val="hy-AM"/>
              </w:rPr>
              <w:t xml:space="preserve">, </w:t>
            </w:r>
            <w:r w:rsidRPr="00886BE4">
              <w:rPr>
                <w:rFonts w:ascii="GHEA Grapalat" w:hAnsi="GHEA Grapalat" w:cs="Sylfaen"/>
                <w:sz w:val="22"/>
                <w:szCs w:val="22"/>
                <w:lang w:val="af-ZA"/>
              </w:rPr>
              <w:t>հավելված</w:t>
            </w:r>
            <w:r w:rsidRPr="00886BE4">
              <w:rPr>
                <w:rFonts w:ascii="GHEA Grapalat" w:hAnsi="GHEA Grapalat"/>
                <w:sz w:val="22"/>
                <w:szCs w:val="22"/>
                <w:lang w:val="af-ZA"/>
              </w:rPr>
              <w:t xml:space="preserve"> </w:t>
            </w:r>
            <w:r w:rsidRPr="00886BE4">
              <w:rPr>
                <w:rFonts w:ascii="GHEA Grapalat" w:hAnsi="GHEA Grapalat"/>
                <w:sz w:val="22"/>
                <w:szCs w:val="22"/>
                <w:lang w:val="hy-AM"/>
              </w:rPr>
              <w:t xml:space="preserve">N </w:t>
            </w:r>
            <w:r w:rsidRPr="00886BE4">
              <w:rPr>
                <w:rFonts w:ascii="GHEA Grapalat" w:hAnsi="GHEA Grapalat"/>
                <w:sz w:val="22"/>
                <w:szCs w:val="22"/>
                <w:lang w:val="af-ZA"/>
              </w:rPr>
              <w:t>1,</w:t>
            </w:r>
            <w:r w:rsidRPr="00886BE4">
              <w:rPr>
                <w:rFonts w:ascii="GHEA Grapalat" w:hAnsi="GHEA Grapalat"/>
                <w:sz w:val="22"/>
                <w:szCs w:val="22"/>
                <w:lang w:val="hy-AM"/>
              </w:rPr>
              <w:t xml:space="preserve"> </w:t>
            </w:r>
            <w:r w:rsidRPr="00886BE4">
              <w:rPr>
                <w:rFonts w:ascii="GHEA Grapalat" w:hAnsi="GHEA Grapalat" w:cs="Sylfaen"/>
                <w:sz w:val="22"/>
                <w:szCs w:val="22"/>
                <w:lang w:val="af-ZA"/>
              </w:rPr>
              <w:t>կ</w:t>
            </w:r>
            <w:r w:rsidRPr="00290D5B">
              <w:rPr>
                <w:rFonts w:ascii="GHEA Grapalat" w:hAnsi="GHEA Grapalat" w:cs="Sylfaen"/>
                <w:color w:val="000000"/>
                <w:sz w:val="22"/>
                <w:szCs w:val="22"/>
                <w:lang w:val="hy-AM"/>
              </w:rPr>
              <w:t>ետ</w:t>
            </w:r>
            <w:r w:rsidRPr="00290D5B">
              <w:rPr>
                <w:rFonts w:ascii="GHEA Grapalat" w:hAnsi="GHEA Grapalat"/>
                <w:color w:val="000000"/>
                <w:sz w:val="22"/>
                <w:szCs w:val="22"/>
                <w:lang w:val="hy-AM"/>
              </w:rPr>
              <w:t xml:space="preserve"> 1</w:t>
            </w:r>
            <w:r w:rsidRPr="00290D5B">
              <w:rPr>
                <w:rFonts w:ascii="GHEA Grapalat" w:eastAsia="MS Mincho" w:hAnsi="GHEA Grapalat" w:cs="Cambria Math"/>
                <w:color w:val="000000"/>
                <w:sz w:val="22"/>
                <w:szCs w:val="22"/>
                <w:lang w:val="hy-AM"/>
              </w:rPr>
              <w:t>.</w:t>
            </w:r>
            <w:r w:rsidRPr="00290D5B">
              <w:rPr>
                <w:rFonts w:ascii="GHEA Grapalat" w:hAnsi="GHEA Grapalat"/>
                <w:color w:val="000000"/>
                <w:sz w:val="22"/>
                <w:szCs w:val="22"/>
                <w:lang w:val="hy-AM"/>
              </w:rPr>
              <w:t>24</w:t>
            </w:r>
          </w:p>
        </w:tc>
        <w:tc>
          <w:tcPr>
            <w:tcW w:w="497"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1653E4D1" w14:textId="77777777" w:rsidR="00D67326" w:rsidRPr="00290D5B" w:rsidRDefault="00D67326" w:rsidP="00C300BB">
            <w:pPr>
              <w:snapToGrid w:val="0"/>
              <w:jc w:val="center"/>
              <w:rPr>
                <w:rFonts w:ascii="GHEA Grapalat" w:eastAsia="Arial Unicode MS" w:hAnsi="GHEA Grapalat"/>
                <w:sz w:val="22"/>
                <w:szCs w:val="22"/>
                <w:lang w:val="hy-AM"/>
              </w:rPr>
            </w:pPr>
          </w:p>
        </w:tc>
        <w:tc>
          <w:tcPr>
            <w:tcW w:w="426"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2B7DD582" w14:textId="77777777" w:rsidR="00D67326" w:rsidRPr="00290D5B" w:rsidRDefault="00D67326" w:rsidP="00C300BB">
            <w:pPr>
              <w:snapToGrid w:val="0"/>
              <w:jc w:val="center"/>
              <w:rPr>
                <w:rFonts w:ascii="GHEA Grapalat" w:eastAsia="Arial Unicode MS" w:hAnsi="GHEA Grapalat"/>
                <w:sz w:val="22"/>
                <w:szCs w:val="22"/>
                <w:lang w:val="hy-AM"/>
              </w:rPr>
            </w:pPr>
          </w:p>
        </w:tc>
        <w:tc>
          <w:tcPr>
            <w:tcW w:w="567"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15749CD1" w14:textId="77777777" w:rsidR="00D67326" w:rsidRPr="00290D5B" w:rsidRDefault="00D67326" w:rsidP="00C300BB">
            <w:pPr>
              <w:snapToGrid w:val="0"/>
              <w:jc w:val="center"/>
              <w:rPr>
                <w:rFonts w:ascii="GHEA Grapalat" w:eastAsia="Arial Unicode MS" w:hAnsi="GHEA Grapalat"/>
                <w:sz w:val="22"/>
                <w:szCs w:val="22"/>
                <w:lang w:val="hy-AM"/>
              </w:rPr>
            </w:pPr>
          </w:p>
        </w:tc>
        <w:tc>
          <w:tcPr>
            <w:tcW w:w="70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35B0C76E" w14:textId="77777777" w:rsidR="00D67326" w:rsidRPr="00290D5B" w:rsidRDefault="00D67326" w:rsidP="00C300BB">
            <w:pPr>
              <w:snapToGrid w:val="0"/>
              <w:jc w:val="center"/>
              <w:rPr>
                <w:rFonts w:ascii="GHEA Grapalat" w:eastAsia="Arial Unicode MS" w:hAnsi="GHEA Grapalat"/>
                <w:sz w:val="22"/>
                <w:szCs w:val="22"/>
                <w:lang w:val="hy-AM"/>
              </w:rPr>
            </w:pPr>
          </w:p>
        </w:tc>
        <w:tc>
          <w:tcPr>
            <w:tcW w:w="2127"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59DFA811" w14:textId="77777777" w:rsidR="00D67326" w:rsidRPr="00290D5B" w:rsidRDefault="00D67326" w:rsidP="00C300BB">
            <w:pPr>
              <w:snapToGrid w:val="0"/>
              <w:jc w:val="center"/>
              <w:rPr>
                <w:rFonts w:ascii="GHEA Grapalat" w:eastAsia="Arial Unicode MS" w:hAnsi="GHEA Grapalat"/>
                <w:sz w:val="22"/>
                <w:szCs w:val="22"/>
                <w:lang w:val="hy-AM"/>
              </w:rPr>
            </w:pPr>
          </w:p>
        </w:tc>
        <w:tc>
          <w:tcPr>
            <w:tcW w:w="1244"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743F7D99" w14:textId="77777777" w:rsidR="00D67326" w:rsidRPr="00290D5B" w:rsidRDefault="00D67326" w:rsidP="00C300BB">
            <w:pPr>
              <w:snapToGrid w:val="0"/>
              <w:jc w:val="center"/>
              <w:rPr>
                <w:rFonts w:ascii="GHEA Grapalat" w:eastAsia="Arial Unicode MS" w:hAnsi="GHEA Grapalat"/>
                <w:sz w:val="22"/>
                <w:szCs w:val="22"/>
                <w:lang w:val="hy-AM"/>
              </w:rPr>
            </w:pPr>
          </w:p>
        </w:tc>
      </w:tr>
      <w:tr w:rsidR="00D67326" w:rsidRPr="00886BE4" w14:paraId="640E115A" w14:textId="77777777" w:rsidTr="00D44669">
        <w:trPr>
          <w:trHeight w:val="450"/>
        </w:trPr>
        <w:tc>
          <w:tcPr>
            <w:tcW w:w="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0CEB6C" w14:textId="470F21A1" w:rsidR="00D67326" w:rsidRPr="00C20B4D" w:rsidRDefault="00D67326" w:rsidP="00736FE0">
            <w:pPr>
              <w:snapToGrid w:val="0"/>
              <w:jc w:val="center"/>
              <w:rPr>
                <w:rFonts w:ascii="GHEA Grapalat" w:eastAsia="Arial Unicode MS" w:hAnsi="GHEA Grapalat"/>
                <w:sz w:val="22"/>
                <w:szCs w:val="22"/>
                <w:lang w:val="ru-RU"/>
              </w:rPr>
            </w:pPr>
            <w:r w:rsidRPr="00886BE4">
              <w:rPr>
                <w:rFonts w:ascii="GHEA Grapalat" w:eastAsia="Arial Unicode MS" w:hAnsi="GHEA Grapalat"/>
                <w:sz w:val="22"/>
                <w:szCs w:val="22"/>
              </w:rPr>
              <w:t>1</w:t>
            </w:r>
            <w:r w:rsidR="00C20B4D">
              <w:rPr>
                <w:rFonts w:ascii="GHEA Grapalat" w:eastAsia="Arial Unicode MS" w:hAnsi="GHEA Grapalat"/>
                <w:sz w:val="22"/>
                <w:szCs w:val="22"/>
                <w:lang w:val="ru-RU"/>
              </w:rPr>
              <w:t>)</w:t>
            </w:r>
          </w:p>
        </w:tc>
        <w:tc>
          <w:tcPr>
            <w:tcW w:w="5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B06B99" w14:textId="77777777" w:rsidR="00D67326" w:rsidRPr="00886BE4" w:rsidRDefault="00D67326" w:rsidP="00C300BB">
            <w:pPr>
              <w:shd w:val="clear" w:color="000000" w:fill="FFFFFF"/>
              <w:snapToGrid w:val="0"/>
              <w:rPr>
                <w:rFonts w:ascii="GHEA Grapalat" w:hAnsi="GHEA Grapalat"/>
                <w:color w:val="000000"/>
                <w:sz w:val="22"/>
                <w:szCs w:val="22"/>
              </w:rPr>
            </w:pPr>
            <w:r w:rsidRPr="00886BE4">
              <w:rPr>
                <w:rFonts w:ascii="GHEA Grapalat" w:hAnsi="GHEA Grapalat" w:cs="Sylfaen"/>
                <w:color w:val="000000"/>
                <w:sz w:val="22"/>
                <w:szCs w:val="22"/>
              </w:rPr>
              <w:t>Ջրի</w:t>
            </w:r>
            <w:r w:rsidRPr="00886BE4">
              <w:rPr>
                <w:rFonts w:ascii="GHEA Grapalat" w:hAnsi="GHEA Grapalat"/>
                <w:color w:val="000000"/>
                <w:sz w:val="22"/>
                <w:szCs w:val="22"/>
              </w:rPr>
              <w:t xml:space="preserve"> </w:t>
            </w:r>
            <w:r w:rsidRPr="00886BE4">
              <w:rPr>
                <w:rFonts w:ascii="GHEA Grapalat" w:hAnsi="GHEA Grapalat" w:cs="Sylfaen"/>
                <w:color w:val="000000"/>
                <w:sz w:val="22"/>
                <w:szCs w:val="22"/>
              </w:rPr>
              <w:t>թորման</w:t>
            </w:r>
            <w:r w:rsidRPr="00886BE4">
              <w:rPr>
                <w:rFonts w:ascii="GHEA Grapalat" w:hAnsi="GHEA Grapalat"/>
                <w:color w:val="000000"/>
                <w:sz w:val="22"/>
                <w:szCs w:val="22"/>
              </w:rPr>
              <w:t xml:space="preserve"> </w:t>
            </w:r>
            <w:r w:rsidRPr="00886BE4">
              <w:rPr>
                <w:rFonts w:ascii="GHEA Grapalat" w:hAnsi="GHEA Grapalat" w:cs="Sylfaen"/>
                <w:color w:val="000000"/>
                <w:sz w:val="22"/>
                <w:szCs w:val="22"/>
              </w:rPr>
              <w:t>սարք</w:t>
            </w:r>
          </w:p>
        </w:tc>
        <w:tc>
          <w:tcPr>
            <w:tcW w:w="3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1C8C7E" w14:textId="77777777" w:rsidR="00D67326" w:rsidRPr="00886BE4" w:rsidRDefault="00D67326" w:rsidP="00C300BB">
            <w:pPr>
              <w:snapToGrid w:val="0"/>
              <w:jc w:val="center"/>
              <w:rPr>
                <w:rFonts w:ascii="GHEA Grapalat" w:hAnsi="GHEA Grapalat"/>
                <w:color w:val="000000"/>
                <w:sz w:val="22"/>
                <w:szCs w:val="22"/>
                <w:shd w:val="clear" w:color="000000" w:fill="FFFFFF"/>
              </w:rPr>
            </w:pPr>
          </w:p>
        </w:tc>
        <w:tc>
          <w:tcPr>
            <w:tcW w:w="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46BBA7" w14:textId="77777777" w:rsidR="00D67326" w:rsidRPr="00886BE4" w:rsidRDefault="00D67326" w:rsidP="00C300BB">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99D580" w14:textId="77777777" w:rsidR="00D67326" w:rsidRPr="00886BE4" w:rsidRDefault="00D67326" w:rsidP="00C300BB">
            <w:pPr>
              <w:snapToGrid w:val="0"/>
              <w:jc w:val="center"/>
              <w:rPr>
                <w:rFonts w:ascii="GHEA Grapalat" w:eastAsia="Arial Unicode MS" w:hAnsi="GHEA Grapalat"/>
                <w:sz w:val="22"/>
                <w:szCs w:val="22"/>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A0758E" w14:textId="77777777" w:rsidR="00D67326" w:rsidRPr="00886BE4" w:rsidRDefault="00D67326" w:rsidP="00C300BB">
            <w:pPr>
              <w:snapToGrid w:val="0"/>
              <w:jc w:val="center"/>
              <w:rPr>
                <w:rFonts w:ascii="GHEA Grapalat" w:eastAsia="Arial Unicode MS" w:hAnsi="GHEA Grapalat"/>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CA8B5A" w14:textId="77777777" w:rsidR="00D67326" w:rsidRPr="00886BE4" w:rsidRDefault="00D67326" w:rsidP="00C300BB">
            <w:pPr>
              <w:snapToGrid w:val="0"/>
              <w:jc w:val="center"/>
              <w:rPr>
                <w:rFonts w:ascii="GHEA Grapalat" w:eastAsia="Arial Unicode MS" w:hAnsi="GHEA Grapalat"/>
                <w:sz w:val="22"/>
                <w:szCs w:val="22"/>
              </w:rPr>
            </w:pPr>
            <w:r w:rsidRPr="00886BE4">
              <w:rPr>
                <w:rFonts w:ascii="GHEA Grapalat" w:eastAsia="Arial Unicode MS" w:hAnsi="GHEA Grapalat"/>
                <w:sz w:val="22"/>
                <w:szCs w:val="22"/>
              </w:rPr>
              <w:t>1</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50A919" w14:textId="77777777" w:rsidR="00D67326" w:rsidRPr="00886BE4" w:rsidRDefault="00D67326" w:rsidP="00C300BB">
            <w:pPr>
              <w:snapToGrid w:val="0"/>
              <w:jc w:val="center"/>
              <w:rPr>
                <w:rFonts w:ascii="GHEA Grapalat" w:hAnsi="GHEA Grapalat"/>
                <w:sz w:val="22"/>
                <w:szCs w:val="22"/>
              </w:rPr>
            </w:pPr>
            <w:r w:rsidRPr="00886BE4">
              <w:rPr>
                <w:rFonts w:ascii="GHEA Grapalat" w:hAnsi="GHEA Grapalat" w:cs="Sylfaen"/>
                <w:sz w:val="22"/>
                <w:szCs w:val="22"/>
              </w:rPr>
              <w:t>Դիտողական</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742721" w14:textId="77777777" w:rsidR="00D67326" w:rsidRPr="00886BE4" w:rsidRDefault="00D67326" w:rsidP="00C300BB">
            <w:pPr>
              <w:snapToGrid w:val="0"/>
              <w:jc w:val="center"/>
              <w:rPr>
                <w:rFonts w:ascii="GHEA Grapalat" w:eastAsia="Arial Unicode MS" w:hAnsi="GHEA Grapalat"/>
                <w:sz w:val="22"/>
                <w:szCs w:val="22"/>
              </w:rPr>
            </w:pPr>
          </w:p>
        </w:tc>
      </w:tr>
      <w:tr w:rsidR="00D67326" w:rsidRPr="00886BE4" w14:paraId="6FFFA879" w14:textId="77777777" w:rsidTr="00D44669">
        <w:trPr>
          <w:trHeight w:val="694"/>
        </w:trPr>
        <w:tc>
          <w:tcPr>
            <w:tcW w:w="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BC86E9" w14:textId="2A8A0724" w:rsidR="00D67326" w:rsidRPr="00C20B4D" w:rsidRDefault="00D67326" w:rsidP="00736FE0">
            <w:pPr>
              <w:snapToGrid w:val="0"/>
              <w:jc w:val="center"/>
              <w:rPr>
                <w:rFonts w:ascii="GHEA Grapalat" w:eastAsia="Arial Unicode MS" w:hAnsi="GHEA Grapalat"/>
                <w:sz w:val="22"/>
                <w:szCs w:val="22"/>
                <w:lang w:val="ru-RU"/>
              </w:rPr>
            </w:pPr>
            <w:r w:rsidRPr="00886BE4">
              <w:rPr>
                <w:rFonts w:ascii="GHEA Grapalat" w:eastAsia="Arial Unicode MS" w:hAnsi="GHEA Grapalat"/>
                <w:sz w:val="22"/>
                <w:szCs w:val="22"/>
              </w:rPr>
              <w:t>2</w:t>
            </w:r>
            <w:r w:rsidR="00C20B4D">
              <w:rPr>
                <w:rFonts w:ascii="GHEA Grapalat" w:eastAsia="Arial Unicode MS" w:hAnsi="GHEA Grapalat"/>
                <w:sz w:val="22"/>
                <w:szCs w:val="22"/>
                <w:lang w:val="ru-RU"/>
              </w:rPr>
              <w:t>)</w:t>
            </w:r>
          </w:p>
        </w:tc>
        <w:tc>
          <w:tcPr>
            <w:tcW w:w="5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904A9E" w14:textId="77777777" w:rsidR="00D67326" w:rsidRPr="00882496" w:rsidRDefault="00D67326" w:rsidP="00C300BB">
            <w:pPr>
              <w:shd w:val="clear" w:color="000000" w:fill="FFFFFF"/>
              <w:snapToGrid w:val="0"/>
              <w:rPr>
                <w:rFonts w:ascii="GHEA Grapalat" w:hAnsi="GHEA Grapalat"/>
                <w:color w:val="000000"/>
                <w:sz w:val="22"/>
                <w:szCs w:val="22"/>
                <w:lang w:val="ru-RU"/>
              </w:rPr>
            </w:pPr>
            <w:r w:rsidRPr="00886BE4">
              <w:rPr>
                <w:rFonts w:ascii="GHEA Grapalat" w:hAnsi="GHEA Grapalat" w:cs="Sylfaen"/>
                <w:color w:val="000000"/>
                <w:sz w:val="22"/>
                <w:szCs w:val="22"/>
              </w:rPr>
              <w:t>Տաք</w:t>
            </w:r>
            <w:r w:rsidRPr="00882496">
              <w:rPr>
                <w:rFonts w:ascii="GHEA Grapalat" w:hAnsi="GHEA Grapalat"/>
                <w:color w:val="000000"/>
                <w:sz w:val="22"/>
                <w:szCs w:val="22"/>
                <w:lang w:val="ru-RU"/>
              </w:rPr>
              <w:t xml:space="preserve"> </w:t>
            </w:r>
            <w:r w:rsidRPr="00886BE4">
              <w:rPr>
                <w:rFonts w:ascii="GHEA Grapalat" w:hAnsi="GHEA Grapalat" w:cs="Sylfaen"/>
                <w:color w:val="000000"/>
                <w:sz w:val="22"/>
                <w:szCs w:val="22"/>
              </w:rPr>
              <w:t>օդով</w:t>
            </w:r>
            <w:r w:rsidRPr="00882496">
              <w:rPr>
                <w:rFonts w:ascii="GHEA Grapalat" w:hAnsi="GHEA Grapalat"/>
                <w:color w:val="000000"/>
                <w:sz w:val="22"/>
                <w:szCs w:val="22"/>
                <w:lang w:val="ru-RU"/>
              </w:rPr>
              <w:t xml:space="preserve"> </w:t>
            </w:r>
            <w:r w:rsidRPr="00886BE4">
              <w:rPr>
                <w:rFonts w:ascii="GHEA Grapalat" w:hAnsi="GHEA Grapalat" w:cs="Sylfaen"/>
                <w:color w:val="000000"/>
                <w:sz w:val="22"/>
                <w:szCs w:val="22"/>
              </w:rPr>
              <w:t>չորացնող</w:t>
            </w:r>
            <w:r w:rsidRPr="00882496">
              <w:rPr>
                <w:rFonts w:ascii="GHEA Grapalat" w:hAnsi="GHEA Grapalat"/>
                <w:color w:val="000000"/>
                <w:sz w:val="22"/>
                <w:szCs w:val="22"/>
                <w:lang w:val="ru-RU"/>
              </w:rPr>
              <w:t xml:space="preserve"> </w:t>
            </w:r>
            <w:r w:rsidRPr="00886BE4">
              <w:rPr>
                <w:rFonts w:ascii="GHEA Grapalat" w:hAnsi="GHEA Grapalat" w:cs="Sylfaen"/>
                <w:color w:val="000000"/>
                <w:sz w:val="22"/>
                <w:szCs w:val="22"/>
              </w:rPr>
              <w:t>ապարատ</w:t>
            </w:r>
            <w:r w:rsidRPr="00882496">
              <w:rPr>
                <w:rFonts w:ascii="GHEA Grapalat" w:hAnsi="GHEA Grapalat"/>
                <w:color w:val="000000"/>
                <w:sz w:val="22"/>
                <w:szCs w:val="22"/>
                <w:lang w:val="ru-RU"/>
              </w:rPr>
              <w:t xml:space="preserve">` </w:t>
            </w:r>
            <w:r w:rsidRPr="00886BE4">
              <w:rPr>
                <w:rFonts w:ascii="GHEA Grapalat" w:hAnsi="GHEA Grapalat" w:cs="Sylfaen"/>
                <w:color w:val="000000"/>
                <w:sz w:val="22"/>
                <w:szCs w:val="22"/>
              </w:rPr>
              <w:t>համապատասխան</w:t>
            </w:r>
            <w:r w:rsidRPr="00882496">
              <w:rPr>
                <w:rFonts w:ascii="GHEA Grapalat" w:hAnsi="GHEA Grapalat"/>
                <w:color w:val="000000"/>
                <w:sz w:val="22"/>
                <w:szCs w:val="22"/>
                <w:lang w:val="ru-RU"/>
              </w:rPr>
              <w:t xml:space="preserve"> </w:t>
            </w:r>
            <w:r w:rsidRPr="00886BE4">
              <w:rPr>
                <w:rFonts w:ascii="GHEA Grapalat" w:hAnsi="GHEA Grapalat" w:cs="Sylfaen"/>
                <w:color w:val="000000"/>
                <w:sz w:val="22"/>
                <w:szCs w:val="22"/>
              </w:rPr>
              <w:t>մակնիշի</w:t>
            </w:r>
          </w:p>
        </w:tc>
        <w:tc>
          <w:tcPr>
            <w:tcW w:w="3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8B9586" w14:textId="77777777" w:rsidR="00D67326" w:rsidRPr="00882496" w:rsidRDefault="00D67326" w:rsidP="00C300BB">
            <w:pPr>
              <w:snapToGrid w:val="0"/>
              <w:jc w:val="center"/>
              <w:rPr>
                <w:rFonts w:ascii="GHEA Grapalat" w:hAnsi="GHEA Grapalat"/>
                <w:color w:val="000000"/>
                <w:sz w:val="22"/>
                <w:szCs w:val="22"/>
                <w:shd w:val="clear" w:color="000000" w:fill="FFFFFF"/>
                <w:lang w:val="ru-RU"/>
              </w:rPr>
            </w:pPr>
          </w:p>
        </w:tc>
        <w:tc>
          <w:tcPr>
            <w:tcW w:w="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F3EE8D" w14:textId="77777777" w:rsidR="00D67326" w:rsidRPr="00882496" w:rsidRDefault="00D67326" w:rsidP="00C300BB">
            <w:pPr>
              <w:snapToGrid w:val="0"/>
              <w:jc w:val="center"/>
              <w:rPr>
                <w:rFonts w:ascii="GHEA Grapalat" w:eastAsia="Arial Unicode MS" w:hAnsi="GHEA Grapalat"/>
                <w:sz w:val="22"/>
                <w:szCs w:val="22"/>
                <w:lang w:val="ru-RU"/>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136BE4" w14:textId="77777777" w:rsidR="00D67326" w:rsidRPr="00882496" w:rsidRDefault="00D67326" w:rsidP="00C300BB">
            <w:pPr>
              <w:snapToGrid w:val="0"/>
              <w:jc w:val="center"/>
              <w:rPr>
                <w:rFonts w:ascii="GHEA Grapalat" w:eastAsia="Arial Unicode MS" w:hAnsi="GHEA Grapalat"/>
                <w:sz w:val="22"/>
                <w:szCs w:val="22"/>
                <w:lang w:val="ru-RU"/>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1EED69" w14:textId="77777777" w:rsidR="00D67326" w:rsidRPr="00882496" w:rsidRDefault="00D67326" w:rsidP="00C300BB">
            <w:pPr>
              <w:snapToGrid w:val="0"/>
              <w:jc w:val="center"/>
              <w:rPr>
                <w:rFonts w:ascii="GHEA Grapalat" w:eastAsia="Arial Unicode MS" w:hAnsi="GHEA Grapalat"/>
                <w:sz w:val="22"/>
                <w:szCs w:val="22"/>
                <w:lang w:val="ru-RU"/>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86980F" w14:textId="77777777" w:rsidR="00D67326" w:rsidRPr="00886BE4" w:rsidRDefault="00D67326" w:rsidP="00C300BB">
            <w:pPr>
              <w:snapToGrid w:val="0"/>
              <w:jc w:val="center"/>
              <w:rPr>
                <w:rFonts w:ascii="GHEA Grapalat" w:eastAsia="Arial Unicode MS" w:hAnsi="GHEA Grapalat"/>
                <w:sz w:val="22"/>
                <w:szCs w:val="22"/>
              </w:rPr>
            </w:pPr>
            <w:r w:rsidRPr="00886BE4">
              <w:rPr>
                <w:rFonts w:ascii="GHEA Grapalat" w:eastAsia="Arial Unicode MS" w:hAnsi="GHEA Grapalat"/>
                <w:sz w:val="22"/>
                <w:szCs w:val="22"/>
              </w:rPr>
              <w:t>1</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8432CA" w14:textId="77777777" w:rsidR="00D67326" w:rsidRPr="00886BE4" w:rsidRDefault="00D67326" w:rsidP="00C300BB">
            <w:pPr>
              <w:snapToGrid w:val="0"/>
              <w:jc w:val="center"/>
              <w:rPr>
                <w:rFonts w:ascii="GHEA Grapalat" w:hAnsi="GHEA Grapalat"/>
                <w:sz w:val="22"/>
                <w:szCs w:val="22"/>
              </w:rPr>
            </w:pPr>
            <w:r w:rsidRPr="00886BE4">
              <w:rPr>
                <w:rFonts w:ascii="GHEA Grapalat" w:hAnsi="GHEA Grapalat" w:cs="Sylfaen"/>
                <w:sz w:val="22"/>
                <w:szCs w:val="22"/>
              </w:rPr>
              <w:t>Դիտողական</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9D6A30" w14:textId="77777777" w:rsidR="00D67326" w:rsidRPr="00886BE4" w:rsidRDefault="00D67326" w:rsidP="00C300BB">
            <w:pPr>
              <w:snapToGrid w:val="0"/>
              <w:jc w:val="center"/>
              <w:rPr>
                <w:rFonts w:ascii="GHEA Grapalat" w:eastAsia="Arial Unicode MS" w:hAnsi="GHEA Grapalat"/>
                <w:sz w:val="22"/>
                <w:szCs w:val="22"/>
              </w:rPr>
            </w:pPr>
          </w:p>
        </w:tc>
      </w:tr>
      <w:tr w:rsidR="00D67326" w:rsidRPr="00886BE4" w14:paraId="342F0D30" w14:textId="77777777" w:rsidTr="00D44669">
        <w:trPr>
          <w:trHeight w:val="712"/>
        </w:trPr>
        <w:tc>
          <w:tcPr>
            <w:tcW w:w="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EF1F85" w14:textId="0C40A7E7" w:rsidR="00D67326" w:rsidRPr="00C20B4D" w:rsidRDefault="00D67326" w:rsidP="00736FE0">
            <w:pPr>
              <w:snapToGrid w:val="0"/>
              <w:jc w:val="center"/>
              <w:rPr>
                <w:rFonts w:ascii="GHEA Grapalat" w:eastAsia="Arial Unicode MS" w:hAnsi="GHEA Grapalat"/>
                <w:sz w:val="22"/>
                <w:szCs w:val="22"/>
                <w:lang w:val="ru-RU"/>
              </w:rPr>
            </w:pPr>
            <w:r w:rsidRPr="00886BE4">
              <w:rPr>
                <w:rFonts w:ascii="GHEA Grapalat" w:eastAsia="Arial Unicode MS" w:hAnsi="GHEA Grapalat"/>
                <w:sz w:val="22"/>
                <w:szCs w:val="22"/>
              </w:rPr>
              <w:t>3</w:t>
            </w:r>
            <w:r w:rsidR="00C20B4D">
              <w:rPr>
                <w:rFonts w:ascii="GHEA Grapalat" w:eastAsia="Arial Unicode MS" w:hAnsi="GHEA Grapalat"/>
                <w:sz w:val="22"/>
                <w:szCs w:val="22"/>
                <w:lang w:val="ru-RU"/>
              </w:rPr>
              <w:t>)</w:t>
            </w:r>
          </w:p>
        </w:tc>
        <w:tc>
          <w:tcPr>
            <w:tcW w:w="5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990B02" w14:textId="77777777" w:rsidR="00D67326" w:rsidRPr="00882496" w:rsidRDefault="00D67326" w:rsidP="00C300BB">
            <w:pPr>
              <w:shd w:val="clear" w:color="000000" w:fill="FFFFFF"/>
              <w:snapToGrid w:val="0"/>
              <w:rPr>
                <w:rFonts w:ascii="GHEA Grapalat" w:hAnsi="GHEA Grapalat"/>
                <w:color w:val="000000"/>
                <w:sz w:val="22"/>
                <w:szCs w:val="22"/>
                <w:lang w:val="ru-RU"/>
              </w:rPr>
            </w:pPr>
            <w:r w:rsidRPr="00886BE4">
              <w:rPr>
                <w:rFonts w:ascii="GHEA Grapalat" w:hAnsi="GHEA Grapalat" w:cs="Sylfaen"/>
                <w:color w:val="000000"/>
                <w:sz w:val="22"/>
                <w:szCs w:val="22"/>
              </w:rPr>
              <w:t>Ավտոկլավ</w:t>
            </w:r>
            <w:r w:rsidRPr="00882496">
              <w:rPr>
                <w:rFonts w:ascii="GHEA Grapalat" w:hAnsi="GHEA Grapalat"/>
                <w:color w:val="000000"/>
                <w:sz w:val="22"/>
                <w:szCs w:val="22"/>
                <w:lang w:val="ru-RU"/>
              </w:rPr>
              <w:t xml:space="preserve"> (</w:t>
            </w:r>
            <w:r w:rsidRPr="00886BE4">
              <w:rPr>
                <w:rFonts w:ascii="GHEA Grapalat" w:hAnsi="GHEA Grapalat" w:cs="Sylfaen"/>
                <w:color w:val="000000"/>
                <w:sz w:val="22"/>
                <w:szCs w:val="22"/>
              </w:rPr>
              <w:t>Բ</w:t>
            </w:r>
            <w:r w:rsidRPr="00882496">
              <w:rPr>
                <w:rFonts w:ascii="GHEA Grapalat" w:hAnsi="GHEA Grapalat"/>
                <w:color w:val="000000"/>
                <w:sz w:val="22"/>
                <w:szCs w:val="22"/>
                <w:lang w:val="ru-RU"/>
              </w:rPr>
              <w:t xml:space="preserve"> </w:t>
            </w:r>
            <w:r w:rsidRPr="00886BE4">
              <w:rPr>
                <w:rFonts w:ascii="GHEA Grapalat" w:hAnsi="GHEA Grapalat" w:cs="Sylfaen"/>
                <w:color w:val="000000"/>
                <w:sz w:val="22"/>
                <w:szCs w:val="22"/>
              </w:rPr>
              <w:t>դասի</w:t>
            </w:r>
            <w:r w:rsidRPr="00882496">
              <w:rPr>
                <w:rFonts w:ascii="GHEA Grapalat" w:hAnsi="GHEA Grapalat"/>
                <w:color w:val="000000"/>
                <w:sz w:val="22"/>
                <w:szCs w:val="22"/>
                <w:lang w:val="ru-RU"/>
              </w:rPr>
              <w:t xml:space="preserve"> </w:t>
            </w:r>
            <w:r w:rsidRPr="00886BE4">
              <w:rPr>
                <w:rFonts w:ascii="GHEA Grapalat" w:hAnsi="GHEA Grapalat" w:cs="Sylfaen"/>
                <w:color w:val="000000"/>
                <w:sz w:val="22"/>
                <w:szCs w:val="22"/>
              </w:rPr>
              <w:t>ավտոկլավի</w:t>
            </w:r>
            <w:r w:rsidRPr="00882496">
              <w:rPr>
                <w:rFonts w:ascii="GHEA Grapalat" w:hAnsi="GHEA Grapalat"/>
                <w:color w:val="000000"/>
                <w:sz w:val="22"/>
                <w:szCs w:val="22"/>
                <w:lang w:val="ru-RU"/>
              </w:rPr>
              <w:t xml:space="preserve"> </w:t>
            </w:r>
            <w:r w:rsidRPr="00886BE4">
              <w:rPr>
                <w:rFonts w:ascii="GHEA Grapalat" w:hAnsi="GHEA Grapalat" w:cs="Sylfaen"/>
                <w:color w:val="000000"/>
                <w:sz w:val="22"/>
                <w:szCs w:val="22"/>
              </w:rPr>
              <w:t>առկայության</w:t>
            </w:r>
            <w:r w:rsidRPr="00882496">
              <w:rPr>
                <w:rFonts w:ascii="GHEA Grapalat" w:hAnsi="GHEA Grapalat"/>
                <w:color w:val="000000"/>
                <w:sz w:val="22"/>
                <w:szCs w:val="22"/>
                <w:lang w:val="ru-RU"/>
              </w:rPr>
              <w:t xml:space="preserve"> </w:t>
            </w:r>
            <w:r w:rsidRPr="00886BE4">
              <w:rPr>
                <w:rFonts w:ascii="GHEA Grapalat" w:hAnsi="GHEA Grapalat" w:cs="Sylfaen"/>
                <w:color w:val="000000"/>
                <w:sz w:val="22"/>
                <w:szCs w:val="22"/>
              </w:rPr>
              <w:t>դեպքում</w:t>
            </w:r>
            <w:r w:rsidRPr="00882496">
              <w:rPr>
                <w:rFonts w:ascii="GHEA Grapalat" w:hAnsi="GHEA Grapalat"/>
                <w:color w:val="000000"/>
                <w:sz w:val="22"/>
                <w:szCs w:val="22"/>
                <w:lang w:val="ru-RU"/>
              </w:rPr>
              <w:t xml:space="preserve"> </w:t>
            </w:r>
            <w:r w:rsidRPr="00886BE4">
              <w:rPr>
                <w:rFonts w:ascii="GHEA Grapalat" w:hAnsi="GHEA Grapalat" w:cs="Sylfaen"/>
                <w:color w:val="000000"/>
                <w:sz w:val="22"/>
                <w:szCs w:val="22"/>
              </w:rPr>
              <w:t>պարտադիր</w:t>
            </w:r>
            <w:r w:rsidRPr="00882496">
              <w:rPr>
                <w:rFonts w:ascii="GHEA Grapalat" w:hAnsi="GHEA Grapalat"/>
                <w:color w:val="000000"/>
                <w:sz w:val="22"/>
                <w:szCs w:val="22"/>
                <w:lang w:val="ru-RU"/>
              </w:rPr>
              <w:t xml:space="preserve"> </w:t>
            </w:r>
            <w:r w:rsidRPr="00886BE4">
              <w:rPr>
                <w:rFonts w:ascii="GHEA Grapalat" w:hAnsi="GHEA Grapalat" w:cs="Sylfaen"/>
                <w:color w:val="000000"/>
                <w:sz w:val="22"/>
                <w:szCs w:val="22"/>
              </w:rPr>
              <w:t>չեն</w:t>
            </w:r>
            <w:r w:rsidRPr="00882496">
              <w:rPr>
                <w:rFonts w:ascii="GHEA Grapalat" w:hAnsi="GHEA Grapalat"/>
                <w:color w:val="000000"/>
                <w:sz w:val="22"/>
                <w:szCs w:val="22"/>
                <w:lang w:val="ru-RU"/>
              </w:rPr>
              <w:t xml:space="preserve"> 2-</w:t>
            </w:r>
            <w:r w:rsidRPr="00886BE4">
              <w:rPr>
                <w:rFonts w:ascii="GHEA Grapalat" w:hAnsi="GHEA Grapalat" w:cs="Sylfaen"/>
                <w:color w:val="000000"/>
                <w:sz w:val="22"/>
                <w:szCs w:val="22"/>
              </w:rPr>
              <w:t>րդ</w:t>
            </w:r>
            <w:r w:rsidRPr="00882496">
              <w:rPr>
                <w:rFonts w:ascii="GHEA Grapalat" w:hAnsi="GHEA Grapalat"/>
                <w:color w:val="000000"/>
                <w:sz w:val="22"/>
                <w:szCs w:val="22"/>
                <w:lang w:val="ru-RU"/>
              </w:rPr>
              <w:t xml:space="preserve"> </w:t>
            </w:r>
            <w:r w:rsidRPr="00886BE4">
              <w:rPr>
                <w:rFonts w:ascii="GHEA Grapalat" w:hAnsi="GHEA Grapalat" w:cs="Sylfaen"/>
                <w:color w:val="000000"/>
                <w:sz w:val="22"/>
                <w:szCs w:val="22"/>
              </w:rPr>
              <w:t>կետի</w:t>
            </w:r>
            <w:r w:rsidRPr="00882496">
              <w:rPr>
                <w:rFonts w:ascii="GHEA Grapalat" w:hAnsi="GHEA Grapalat"/>
                <w:color w:val="000000"/>
                <w:sz w:val="22"/>
                <w:szCs w:val="22"/>
                <w:lang w:val="ru-RU"/>
              </w:rPr>
              <w:t xml:space="preserve"> </w:t>
            </w:r>
            <w:r w:rsidRPr="00886BE4">
              <w:rPr>
                <w:rFonts w:ascii="GHEA Grapalat" w:hAnsi="GHEA Grapalat" w:cs="Sylfaen"/>
                <w:color w:val="000000"/>
                <w:sz w:val="22"/>
                <w:szCs w:val="22"/>
              </w:rPr>
              <w:t>պահանջները</w:t>
            </w:r>
            <w:r w:rsidRPr="00882496">
              <w:rPr>
                <w:rFonts w:ascii="GHEA Grapalat" w:hAnsi="GHEA Grapalat"/>
                <w:color w:val="000000"/>
                <w:sz w:val="22"/>
                <w:szCs w:val="22"/>
                <w:lang w:val="ru-RU"/>
              </w:rPr>
              <w:t>)</w:t>
            </w:r>
          </w:p>
        </w:tc>
        <w:tc>
          <w:tcPr>
            <w:tcW w:w="3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480F77" w14:textId="77777777" w:rsidR="00D67326" w:rsidRPr="00882496" w:rsidRDefault="00D67326" w:rsidP="00C300BB">
            <w:pPr>
              <w:snapToGrid w:val="0"/>
              <w:jc w:val="center"/>
              <w:rPr>
                <w:rFonts w:ascii="GHEA Grapalat" w:hAnsi="GHEA Grapalat"/>
                <w:color w:val="000000"/>
                <w:sz w:val="22"/>
                <w:szCs w:val="22"/>
                <w:shd w:val="clear" w:color="000000" w:fill="FFFFFF"/>
                <w:lang w:val="ru-RU"/>
              </w:rPr>
            </w:pPr>
          </w:p>
        </w:tc>
        <w:tc>
          <w:tcPr>
            <w:tcW w:w="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860380" w14:textId="77777777" w:rsidR="00D67326" w:rsidRPr="00882496" w:rsidRDefault="00D67326" w:rsidP="00C300BB">
            <w:pPr>
              <w:snapToGrid w:val="0"/>
              <w:jc w:val="center"/>
              <w:rPr>
                <w:rFonts w:ascii="GHEA Grapalat" w:eastAsia="Arial Unicode MS" w:hAnsi="GHEA Grapalat"/>
                <w:sz w:val="22"/>
                <w:szCs w:val="22"/>
                <w:lang w:val="ru-RU"/>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4112F9" w14:textId="77777777" w:rsidR="00D67326" w:rsidRPr="00882496" w:rsidRDefault="00D67326" w:rsidP="00C300BB">
            <w:pPr>
              <w:snapToGrid w:val="0"/>
              <w:jc w:val="center"/>
              <w:rPr>
                <w:rFonts w:ascii="GHEA Grapalat" w:eastAsia="Arial Unicode MS" w:hAnsi="GHEA Grapalat"/>
                <w:sz w:val="22"/>
                <w:szCs w:val="22"/>
                <w:lang w:val="ru-RU"/>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81D39E" w14:textId="77777777" w:rsidR="00D67326" w:rsidRPr="00882496" w:rsidRDefault="00D67326" w:rsidP="00C300BB">
            <w:pPr>
              <w:snapToGrid w:val="0"/>
              <w:jc w:val="center"/>
              <w:rPr>
                <w:rFonts w:ascii="GHEA Grapalat" w:eastAsia="Arial Unicode MS" w:hAnsi="GHEA Grapalat"/>
                <w:sz w:val="22"/>
                <w:szCs w:val="22"/>
                <w:lang w:val="ru-RU"/>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A0234D" w14:textId="77777777" w:rsidR="00D67326" w:rsidRPr="00886BE4" w:rsidRDefault="00D67326" w:rsidP="00C300BB">
            <w:pPr>
              <w:snapToGrid w:val="0"/>
              <w:jc w:val="center"/>
              <w:rPr>
                <w:rFonts w:ascii="GHEA Grapalat" w:eastAsia="Arial Unicode MS" w:hAnsi="GHEA Grapalat"/>
                <w:sz w:val="22"/>
                <w:szCs w:val="22"/>
              </w:rPr>
            </w:pPr>
            <w:r w:rsidRPr="00886BE4">
              <w:rPr>
                <w:rFonts w:ascii="GHEA Grapalat" w:eastAsia="Arial Unicode MS" w:hAnsi="GHEA Grapalat"/>
                <w:sz w:val="22"/>
                <w:szCs w:val="22"/>
              </w:rPr>
              <w:t>2</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76FEB7" w14:textId="77777777" w:rsidR="00D67326" w:rsidRPr="00886BE4" w:rsidRDefault="00D67326" w:rsidP="00C300BB">
            <w:pPr>
              <w:snapToGrid w:val="0"/>
              <w:jc w:val="center"/>
              <w:rPr>
                <w:rFonts w:ascii="GHEA Grapalat" w:hAnsi="GHEA Grapalat"/>
                <w:sz w:val="22"/>
                <w:szCs w:val="22"/>
              </w:rPr>
            </w:pPr>
            <w:r w:rsidRPr="00886BE4">
              <w:rPr>
                <w:rFonts w:ascii="GHEA Grapalat" w:hAnsi="GHEA Grapalat" w:cs="Sylfaen"/>
                <w:sz w:val="22"/>
                <w:szCs w:val="22"/>
              </w:rPr>
              <w:t>Դիտողական</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167FBC" w14:textId="77777777" w:rsidR="00D67326" w:rsidRPr="00886BE4" w:rsidRDefault="00D67326" w:rsidP="00C300BB">
            <w:pPr>
              <w:snapToGrid w:val="0"/>
              <w:jc w:val="center"/>
              <w:rPr>
                <w:rFonts w:ascii="GHEA Grapalat" w:eastAsia="Arial Unicode MS" w:hAnsi="GHEA Grapalat"/>
                <w:sz w:val="22"/>
                <w:szCs w:val="22"/>
              </w:rPr>
            </w:pPr>
          </w:p>
        </w:tc>
      </w:tr>
      <w:tr w:rsidR="00D67326" w:rsidRPr="00886BE4" w14:paraId="4A12F4A2" w14:textId="77777777" w:rsidTr="00D44669">
        <w:trPr>
          <w:trHeight w:val="432"/>
        </w:trPr>
        <w:tc>
          <w:tcPr>
            <w:tcW w:w="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19C5A2" w14:textId="277608C2" w:rsidR="00D67326" w:rsidRPr="00C20B4D" w:rsidRDefault="00D67326" w:rsidP="00736FE0">
            <w:pPr>
              <w:snapToGrid w:val="0"/>
              <w:jc w:val="center"/>
              <w:rPr>
                <w:rFonts w:ascii="GHEA Grapalat" w:eastAsia="Arial Unicode MS" w:hAnsi="GHEA Grapalat"/>
                <w:sz w:val="22"/>
                <w:szCs w:val="22"/>
                <w:lang w:val="ru-RU"/>
              </w:rPr>
            </w:pPr>
            <w:r w:rsidRPr="00886BE4">
              <w:rPr>
                <w:rFonts w:ascii="GHEA Grapalat" w:eastAsia="Arial Unicode MS" w:hAnsi="GHEA Grapalat"/>
                <w:sz w:val="22"/>
                <w:szCs w:val="22"/>
              </w:rPr>
              <w:t>4</w:t>
            </w:r>
            <w:r w:rsidR="00C20B4D">
              <w:rPr>
                <w:rFonts w:ascii="GHEA Grapalat" w:eastAsia="Arial Unicode MS" w:hAnsi="GHEA Grapalat"/>
                <w:sz w:val="22"/>
                <w:szCs w:val="22"/>
                <w:lang w:val="ru-RU"/>
              </w:rPr>
              <w:t>)</w:t>
            </w:r>
          </w:p>
        </w:tc>
        <w:tc>
          <w:tcPr>
            <w:tcW w:w="5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BF7E24" w14:textId="77777777" w:rsidR="00D67326" w:rsidRPr="00886BE4" w:rsidRDefault="00D67326" w:rsidP="00C300BB">
            <w:pPr>
              <w:shd w:val="clear" w:color="000000" w:fill="FFFFFF"/>
              <w:snapToGrid w:val="0"/>
              <w:rPr>
                <w:rFonts w:ascii="GHEA Grapalat" w:hAnsi="GHEA Grapalat"/>
                <w:color w:val="000000"/>
                <w:sz w:val="22"/>
                <w:szCs w:val="22"/>
              </w:rPr>
            </w:pPr>
            <w:r w:rsidRPr="00886BE4">
              <w:rPr>
                <w:rFonts w:ascii="GHEA Grapalat" w:hAnsi="GHEA Grapalat" w:cs="Sylfaen"/>
                <w:color w:val="000000"/>
                <w:sz w:val="22"/>
                <w:szCs w:val="22"/>
              </w:rPr>
              <w:t>Բակտերիոցիդ</w:t>
            </w:r>
            <w:r w:rsidRPr="00886BE4">
              <w:rPr>
                <w:rFonts w:ascii="GHEA Grapalat" w:hAnsi="GHEA Grapalat"/>
                <w:color w:val="000000"/>
                <w:sz w:val="22"/>
                <w:szCs w:val="22"/>
              </w:rPr>
              <w:t xml:space="preserve"> </w:t>
            </w:r>
            <w:r w:rsidRPr="00886BE4">
              <w:rPr>
                <w:rFonts w:ascii="GHEA Grapalat" w:hAnsi="GHEA Grapalat" w:cs="Sylfaen"/>
                <w:color w:val="000000"/>
                <w:sz w:val="22"/>
                <w:szCs w:val="22"/>
              </w:rPr>
              <w:t>լամպ</w:t>
            </w:r>
          </w:p>
        </w:tc>
        <w:tc>
          <w:tcPr>
            <w:tcW w:w="3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56FDF2" w14:textId="77777777" w:rsidR="00D67326" w:rsidRPr="00886BE4" w:rsidRDefault="00D67326" w:rsidP="00C300BB">
            <w:pPr>
              <w:snapToGrid w:val="0"/>
              <w:jc w:val="center"/>
              <w:rPr>
                <w:rFonts w:ascii="GHEA Grapalat" w:hAnsi="GHEA Grapalat"/>
                <w:color w:val="000000"/>
                <w:sz w:val="22"/>
                <w:szCs w:val="22"/>
                <w:shd w:val="clear" w:color="000000" w:fill="FFFFFF"/>
              </w:rPr>
            </w:pPr>
          </w:p>
        </w:tc>
        <w:tc>
          <w:tcPr>
            <w:tcW w:w="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592912" w14:textId="77777777" w:rsidR="00D67326" w:rsidRPr="00886BE4" w:rsidRDefault="00D67326" w:rsidP="00C300BB">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8970A2" w14:textId="77777777" w:rsidR="00D67326" w:rsidRPr="00886BE4" w:rsidRDefault="00D67326" w:rsidP="00C300BB">
            <w:pPr>
              <w:snapToGrid w:val="0"/>
              <w:jc w:val="center"/>
              <w:rPr>
                <w:rFonts w:ascii="GHEA Grapalat" w:eastAsia="Arial Unicode MS" w:hAnsi="GHEA Grapalat"/>
                <w:sz w:val="22"/>
                <w:szCs w:val="22"/>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B2A933" w14:textId="77777777" w:rsidR="00D67326" w:rsidRPr="00886BE4" w:rsidRDefault="00D67326" w:rsidP="00C300BB">
            <w:pPr>
              <w:snapToGrid w:val="0"/>
              <w:jc w:val="center"/>
              <w:rPr>
                <w:rFonts w:ascii="GHEA Grapalat" w:eastAsia="Arial Unicode MS" w:hAnsi="GHEA Grapalat"/>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120C21" w14:textId="77777777" w:rsidR="00D67326" w:rsidRPr="00886BE4" w:rsidRDefault="00D67326" w:rsidP="00C300BB">
            <w:pPr>
              <w:snapToGrid w:val="0"/>
              <w:jc w:val="center"/>
              <w:rPr>
                <w:rFonts w:ascii="GHEA Grapalat" w:eastAsia="Arial Unicode MS" w:hAnsi="GHEA Grapalat"/>
                <w:sz w:val="22"/>
                <w:szCs w:val="22"/>
              </w:rPr>
            </w:pPr>
            <w:r w:rsidRPr="00886BE4">
              <w:rPr>
                <w:rFonts w:ascii="GHEA Grapalat" w:eastAsia="Arial Unicode MS" w:hAnsi="GHEA Grapalat"/>
                <w:sz w:val="22"/>
                <w:szCs w:val="22"/>
              </w:rPr>
              <w:t>2</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68188B" w14:textId="77777777" w:rsidR="00D67326" w:rsidRPr="00886BE4" w:rsidRDefault="00D67326" w:rsidP="00C300BB">
            <w:pPr>
              <w:snapToGrid w:val="0"/>
              <w:jc w:val="center"/>
              <w:rPr>
                <w:rFonts w:ascii="GHEA Grapalat" w:hAnsi="GHEA Grapalat"/>
                <w:sz w:val="22"/>
                <w:szCs w:val="22"/>
              </w:rPr>
            </w:pPr>
            <w:r w:rsidRPr="00886BE4">
              <w:rPr>
                <w:rFonts w:ascii="GHEA Grapalat" w:hAnsi="GHEA Grapalat" w:cs="Sylfaen"/>
                <w:sz w:val="22"/>
                <w:szCs w:val="22"/>
              </w:rPr>
              <w:t>Դիտողական</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825C12" w14:textId="77777777" w:rsidR="00D67326" w:rsidRPr="00886BE4" w:rsidRDefault="00D67326" w:rsidP="00C300BB">
            <w:pPr>
              <w:snapToGrid w:val="0"/>
              <w:jc w:val="center"/>
              <w:rPr>
                <w:rFonts w:ascii="GHEA Grapalat" w:eastAsia="Arial Unicode MS" w:hAnsi="GHEA Grapalat"/>
                <w:sz w:val="22"/>
                <w:szCs w:val="22"/>
              </w:rPr>
            </w:pPr>
          </w:p>
        </w:tc>
      </w:tr>
      <w:tr w:rsidR="00D67326" w:rsidRPr="001C6022" w14:paraId="234D7A82" w14:textId="77777777" w:rsidTr="00D44669">
        <w:trPr>
          <w:trHeight w:val="848"/>
        </w:trPr>
        <w:tc>
          <w:tcPr>
            <w:tcW w:w="644"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tcPr>
          <w:p w14:paraId="543FB960" w14:textId="272EC9BB" w:rsidR="00D67326" w:rsidRPr="00C66C97" w:rsidRDefault="00D67326" w:rsidP="00736FE0">
            <w:pPr>
              <w:snapToGrid w:val="0"/>
              <w:jc w:val="center"/>
              <w:rPr>
                <w:rFonts w:ascii="GHEA Grapalat" w:eastAsia="Arial Unicode MS" w:hAnsi="GHEA Grapalat"/>
                <w:b/>
                <w:sz w:val="24"/>
                <w:szCs w:val="24"/>
                <w:lang w:val="hy-AM"/>
              </w:rPr>
            </w:pPr>
            <w:r w:rsidRPr="00C66C97">
              <w:rPr>
                <w:rFonts w:ascii="GHEA Grapalat" w:eastAsia="Arial Unicode MS" w:hAnsi="GHEA Grapalat"/>
                <w:b/>
                <w:sz w:val="24"/>
                <w:szCs w:val="24"/>
              </w:rPr>
              <w:lastRenderedPageBreak/>
              <w:t>10</w:t>
            </w:r>
            <w:r w:rsidR="00C66C97">
              <w:rPr>
                <w:rFonts w:ascii="GHEA Grapalat" w:eastAsia="Arial Unicode MS" w:hAnsi="GHEA Grapalat"/>
                <w:b/>
                <w:sz w:val="24"/>
                <w:szCs w:val="24"/>
                <w:lang w:val="hy-AM"/>
              </w:rPr>
              <w:t>.</w:t>
            </w:r>
          </w:p>
        </w:tc>
        <w:tc>
          <w:tcPr>
            <w:tcW w:w="5580"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tcPr>
          <w:p w14:paraId="2BB77F81" w14:textId="049889D3" w:rsidR="00D67326" w:rsidRPr="00886BE4" w:rsidRDefault="00D67326" w:rsidP="00886BE4">
            <w:pPr>
              <w:shd w:val="clear" w:color="000000" w:fill="FFFFFF"/>
              <w:snapToGrid w:val="0"/>
              <w:jc w:val="both"/>
              <w:rPr>
                <w:rFonts w:ascii="GHEA Grapalat" w:hAnsi="GHEA Grapalat"/>
                <w:color w:val="000000"/>
                <w:sz w:val="22"/>
                <w:szCs w:val="22"/>
                <w:u w:val="single"/>
                <w:lang w:val="hy-AM"/>
              </w:rPr>
            </w:pPr>
            <w:r w:rsidRPr="00FF4615">
              <w:rPr>
                <w:rFonts w:ascii="GHEA Grapalat" w:hAnsi="GHEA Grapalat" w:cs="Sylfaen"/>
                <w:b/>
                <w:color w:val="000000"/>
                <w:sz w:val="22"/>
                <w:szCs w:val="22"/>
                <w:lang w:val="hy-AM"/>
              </w:rPr>
              <w:t>Գյուղական</w:t>
            </w:r>
            <w:r w:rsidRPr="00FF4615">
              <w:rPr>
                <w:rFonts w:ascii="GHEA Grapalat" w:hAnsi="GHEA Grapalat"/>
                <w:b/>
                <w:color w:val="000000"/>
                <w:sz w:val="22"/>
                <w:szCs w:val="22"/>
                <w:lang w:val="hy-AM"/>
              </w:rPr>
              <w:t xml:space="preserve"> </w:t>
            </w:r>
            <w:r w:rsidRPr="00FF4615">
              <w:rPr>
                <w:rFonts w:ascii="GHEA Grapalat" w:hAnsi="GHEA Grapalat" w:cs="Sylfaen"/>
                <w:b/>
                <w:color w:val="000000"/>
                <w:sz w:val="22"/>
                <w:szCs w:val="22"/>
                <w:lang w:val="hy-AM"/>
              </w:rPr>
              <w:t>բժշկական</w:t>
            </w:r>
            <w:r w:rsidRPr="00FF4615">
              <w:rPr>
                <w:rFonts w:ascii="GHEA Grapalat" w:hAnsi="GHEA Grapalat"/>
                <w:b/>
                <w:color w:val="000000"/>
                <w:sz w:val="22"/>
                <w:szCs w:val="22"/>
                <w:lang w:val="hy-AM"/>
              </w:rPr>
              <w:t xml:space="preserve"> </w:t>
            </w:r>
            <w:r w:rsidRPr="00FF4615">
              <w:rPr>
                <w:rFonts w:ascii="GHEA Grapalat" w:hAnsi="GHEA Grapalat" w:cs="Sylfaen"/>
                <w:b/>
                <w:color w:val="000000"/>
                <w:sz w:val="22"/>
                <w:szCs w:val="22"/>
                <w:lang w:val="hy-AM"/>
              </w:rPr>
              <w:t>ամբուլատորիան</w:t>
            </w:r>
            <w:r w:rsidR="00A901EB" w:rsidRPr="00886BE4">
              <w:rPr>
                <w:rFonts w:ascii="GHEA Grapalat" w:hAnsi="GHEA Grapalat" w:cs="Sylfaen"/>
                <w:b/>
                <w:color w:val="000000"/>
                <w:sz w:val="22"/>
                <w:szCs w:val="22"/>
                <w:lang w:val="hy-AM"/>
              </w:rPr>
              <w:t xml:space="preserve">, </w:t>
            </w:r>
            <w:r w:rsidR="00282B5E" w:rsidRPr="00FF4615">
              <w:rPr>
                <w:rFonts w:ascii="GHEA Grapalat" w:hAnsi="GHEA Grapalat" w:cs="Sylfaen"/>
                <w:b/>
                <w:sz w:val="22"/>
                <w:szCs w:val="22"/>
                <w:lang w:val="hy-AM"/>
              </w:rPr>
              <w:t>գ</w:t>
            </w:r>
            <w:r w:rsidR="00A901EB" w:rsidRPr="00FF4615">
              <w:rPr>
                <w:rFonts w:ascii="GHEA Grapalat" w:hAnsi="GHEA Grapalat" w:cs="Sylfaen"/>
                <w:b/>
                <w:sz w:val="22"/>
                <w:szCs w:val="22"/>
                <w:lang w:val="hy-AM"/>
              </w:rPr>
              <w:t>յուղական</w:t>
            </w:r>
            <w:r w:rsidR="00A901EB" w:rsidRPr="00FF4615">
              <w:rPr>
                <w:rFonts w:ascii="GHEA Grapalat" w:hAnsi="GHEA Grapalat"/>
                <w:b/>
                <w:sz w:val="22"/>
                <w:szCs w:val="22"/>
                <w:lang w:val="hy-AM"/>
              </w:rPr>
              <w:t xml:space="preserve"> </w:t>
            </w:r>
            <w:r w:rsidR="00A901EB" w:rsidRPr="00FF4615">
              <w:rPr>
                <w:rFonts w:ascii="GHEA Grapalat" w:hAnsi="GHEA Grapalat" w:cs="Sylfaen"/>
                <w:b/>
                <w:sz w:val="22"/>
                <w:szCs w:val="22"/>
                <w:lang w:val="hy-AM"/>
              </w:rPr>
              <w:t>առողջության</w:t>
            </w:r>
            <w:r w:rsidR="00A901EB" w:rsidRPr="00FF4615">
              <w:rPr>
                <w:rFonts w:ascii="GHEA Grapalat" w:hAnsi="GHEA Grapalat"/>
                <w:b/>
                <w:sz w:val="22"/>
                <w:szCs w:val="22"/>
                <w:lang w:val="hy-AM"/>
              </w:rPr>
              <w:t xml:space="preserve"> </w:t>
            </w:r>
            <w:r w:rsidR="00A901EB" w:rsidRPr="00FF4615">
              <w:rPr>
                <w:rFonts w:ascii="GHEA Grapalat" w:hAnsi="GHEA Grapalat" w:cs="Sylfaen"/>
                <w:b/>
                <w:sz w:val="22"/>
                <w:szCs w:val="22"/>
                <w:lang w:val="hy-AM"/>
              </w:rPr>
              <w:t>կենտրոնը</w:t>
            </w:r>
            <w:r w:rsidR="00A901EB" w:rsidRPr="00886BE4">
              <w:rPr>
                <w:rFonts w:ascii="GHEA Grapalat" w:hAnsi="GHEA Grapalat" w:cs="Sylfaen"/>
                <w:b/>
                <w:sz w:val="22"/>
                <w:szCs w:val="22"/>
                <w:lang w:val="hy-AM"/>
              </w:rPr>
              <w:t xml:space="preserve">, ընտանեկան </w:t>
            </w:r>
            <w:r w:rsidR="0031499E" w:rsidRPr="008821F3">
              <w:rPr>
                <w:rFonts w:ascii="GHEA Grapalat" w:hAnsi="GHEA Grapalat" w:cs="Sylfaen"/>
                <w:b/>
                <w:sz w:val="22"/>
                <w:szCs w:val="22"/>
                <w:lang w:val="hy-AM"/>
              </w:rPr>
              <w:t>ավագ բուժաշխատողի</w:t>
            </w:r>
            <w:r w:rsidR="00A901EB" w:rsidRPr="00886BE4">
              <w:rPr>
                <w:rFonts w:ascii="GHEA Grapalat" w:hAnsi="GHEA Grapalat" w:cs="Sylfaen"/>
                <w:b/>
                <w:sz w:val="22"/>
                <w:szCs w:val="22"/>
                <w:lang w:val="hy-AM"/>
              </w:rPr>
              <w:t xml:space="preserve"> գրասենյակ</w:t>
            </w:r>
            <w:r w:rsidR="00516306">
              <w:rPr>
                <w:rFonts w:ascii="GHEA Grapalat" w:hAnsi="GHEA Grapalat" w:cs="Sylfaen"/>
                <w:b/>
                <w:sz w:val="22"/>
                <w:szCs w:val="22"/>
                <w:lang w:val="hy-AM"/>
              </w:rPr>
              <w:t>ում</w:t>
            </w:r>
            <w:r w:rsidRPr="008821F3">
              <w:rPr>
                <w:rFonts w:ascii="GHEA Grapalat" w:hAnsi="GHEA Grapalat" w:cs="Sylfaen"/>
                <w:b/>
                <w:sz w:val="22"/>
                <w:szCs w:val="22"/>
                <w:lang w:val="hy-AM"/>
              </w:rPr>
              <w:t xml:space="preserve"> </w:t>
            </w:r>
            <w:r w:rsidR="00431ED9" w:rsidRPr="008821F3">
              <w:rPr>
                <w:rFonts w:ascii="GHEA Grapalat" w:hAnsi="GHEA Grapalat" w:cs="Sylfaen"/>
                <w:b/>
                <w:sz w:val="22"/>
                <w:szCs w:val="22"/>
                <w:lang w:val="hy-AM"/>
              </w:rPr>
              <w:t>առկա է</w:t>
            </w:r>
            <w:r w:rsidRPr="008821F3">
              <w:rPr>
                <w:rFonts w:ascii="GHEA Grapalat" w:hAnsi="GHEA Grapalat" w:cs="Sylfaen"/>
                <w:b/>
                <w:sz w:val="22"/>
                <w:szCs w:val="22"/>
                <w:lang w:val="hy-AM"/>
              </w:rPr>
              <w:t xml:space="preserve"> իմունականխարգելման</w:t>
            </w:r>
            <w:r w:rsidRPr="00FF4615">
              <w:rPr>
                <w:rFonts w:ascii="GHEA Grapalat" w:hAnsi="GHEA Grapalat"/>
                <w:color w:val="000000"/>
                <w:sz w:val="22"/>
                <w:szCs w:val="22"/>
                <w:shd w:val="clear" w:color="000000" w:fill="FFFFFF"/>
                <w:lang w:val="hy-AM"/>
              </w:rPr>
              <w:t xml:space="preserve"> </w:t>
            </w:r>
            <w:r w:rsidRPr="00FF4615">
              <w:rPr>
                <w:rFonts w:ascii="GHEA Grapalat" w:hAnsi="GHEA Grapalat" w:cs="Sylfaen"/>
                <w:color w:val="000000"/>
                <w:sz w:val="22"/>
                <w:szCs w:val="22"/>
                <w:lang w:val="hy-AM"/>
              </w:rPr>
              <w:t>կաբինետ</w:t>
            </w:r>
            <w:r w:rsidR="00282B5E">
              <w:rPr>
                <w:rFonts w:ascii="GHEA Grapalat" w:hAnsi="GHEA Grapalat" w:cs="Sylfaen"/>
                <w:color w:val="000000"/>
                <w:sz w:val="22"/>
                <w:szCs w:val="22"/>
                <w:lang w:val="hy-AM"/>
              </w:rPr>
              <w:t>՝</w:t>
            </w:r>
            <w:r w:rsidRPr="00FF4615">
              <w:rPr>
                <w:rFonts w:ascii="GHEA Grapalat" w:hAnsi="GHEA Grapalat"/>
                <w:color w:val="000000"/>
                <w:sz w:val="22"/>
                <w:szCs w:val="22"/>
                <w:lang w:val="hy-AM"/>
              </w:rPr>
              <w:t xml:space="preserve"> </w:t>
            </w:r>
            <w:r w:rsidR="00431ED9" w:rsidRPr="00886BE4">
              <w:rPr>
                <w:rFonts w:ascii="GHEA Grapalat" w:hAnsi="GHEA Grapalat"/>
                <w:color w:val="000000"/>
                <w:sz w:val="22"/>
                <w:szCs w:val="22"/>
                <w:lang w:val="hy-AM"/>
              </w:rPr>
              <w:t>ներառ</w:t>
            </w:r>
            <w:r w:rsidRPr="00FF4615">
              <w:rPr>
                <w:rFonts w:ascii="GHEA Grapalat" w:hAnsi="GHEA Grapalat" w:cs="Sylfaen"/>
                <w:color w:val="000000"/>
                <w:sz w:val="22"/>
                <w:szCs w:val="22"/>
                <w:lang w:val="hy-AM"/>
              </w:rPr>
              <w:t>յալ</w:t>
            </w:r>
            <w:r w:rsidRPr="00FF4615">
              <w:rPr>
                <w:rFonts w:ascii="GHEA Grapalat" w:hAnsi="GHEA Grapalat"/>
                <w:color w:val="000000"/>
                <w:sz w:val="22"/>
                <w:szCs w:val="22"/>
                <w:lang w:val="hy-AM"/>
              </w:rPr>
              <w:t xml:space="preserve"> </w:t>
            </w:r>
            <w:r w:rsidRPr="00FF4615">
              <w:rPr>
                <w:rFonts w:ascii="GHEA Grapalat" w:hAnsi="GHEA Grapalat" w:cs="Sylfaen"/>
                <w:color w:val="000000"/>
                <w:sz w:val="22"/>
                <w:szCs w:val="22"/>
                <w:lang w:val="hy-AM"/>
              </w:rPr>
              <w:t>սարքավորումներ</w:t>
            </w:r>
            <w:r w:rsidR="00282B5E">
              <w:rPr>
                <w:rFonts w:ascii="GHEA Grapalat" w:hAnsi="GHEA Grapalat" w:cs="Sylfaen"/>
                <w:color w:val="000000"/>
                <w:sz w:val="22"/>
                <w:szCs w:val="22"/>
                <w:lang w:val="hy-AM"/>
              </w:rPr>
              <w:t>ը</w:t>
            </w:r>
            <w:r w:rsidRPr="00FF4615">
              <w:rPr>
                <w:rFonts w:ascii="GHEA Grapalat" w:hAnsi="GHEA Grapalat"/>
                <w:color w:val="000000"/>
                <w:sz w:val="22"/>
                <w:szCs w:val="22"/>
                <w:lang w:val="hy-AM"/>
              </w:rPr>
              <w:t xml:space="preserve"> </w:t>
            </w:r>
            <w:r w:rsidRPr="00FF4615">
              <w:rPr>
                <w:rFonts w:ascii="GHEA Grapalat" w:hAnsi="GHEA Grapalat" w:cs="Sylfaen"/>
                <w:color w:val="000000"/>
                <w:sz w:val="22"/>
                <w:szCs w:val="22"/>
                <w:lang w:val="hy-AM"/>
              </w:rPr>
              <w:t>և</w:t>
            </w:r>
            <w:r w:rsidRPr="00FF4615">
              <w:rPr>
                <w:rFonts w:ascii="Calibri" w:hAnsi="Calibri" w:cs="Calibri"/>
                <w:b/>
                <w:color w:val="000000"/>
                <w:sz w:val="22"/>
                <w:szCs w:val="22"/>
                <w:lang w:val="hy-AM"/>
              </w:rPr>
              <w:t> </w:t>
            </w:r>
            <w:r w:rsidRPr="00FF4615">
              <w:rPr>
                <w:rFonts w:ascii="GHEA Grapalat" w:hAnsi="GHEA Grapalat"/>
                <w:b/>
                <w:color w:val="000000"/>
                <w:sz w:val="22"/>
                <w:szCs w:val="22"/>
                <w:lang w:val="hy-AM"/>
              </w:rPr>
              <w:t xml:space="preserve"> </w:t>
            </w:r>
            <w:r w:rsidRPr="00FF4615">
              <w:rPr>
                <w:rFonts w:ascii="GHEA Grapalat" w:hAnsi="GHEA Grapalat" w:cs="Sylfaen"/>
                <w:color w:val="000000"/>
                <w:sz w:val="22"/>
                <w:szCs w:val="22"/>
                <w:lang w:val="hy-AM"/>
              </w:rPr>
              <w:t>բժշկական</w:t>
            </w:r>
            <w:r w:rsidRPr="00FF4615">
              <w:rPr>
                <w:rFonts w:ascii="GHEA Grapalat" w:hAnsi="GHEA Grapalat"/>
                <w:color w:val="000000"/>
                <w:sz w:val="22"/>
                <w:szCs w:val="22"/>
                <w:lang w:val="hy-AM"/>
              </w:rPr>
              <w:t xml:space="preserve"> </w:t>
            </w:r>
            <w:r w:rsidRPr="00FF4615">
              <w:rPr>
                <w:rFonts w:ascii="GHEA Grapalat" w:hAnsi="GHEA Grapalat" w:cs="Sylfaen"/>
                <w:color w:val="000000"/>
                <w:sz w:val="22"/>
                <w:szCs w:val="22"/>
                <w:lang w:val="hy-AM"/>
              </w:rPr>
              <w:t>գործիքներ</w:t>
            </w:r>
            <w:r w:rsidR="00282B5E">
              <w:rPr>
                <w:rFonts w:ascii="GHEA Grapalat" w:hAnsi="GHEA Grapalat" w:cs="Sylfaen"/>
                <w:color w:val="000000"/>
                <w:sz w:val="22"/>
                <w:szCs w:val="22"/>
                <w:lang w:val="hy-AM"/>
              </w:rPr>
              <w:t>ը</w:t>
            </w:r>
            <w:r w:rsidR="00886BE4">
              <w:rPr>
                <w:rFonts w:ascii="GHEA Grapalat" w:hAnsi="GHEA Grapalat" w:cs="Sylfaen"/>
                <w:color w:val="000000"/>
                <w:sz w:val="22"/>
                <w:szCs w:val="22"/>
                <w:lang w:val="hy-AM"/>
              </w:rPr>
              <w:t>.</w:t>
            </w:r>
          </w:p>
          <w:p w14:paraId="39A3335B" w14:textId="6FD43BB0" w:rsidR="00D67326" w:rsidRPr="00886BE4" w:rsidRDefault="00D67326" w:rsidP="0031499E">
            <w:pPr>
              <w:shd w:val="clear" w:color="000000" w:fill="FFFFFF"/>
              <w:snapToGrid w:val="0"/>
              <w:jc w:val="both"/>
              <w:rPr>
                <w:rFonts w:ascii="GHEA Grapalat" w:hAnsi="GHEA Grapalat"/>
                <w:color w:val="000000"/>
                <w:sz w:val="22"/>
                <w:szCs w:val="22"/>
                <w:lang w:val="hy-AM"/>
              </w:rPr>
            </w:pPr>
            <w:r w:rsidRPr="00886BE4">
              <w:rPr>
                <w:rFonts w:ascii="GHEA Grapalat" w:hAnsi="GHEA Grapalat"/>
                <w:color w:val="000000"/>
                <w:sz w:val="22"/>
                <w:szCs w:val="22"/>
                <w:lang w:val="hy-AM"/>
              </w:rPr>
              <w:t>(</w:t>
            </w:r>
            <w:r w:rsidRPr="00720652">
              <w:rPr>
                <w:rFonts w:ascii="GHEA Grapalat" w:hAnsi="GHEA Grapalat" w:cs="Sylfaen"/>
                <w:color w:val="000000"/>
                <w:sz w:val="18"/>
                <w:szCs w:val="18"/>
                <w:lang w:val="hy-AM"/>
              </w:rPr>
              <w:t>իմունականխարգելման</w:t>
            </w:r>
            <w:r w:rsidRPr="00720652">
              <w:rPr>
                <w:rFonts w:ascii="GHEA Grapalat" w:hAnsi="GHEA Grapalat"/>
                <w:color w:val="000000"/>
                <w:sz w:val="18"/>
                <w:szCs w:val="18"/>
                <w:lang w:val="hy-AM"/>
              </w:rPr>
              <w:t xml:space="preserve"> </w:t>
            </w:r>
            <w:r w:rsidRPr="00720652">
              <w:rPr>
                <w:rFonts w:ascii="GHEA Grapalat" w:hAnsi="GHEA Grapalat" w:cs="Sylfaen"/>
                <w:color w:val="000000"/>
                <w:sz w:val="18"/>
                <w:szCs w:val="18"/>
                <w:lang w:val="hy-AM"/>
              </w:rPr>
              <w:t>կաբինետում</w:t>
            </w:r>
            <w:r w:rsidRPr="00720652">
              <w:rPr>
                <w:rFonts w:ascii="GHEA Grapalat" w:hAnsi="GHEA Grapalat"/>
                <w:color w:val="000000"/>
                <w:sz w:val="18"/>
                <w:szCs w:val="18"/>
                <w:lang w:val="hy-AM"/>
              </w:rPr>
              <w:t xml:space="preserve"> </w:t>
            </w:r>
            <w:r w:rsidR="0031499E" w:rsidRPr="00720652">
              <w:rPr>
                <w:rFonts w:ascii="GHEA Grapalat" w:hAnsi="GHEA Grapalat"/>
                <w:color w:val="000000"/>
                <w:sz w:val="18"/>
                <w:szCs w:val="18"/>
                <w:lang w:val="hy-AM"/>
              </w:rPr>
              <w:t>ավագ բուժաշխատող</w:t>
            </w:r>
            <w:r w:rsidRPr="00720652">
              <w:rPr>
                <w:rFonts w:ascii="GHEA Grapalat" w:hAnsi="GHEA Grapalat"/>
                <w:color w:val="000000"/>
                <w:sz w:val="18"/>
                <w:szCs w:val="18"/>
                <w:lang w:val="hy-AM"/>
              </w:rPr>
              <w:t>-</w:t>
            </w:r>
            <w:r w:rsidRPr="00720652">
              <w:rPr>
                <w:rFonts w:ascii="GHEA Grapalat" w:hAnsi="GHEA Grapalat" w:cs="Sylfaen"/>
                <w:color w:val="000000"/>
                <w:sz w:val="18"/>
                <w:szCs w:val="18"/>
                <w:lang w:val="hy-AM"/>
              </w:rPr>
              <w:t>ինֆեկցիոնիստի</w:t>
            </w:r>
            <w:r w:rsidRPr="00720652">
              <w:rPr>
                <w:rFonts w:ascii="GHEA Grapalat" w:hAnsi="GHEA Grapalat"/>
                <w:color w:val="000000"/>
                <w:sz w:val="18"/>
                <w:szCs w:val="18"/>
                <w:lang w:val="hy-AM"/>
              </w:rPr>
              <w:t xml:space="preserve"> </w:t>
            </w:r>
            <w:r w:rsidRPr="00720652">
              <w:rPr>
                <w:rFonts w:ascii="GHEA Grapalat" w:hAnsi="GHEA Grapalat" w:cs="Sylfaen"/>
                <w:color w:val="000000"/>
                <w:sz w:val="18"/>
                <w:szCs w:val="18"/>
                <w:lang w:val="hy-AM"/>
              </w:rPr>
              <w:t>հաստիք</w:t>
            </w:r>
            <w:r w:rsidRPr="00720652">
              <w:rPr>
                <w:rFonts w:ascii="GHEA Grapalat" w:hAnsi="GHEA Grapalat"/>
                <w:color w:val="000000"/>
                <w:sz w:val="18"/>
                <w:szCs w:val="18"/>
                <w:lang w:val="hy-AM"/>
              </w:rPr>
              <w:t xml:space="preserve"> </w:t>
            </w:r>
            <w:r w:rsidRPr="00720652">
              <w:rPr>
                <w:rFonts w:ascii="GHEA Grapalat" w:hAnsi="GHEA Grapalat" w:cs="Sylfaen"/>
                <w:color w:val="000000"/>
                <w:sz w:val="18"/>
                <w:szCs w:val="18"/>
                <w:lang w:val="hy-AM"/>
              </w:rPr>
              <w:t>չի</w:t>
            </w:r>
            <w:r w:rsidRPr="00720652">
              <w:rPr>
                <w:rFonts w:ascii="GHEA Grapalat" w:hAnsi="GHEA Grapalat"/>
                <w:color w:val="000000"/>
                <w:sz w:val="18"/>
                <w:szCs w:val="18"/>
                <w:lang w:val="hy-AM"/>
              </w:rPr>
              <w:t xml:space="preserve"> </w:t>
            </w:r>
            <w:r w:rsidRPr="00720652">
              <w:rPr>
                <w:rFonts w:ascii="GHEA Grapalat" w:hAnsi="GHEA Grapalat" w:cs="Sylfaen"/>
                <w:color w:val="000000"/>
                <w:sz w:val="18"/>
                <w:szCs w:val="18"/>
                <w:lang w:val="hy-AM"/>
              </w:rPr>
              <w:t>նախատեսվում</w:t>
            </w:r>
            <w:r w:rsidRPr="00886BE4">
              <w:rPr>
                <w:rFonts w:ascii="GHEA Grapalat" w:hAnsi="GHEA Grapalat"/>
                <w:color w:val="000000"/>
                <w:sz w:val="22"/>
                <w:szCs w:val="22"/>
                <w:lang w:val="hy-AM"/>
              </w:rPr>
              <w:t>)</w:t>
            </w:r>
          </w:p>
        </w:tc>
        <w:tc>
          <w:tcPr>
            <w:tcW w:w="3060"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tcPr>
          <w:p w14:paraId="44F60C71" w14:textId="100970B4" w:rsidR="00D67326" w:rsidRPr="00886BE4" w:rsidRDefault="00D67326" w:rsidP="00CA3B04">
            <w:pPr>
              <w:snapToGrid w:val="0"/>
              <w:jc w:val="center"/>
              <w:rPr>
                <w:rFonts w:ascii="GHEA Grapalat" w:hAnsi="GHEA Grapalat"/>
                <w:color w:val="000000"/>
                <w:sz w:val="22"/>
                <w:szCs w:val="22"/>
                <w:shd w:val="clear" w:color="000000" w:fill="FFFFFF"/>
                <w:lang w:val="hy-AM"/>
              </w:rPr>
            </w:pPr>
            <w:r w:rsidRPr="00886BE4">
              <w:rPr>
                <w:rFonts w:ascii="GHEA Grapalat" w:hAnsi="GHEA Grapalat" w:cs="Sylfaen"/>
                <w:sz w:val="22"/>
                <w:szCs w:val="22"/>
                <w:lang w:val="hy-AM"/>
              </w:rPr>
              <w:t>Կառավարության</w:t>
            </w:r>
            <w:r w:rsidRPr="00886BE4">
              <w:rPr>
                <w:rFonts w:ascii="GHEA Grapalat" w:hAnsi="GHEA Grapalat"/>
                <w:sz w:val="22"/>
                <w:szCs w:val="22"/>
                <w:lang w:val="af-ZA"/>
              </w:rPr>
              <w:t xml:space="preserve"> 2002 </w:t>
            </w:r>
            <w:r w:rsidRPr="00886BE4">
              <w:rPr>
                <w:rFonts w:ascii="GHEA Grapalat" w:hAnsi="GHEA Grapalat" w:cs="Sylfaen"/>
                <w:sz w:val="22"/>
                <w:szCs w:val="22"/>
                <w:lang w:val="hy-AM"/>
              </w:rPr>
              <w:t>թ</w:t>
            </w:r>
            <w:r w:rsidR="00CA3B04" w:rsidRPr="00886BE4">
              <w:rPr>
                <w:rFonts w:ascii="GHEA Grapalat" w:hAnsi="GHEA Grapalat" w:cs="Sylfaen"/>
                <w:sz w:val="22"/>
                <w:szCs w:val="22"/>
                <w:lang w:val="hy-AM"/>
              </w:rPr>
              <w:t>վականի</w:t>
            </w:r>
            <w:r w:rsidRPr="00886BE4">
              <w:rPr>
                <w:rFonts w:ascii="GHEA Grapalat" w:hAnsi="GHEA Grapalat"/>
                <w:sz w:val="22"/>
                <w:szCs w:val="22"/>
                <w:lang w:val="af-ZA"/>
              </w:rPr>
              <w:t xml:space="preserve"> </w:t>
            </w:r>
            <w:r w:rsidRPr="00886BE4">
              <w:rPr>
                <w:rFonts w:ascii="GHEA Grapalat" w:hAnsi="GHEA Grapalat" w:cs="Sylfaen"/>
                <w:sz w:val="22"/>
                <w:szCs w:val="22"/>
                <w:lang w:val="hy-AM"/>
              </w:rPr>
              <w:t>դեկտեմբերի</w:t>
            </w:r>
            <w:r w:rsidRPr="00886BE4">
              <w:rPr>
                <w:rFonts w:ascii="GHEA Grapalat" w:hAnsi="GHEA Grapalat"/>
                <w:sz w:val="22"/>
                <w:szCs w:val="22"/>
                <w:lang w:val="hy-AM"/>
              </w:rPr>
              <w:t xml:space="preserve"> 5-</w:t>
            </w:r>
            <w:r w:rsidRPr="00886BE4">
              <w:rPr>
                <w:rFonts w:ascii="GHEA Grapalat" w:hAnsi="GHEA Grapalat" w:cs="Sylfaen"/>
                <w:sz w:val="22"/>
                <w:szCs w:val="22"/>
                <w:lang w:val="hy-AM"/>
              </w:rPr>
              <w:t>ի</w:t>
            </w:r>
            <w:r w:rsidRPr="00886BE4">
              <w:rPr>
                <w:rFonts w:ascii="GHEA Grapalat" w:hAnsi="GHEA Grapalat"/>
                <w:sz w:val="22"/>
                <w:szCs w:val="22"/>
                <w:lang w:val="hy-AM"/>
              </w:rPr>
              <w:t xml:space="preserve"> </w:t>
            </w:r>
            <w:r w:rsidRPr="00886BE4">
              <w:rPr>
                <w:rFonts w:ascii="GHEA Grapalat" w:hAnsi="GHEA Grapalat"/>
                <w:sz w:val="22"/>
                <w:szCs w:val="22"/>
                <w:lang w:val="af-ZA"/>
              </w:rPr>
              <w:t>N</w:t>
            </w:r>
            <w:r w:rsidRPr="00886BE4">
              <w:rPr>
                <w:rFonts w:ascii="GHEA Grapalat" w:hAnsi="GHEA Grapalat"/>
                <w:sz w:val="22"/>
                <w:szCs w:val="22"/>
                <w:lang w:val="hy-AM"/>
              </w:rPr>
              <w:t xml:space="preserve"> 1936-</w:t>
            </w:r>
            <w:r w:rsidRPr="00886BE4">
              <w:rPr>
                <w:rFonts w:ascii="GHEA Grapalat" w:hAnsi="GHEA Grapalat" w:cs="Sylfaen"/>
                <w:sz w:val="22"/>
                <w:szCs w:val="22"/>
                <w:lang w:val="af-ZA"/>
              </w:rPr>
              <w:t>Ն</w:t>
            </w:r>
            <w:r w:rsidRPr="00886BE4">
              <w:rPr>
                <w:rFonts w:ascii="GHEA Grapalat" w:hAnsi="GHEA Grapalat"/>
                <w:sz w:val="22"/>
                <w:szCs w:val="22"/>
                <w:lang w:val="af-ZA"/>
              </w:rPr>
              <w:t xml:space="preserve"> </w:t>
            </w:r>
            <w:r w:rsidRPr="00886BE4">
              <w:rPr>
                <w:rFonts w:ascii="GHEA Grapalat" w:hAnsi="GHEA Grapalat" w:cs="Sylfaen"/>
                <w:sz w:val="22"/>
                <w:szCs w:val="22"/>
                <w:lang w:val="hy-AM"/>
              </w:rPr>
              <w:t>որոշում</w:t>
            </w:r>
            <w:r w:rsidRPr="00886BE4">
              <w:rPr>
                <w:rFonts w:ascii="GHEA Grapalat" w:hAnsi="GHEA Grapalat"/>
                <w:sz w:val="22"/>
                <w:szCs w:val="22"/>
                <w:lang w:val="hy-AM"/>
              </w:rPr>
              <w:t xml:space="preserve">, </w:t>
            </w:r>
            <w:r w:rsidRPr="00886BE4">
              <w:rPr>
                <w:rFonts w:ascii="GHEA Grapalat" w:hAnsi="GHEA Grapalat" w:cs="Sylfaen"/>
                <w:sz w:val="22"/>
                <w:szCs w:val="22"/>
                <w:lang w:val="af-ZA"/>
              </w:rPr>
              <w:t>հավելված</w:t>
            </w:r>
            <w:r w:rsidRPr="00886BE4">
              <w:rPr>
                <w:rFonts w:ascii="GHEA Grapalat" w:hAnsi="GHEA Grapalat"/>
                <w:sz w:val="22"/>
                <w:szCs w:val="22"/>
                <w:lang w:val="af-ZA"/>
              </w:rPr>
              <w:t xml:space="preserve"> </w:t>
            </w:r>
            <w:r w:rsidRPr="00886BE4">
              <w:rPr>
                <w:rFonts w:ascii="GHEA Grapalat" w:hAnsi="GHEA Grapalat"/>
                <w:sz w:val="22"/>
                <w:szCs w:val="22"/>
                <w:lang w:val="hy-AM"/>
              </w:rPr>
              <w:t xml:space="preserve">N </w:t>
            </w:r>
            <w:r w:rsidRPr="00886BE4">
              <w:rPr>
                <w:rFonts w:ascii="GHEA Grapalat" w:hAnsi="GHEA Grapalat"/>
                <w:sz w:val="22"/>
                <w:szCs w:val="22"/>
                <w:lang w:val="af-ZA"/>
              </w:rPr>
              <w:t>1,</w:t>
            </w:r>
            <w:r w:rsidRPr="00886BE4">
              <w:rPr>
                <w:rFonts w:ascii="GHEA Grapalat" w:hAnsi="GHEA Grapalat"/>
                <w:sz w:val="22"/>
                <w:szCs w:val="22"/>
                <w:lang w:val="hy-AM"/>
              </w:rPr>
              <w:t xml:space="preserve"> </w:t>
            </w:r>
            <w:r w:rsidRPr="00886BE4">
              <w:rPr>
                <w:rFonts w:ascii="GHEA Grapalat" w:hAnsi="GHEA Grapalat" w:cs="Sylfaen"/>
                <w:sz w:val="22"/>
                <w:szCs w:val="22"/>
                <w:lang w:val="af-ZA"/>
              </w:rPr>
              <w:t>կ</w:t>
            </w:r>
            <w:r w:rsidRPr="00886BE4">
              <w:rPr>
                <w:rFonts w:ascii="GHEA Grapalat" w:hAnsi="GHEA Grapalat" w:cs="Sylfaen"/>
                <w:color w:val="000000"/>
                <w:sz w:val="22"/>
                <w:szCs w:val="22"/>
                <w:lang w:val="hy-AM"/>
              </w:rPr>
              <w:t>ետ</w:t>
            </w:r>
            <w:r w:rsidRPr="00886BE4">
              <w:rPr>
                <w:rFonts w:ascii="GHEA Grapalat" w:hAnsi="GHEA Grapalat"/>
                <w:color w:val="000000"/>
                <w:sz w:val="22"/>
                <w:szCs w:val="22"/>
                <w:lang w:val="hy-AM"/>
              </w:rPr>
              <w:t xml:space="preserve"> 5</w:t>
            </w:r>
            <w:r w:rsidRPr="00886BE4">
              <w:rPr>
                <w:rFonts w:ascii="GHEA Grapalat" w:eastAsia="MS Mincho" w:hAnsi="GHEA Grapalat" w:cs="Cambria Math"/>
                <w:color w:val="000000"/>
                <w:sz w:val="22"/>
                <w:szCs w:val="22"/>
                <w:lang w:val="hy-AM"/>
              </w:rPr>
              <w:t>.</w:t>
            </w:r>
            <w:r w:rsidRPr="00886BE4">
              <w:rPr>
                <w:rFonts w:ascii="GHEA Grapalat" w:hAnsi="GHEA Grapalat"/>
                <w:color w:val="000000"/>
                <w:sz w:val="22"/>
                <w:szCs w:val="22"/>
                <w:lang w:val="hy-AM"/>
              </w:rPr>
              <w:t xml:space="preserve">1, </w:t>
            </w:r>
            <w:r w:rsidRPr="00886BE4">
              <w:rPr>
                <w:rFonts w:ascii="GHEA Grapalat" w:hAnsi="GHEA Grapalat" w:cs="Sylfaen"/>
                <w:sz w:val="22"/>
                <w:szCs w:val="22"/>
                <w:lang w:val="af-ZA"/>
              </w:rPr>
              <w:t>կ</w:t>
            </w:r>
            <w:r w:rsidRPr="00886BE4">
              <w:rPr>
                <w:rFonts w:ascii="GHEA Grapalat" w:hAnsi="GHEA Grapalat" w:cs="Sylfaen"/>
                <w:color w:val="000000"/>
                <w:sz w:val="22"/>
                <w:szCs w:val="22"/>
                <w:lang w:val="hy-AM"/>
              </w:rPr>
              <w:t>ետ</w:t>
            </w:r>
            <w:r w:rsidRPr="00886BE4">
              <w:rPr>
                <w:rFonts w:ascii="GHEA Grapalat" w:hAnsi="GHEA Grapalat"/>
                <w:color w:val="000000"/>
                <w:sz w:val="22"/>
                <w:szCs w:val="22"/>
                <w:lang w:val="hy-AM"/>
              </w:rPr>
              <w:t xml:space="preserve"> 1</w:t>
            </w:r>
            <w:r w:rsidRPr="00886BE4">
              <w:rPr>
                <w:rFonts w:ascii="GHEA Grapalat" w:eastAsia="MS Mincho" w:hAnsi="GHEA Grapalat" w:cs="Cambria Math"/>
                <w:color w:val="000000"/>
                <w:sz w:val="22"/>
                <w:szCs w:val="22"/>
                <w:lang w:val="hy-AM"/>
              </w:rPr>
              <w:t>.</w:t>
            </w:r>
            <w:r w:rsidRPr="00886BE4">
              <w:rPr>
                <w:rFonts w:ascii="GHEA Grapalat" w:hAnsi="GHEA Grapalat"/>
                <w:color w:val="000000"/>
                <w:sz w:val="22"/>
                <w:szCs w:val="22"/>
                <w:lang w:val="hy-AM"/>
              </w:rPr>
              <w:t>12</w:t>
            </w:r>
          </w:p>
        </w:tc>
        <w:tc>
          <w:tcPr>
            <w:tcW w:w="497"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2E48117C" w14:textId="77777777" w:rsidR="00D67326" w:rsidRPr="00886BE4" w:rsidRDefault="00D67326" w:rsidP="00C300BB">
            <w:pPr>
              <w:snapToGrid w:val="0"/>
              <w:jc w:val="center"/>
              <w:rPr>
                <w:rFonts w:ascii="GHEA Grapalat" w:eastAsia="Arial Unicode MS" w:hAnsi="GHEA Grapalat"/>
                <w:sz w:val="22"/>
                <w:szCs w:val="22"/>
                <w:lang w:val="hy-AM"/>
              </w:rPr>
            </w:pPr>
          </w:p>
        </w:tc>
        <w:tc>
          <w:tcPr>
            <w:tcW w:w="426"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1DD391FF" w14:textId="77777777" w:rsidR="00D67326" w:rsidRPr="00886BE4" w:rsidRDefault="00D67326" w:rsidP="00C300BB">
            <w:pPr>
              <w:snapToGrid w:val="0"/>
              <w:jc w:val="center"/>
              <w:rPr>
                <w:rFonts w:ascii="GHEA Grapalat" w:eastAsia="Arial Unicode MS" w:hAnsi="GHEA Grapalat"/>
                <w:sz w:val="22"/>
                <w:szCs w:val="22"/>
                <w:lang w:val="hy-AM"/>
              </w:rPr>
            </w:pPr>
          </w:p>
        </w:tc>
        <w:tc>
          <w:tcPr>
            <w:tcW w:w="567"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5894B635" w14:textId="77777777" w:rsidR="00D67326" w:rsidRPr="00886BE4" w:rsidRDefault="00D67326" w:rsidP="00C300BB">
            <w:pPr>
              <w:snapToGrid w:val="0"/>
              <w:jc w:val="center"/>
              <w:rPr>
                <w:rFonts w:ascii="GHEA Grapalat" w:eastAsia="Arial Unicode MS" w:hAnsi="GHEA Grapalat"/>
                <w:sz w:val="22"/>
                <w:szCs w:val="22"/>
                <w:lang w:val="hy-AM"/>
              </w:rPr>
            </w:pPr>
          </w:p>
        </w:tc>
        <w:tc>
          <w:tcPr>
            <w:tcW w:w="70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5C1EEF89" w14:textId="77777777" w:rsidR="00D67326" w:rsidRPr="00886BE4" w:rsidRDefault="00D67326" w:rsidP="00C300BB">
            <w:pPr>
              <w:snapToGrid w:val="0"/>
              <w:jc w:val="center"/>
              <w:rPr>
                <w:rFonts w:ascii="GHEA Grapalat" w:eastAsia="Arial Unicode MS" w:hAnsi="GHEA Grapalat"/>
                <w:sz w:val="22"/>
                <w:szCs w:val="22"/>
                <w:lang w:val="hy-AM"/>
              </w:rPr>
            </w:pPr>
          </w:p>
        </w:tc>
        <w:tc>
          <w:tcPr>
            <w:tcW w:w="2127"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29D84445" w14:textId="77777777" w:rsidR="00D67326" w:rsidRPr="00886BE4" w:rsidRDefault="00D67326" w:rsidP="00C300BB">
            <w:pPr>
              <w:snapToGrid w:val="0"/>
              <w:jc w:val="center"/>
              <w:rPr>
                <w:rFonts w:ascii="GHEA Grapalat" w:eastAsia="Arial Unicode MS" w:hAnsi="GHEA Grapalat"/>
                <w:sz w:val="22"/>
                <w:szCs w:val="22"/>
                <w:lang w:val="hy-AM"/>
              </w:rPr>
            </w:pPr>
          </w:p>
        </w:tc>
        <w:tc>
          <w:tcPr>
            <w:tcW w:w="1244"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68BFDB50" w14:textId="77777777" w:rsidR="00D67326" w:rsidRPr="00886BE4" w:rsidRDefault="00D67326" w:rsidP="00C300BB">
            <w:pPr>
              <w:snapToGrid w:val="0"/>
              <w:jc w:val="center"/>
              <w:rPr>
                <w:rFonts w:ascii="GHEA Grapalat" w:eastAsia="Arial Unicode MS" w:hAnsi="GHEA Grapalat"/>
                <w:sz w:val="22"/>
                <w:szCs w:val="22"/>
                <w:lang w:val="hy-AM"/>
              </w:rPr>
            </w:pPr>
          </w:p>
        </w:tc>
      </w:tr>
      <w:tr w:rsidR="00D67326" w:rsidRPr="00886BE4" w14:paraId="0D6CF847" w14:textId="77777777" w:rsidTr="00D44669">
        <w:trPr>
          <w:trHeight w:val="611"/>
        </w:trPr>
        <w:tc>
          <w:tcPr>
            <w:tcW w:w="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619D06" w14:textId="763ACB06" w:rsidR="00D67326" w:rsidRPr="00C20B4D" w:rsidRDefault="00D67326" w:rsidP="00736FE0">
            <w:pPr>
              <w:snapToGrid w:val="0"/>
              <w:jc w:val="center"/>
              <w:rPr>
                <w:rFonts w:ascii="GHEA Grapalat" w:eastAsia="Arial Unicode MS" w:hAnsi="GHEA Grapalat"/>
                <w:sz w:val="22"/>
                <w:szCs w:val="22"/>
                <w:lang w:val="ru-RU"/>
              </w:rPr>
            </w:pPr>
            <w:r w:rsidRPr="00886BE4">
              <w:rPr>
                <w:rFonts w:ascii="GHEA Grapalat" w:eastAsia="Arial Unicode MS" w:hAnsi="GHEA Grapalat"/>
                <w:sz w:val="22"/>
                <w:szCs w:val="22"/>
              </w:rPr>
              <w:t>1</w:t>
            </w:r>
            <w:r w:rsidR="00C20B4D">
              <w:rPr>
                <w:rFonts w:ascii="GHEA Grapalat" w:eastAsia="Arial Unicode MS" w:hAnsi="GHEA Grapalat"/>
                <w:sz w:val="22"/>
                <w:szCs w:val="22"/>
                <w:lang w:val="ru-RU"/>
              </w:rPr>
              <w:t>)</w:t>
            </w:r>
          </w:p>
        </w:tc>
        <w:tc>
          <w:tcPr>
            <w:tcW w:w="5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D1DA2E" w14:textId="77777777" w:rsidR="00D67326" w:rsidRPr="00886BE4" w:rsidRDefault="00D67326" w:rsidP="00C300BB">
            <w:pPr>
              <w:shd w:val="clear" w:color="000000" w:fill="FFFFFF"/>
              <w:snapToGrid w:val="0"/>
              <w:rPr>
                <w:rFonts w:ascii="GHEA Grapalat" w:hAnsi="GHEA Grapalat"/>
                <w:color w:val="000000"/>
                <w:sz w:val="22"/>
                <w:szCs w:val="22"/>
              </w:rPr>
            </w:pPr>
            <w:r w:rsidRPr="00886BE4">
              <w:rPr>
                <w:rFonts w:ascii="GHEA Grapalat" w:hAnsi="GHEA Grapalat" w:cs="Sylfaen"/>
                <w:color w:val="000000"/>
                <w:sz w:val="22"/>
                <w:szCs w:val="22"/>
              </w:rPr>
              <w:t>Սառնարան</w:t>
            </w:r>
            <w:r w:rsidRPr="00886BE4">
              <w:rPr>
                <w:rFonts w:ascii="GHEA Grapalat" w:hAnsi="GHEA Grapalat"/>
                <w:color w:val="000000"/>
                <w:sz w:val="22"/>
                <w:szCs w:val="22"/>
              </w:rPr>
              <w:t xml:space="preserve">` </w:t>
            </w:r>
            <w:r w:rsidRPr="00886BE4">
              <w:rPr>
                <w:rFonts w:ascii="GHEA Grapalat" w:hAnsi="GHEA Grapalat" w:cs="Sylfaen"/>
                <w:color w:val="000000"/>
                <w:sz w:val="22"/>
                <w:szCs w:val="22"/>
              </w:rPr>
              <w:t>պատվաստանյութի</w:t>
            </w:r>
            <w:r w:rsidRPr="00886BE4">
              <w:rPr>
                <w:rFonts w:ascii="GHEA Grapalat" w:hAnsi="GHEA Grapalat"/>
                <w:color w:val="000000"/>
                <w:sz w:val="22"/>
                <w:szCs w:val="22"/>
              </w:rPr>
              <w:t xml:space="preserve"> </w:t>
            </w:r>
            <w:r w:rsidRPr="00886BE4">
              <w:rPr>
                <w:rFonts w:ascii="GHEA Grapalat" w:hAnsi="GHEA Grapalat" w:cs="Sylfaen"/>
                <w:color w:val="000000"/>
                <w:sz w:val="22"/>
                <w:szCs w:val="22"/>
              </w:rPr>
              <w:t>պահպանման</w:t>
            </w:r>
            <w:r w:rsidRPr="00886BE4">
              <w:rPr>
                <w:rFonts w:ascii="GHEA Grapalat" w:hAnsi="GHEA Grapalat"/>
                <w:color w:val="000000"/>
                <w:sz w:val="22"/>
                <w:szCs w:val="22"/>
              </w:rPr>
              <w:t xml:space="preserve"> </w:t>
            </w:r>
            <w:r w:rsidRPr="00886BE4">
              <w:rPr>
                <w:rFonts w:ascii="GHEA Grapalat" w:hAnsi="GHEA Grapalat" w:cs="Sylfaen"/>
                <w:color w:val="000000"/>
                <w:sz w:val="22"/>
                <w:szCs w:val="22"/>
              </w:rPr>
              <w:t>համար</w:t>
            </w:r>
          </w:p>
        </w:tc>
        <w:tc>
          <w:tcPr>
            <w:tcW w:w="3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ABD8DF" w14:textId="77777777" w:rsidR="00D67326" w:rsidRPr="00886BE4" w:rsidRDefault="00D67326" w:rsidP="00C300BB">
            <w:pPr>
              <w:snapToGrid w:val="0"/>
              <w:jc w:val="center"/>
              <w:rPr>
                <w:rFonts w:ascii="GHEA Grapalat" w:hAnsi="GHEA Grapalat"/>
                <w:color w:val="000000"/>
                <w:sz w:val="22"/>
                <w:szCs w:val="22"/>
                <w:shd w:val="clear" w:color="000000" w:fill="FFFFFF"/>
              </w:rPr>
            </w:pPr>
          </w:p>
        </w:tc>
        <w:tc>
          <w:tcPr>
            <w:tcW w:w="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ABCBC4" w14:textId="77777777" w:rsidR="00D67326" w:rsidRPr="00886BE4" w:rsidRDefault="00D67326" w:rsidP="00C300BB">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B4CF22" w14:textId="77777777" w:rsidR="00D67326" w:rsidRPr="00886BE4" w:rsidRDefault="00D67326" w:rsidP="00C300BB">
            <w:pPr>
              <w:snapToGrid w:val="0"/>
              <w:jc w:val="center"/>
              <w:rPr>
                <w:rFonts w:ascii="GHEA Grapalat" w:eastAsia="Arial Unicode MS" w:hAnsi="GHEA Grapalat"/>
                <w:sz w:val="22"/>
                <w:szCs w:val="22"/>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7B1648" w14:textId="77777777" w:rsidR="00D67326" w:rsidRPr="00886BE4" w:rsidRDefault="00D67326" w:rsidP="00C300BB">
            <w:pPr>
              <w:snapToGrid w:val="0"/>
              <w:jc w:val="center"/>
              <w:rPr>
                <w:rFonts w:ascii="GHEA Grapalat" w:eastAsia="Arial Unicode MS" w:hAnsi="GHEA Grapalat"/>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129436" w14:textId="77777777" w:rsidR="00D67326" w:rsidRPr="00886BE4" w:rsidRDefault="00D67326" w:rsidP="00C300BB">
            <w:pPr>
              <w:snapToGrid w:val="0"/>
              <w:jc w:val="center"/>
              <w:rPr>
                <w:rFonts w:ascii="GHEA Grapalat" w:eastAsia="Arial Unicode MS" w:hAnsi="GHEA Grapalat"/>
                <w:sz w:val="22"/>
                <w:szCs w:val="22"/>
              </w:rPr>
            </w:pPr>
            <w:r w:rsidRPr="00886BE4">
              <w:rPr>
                <w:rFonts w:ascii="GHEA Grapalat" w:eastAsia="Arial Unicode MS" w:hAnsi="GHEA Grapalat"/>
                <w:sz w:val="22"/>
                <w:szCs w:val="22"/>
              </w:rPr>
              <w:t>3</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CC9D1C" w14:textId="77777777" w:rsidR="00D67326" w:rsidRPr="00886BE4" w:rsidRDefault="00D67326" w:rsidP="00C300BB">
            <w:pPr>
              <w:snapToGrid w:val="0"/>
              <w:jc w:val="center"/>
              <w:rPr>
                <w:rFonts w:ascii="GHEA Grapalat" w:hAnsi="GHEA Grapalat"/>
                <w:sz w:val="22"/>
                <w:szCs w:val="22"/>
              </w:rPr>
            </w:pPr>
            <w:r w:rsidRPr="00886BE4">
              <w:rPr>
                <w:rFonts w:ascii="GHEA Grapalat" w:hAnsi="GHEA Grapalat" w:cs="Sylfaen"/>
                <w:sz w:val="22"/>
                <w:szCs w:val="22"/>
              </w:rPr>
              <w:t>Դիտողական</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B3E535" w14:textId="77777777" w:rsidR="00D67326" w:rsidRPr="00886BE4" w:rsidRDefault="00D67326" w:rsidP="00C300BB">
            <w:pPr>
              <w:snapToGrid w:val="0"/>
              <w:jc w:val="center"/>
              <w:rPr>
                <w:rFonts w:ascii="GHEA Grapalat" w:eastAsia="Arial Unicode MS" w:hAnsi="GHEA Grapalat"/>
                <w:sz w:val="22"/>
                <w:szCs w:val="22"/>
              </w:rPr>
            </w:pPr>
          </w:p>
        </w:tc>
      </w:tr>
      <w:tr w:rsidR="00D67326" w:rsidRPr="00886BE4" w14:paraId="593CF351" w14:textId="77777777" w:rsidTr="00D44669">
        <w:trPr>
          <w:trHeight w:val="442"/>
        </w:trPr>
        <w:tc>
          <w:tcPr>
            <w:tcW w:w="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7D73FE" w14:textId="488B8922" w:rsidR="00D67326" w:rsidRPr="00C20B4D" w:rsidRDefault="00D67326" w:rsidP="00736FE0">
            <w:pPr>
              <w:snapToGrid w:val="0"/>
              <w:jc w:val="center"/>
              <w:rPr>
                <w:rFonts w:ascii="GHEA Grapalat" w:eastAsia="Arial Unicode MS" w:hAnsi="GHEA Grapalat"/>
                <w:sz w:val="22"/>
                <w:szCs w:val="22"/>
                <w:lang w:val="ru-RU"/>
              </w:rPr>
            </w:pPr>
            <w:r w:rsidRPr="00886BE4">
              <w:rPr>
                <w:rFonts w:ascii="GHEA Grapalat" w:eastAsia="Arial Unicode MS" w:hAnsi="GHEA Grapalat"/>
                <w:sz w:val="22"/>
                <w:szCs w:val="22"/>
              </w:rPr>
              <w:t>2</w:t>
            </w:r>
            <w:r w:rsidR="00C20B4D">
              <w:rPr>
                <w:rFonts w:ascii="GHEA Grapalat" w:eastAsia="Arial Unicode MS" w:hAnsi="GHEA Grapalat"/>
                <w:sz w:val="22"/>
                <w:szCs w:val="22"/>
                <w:lang w:val="ru-RU"/>
              </w:rPr>
              <w:t>)</w:t>
            </w:r>
          </w:p>
        </w:tc>
        <w:tc>
          <w:tcPr>
            <w:tcW w:w="5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D79397" w14:textId="77777777" w:rsidR="00D67326" w:rsidRPr="00886BE4" w:rsidRDefault="00D67326" w:rsidP="00C300BB">
            <w:pPr>
              <w:shd w:val="clear" w:color="000000" w:fill="FFFFFF"/>
              <w:snapToGrid w:val="0"/>
              <w:rPr>
                <w:rFonts w:ascii="GHEA Grapalat" w:hAnsi="GHEA Grapalat"/>
                <w:color w:val="000000"/>
                <w:sz w:val="22"/>
                <w:szCs w:val="22"/>
              </w:rPr>
            </w:pPr>
            <w:r w:rsidRPr="00886BE4">
              <w:rPr>
                <w:rFonts w:ascii="GHEA Grapalat" w:hAnsi="GHEA Grapalat" w:cs="Sylfaen"/>
                <w:color w:val="000000"/>
                <w:sz w:val="22"/>
                <w:szCs w:val="22"/>
              </w:rPr>
              <w:t>Սառնարան</w:t>
            </w:r>
            <w:r w:rsidRPr="00886BE4">
              <w:rPr>
                <w:rFonts w:ascii="GHEA Grapalat" w:hAnsi="GHEA Grapalat"/>
                <w:color w:val="000000"/>
                <w:sz w:val="22"/>
                <w:szCs w:val="22"/>
              </w:rPr>
              <w:t>-</w:t>
            </w:r>
            <w:r w:rsidRPr="00886BE4">
              <w:rPr>
                <w:rFonts w:ascii="GHEA Grapalat" w:hAnsi="GHEA Grapalat" w:cs="Sylfaen"/>
                <w:color w:val="000000"/>
                <w:sz w:val="22"/>
                <w:szCs w:val="22"/>
              </w:rPr>
              <w:t>պայուսակ</w:t>
            </w:r>
          </w:p>
        </w:tc>
        <w:tc>
          <w:tcPr>
            <w:tcW w:w="3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45EA29" w14:textId="77777777" w:rsidR="00D67326" w:rsidRPr="00886BE4" w:rsidRDefault="00D67326" w:rsidP="00C300BB">
            <w:pPr>
              <w:snapToGrid w:val="0"/>
              <w:jc w:val="center"/>
              <w:rPr>
                <w:rFonts w:ascii="GHEA Grapalat" w:hAnsi="GHEA Grapalat"/>
                <w:color w:val="000000"/>
                <w:sz w:val="22"/>
                <w:szCs w:val="22"/>
                <w:shd w:val="clear" w:color="000000" w:fill="FFFFFF"/>
              </w:rPr>
            </w:pPr>
          </w:p>
        </w:tc>
        <w:tc>
          <w:tcPr>
            <w:tcW w:w="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350CB8" w14:textId="77777777" w:rsidR="00D67326" w:rsidRPr="00886BE4" w:rsidRDefault="00D67326" w:rsidP="00C300BB">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35E947" w14:textId="77777777" w:rsidR="00D67326" w:rsidRPr="00886BE4" w:rsidRDefault="00D67326" w:rsidP="00C300BB">
            <w:pPr>
              <w:snapToGrid w:val="0"/>
              <w:jc w:val="center"/>
              <w:rPr>
                <w:rFonts w:ascii="GHEA Grapalat" w:eastAsia="Arial Unicode MS" w:hAnsi="GHEA Grapalat"/>
                <w:sz w:val="22"/>
                <w:szCs w:val="22"/>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431AFD" w14:textId="77777777" w:rsidR="00D67326" w:rsidRPr="00886BE4" w:rsidRDefault="00D67326" w:rsidP="00C300BB">
            <w:pPr>
              <w:snapToGrid w:val="0"/>
              <w:jc w:val="center"/>
              <w:rPr>
                <w:rFonts w:ascii="GHEA Grapalat" w:eastAsia="Arial Unicode MS" w:hAnsi="GHEA Grapalat"/>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6F3FB8" w14:textId="77777777" w:rsidR="00D67326" w:rsidRPr="00886BE4" w:rsidRDefault="00D67326" w:rsidP="00C300BB">
            <w:pPr>
              <w:snapToGrid w:val="0"/>
              <w:jc w:val="center"/>
              <w:rPr>
                <w:rFonts w:ascii="GHEA Grapalat" w:eastAsia="Arial Unicode MS" w:hAnsi="GHEA Grapalat"/>
                <w:sz w:val="22"/>
                <w:szCs w:val="22"/>
              </w:rPr>
            </w:pPr>
            <w:r w:rsidRPr="00886BE4">
              <w:rPr>
                <w:rFonts w:ascii="GHEA Grapalat" w:eastAsia="Arial Unicode MS" w:hAnsi="GHEA Grapalat"/>
                <w:sz w:val="22"/>
                <w:szCs w:val="22"/>
              </w:rPr>
              <w:t>3</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EC273A" w14:textId="77777777" w:rsidR="00D67326" w:rsidRPr="00886BE4" w:rsidRDefault="00D67326" w:rsidP="00C300BB">
            <w:pPr>
              <w:snapToGrid w:val="0"/>
              <w:jc w:val="center"/>
              <w:rPr>
                <w:rFonts w:ascii="GHEA Grapalat" w:hAnsi="GHEA Grapalat"/>
                <w:sz w:val="22"/>
                <w:szCs w:val="22"/>
              </w:rPr>
            </w:pPr>
            <w:r w:rsidRPr="00886BE4">
              <w:rPr>
                <w:rFonts w:ascii="GHEA Grapalat" w:hAnsi="GHEA Grapalat" w:cs="Sylfaen"/>
                <w:sz w:val="22"/>
                <w:szCs w:val="22"/>
              </w:rPr>
              <w:t>Դիտողական</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A98415" w14:textId="77777777" w:rsidR="00D67326" w:rsidRPr="00886BE4" w:rsidRDefault="00D67326" w:rsidP="00C300BB">
            <w:pPr>
              <w:snapToGrid w:val="0"/>
              <w:jc w:val="center"/>
              <w:rPr>
                <w:rFonts w:ascii="GHEA Grapalat" w:eastAsia="Arial Unicode MS" w:hAnsi="GHEA Grapalat"/>
                <w:sz w:val="22"/>
                <w:szCs w:val="22"/>
              </w:rPr>
            </w:pPr>
          </w:p>
        </w:tc>
      </w:tr>
      <w:tr w:rsidR="00D67326" w:rsidRPr="00886BE4" w14:paraId="22FDA007" w14:textId="77777777" w:rsidTr="00D44669">
        <w:trPr>
          <w:trHeight w:val="515"/>
        </w:trPr>
        <w:tc>
          <w:tcPr>
            <w:tcW w:w="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4F5487" w14:textId="2C18C32E" w:rsidR="00D67326" w:rsidRPr="00C20B4D" w:rsidRDefault="00D67326" w:rsidP="00736FE0">
            <w:pPr>
              <w:snapToGrid w:val="0"/>
              <w:jc w:val="center"/>
              <w:rPr>
                <w:rFonts w:ascii="GHEA Grapalat" w:eastAsia="Arial Unicode MS" w:hAnsi="GHEA Grapalat"/>
                <w:sz w:val="22"/>
                <w:szCs w:val="22"/>
                <w:lang w:val="ru-RU"/>
              </w:rPr>
            </w:pPr>
            <w:r w:rsidRPr="00886BE4">
              <w:rPr>
                <w:rFonts w:ascii="GHEA Grapalat" w:eastAsia="Arial Unicode MS" w:hAnsi="GHEA Grapalat"/>
                <w:sz w:val="22"/>
                <w:szCs w:val="22"/>
              </w:rPr>
              <w:t>3</w:t>
            </w:r>
            <w:r w:rsidR="00C20B4D">
              <w:rPr>
                <w:rFonts w:ascii="GHEA Grapalat" w:eastAsia="Arial Unicode MS" w:hAnsi="GHEA Grapalat"/>
                <w:sz w:val="22"/>
                <w:szCs w:val="22"/>
                <w:lang w:val="ru-RU"/>
              </w:rPr>
              <w:t>)</w:t>
            </w:r>
          </w:p>
        </w:tc>
        <w:tc>
          <w:tcPr>
            <w:tcW w:w="5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6A7A51" w14:textId="68133BF2" w:rsidR="00D67326" w:rsidRPr="00886BE4" w:rsidRDefault="00D67326" w:rsidP="00431ED9">
            <w:pPr>
              <w:shd w:val="clear" w:color="000000" w:fill="FFFFFF"/>
              <w:snapToGrid w:val="0"/>
              <w:rPr>
                <w:rFonts w:ascii="GHEA Grapalat" w:hAnsi="GHEA Grapalat"/>
                <w:color w:val="000000"/>
                <w:sz w:val="22"/>
                <w:szCs w:val="22"/>
                <w:lang w:val="hy-AM"/>
              </w:rPr>
            </w:pPr>
            <w:r w:rsidRPr="00886BE4">
              <w:rPr>
                <w:rFonts w:ascii="GHEA Grapalat" w:hAnsi="GHEA Grapalat" w:cs="Sylfaen"/>
                <w:color w:val="000000"/>
                <w:sz w:val="22"/>
                <w:szCs w:val="22"/>
              </w:rPr>
              <w:t>Սառցային</w:t>
            </w:r>
            <w:r w:rsidRPr="00886BE4">
              <w:rPr>
                <w:rFonts w:ascii="GHEA Grapalat" w:hAnsi="GHEA Grapalat"/>
                <w:color w:val="000000"/>
                <w:sz w:val="22"/>
                <w:szCs w:val="22"/>
              </w:rPr>
              <w:t xml:space="preserve"> </w:t>
            </w:r>
            <w:r w:rsidR="00431ED9" w:rsidRPr="00886BE4">
              <w:rPr>
                <w:rFonts w:ascii="GHEA Grapalat" w:hAnsi="GHEA Grapalat"/>
                <w:color w:val="000000"/>
                <w:sz w:val="22"/>
                <w:szCs w:val="22"/>
                <w:lang w:val="hy-AM"/>
              </w:rPr>
              <w:t>տարրեր</w:t>
            </w:r>
          </w:p>
        </w:tc>
        <w:tc>
          <w:tcPr>
            <w:tcW w:w="3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E31C89" w14:textId="77777777" w:rsidR="00D67326" w:rsidRPr="00886BE4" w:rsidRDefault="00D67326" w:rsidP="00C300BB">
            <w:pPr>
              <w:snapToGrid w:val="0"/>
              <w:jc w:val="center"/>
              <w:rPr>
                <w:rFonts w:ascii="GHEA Grapalat" w:hAnsi="GHEA Grapalat"/>
                <w:color w:val="000000"/>
                <w:sz w:val="22"/>
                <w:szCs w:val="22"/>
                <w:shd w:val="clear" w:color="000000" w:fill="FFFFFF"/>
              </w:rPr>
            </w:pPr>
          </w:p>
        </w:tc>
        <w:tc>
          <w:tcPr>
            <w:tcW w:w="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CAACED" w14:textId="77777777" w:rsidR="00D67326" w:rsidRPr="00886BE4" w:rsidRDefault="00D67326" w:rsidP="00C300BB">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58F55D" w14:textId="77777777" w:rsidR="00D67326" w:rsidRPr="00886BE4" w:rsidRDefault="00D67326" w:rsidP="00C300BB">
            <w:pPr>
              <w:snapToGrid w:val="0"/>
              <w:jc w:val="center"/>
              <w:rPr>
                <w:rFonts w:ascii="GHEA Grapalat" w:eastAsia="Arial Unicode MS" w:hAnsi="GHEA Grapalat"/>
                <w:sz w:val="22"/>
                <w:szCs w:val="22"/>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C9AE88" w14:textId="77777777" w:rsidR="00D67326" w:rsidRPr="00886BE4" w:rsidRDefault="00D67326" w:rsidP="00C300BB">
            <w:pPr>
              <w:snapToGrid w:val="0"/>
              <w:jc w:val="center"/>
              <w:rPr>
                <w:rFonts w:ascii="GHEA Grapalat" w:eastAsia="Arial Unicode MS" w:hAnsi="GHEA Grapalat"/>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393E4B" w14:textId="77777777" w:rsidR="00D67326" w:rsidRPr="00886BE4" w:rsidRDefault="00D67326" w:rsidP="00C300BB">
            <w:pPr>
              <w:snapToGrid w:val="0"/>
              <w:jc w:val="center"/>
              <w:rPr>
                <w:rFonts w:ascii="GHEA Grapalat" w:eastAsia="Arial Unicode MS" w:hAnsi="GHEA Grapalat"/>
                <w:sz w:val="22"/>
                <w:szCs w:val="22"/>
              </w:rPr>
            </w:pPr>
            <w:r w:rsidRPr="00886BE4">
              <w:rPr>
                <w:rFonts w:ascii="GHEA Grapalat" w:eastAsia="Arial Unicode MS" w:hAnsi="GHEA Grapalat"/>
                <w:sz w:val="22"/>
                <w:szCs w:val="22"/>
              </w:rPr>
              <w:t>2</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17A77F" w14:textId="77777777" w:rsidR="00D67326" w:rsidRPr="00886BE4" w:rsidRDefault="00D67326" w:rsidP="00C300BB">
            <w:pPr>
              <w:snapToGrid w:val="0"/>
              <w:jc w:val="center"/>
              <w:rPr>
                <w:rFonts w:ascii="GHEA Grapalat" w:hAnsi="GHEA Grapalat"/>
                <w:sz w:val="22"/>
                <w:szCs w:val="22"/>
              </w:rPr>
            </w:pPr>
            <w:r w:rsidRPr="00886BE4">
              <w:rPr>
                <w:rFonts w:ascii="GHEA Grapalat" w:hAnsi="GHEA Grapalat" w:cs="Sylfaen"/>
                <w:sz w:val="22"/>
                <w:szCs w:val="22"/>
              </w:rPr>
              <w:t>Դիտողական</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81B4AF" w14:textId="77777777" w:rsidR="00D67326" w:rsidRPr="00886BE4" w:rsidRDefault="00D67326" w:rsidP="00C300BB">
            <w:pPr>
              <w:snapToGrid w:val="0"/>
              <w:jc w:val="center"/>
              <w:rPr>
                <w:rFonts w:ascii="GHEA Grapalat" w:eastAsia="Arial Unicode MS" w:hAnsi="GHEA Grapalat"/>
                <w:sz w:val="22"/>
                <w:szCs w:val="22"/>
              </w:rPr>
            </w:pPr>
          </w:p>
        </w:tc>
      </w:tr>
      <w:tr w:rsidR="00D67326" w:rsidRPr="00886BE4" w14:paraId="1E75211F" w14:textId="77777777" w:rsidTr="00D44669">
        <w:trPr>
          <w:trHeight w:val="460"/>
        </w:trPr>
        <w:tc>
          <w:tcPr>
            <w:tcW w:w="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F0E928" w14:textId="4D048FC8" w:rsidR="00D67326" w:rsidRPr="00C20B4D" w:rsidRDefault="00D67326" w:rsidP="00736FE0">
            <w:pPr>
              <w:snapToGrid w:val="0"/>
              <w:jc w:val="center"/>
              <w:rPr>
                <w:rFonts w:ascii="GHEA Grapalat" w:eastAsia="Arial Unicode MS" w:hAnsi="GHEA Grapalat"/>
                <w:sz w:val="22"/>
                <w:szCs w:val="22"/>
                <w:lang w:val="ru-RU"/>
              </w:rPr>
            </w:pPr>
            <w:r w:rsidRPr="00886BE4">
              <w:rPr>
                <w:rFonts w:ascii="GHEA Grapalat" w:eastAsia="Arial Unicode MS" w:hAnsi="GHEA Grapalat"/>
                <w:sz w:val="22"/>
                <w:szCs w:val="22"/>
              </w:rPr>
              <w:t>4</w:t>
            </w:r>
            <w:r w:rsidR="00C20B4D">
              <w:rPr>
                <w:rFonts w:ascii="GHEA Grapalat" w:eastAsia="Arial Unicode MS" w:hAnsi="GHEA Grapalat"/>
                <w:sz w:val="22"/>
                <w:szCs w:val="22"/>
                <w:lang w:val="ru-RU"/>
              </w:rPr>
              <w:t>)</w:t>
            </w:r>
          </w:p>
        </w:tc>
        <w:tc>
          <w:tcPr>
            <w:tcW w:w="5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2DA1B7" w14:textId="77777777" w:rsidR="00D67326" w:rsidRPr="00886BE4" w:rsidRDefault="00D67326" w:rsidP="00C300BB">
            <w:pPr>
              <w:shd w:val="clear" w:color="000000" w:fill="FFFFFF"/>
              <w:snapToGrid w:val="0"/>
              <w:rPr>
                <w:rFonts w:ascii="GHEA Grapalat" w:hAnsi="GHEA Grapalat"/>
                <w:color w:val="000000"/>
                <w:sz w:val="22"/>
                <w:szCs w:val="22"/>
              </w:rPr>
            </w:pPr>
            <w:r w:rsidRPr="00886BE4">
              <w:rPr>
                <w:rFonts w:ascii="GHEA Grapalat" w:hAnsi="GHEA Grapalat" w:cs="Sylfaen"/>
                <w:color w:val="000000"/>
                <w:sz w:val="22"/>
                <w:szCs w:val="22"/>
              </w:rPr>
              <w:t>Ինքնաարգելափակվող</w:t>
            </w:r>
            <w:r w:rsidRPr="00886BE4">
              <w:rPr>
                <w:rFonts w:ascii="GHEA Grapalat" w:hAnsi="GHEA Grapalat"/>
                <w:color w:val="000000"/>
                <w:sz w:val="22"/>
                <w:szCs w:val="22"/>
              </w:rPr>
              <w:t xml:space="preserve"> </w:t>
            </w:r>
            <w:r w:rsidRPr="00886BE4">
              <w:rPr>
                <w:rFonts w:ascii="GHEA Grapalat" w:hAnsi="GHEA Grapalat" w:cs="Sylfaen"/>
                <w:color w:val="000000"/>
                <w:sz w:val="22"/>
                <w:szCs w:val="22"/>
              </w:rPr>
              <w:t>ներարկիչներ</w:t>
            </w:r>
          </w:p>
        </w:tc>
        <w:tc>
          <w:tcPr>
            <w:tcW w:w="3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A19876" w14:textId="77777777" w:rsidR="00D67326" w:rsidRPr="00886BE4" w:rsidRDefault="00D67326" w:rsidP="00C300BB">
            <w:pPr>
              <w:snapToGrid w:val="0"/>
              <w:jc w:val="center"/>
              <w:rPr>
                <w:rFonts w:ascii="GHEA Grapalat" w:hAnsi="GHEA Grapalat"/>
                <w:color w:val="000000"/>
                <w:sz w:val="22"/>
                <w:szCs w:val="22"/>
                <w:shd w:val="clear" w:color="000000" w:fill="FFFFFF"/>
              </w:rPr>
            </w:pPr>
          </w:p>
        </w:tc>
        <w:tc>
          <w:tcPr>
            <w:tcW w:w="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62BC6F" w14:textId="77777777" w:rsidR="00D67326" w:rsidRPr="00886BE4" w:rsidRDefault="00D67326" w:rsidP="00C300BB">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E3D8CC" w14:textId="77777777" w:rsidR="00D67326" w:rsidRPr="00886BE4" w:rsidRDefault="00D67326" w:rsidP="00C300BB">
            <w:pPr>
              <w:snapToGrid w:val="0"/>
              <w:jc w:val="center"/>
              <w:rPr>
                <w:rFonts w:ascii="GHEA Grapalat" w:eastAsia="Arial Unicode MS" w:hAnsi="GHEA Grapalat"/>
                <w:sz w:val="22"/>
                <w:szCs w:val="22"/>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00E838" w14:textId="77777777" w:rsidR="00D67326" w:rsidRPr="00886BE4" w:rsidRDefault="00D67326" w:rsidP="00C300BB">
            <w:pPr>
              <w:snapToGrid w:val="0"/>
              <w:jc w:val="center"/>
              <w:rPr>
                <w:rFonts w:ascii="GHEA Grapalat" w:eastAsia="Arial Unicode MS" w:hAnsi="GHEA Grapalat"/>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D98B95" w14:textId="77777777" w:rsidR="00D67326" w:rsidRPr="00886BE4" w:rsidRDefault="00D67326" w:rsidP="00C300BB">
            <w:pPr>
              <w:snapToGrid w:val="0"/>
              <w:jc w:val="center"/>
              <w:rPr>
                <w:rFonts w:ascii="GHEA Grapalat" w:eastAsia="Arial Unicode MS" w:hAnsi="GHEA Grapalat"/>
                <w:sz w:val="22"/>
                <w:szCs w:val="22"/>
              </w:rPr>
            </w:pPr>
            <w:r w:rsidRPr="00886BE4">
              <w:rPr>
                <w:rFonts w:ascii="GHEA Grapalat" w:eastAsia="Arial Unicode MS" w:hAnsi="GHEA Grapalat"/>
                <w:sz w:val="22"/>
                <w:szCs w:val="22"/>
              </w:rPr>
              <w:t>0,5</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CC8170" w14:textId="77777777" w:rsidR="00D67326" w:rsidRPr="00886BE4" w:rsidRDefault="00D67326" w:rsidP="00C300BB">
            <w:pPr>
              <w:snapToGrid w:val="0"/>
              <w:jc w:val="center"/>
              <w:rPr>
                <w:rFonts w:ascii="GHEA Grapalat" w:hAnsi="GHEA Grapalat"/>
                <w:sz w:val="22"/>
                <w:szCs w:val="22"/>
              </w:rPr>
            </w:pPr>
            <w:r w:rsidRPr="00886BE4">
              <w:rPr>
                <w:rFonts w:ascii="GHEA Grapalat" w:hAnsi="GHEA Grapalat" w:cs="Sylfaen"/>
                <w:sz w:val="22"/>
                <w:szCs w:val="22"/>
              </w:rPr>
              <w:t>Դիտողական</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E62E8" w14:textId="77777777" w:rsidR="00D67326" w:rsidRPr="00886BE4" w:rsidRDefault="00D67326" w:rsidP="00C300BB">
            <w:pPr>
              <w:snapToGrid w:val="0"/>
              <w:jc w:val="center"/>
              <w:rPr>
                <w:rFonts w:ascii="GHEA Grapalat" w:eastAsia="Arial Unicode MS" w:hAnsi="GHEA Grapalat"/>
                <w:sz w:val="22"/>
                <w:szCs w:val="22"/>
              </w:rPr>
            </w:pPr>
          </w:p>
        </w:tc>
      </w:tr>
      <w:tr w:rsidR="00D67326" w:rsidRPr="00886BE4" w14:paraId="17D0FFAB" w14:textId="77777777" w:rsidTr="00D44669">
        <w:trPr>
          <w:trHeight w:val="519"/>
        </w:trPr>
        <w:tc>
          <w:tcPr>
            <w:tcW w:w="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8456A4" w14:textId="430CBDDA" w:rsidR="00D67326" w:rsidRPr="00C20B4D" w:rsidRDefault="00D67326" w:rsidP="00736FE0">
            <w:pPr>
              <w:snapToGrid w:val="0"/>
              <w:jc w:val="center"/>
              <w:rPr>
                <w:rFonts w:ascii="GHEA Grapalat" w:eastAsia="Arial Unicode MS" w:hAnsi="GHEA Grapalat"/>
                <w:sz w:val="22"/>
                <w:szCs w:val="22"/>
                <w:lang w:val="ru-RU"/>
              </w:rPr>
            </w:pPr>
            <w:r w:rsidRPr="00886BE4">
              <w:rPr>
                <w:rFonts w:ascii="GHEA Grapalat" w:eastAsia="Arial Unicode MS" w:hAnsi="GHEA Grapalat"/>
                <w:sz w:val="22"/>
                <w:szCs w:val="22"/>
              </w:rPr>
              <w:t>5</w:t>
            </w:r>
            <w:r w:rsidR="00C20B4D">
              <w:rPr>
                <w:rFonts w:ascii="GHEA Grapalat" w:eastAsia="Arial Unicode MS" w:hAnsi="GHEA Grapalat"/>
                <w:sz w:val="22"/>
                <w:szCs w:val="22"/>
                <w:lang w:val="ru-RU"/>
              </w:rPr>
              <w:t>)</w:t>
            </w:r>
          </w:p>
        </w:tc>
        <w:tc>
          <w:tcPr>
            <w:tcW w:w="5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FC83C9" w14:textId="3C4DF3C0" w:rsidR="00D67326" w:rsidRPr="00886BE4" w:rsidRDefault="00D67326" w:rsidP="00431ED9">
            <w:pPr>
              <w:shd w:val="clear" w:color="000000" w:fill="FFFFFF"/>
              <w:snapToGrid w:val="0"/>
              <w:rPr>
                <w:rFonts w:ascii="GHEA Grapalat" w:hAnsi="GHEA Grapalat"/>
                <w:color w:val="000000"/>
                <w:sz w:val="22"/>
                <w:szCs w:val="22"/>
                <w:lang w:val="hy-AM"/>
              </w:rPr>
            </w:pPr>
            <w:r w:rsidRPr="00886BE4">
              <w:rPr>
                <w:rFonts w:ascii="GHEA Grapalat" w:hAnsi="GHEA Grapalat" w:cs="Sylfaen"/>
                <w:color w:val="000000"/>
                <w:sz w:val="22"/>
                <w:szCs w:val="22"/>
              </w:rPr>
              <w:t>Անվտանգ</w:t>
            </w:r>
            <w:r w:rsidRPr="00886BE4">
              <w:rPr>
                <w:rFonts w:ascii="GHEA Grapalat" w:hAnsi="GHEA Grapalat"/>
                <w:color w:val="000000"/>
                <w:sz w:val="22"/>
                <w:szCs w:val="22"/>
              </w:rPr>
              <w:t xml:space="preserve"> </w:t>
            </w:r>
            <w:r w:rsidR="00431ED9" w:rsidRPr="00886BE4">
              <w:rPr>
                <w:rFonts w:ascii="GHEA Grapalat" w:hAnsi="GHEA Grapalat"/>
                <w:color w:val="000000"/>
                <w:sz w:val="22"/>
                <w:szCs w:val="22"/>
                <w:lang w:val="hy-AM"/>
              </w:rPr>
              <w:t>այրման տուփեր</w:t>
            </w:r>
          </w:p>
        </w:tc>
        <w:tc>
          <w:tcPr>
            <w:tcW w:w="3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585DF5" w14:textId="77777777" w:rsidR="00D67326" w:rsidRPr="00886BE4" w:rsidRDefault="00D67326" w:rsidP="00C300BB">
            <w:pPr>
              <w:snapToGrid w:val="0"/>
              <w:jc w:val="center"/>
              <w:rPr>
                <w:rFonts w:ascii="GHEA Grapalat" w:hAnsi="GHEA Grapalat"/>
                <w:color w:val="000000"/>
                <w:sz w:val="22"/>
                <w:szCs w:val="22"/>
                <w:shd w:val="clear" w:color="000000" w:fill="FFFFFF"/>
              </w:rPr>
            </w:pPr>
          </w:p>
        </w:tc>
        <w:tc>
          <w:tcPr>
            <w:tcW w:w="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1952BA" w14:textId="77777777" w:rsidR="00D67326" w:rsidRPr="00886BE4" w:rsidRDefault="00D67326" w:rsidP="00C300BB">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7716D" w14:textId="77777777" w:rsidR="00D67326" w:rsidRPr="00886BE4" w:rsidRDefault="00D67326" w:rsidP="00C300BB">
            <w:pPr>
              <w:snapToGrid w:val="0"/>
              <w:jc w:val="center"/>
              <w:rPr>
                <w:rFonts w:ascii="GHEA Grapalat" w:eastAsia="Arial Unicode MS" w:hAnsi="GHEA Grapalat"/>
                <w:sz w:val="22"/>
                <w:szCs w:val="22"/>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1743DB" w14:textId="77777777" w:rsidR="00D67326" w:rsidRPr="00886BE4" w:rsidRDefault="00D67326" w:rsidP="00C300BB">
            <w:pPr>
              <w:snapToGrid w:val="0"/>
              <w:jc w:val="center"/>
              <w:rPr>
                <w:rFonts w:ascii="GHEA Grapalat" w:eastAsia="Arial Unicode MS" w:hAnsi="GHEA Grapalat"/>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92F98F" w14:textId="77777777" w:rsidR="00D67326" w:rsidRPr="00886BE4" w:rsidRDefault="00D67326" w:rsidP="00C300BB">
            <w:pPr>
              <w:snapToGrid w:val="0"/>
              <w:jc w:val="center"/>
              <w:rPr>
                <w:rFonts w:ascii="GHEA Grapalat" w:eastAsia="Arial Unicode MS" w:hAnsi="GHEA Grapalat"/>
                <w:sz w:val="22"/>
                <w:szCs w:val="22"/>
              </w:rPr>
            </w:pPr>
            <w:r w:rsidRPr="00886BE4">
              <w:rPr>
                <w:rFonts w:ascii="GHEA Grapalat" w:eastAsia="Arial Unicode MS" w:hAnsi="GHEA Grapalat"/>
                <w:sz w:val="22"/>
                <w:szCs w:val="22"/>
              </w:rPr>
              <w:t>2</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7CA3FE" w14:textId="77777777" w:rsidR="00D67326" w:rsidRPr="00886BE4" w:rsidRDefault="00D67326" w:rsidP="00C300BB">
            <w:pPr>
              <w:snapToGrid w:val="0"/>
              <w:jc w:val="center"/>
              <w:rPr>
                <w:rFonts w:ascii="GHEA Grapalat" w:hAnsi="GHEA Grapalat"/>
                <w:sz w:val="22"/>
                <w:szCs w:val="22"/>
              </w:rPr>
            </w:pPr>
            <w:r w:rsidRPr="00886BE4">
              <w:rPr>
                <w:rFonts w:ascii="GHEA Grapalat" w:hAnsi="GHEA Grapalat" w:cs="Sylfaen"/>
                <w:sz w:val="22"/>
                <w:szCs w:val="22"/>
              </w:rPr>
              <w:t>Դիտողական</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ABEDDD" w14:textId="77777777" w:rsidR="00D67326" w:rsidRPr="00886BE4" w:rsidRDefault="00D67326" w:rsidP="00C300BB">
            <w:pPr>
              <w:snapToGrid w:val="0"/>
              <w:jc w:val="center"/>
              <w:rPr>
                <w:rFonts w:ascii="GHEA Grapalat" w:eastAsia="Arial Unicode MS" w:hAnsi="GHEA Grapalat"/>
                <w:sz w:val="22"/>
                <w:szCs w:val="22"/>
              </w:rPr>
            </w:pPr>
          </w:p>
        </w:tc>
      </w:tr>
      <w:tr w:rsidR="00D67326" w:rsidRPr="00886BE4" w14:paraId="6CFD6ED5" w14:textId="77777777" w:rsidTr="00D44669">
        <w:trPr>
          <w:trHeight w:val="460"/>
        </w:trPr>
        <w:tc>
          <w:tcPr>
            <w:tcW w:w="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ED086E" w14:textId="5ADC3800" w:rsidR="00D67326" w:rsidRPr="00C20B4D" w:rsidRDefault="00D67326" w:rsidP="00736FE0">
            <w:pPr>
              <w:snapToGrid w:val="0"/>
              <w:jc w:val="center"/>
              <w:rPr>
                <w:rFonts w:ascii="GHEA Grapalat" w:eastAsia="Arial Unicode MS" w:hAnsi="GHEA Grapalat"/>
                <w:sz w:val="22"/>
                <w:szCs w:val="22"/>
                <w:lang w:val="ru-RU"/>
              </w:rPr>
            </w:pPr>
            <w:r w:rsidRPr="00886BE4">
              <w:rPr>
                <w:rFonts w:ascii="GHEA Grapalat" w:eastAsia="Arial Unicode MS" w:hAnsi="GHEA Grapalat"/>
                <w:sz w:val="22"/>
                <w:szCs w:val="22"/>
                <w:lang w:val="hy-AM"/>
              </w:rPr>
              <w:t>6</w:t>
            </w:r>
            <w:r w:rsidR="00C20B4D">
              <w:rPr>
                <w:rFonts w:ascii="GHEA Grapalat" w:eastAsia="Arial Unicode MS" w:hAnsi="GHEA Grapalat"/>
                <w:sz w:val="22"/>
                <w:szCs w:val="22"/>
                <w:lang w:val="ru-RU"/>
              </w:rPr>
              <w:t>)</w:t>
            </w:r>
          </w:p>
        </w:tc>
        <w:tc>
          <w:tcPr>
            <w:tcW w:w="5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693E79" w14:textId="77777777" w:rsidR="00D67326" w:rsidRPr="00886BE4" w:rsidRDefault="00D67326" w:rsidP="00C300BB">
            <w:pPr>
              <w:shd w:val="clear" w:color="000000" w:fill="FFFFFF"/>
              <w:snapToGrid w:val="0"/>
              <w:rPr>
                <w:rFonts w:ascii="GHEA Grapalat" w:hAnsi="GHEA Grapalat"/>
                <w:color w:val="000000"/>
                <w:sz w:val="22"/>
                <w:szCs w:val="22"/>
              </w:rPr>
            </w:pPr>
            <w:r w:rsidRPr="00886BE4">
              <w:rPr>
                <w:rFonts w:ascii="GHEA Grapalat" w:hAnsi="GHEA Grapalat" w:cs="Sylfaen"/>
                <w:color w:val="000000"/>
                <w:sz w:val="22"/>
                <w:szCs w:val="22"/>
              </w:rPr>
              <w:t>Հակաշոկային</w:t>
            </w:r>
            <w:r w:rsidRPr="00886BE4">
              <w:rPr>
                <w:rFonts w:ascii="GHEA Grapalat" w:hAnsi="GHEA Grapalat"/>
                <w:color w:val="000000"/>
                <w:sz w:val="22"/>
                <w:szCs w:val="22"/>
              </w:rPr>
              <w:t xml:space="preserve"> </w:t>
            </w:r>
            <w:r w:rsidRPr="00886BE4">
              <w:rPr>
                <w:rFonts w:ascii="GHEA Grapalat" w:hAnsi="GHEA Grapalat" w:cs="Sylfaen"/>
                <w:color w:val="000000"/>
                <w:sz w:val="22"/>
                <w:szCs w:val="22"/>
              </w:rPr>
              <w:t>դեղերի</w:t>
            </w:r>
            <w:r w:rsidRPr="00886BE4">
              <w:rPr>
                <w:rFonts w:ascii="GHEA Grapalat" w:hAnsi="GHEA Grapalat"/>
                <w:color w:val="000000"/>
                <w:sz w:val="22"/>
                <w:szCs w:val="22"/>
              </w:rPr>
              <w:t xml:space="preserve"> </w:t>
            </w:r>
            <w:r w:rsidRPr="00886BE4">
              <w:rPr>
                <w:rFonts w:ascii="GHEA Grapalat" w:hAnsi="GHEA Grapalat" w:cs="Sylfaen"/>
                <w:color w:val="000000"/>
                <w:sz w:val="22"/>
                <w:szCs w:val="22"/>
              </w:rPr>
              <w:t>հավաքածու</w:t>
            </w:r>
          </w:p>
        </w:tc>
        <w:tc>
          <w:tcPr>
            <w:tcW w:w="3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8E91FB" w14:textId="77777777" w:rsidR="00D67326" w:rsidRPr="00886BE4" w:rsidRDefault="00D67326" w:rsidP="00C300BB">
            <w:pPr>
              <w:snapToGrid w:val="0"/>
              <w:jc w:val="center"/>
              <w:rPr>
                <w:rFonts w:ascii="GHEA Grapalat" w:hAnsi="GHEA Grapalat"/>
                <w:color w:val="000000"/>
                <w:sz w:val="22"/>
                <w:szCs w:val="22"/>
                <w:shd w:val="clear" w:color="000000" w:fill="FFFFFF"/>
              </w:rPr>
            </w:pPr>
          </w:p>
        </w:tc>
        <w:tc>
          <w:tcPr>
            <w:tcW w:w="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8324EC" w14:textId="77777777" w:rsidR="00D67326" w:rsidRPr="00886BE4" w:rsidRDefault="00D67326" w:rsidP="00C300BB">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2C4A4D" w14:textId="77777777" w:rsidR="00D67326" w:rsidRPr="00886BE4" w:rsidRDefault="00D67326" w:rsidP="00C300BB">
            <w:pPr>
              <w:snapToGrid w:val="0"/>
              <w:jc w:val="center"/>
              <w:rPr>
                <w:rFonts w:ascii="GHEA Grapalat" w:eastAsia="Arial Unicode MS" w:hAnsi="GHEA Grapalat"/>
                <w:sz w:val="22"/>
                <w:szCs w:val="22"/>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2B3A46" w14:textId="77777777" w:rsidR="00D67326" w:rsidRPr="00886BE4" w:rsidRDefault="00D67326" w:rsidP="00C300BB">
            <w:pPr>
              <w:snapToGrid w:val="0"/>
              <w:jc w:val="center"/>
              <w:rPr>
                <w:rFonts w:ascii="GHEA Grapalat" w:eastAsia="Arial Unicode MS" w:hAnsi="GHEA Grapalat"/>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76227" w14:textId="77777777" w:rsidR="00D67326" w:rsidRPr="00886BE4" w:rsidRDefault="00D67326" w:rsidP="00C300BB">
            <w:pPr>
              <w:snapToGrid w:val="0"/>
              <w:jc w:val="center"/>
              <w:rPr>
                <w:rFonts w:ascii="GHEA Grapalat" w:eastAsia="Arial Unicode MS" w:hAnsi="GHEA Grapalat"/>
                <w:sz w:val="22"/>
                <w:szCs w:val="22"/>
              </w:rPr>
            </w:pPr>
            <w:r w:rsidRPr="00886BE4">
              <w:rPr>
                <w:rFonts w:ascii="GHEA Grapalat" w:eastAsia="Arial Unicode MS" w:hAnsi="GHEA Grapalat"/>
                <w:sz w:val="22"/>
                <w:szCs w:val="22"/>
              </w:rPr>
              <w:t>4</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2D3A05" w14:textId="77777777" w:rsidR="00D67326" w:rsidRPr="00886BE4" w:rsidRDefault="00D67326" w:rsidP="00C300BB">
            <w:pPr>
              <w:snapToGrid w:val="0"/>
              <w:jc w:val="center"/>
              <w:rPr>
                <w:rFonts w:ascii="GHEA Grapalat" w:hAnsi="GHEA Grapalat"/>
                <w:sz w:val="22"/>
                <w:szCs w:val="22"/>
              </w:rPr>
            </w:pPr>
            <w:r w:rsidRPr="00886BE4">
              <w:rPr>
                <w:rFonts w:ascii="GHEA Grapalat" w:hAnsi="GHEA Grapalat" w:cs="Sylfaen"/>
                <w:sz w:val="22"/>
                <w:szCs w:val="22"/>
              </w:rPr>
              <w:t>Դիտողական</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17D970" w14:textId="77777777" w:rsidR="00D67326" w:rsidRPr="00886BE4" w:rsidRDefault="00D67326" w:rsidP="00C300BB">
            <w:pPr>
              <w:snapToGrid w:val="0"/>
              <w:jc w:val="center"/>
              <w:rPr>
                <w:rFonts w:ascii="GHEA Grapalat" w:eastAsia="Arial Unicode MS" w:hAnsi="GHEA Grapalat"/>
                <w:sz w:val="22"/>
                <w:szCs w:val="22"/>
              </w:rPr>
            </w:pPr>
          </w:p>
        </w:tc>
      </w:tr>
      <w:tr w:rsidR="00D67326" w:rsidRPr="00886BE4" w14:paraId="0FAECCF7" w14:textId="77777777" w:rsidTr="00D44669">
        <w:trPr>
          <w:trHeight w:val="712"/>
        </w:trPr>
        <w:tc>
          <w:tcPr>
            <w:tcW w:w="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91D6B7" w14:textId="4D5D2FBE" w:rsidR="00D67326" w:rsidRPr="00C20B4D" w:rsidRDefault="00D67326" w:rsidP="00736FE0">
            <w:pPr>
              <w:snapToGrid w:val="0"/>
              <w:jc w:val="center"/>
              <w:rPr>
                <w:rFonts w:ascii="GHEA Grapalat" w:eastAsia="Arial Unicode MS" w:hAnsi="GHEA Grapalat"/>
                <w:sz w:val="22"/>
                <w:szCs w:val="22"/>
                <w:lang w:val="ru-RU"/>
              </w:rPr>
            </w:pPr>
            <w:r w:rsidRPr="00886BE4">
              <w:rPr>
                <w:rFonts w:ascii="GHEA Grapalat" w:eastAsia="Arial Unicode MS" w:hAnsi="GHEA Grapalat"/>
                <w:sz w:val="22"/>
                <w:szCs w:val="22"/>
                <w:lang w:val="hy-AM"/>
              </w:rPr>
              <w:t>7</w:t>
            </w:r>
            <w:r w:rsidR="00C20B4D">
              <w:rPr>
                <w:rFonts w:ascii="GHEA Grapalat" w:eastAsia="Arial Unicode MS" w:hAnsi="GHEA Grapalat"/>
                <w:sz w:val="22"/>
                <w:szCs w:val="22"/>
                <w:lang w:val="ru-RU"/>
              </w:rPr>
              <w:t>)</w:t>
            </w:r>
          </w:p>
        </w:tc>
        <w:tc>
          <w:tcPr>
            <w:tcW w:w="5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E715B3" w14:textId="06380698" w:rsidR="00D67326" w:rsidRPr="00886BE4" w:rsidRDefault="00D67326" w:rsidP="0031499E">
            <w:pPr>
              <w:shd w:val="clear" w:color="000000" w:fill="FFFFFF"/>
              <w:snapToGrid w:val="0"/>
              <w:rPr>
                <w:rFonts w:ascii="GHEA Grapalat" w:hAnsi="GHEA Grapalat"/>
                <w:color w:val="000000"/>
                <w:sz w:val="22"/>
                <w:szCs w:val="22"/>
                <w:lang w:val="hy-AM"/>
              </w:rPr>
            </w:pPr>
            <w:r w:rsidRPr="00886BE4">
              <w:rPr>
                <w:rFonts w:ascii="GHEA Grapalat" w:hAnsi="GHEA Grapalat" w:cs="Sylfaen"/>
                <w:color w:val="000000"/>
                <w:sz w:val="22"/>
                <w:szCs w:val="22"/>
                <w:lang w:val="hy-AM"/>
              </w:rPr>
              <w:t>Սեղաններ</w:t>
            </w:r>
            <w:r w:rsidRPr="00886BE4">
              <w:rPr>
                <w:rFonts w:ascii="GHEA Grapalat" w:hAnsi="GHEA Grapalat"/>
                <w:color w:val="000000"/>
                <w:sz w:val="22"/>
                <w:szCs w:val="22"/>
                <w:lang w:val="hy-AM"/>
              </w:rPr>
              <w:t xml:space="preserve"> </w:t>
            </w:r>
            <w:r w:rsidRPr="00886BE4">
              <w:rPr>
                <w:rFonts w:ascii="GHEA Grapalat" w:hAnsi="GHEA Grapalat" w:cs="Sylfaen"/>
                <w:color w:val="000000"/>
                <w:sz w:val="22"/>
                <w:szCs w:val="22"/>
                <w:lang w:val="hy-AM"/>
              </w:rPr>
              <w:t>և</w:t>
            </w:r>
            <w:r w:rsidRPr="00886BE4">
              <w:rPr>
                <w:rFonts w:ascii="GHEA Grapalat" w:hAnsi="GHEA Grapalat"/>
                <w:color w:val="000000"/>
                <w:sz w:val="22"/>
                <w:szCs w:val="22"/>
                <w:lang w:val="hy-AM"/>
              </w:rPr>
              <w:t xml:space="preserve"> </w:t>
            </w:r>
            <w:r w:rsidRPr="00886BE4">
              <w:rPr>
                <w:rFonts w:ascii="GHEA Grapalat" w:hAnsi="GHEA Grapalat" w:cs="Sylfaen"/>
                <w:color w:val="000000"/>
                <w:sz w:val="22"/>
                <w:szCs w:val="22"/>
                <w:lang w:val="hy-AM"/>
              </w:rPr>
              <w:t>աթոռներ</w:t>
            </w:r>
            <w:r w:rsidRPr="008821F3">
              <w:rPr>
                <w:rFonts w:ascii="GHEA Grapalat" w:hAnsi="GHEA Grapalat" w:cs="Sylfaen"/>
                <w:color w:val="000000"/>
                <w:sz w:val="22"/>
                <w:szCs w:val="22"/>
                <w:lang w:val="hy-AM"/>
              </w:rPr>
              <w:t xml:space="preserve">` </w:t>
            </w:r>
            <w:r w:rsidR="0031499E" w:rsidRPr="008821F3">
              <w:rPr>
                <w:rFonts w:ascii="GHEA Grapalat" w:hAnsi="GHEA Grapalat" w:cs="Sylfaen"/>
                <w:color w:val="000000"/>
                <w:sz w:val="22"/>
                <w:szCs w:val="22"/>
                <w:lang w:val="hy-AM"/>
              </w:rPr>
              <w:t>ավագ բուժաշխատողի</w:t>
            </w:r>
            <w:r w:rsidRPr="00886BE4">
              <w:rPr>
                <w:rFonts w:ascii="GHEA Grapalat" w:hAnsi="GHEA Grapalat"/>
                <w:color w:val="000000"/>
                <w:sz w:val="22"/>
                <w:szCs w:val="22"/>
                <w:lang w:val="hy-AM"/>
              </w:rPr>
              <w:t xml:space="preserve">, </w:t>
            </w:r>
            <w:r w:rsidRPr="00886BE4">
              <w:rPr>
                <w:rFonts w:ascii="GHEA Grapalat" w:hAnsi="GHEA Grapalat" w:cs="Sylfaen"/>
                <w:color w:val="000000"/>
                <w:sz w:val="22"/>
                <w:szCs w:val="22"/>
                <w:lang w:val="hy-AM"/>
              </w:rPr>
              <w:t>բուժքրոջ</w:t>
            </w:r>
            <w:r w:rsidRPr="00886BE4">
              <w:rPr>
                <w:rFonts w:ascii="GHEA Grapalat" w:hAnsi="GHEA Grapalat"/>
                <w:color w:val="000000"/>
                <w:sz w:val="22"/>
                <w:szCs w:val="22"/>
                <w:lang w:val="hy-AM"/>
              </w:rPr>
              <w:t xml:space="preserve"> </w:t>
            </w:r>
            <w:r w:rsidRPr="00886BE4">
              <w:rPr>
                <w:rFonts w:ascii="GHEA Grapalat" w:hAnsi="GHEA Grapalat" w:cs="Sylfaen"/>
                <w:color w:val="000000"/>
                <w:sz w:val="22"/>
                <w:szCs w:val="22"/>
                <w:lang w:val="hy-AM"/>
              </w:rPr>
              <w:t>և</w:t>
            </w:r>
            <w:r w:rsidRPr="00886BE4">
              <w:rPr>
                <w:rFonts w:ascii="GHEA Grapalat" w:hAnsi="GHEA Grapalat"/>
                <w:color w:val="000000"/>
                <w:sz w:val="22"/>
                <w:szCs w:val="22"/>
                <w:lang w:val="hy-AM"/>
              </w:rPr>
              <w:t xml:space="preserve"> </w:t>
            </w:r>
            <w:r w:rsidRPr="00886BE4">
              <w:rPr>
                <w:rFonts w:ascii="GHEA Grapalat" w:hAnsi="GHEA Grapalat" w:cs="Sylfaen"/>
                <w:color w:val="000000"/>
                <w:sz w:val="22"/>
                <w:szCs w:val="22"/>
                <w:lang w:val="hy-AM"/>
              </w:rPr>
              <w:t>հիվանդների</w:t>
            </w:r>
            <w:r w:rsidRPr="00886BE4">
              <w:rPr>
                <w:rFonts w:ascii="GHEA Grapalat" w:hAnsi="GHEA Grapalat"/>
                <w:color w:val="000000"/>
                <w:sz w:val="22"/>
                <w:szCs w:val="22"/>
                <w:lang w:val="hy-AM"/>
              </w:rPr>
              <w:t xml:space="preserve"> </w:t>
            </w:r>
            <w:r w:rsidRPr="00886BE4">
              <w:rPr>
                <w:rFonts w:ascii="GHEA Grapalat" w:hAnsi="GHEA Grapalat" w:cs="Sylfaen"/>
                <w:color w:val="000000"/>
                <w:sz w:val="22"/>
                <w:szCs w:val="22"/>
                <w:lang w:val="hy-AM"/>
              </w:rPr>
              <w:t>համար</w:t>
            </w:r>
          </w:p>
        </w:tc>
        <w:tc>
          <w:tcPr>
            <w:tcW w:w="3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387175" w14:textId="77777777" w:rsidR="00D67326" w:rsidRPr="00886BE4" w:rsidRDefault="00D67326" w:rsidP="00C300BB">
            <w:pPr>
              <w:snapToGrid w:val="0"/>
              <w:jc w:val="center"/>
              <w:rPr>
                <w:rFonts w:ascii="GHEA Grapalat" w:hAnsi="GHEA Grapalat"/>
                <w:color w:val="000000"/>
                <w:sz w:val="22"/>
                <w:szCs w:val="22"/>
                <w:shd w:val="clear" w:color="000000" w:fill="FFFFFF"/>
                <w:lang w:val="hy-AM"/>
              </w:rPr>
            </w:pPr>
          </w:p>
        </w:tc>
        <w:tc>
          <w:tcPr>
            <w:tcW w:w="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6571E4" w14:textId="77777777" w:rsidR="00D67326" w:rsidRPr="00886BE4" w:rsidRDefault="00D67326" w:rsidP="00C300BB">
            <w:pPr>
              <w:snapToGrid w:val="0"/>
              <w:jc w:val="center"/>
              <w:rPr>
                <w:rFonts w:ascii="GHEA Grapalat" w:eastAsia="Arial Unicode MS" w:hAnsi="GHEA Grapalat"/>
                <w:sz w:val="22"/>
                <w:szCs w:val="22"/>
                <w:lang w:val="hy-AM"/>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CF103F" w14:textId="77777777" w:rsidR="00D67326" w:rsidRPr="00886BE4" w:rsidRDefault="00D67326" w:rsidP="00C300BB">
            <w:pPr>
              <w:snapToGrid w:val="0"/>
              <w:jc w:val="center"/>
              <w:rPr>
                <w:rFonts w:ascii="GHEA Grapalat" w:eastAsia="Arial Unicode MS" w:hAnsi="GHEA Grapalat"/>
                <w:sz w:val="22"/>
                <w:szCs w:val="22"/>
                <w:lang w:val="hy-AM"/>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AF0140" w14:textId="77777777" w:rsidR="00D67326" w:rsidRPr="00886BE4" w:rsidRDefault="00D67326" w:rsidP="00C300BB">
            <w:pPr>
              <w:snapToGrid w:val="0"/>
              <w:jc w:val="center"/>
              <w:rPr>
                <w:rFonts w:ascii="GHEA Grapalat" w:eastAsia="Arial Unicode MS" w:hAnsi="GHEA Grapalat"/>
                <w:sz w:val="22"/>
                <w:szCs w:val="22"/>
                <w:lang w:val="hy-AM"/>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CFCF36" w14:textId="77777777" w:rsidR="00D67326" w:rsidRPr="00886BE4" w:rsidRDefault="00D67326" w:rsidP="00C300BB">
            <w:pPr>
              <w:snapToGrid w:val="0"/>
              <w:jc w:val="center"/>
              <w:rPr>
                <w:rFonts w:ascii="GHEA Grapalat" w:eastAsia="Arial Unicode MS" w:hAnsi="GHEA Grapalat"/>
                <w:sz w:val="22"/>
                <w:szCs w:val="22"/>
              </w:rPr>
            </w:pPr>
            <w:r w:rsidRPr="00886BE4">
              <w:rPr>
                <w:rFonts w:ascii="GHEA Grapalat" w:eastAsia="Arial Unicode MS" w:hAnsi="GHEA Grapalat"/>
                <w:sz w:val="22"/>
                <w:szCs w:val="22"/>
              </w:rPr>
              <w:t>0,5</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4D3817" w14:textId="77777777" w:rsidR="00D67326" w:rsidRPr="00886BE4" w:rsidRDefault="00D67326" w:rsidP="00C300BB">
            <w:pPr>
              <w:snapToGrid w:val="0"/>
              <w:jc w:val="center"/>
              <w:rPr>
                <w:rFonts w:ascii="GHEA Grapalat" w:hAnsi="GHEA Grapalat"/>
                <w:sz w:val="22"/>
                <w:szCs w:val="22"/>
              </w:rPr>
            </w:pPr>
            <w:r w:rsidRPr="00886BE4">
              <w:rPr>
                <w:rFonts w:ascii="GHEA Grapalat" w:hAnsi="GHEA Grapalat" w:cs="Sylfaen"/>
                <w:sz w:val="22"/>
                <w:szCs w:val="22"/>
              </w:rPr>
              <w:t>Դիտողական</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6D8C5F" w14:textId="77777777" w:rsidR="00D67326" w:rsidRPr="00886BE4" w:rsidRDefault="00D67326" w:rsidP="00C300BB">
            <w:pPr>
              <w:snapToGrid w:val="0"/>
              <w:jc w:val="center"/>
              <w:rPr>
                <w:rFonts w:ascii="GHEA Grapalat" w:eastAsia="Arial Unicode MS" w:hAnsi="GHEA Grapalat"/>
                <w:sz w:val="22"/>
                <w:szCs w:val="22"/>
              </w:rPr>
            </w:pPr>
          </w:p>
        </w:tc>
      </w:tr>
      <w:tr w:rsidR="00D67326" w:rsidRPr="00886BE4" w14:paraId="056E157F" w14:textId="77777777" w:rsidTr="00D44669">
        <w:trPr>
          <w:trHeight w:val="721"/>
        </w:trPr>
        <w:tc>
          <w:tcPr>
            <w:tcW w:w="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F9D8E7" w14:textId="0AFD5A67" w:rsidR="00D67326" w:rsidRPr="00C20B4D" w:rsidRDefault="00D67326" w:rsidP="00736FE0">
            <w:pPr>
              <w:snapToGrid w:val="0"/>
              <w:jc w:val="center"/>
              <w:rPr>
                <w:rFonts w:ascii="GHEA Grapalat" w:eastAsia="Arial Unicode MS" w:hAnsi="GHEA Grapalat"/>
                <w:sz w:val="22"/>
                <w:szCs w:val="22"/>
                <w:lang w:val="ru-RU"/>
              </w:rPr>
            </w:pPr>
            <w:r w:rsidRPr="00886BE4">
              <w:rPr>
                <w:rFonts w:ascii="GHEA Grapalat" w:eastAsia="Arial Unicode MS" w:hAnsi="GHEA Grapalat"/>
                <w:sz w:val="22"/>
                <w:szCs w:val="22"/>
                <w:lang w:val="hy-AM"/>
              </w:rPr>
              <w:t>8</w:t>
            </w:r>
            <w:r w:rsidR="00C20B4D">
              <w:rPr>
                <w:rFonts w:ascii="GHEA Grapalat" w:eastAsia="Arial Unicode MS" w:hAnsi="GHEA Grapalat"/>
                <w:sz w:val="22"/>
                <w:szCs w:val="22"/>
                <w:lang w:val="ru-RU"/>
              </w:rPr>
              <w:t>)</w:t>
            </w:r>
          </w:p>
        </w:tc>
        <w:tc>
          <w:tcPr>
            <w:tcW w:w="5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02E018" w14:textId="77777777" w:rsidR="00D67326" w:rsidRPr="00886BE4" w:rsidRDefault="00D67326" w:rsidP="00C300BB">
            <w:pPr>
              <w:shd w:val="clear" w:color="000000" w:fill="FFFFFF"/>
              <w:snapToGrid w:val="0"/>
              <w:rPr>
                <w:rFonts w:ascii="GHEA Grapalat" w:hAnsi="GHEA Grapalat"/>
                <w:color w:val="000000"/>
                <w:sz w:val="22"/>
                <w:szCs w:val="22"/>
                <w:lang w:val="hy-AM"/>
              </w:rPr>
            </w:pPr>
            <w:r w:rsidRPr="00886BE4">
              <w:rPr>
                <w:rFonts w:ascii="GHEA Grapalat" w:hAnsi="GHEA Grapalat" w:cs="Sylfaen"/>
                <w:color w:val="000000"/>
                <w:sz w:val="22"/>
                <w:szCs w:val="22"/>
                <w:lang w:val="hy-AM"/>
              </w:rPr>
              <w:t>Պահարան</w:t>
            </w:r>
            <w:r w:rsidRPr="00886BE4">
              <w:rPr>
                <w:rFonts w:ascii="GHEA Grapalat" w:hAnsi="GHEA Grapalat"/>
                <w:color w:val="000000"/>
                <w:sz w:val="22"/>
                <w:szCs w:val="22"/>
                <w:lang w:val="hy-AM"/>
              </w:rPr>
              <w:t xml:space="preserve">` </w:t>
            </w:r>
            <w:r w:rsidRPr="00886BE4">
              <w:rPr>
                <w:rFonts w:ascii="GHEA Grapalat" w:hAnsi="GHEA Grapalat" w:cs="Sylfaen"/>
                <w:color w:val="000000"/>
                <w:sz w:val="22"/>
                <w:szCs w:val="22"/>
                <w:lang w:val="hy-AM"/>
              </w:rPr>
              <w:t>բժշկական</w:t>
            </w:r>
            <w:r w:rsidRPr="00886BE4">
              <w:rPr>
                <w:rFonts w:ascii="GHEA Grapalat" w:hAnsi="GHEA Grapalat"/>
                <w:color w:val="000000"/>
                <w:sz w:val="22"/>
                <w:szCs w:val="22"/>
                <w:lang w:val="hy-AM"/>
              </w:rPr>
              <w:t xml:space="preserve"> </w:t>
            </w:r>
            <w:r w:rsidRPr="00886BE4">
              <w:rPr>
                <w:rFonts w:ascii="GHEA Grapalat" w:hAnsi="GHEA Grapalat" w:cs="Sylfaen"/>
                <w:color w:val="000000"/>
                <w:sz w:val="22"/>
                <w:szCs w:val="22"/>
                <w:lang w:val="hy-AM"/>
              </w:rPr>
              <w:t>փաստաթղթերի</w:t>
            </w:r>
            <w:r w:rsidRPr="00886BE4">
              <w:rPr>
                <w:rFonts w:ascii="GHEA Grapalat" w:hAnsi="GHEA Grapalat"/>
                <w:color w:val="000000"/>
                <w:sz w:val="22"/>
                <w:szCs w:val="22"/>
                <w:lang w:val="hy-AM"/>
              </w:rPr>
              <w:t xml:space="preserve"> </w:t>
            </w:r>
            <w:r w:rsidRPr="00886BE4">
              <w:rPr>
                <w:rFonts w:ascii="GHEA Grapalat" w:hAnsi="GHEA Grapalat" w:cs="Sylfaen"/>
                <w:color w:val="000000"/>
                <w:sz w:val="22"/>
                <w:szCs w:val="22"/>
                <w:lang w:val="hy-AM"/>
              </w:rPr>
              <w:t>պահպանման</w:t>
            </w:r>
            <w:r w:rsidRPr="00886BE4">
              <w:rPr>
                <w:rFonts w:ascii="GHEA Grapalat" w:hAnsi="GHEA Grapalat"/>
                <w:color w:val="000000"/>
                <w:sz w:val="22"/>
                <w:szCs w:val="22"/>
                <w:lang w:val="hy-AM"/>
              </w:rPr>
              <w:t xml:space="preserve"> </w:t>
            </w:r>
            <w:r w:rsidRPr="00886BE4">
              <w:rPr>
                <w:rFonts w:ascii="GHEA Grapalat" w:hAnsi="GHEA Grapalat" w:cs="Sylfaen"/>
                <w:color w:val="000000"/>
                <w:sz w:val="22"/>
                <w:szCs w:val="22"/>
                <w:lang w:val="hy-AM"/>
              </w:rPr>
              <w:t>համար</w:t>
            </w:r>
          </w:p>
        </w:tc>
        <w:tc>
          <w:tcPr>
            <w:tcW w:w="3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5BF22D" w14:textId="77777777" w:rsidR="00D67326" w:rsidRPr="00886BE4" w:rsidRDefault="00D67326" w:rsidP="00C300BB">
            <w:pPr>
              <w:snapToGrid w:val="0"/>
              <w:jc w:val="center"/>
              <w:rPr>
                <w:rFonts w:ascii="GHEA Grapalat" w:hAnsi="GHEA Grapalat"/>
                <w:color w:val="000000"/>
                <w:sz w:val="22"/>
                <w:szCs w:val="22"/>
                <w:shd w:val="clear" w:color="000000" w:fill="FFFFFF"/>
                <w:lang w:val="hy-AM"/>
              </w:rPr>
            </w:pPr>
          </w:p>
        </w:tc>
        <w:tc>
          <w:tcPr>
            <w:tcW w:w="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66931F" w14:textId="77777777" w:rsidR="00D67326" w:rsidRPr="00886BE4" w:rsidRDefault="00D67326" w:rsidP="00C300BB">
            <w:pPr>
              <w:snapToGrid w:val="0"/>
              <w:jc w:val="center"/>
              <w:rPr>
                <w:rFonts w:ascii="GHEA Grapalat" w:eastAsia="Arial Unicode MS" w:hAnsi="GHEA Grapalat"/>
                <w:sz w:val="22"/>
                <w:szCs w:val="22"/>
                <w:lang w:val="hy-AM"/>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26DFE2" w14:textId="77777777" w:rsidR="00D67326" w:rsidRPr="00886BE4" w:rsidRDefault="00D67326" w:rsidP="00C300BB">
            <w:pPr>
              <w:snapToGrid w:val="0"/>
              <w:jc w:val="center"/>
              <w:rPr>
                <w:rFonts w:ascii="GHEA Grapalat" w:eastAsia="Arial Unicode MS" w:hAnsi="GHEA Grapalat"/>
                <w:sz w:val="22"/>
                <w:szCs w:val="22"/>
                <w:lang w:val="hy-AM"/>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67AFD9" w14:textId="77777777" w:rsidR="00D67326" w:rsidRPr="00886BE4" w:rsidRDefault="00D67326" w:rsidP="00C300BB">
            <w:pPr>
              <w:snapToGrid w:val="0"/>
              <w:jc w:val="center"/>
              <w:rPr>
                <w:rFonts w:ascii="GHEA Grapalat" w:eastAsia="Arial Unicode MS" w:hAnsi="GHEA Grapalat"/>
                <w:sz w:val="22"/>
                <w:szCs w:val="22"/>
                <w:lang w:val="hy-AM"/>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D2145C" w14:textId="77777777" w:rsidR="00D67326" w:rsidRPr="00886BE4" w:rsidRDefault="00D67326" w:rsidP="00C300BB">
            <w:pPr>
              <w:snapToGrid w:val="0"/>
              <w:jc w:val="center"/>
              <w:rPr>
                <w:rFonts w:ascii="GHEA Grapalat" w:eastAsia="Arial Unicode MS" w:hAnsi="GHEA Grapalat"/>
                <w:sz w:val="22"/>
                <w:szCs w:val="22"/>
              </w:rPr>
            </w:pPr>
            <w:r w:rsidRPr="00886BE4">
              <w:rPr>
                <w:rFonts w:ascii="GHEA Grapalat" w:eastAsia="Arial Unicode MS" w:hAnsi="GHEA Grapalat"/>
                <w:sz w:val="22"/>
                <w:szCs w:val="22"/>
              </w:rPr>
              <w:t>0,25</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64096E" w14:textId="77777777" w:rsidR="00D67326" w:rsidRPr="00886BE4" w:rsidRDefault="00D67326" w:rsidP="00C300BB">
            <w:pPr>
              <w:snapToGrid w:val="0"/>
              <w:jc w:val="center"/>
              <w:rPr>
                <w:rFonts w:ascii="GHEA Grapalat" w:hAnsi="GHEA Grapalat"/>
                <w:sz w:val="22"/>
                <w:szCs w:val="22"/>
              </w:rPr>
            </w:pPr>
            <w:r w:rsidRPr="00886BE4">
              <w:rPr>
                <w:rFonts w:ascii="GHEA Grapalat" w:hAnsi="GHEA Grapalat" w:cs="Sylfaen"/>
                <w:sz w:val="22"/>
                <w:szCs w:val="22"/>
              </w:rPr>
              <w:t>Դիտողական</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CA8C1D" w14:textId="77777777" w:rsidR="00D67326" w:rsidRPr="00886BE4" w:rsidRDefault="00D67326" w:rsidP="00C300BB">
            <w:pPr>
              <w:snapToGrid w:val="0"/>
              <w:jc w:val="center"/>
              <w:rPr>
                <w:rFonts w:ascii="GHEA Grapalat" w:eastAsia="Arial Unicode MS" w:hAnsi="GHEA Grapalat"/>
                <w:sz w:val="22"/>
                <w:szCs w:val="22"/>
              </w:rPr>
            </w:pPr>
          </w:p>
        </w:tc>
      </w:tr>
      <w:tr w:rsidR="00D67326" w:rsidRPr="00886BE4" w14:paraId="5446DD9B" w14:textId="77777777" w:rsidTr="00D44669">
        <w:trPr>
          <w:trHeight w:val="557"/>
        </w:trPr>
        <w:tc>
          <w:tcPr>
            <w:tcW w:w="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3B5E42" w14:textId="35908448" w:rsidR="00D67326" w:rsidRPr="00260040" w:rsidRDefault="00D67326" w:rsidP="00736FE0">
            <w:pPr>
              <w:snapToGrid w:val="0"/>
              <w:jc w:val="center"/>
              <w:rPr>
                <w:rFonts w:ascii="GHEA Grapalat" w:eastAsia="Arial Unicode MS" w:hAnsi="GHEA Grapalat"/>
                <w:sz w:val="22"/>
                <w:szCs w:val="22"/>
                <w:lang w:val="ru-RU"/>
              </w:rPr>
            </w:pPr>
            <w:r w:rsidRPr="00886BE4">
              <w:rPr>
                <w:rFonts w:ascii="GHEA Grapalat" w:eastAsia="Arial Unicode MS" w:hAnsi="GHEA Grapalat"/>
                <w:sz w:val="22"/>
                <w:szCs w:val="22"/>
                <w:lang w:val="hy-AM"/>
              </w:rPr>
              <w:t>9</w:t>
            </w:r>
            <w:r w:rsidR="00260040">
              <w:rPr>
                <w:rFonts w:ascii="GHEA Grapalat" w:eastAsia="Arial Unicode MS" w:hAnsi="GHEA Grapalat"/>
                <w:sz w:val="22"/>
                <w:szCs w:val="22"/>
                <w:lang w:val="ru-RU"/>
              </w:rPr>
              <w:t>)</w:t>
            </w:r>
          </w:p>
        </w:tc>
        <w:tc>
          <w:tcPr>
            <w:tcW w:w="5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9C01DC" w14:textId="77777777" w:rsidR="00D67326" w:rsidRPr="00886BE4" w:rsidRDefault="00D67326" w:rsidP="00C300BB">
            <w:pPr>
              <w:shd w:val="clear" w:color="000000" w:fill="FFFFFF"/>
              <w:snapToGrid w:val="0"/>
              <w:rPr>
                <w:rFonts w:ascii="GHEA Grapalat" w:hAnsi="GHEA Grapalat"/>
                <w:color w:val="000000"/>
                <w:sz w:val="22"/>
                <w:szCs w:val="22"/>
              </w:rPr>
            </w:pPr>
            <w:r w:rsidRPr="00886BE4">
              <w:rPr>
                <w:rFonts w:ascii="GHEA Grapalat" w:hAnsi="GHEA Grapalat" w:cs="Sylfaen"/>
                <w:color w:val="000000"/>
                <w:sz w:val="22"/>
                <w:szCs w:val="22"/>
              </w:rPr>
              <w:t>Բժշկական</w:t>
            </w:r>
            <w:r w:rsidRPr="00886BE4">
              <w:rPr>
                <w:rFonts w:ascii="GHEA Grapalat" w:hAnsi="GHEA Grapalat"/>
                <w:color w:val="000000"/>
                <w:sz w:val="22"/>
                <w:szCs w:val="22"/>
              </w:rPr>
              <w:t xml:space="preserve"> </w:t>
            </w:r>
            <w:r w:rsidRPr="00886BE4">
              <w:rPr>
                <w:rFonts w:ascii="GHEA Grapalat" w:hAnsi="GHEA Grapalat" w:cs="Sylfaen"/>
                <w:color w:val="000000"/>
                <w:sz w:val="22"/>
                <w:szCs w:val="22"/>
              </w:rPr>
              <w:t>պահարան</w:t>
            </w:r>
          </w:p>
        </w:tc>
        <w:tc>
          <w:tcPr>
            <w:tcW w:w="3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0046BC" w14:textId="77777777" w:rsidR="00D67326" w:rsidRPr="00886BE4" w:rsidRDefault="00D67326" w:rsidP="00C300BB">
            <w:pPr>
              <w:snapToGrid w:val="0"/>
              <w:jc w:val="center"/>
              <w:rPr>
                <w:rFonts w:ascii="GHEA Grapalat" w:hAnsi="GHEA Grapalat"/>
                <w:color w:val="000000"/>
                <w:sz w:val="22"/>
                <w:szCs w:val="22"/>
                <w:shd w:val="clear" w:color="000000" w:fill="FFFFFF"/>
              </w:rPr>
            </w:pPr>
          </w:p>
        </w:tc>
        <w:tc>
          <w:tcPr>
            <w:tcW w:w="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A69721" w14:textId="77777777" w:rsidR="00D67326" w:rsidRPr="00886BE4" w:rsidRDefault="00D67326" w:rsidP="00C300BB">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009824" w14:textId="77777777" w:rsidR="00D67326" w:rsidRPr="00886BE4" w:rsidRDefault="00D67326" w:rsidP="00C300BB">
            <w:pPr>
              <w:snapToGrid w:val="0"/>
              <w:jc w:val="center"/>
              <w:rPr>
                <w:rFonts w:ascii="GHEA Grapalat" w:eastAsia="Arial Unicode MS" w:hAnsi="GHEA Grapalat"/>
                <w:sz w:val="22"/>
                <w:szCs w:val="22"/>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D97E09" w14:textId="77777777" w:rsidR="00D67326" w:rsidRPr="00886BE4" w:rsidRDefault="00D67326" w:rsidP="00C300BB">
            <w:pPr>
              <w:snapToGrid w:val="0"/>
              <w:jc w:val="center"/>
              <w:rPr>
                <w:rFonts w:ascii="GHEA Grapalat" w:eastAsia="Arial Unicode MS" w:hAnsi="GHEA Grapalat"/>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C4FAC3" w14:textId="77777777" w:rsidR="00D67326" w:rsidRPr="00886BE4" w:rsidRDefault="00D67326" w:rsidP="00C300BB">
            <w:pPr>
              <w:snapToGrid w:val="0"/>
              <w:jc w:val="center"/>
              <w:rPr>
                <w:rFonts w:ascii="GHEA Grapalat" w:eastAsia="Arial Unicode MS" w:hAnsi="GHEA Grapalat"/>
                <w:sz w:val="22"/>
                <w:szCs w:val="22"/>
              </w:rPr>
            </w:pPr>
            <w:r w:rsidRPr="00886BE4">
              <w:rPr>
                <w:rFonts w:ascii="GHEA Grapalat" w:eastAsia="Arial Unicode MS" w:hAnsi="GHEA Grapalat"/>
                <w:sz w:val="22"/>
                <w:szCs w:val="22"/>
              </w:rPr>
              <w:t>0,25</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D4B5FF" w14:textId="77777777" w:rsidR="00D67326" w:rsidRPr="00886BE4" w:rsidRDefault="00D67326" w:rsidP="00C300BB">
            <w:pPr>
              <w:snapToGrid w:val="0"/>
              <w:jc w:val="center"/>
              <w:rPr>
                <w:rFonts w:ascii="GHEA Grapalat" w:hAnsi="GHEA Grapalat"/>
                <w:sz w:val="22"/>
                <w:szCs w:val="22"/>
              </w:rPr>
            </w:pPr>
            <w:r w:rsidRPr="00886BE4">
              <w:rPr>
                <w:rFonts w:ascii="GHEA Grapalat" w:hAnsi="GHEA Grapalat" w:cs="Sylfaen"/>
                <w:sz w:val="22"/>
                <w:szCs w:val="22"/>
              </w:rPr>
              <w:t>Դիտողական</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6E974" w14:textId="77777777" w:rsidR="00D67326" w:rsidRPr="00886BE4" w:rsidRDefault="00D67326" w:rsidP="00C300BB">
            <w:pPr>
              <w:snapToGrid w:val="0"/>
              <w:jc w:val="center"/>
              <w:rPr>
                <w:rFonts w:ascii="GHEA Grapalat" w:eastAsia="Arial Unicode MS" w:hAnsi="GHEA Grapalat"/>
                <w:sz w:val="22"/>
                <w:szCs w:val="22"/>
              </w:rPr>
            </w:pPr>
          </w:p>
        </w:tc>
      </w:tr>
      <w:tr w:rsidR="00D67326" w:rsidRPr="00886BE4" w14:paraId="6AB56A8F" w14:textId="77777777" w:rsidTr="00D44669">
        <w:trPr>
          <w:trHeight w:val="551"/>
        </w:trPr>
        <w:tc>
          <w:tcPr>
            <w:tcW w:w="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B074AD" w14:textId="042F83D8" w:rsidR="00D67326" w:rsidRPr="00260040" w:rsidRDefault="00D67326" w:rsidP="00736FE0">
            <w:pPr>
              <w:snapToGrid w:val="0"/>
              <w:jc w:val="center"/>
              <w:rPr>
                <w:rFonts w:ascii="GHEA Grapalat" w:eastAsia="Arial Unicode MS" w:hAnsi="GHEA Grapalat"/>
                <w:sz w:val="22"/>
                <w:szCs w:val="22"/>
                <w:lang w:val="ru-RU"/>
              </w:rPr>
            </w:pPr>
            <w:r w:rsidRPr="00886BE4">
              <w:rPr>
                <w:rFonts w:ascii="GHEA Grapalat" w:eastAsia="Arial Unicode MS" w:hAnsi="GHEA Grapalat"/>
                <w:sz w:val="22"/>
                <w:szCs w:val="22"/>
              </w:rPr>
              <w:t>10</w:t>
            </w:r>
            <w:r w:rsidR="00260040">
              <w:rPr>
                <w:rFonts w:ascii="GHEA Grapalat" w:eastAsia="Arial Unicode MS" w:hAnsi="GHEA Grapalat"/>
                <w:sz w:val="22"/>
                <w:szCs w:val="22"/>
                <w:lang w:val="ru-RU"/>
              </w:rPr>
              <w:t>)</w:t>
            </w:r>
          </w:p>
        </w:tc>
        <w:tc>
          <w:tcPr>
            <w:tcW w:w="5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78E3DF" w14:textId="77777777" w:rsidR="00D67326" w:rsidRPr="00886BE4" w:rsidRDefault="00D67326" w:rsidP="00C300BB">
            <w:pPr>
              <w:shd w:val="clear" w:color="000000" w:fill="FFFFFF"/>
              <w:snapToGrid w:val="0"/>
              <w:rPr>
                <w:rFonts w:ascii="GHEA Grapalat" w:hAnsi="GHEA Grapalat"/>
                <w:color w:val="000000"/>
                <w:sz w:val="22"/>
                <w:szCs w:val="22"/>
              </w:rPr>
            </w:pPr>
            <w:r w:rsidRPr="00886BE4">
              <w:rPr>
                <w:rFonts w:ascii="GHEA Grapalat" w:hAnsi="GHEA Grapalat" w:cs="Sylfaen"/>
                <w:color w:val="000000"/>
                <w:sz w:val="22"/>
                <w:szCs w:val="22"/>
              </w:rPr>
              <w:t>Բժշկական</w:t>
            </w:r>
            <w:r w:rsidRPr="00886BE4">
              <w:rPr>
                <w:rFonts w:ascii="GHEA Grapalat" w:hAnsi="GHEA Grapalat"/>
                <w:color w:val="000000"/>
                <w:sz w:val="22"/>
                <w:szCs w:val="22"/>
              </w:rPr>
              <w:t xml:space="preserve"> </w:t>
            </w:r>
            <w:r w:rsidRPr="00886BE4">
              <w:rPr>
                <w:rFonts w:ascii="GHEA Grapalat" w:hAnsi="GHEA Grapalat" w:cs="Sylfaen"/>
                <w:color w:val="000000"/>
                <w:sz w:val="22"/>
                <w:szCs w:val="22"/>
              </w:rPr>
              <w:t>զննման</w:t>
            </w:r>
            <w:r w:rsidRPr="00886BE4">
              <w:rPr>
                <w:rFonts w:ascii="GHEA Grapalat" w:hAnsi="GHEA Grapalat"/>
                <w:color w:val="000000"/>
                <w:sz w:val="22"/>
                <w:szCs w:val="22"/>
              </w:rPr>
              <w:t xml:space="preserve"> </w:t>
            </w:r>
            <w:r w:rsidRPr="00886BE4">
              <w:rPr>
                <w:rFonts w:ascii="GHEA Grapalat" w:hAnsi="GHEA Grapalat" w:cs="Sylfaen"/>
                <w:color w:val="000000"/>
                <w:sz w:val="22"/>
                <w:szCs w:val="22"/>
              </w:rPr>
              <w:t>թախտ</w:t>
            </w:r>
          </w:p>
        </w:tc>
        <w:tc>
          <w:tcPr>
            <w:tcW w:w="3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CA9F60" w14:textId="77777777" w:rsidR="00D67326" w:rsidRPr="00886BE4" w:rsidRDefault="00D67326" w:rsidP="00C300BB">
            <w:pPr>
              <w:snapToGrid w:val="0"/>
              <w:jc w:val="center"/>
              <w:rPr>
                <w:rFonts w:ascii="GHEA Grapalat" w:hAnsi="GHEA Grapalat"/>
                <w:color w:val="000000"/>
                <w:sz w:val="22"/>
                <w:szCs w:val="22"/>
                <w:shd w:val="clear" w:color="000000" w:fill="FFFFFF"/>
              </w:rPr>
            </w:pPr>
          </w:p>
        </w:tc>
        <w:tc>
          <w:tcPr>
            <w:tcW w:w="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511D02" w14:textId="77777777" w:rsidR="00D67326" w:rsidRPr="00886BE4" w:rsidRDefault="00D67326" w:rsidP="00C300BB">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D2CEBC" w14:textId="77777777" w:rsidR="00D67326" w:rsidRPr="00886BE4" w:rsidRDefault="00D67326" w:rsidP="00C300BB">
            <w:pPr>
              <w:snapToGrid w:val="0"/>
              <w:jc w:val="center"/>
              <w:rPr>
                <w:rFonts w:ascii="GHEA Grapalat" w:eastAsia="Arial Unicode MS" w:hAnsi="GHEA Grapalat"/>
                <w:sz w:val="22"/>
                <w:szCs w:val="22"/>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51E9A0" w14:textId="77777777" w:rsidR="00D67326" w:rsidRPr="00886BE4" w:rsidRDefault="00D67326" w:rsidP="00C300BB">
            <w:pPr>
              <w:snapToGrid w:val="0"/>
              <w:jc w:val="center"/>
              <w:rPr>
                <w:rFonts w:ascii="GHEA Grapalat" w:eastAsia="Arial Unicode MS" w:hAnsi="GHEA Grapalat"/>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C651B" w14:textId="77777777" w:rsidR="00D67326" w:rsidRPr="00886BE4" w:rsidRDefault="00D67326" w:rsidP="00C300BB">
            <w:pPr>
              <w:snapToGrid w:val="0"/>
              <w:jc w:val="center"/>
              <w:rPr>
                <w:rFonts w:ascii="GHEA Grapalat" w:eastAsia="Arial Unicode MS" w:hAnsi="GHEA Grapalat"/>
                <w:sz w:val="22"/>
                <w:szCs w:val="22"/>
              </w:rPr>
            </w:pPr>
            <w:r w:rsidRPr="00886BE4">
              <w:rPr>
                <w:rFonts w:ascii="GHEA Grapalat" w:eastAsia="Arial Unicode MS" w:hAnsi="GHEA Grapalat"/>
                <w:sz w:val="22"/>
                <w:szCs w:val="22"/>
              </w:rPr>
              <w:t>0,5</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3FAFAD" w14:textId="77777777" w:rsidR="00D67326" w:rsidRPr="00886BE4" w:rsidRDefault="00D67326" w:rsidP="00C300BB">
            <w:pPr>
              <w:snapToGrid w:val="0"/>
              <w:jc w:val="center"/>
              <w:rPr>
                <w:rFonts w:ascii="GHEA Grapalat" w:hAnsi="GHEA Grapalat"/>
                <w:sz w:val="22"/>
                <w:szCs w:val="22"/>
              </w:rPr>
            </w:pPr>
            <w:r w:rsidRPr="00886BE4">
              <w:rPr>
                <w:rFonts w:ascii="GHEA Grapalat" w:hAnsi="GHEA Grapalat" w:cs="Sylfaen"/>
                <w:sz w:val="22"/>
                <w:szCs w:val="22"/>
              </w:rPr>
              <w:t>Դիտողական</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4344DB" w14:textId="77777777" w:rsidR="00D67326" w:rsidRPr="00886BE4" w:rsidRDefault="00D67326" w:rsidP="00C300BB">
            <w:pPr>
              <w:snapToGrid w:val="0"/>
              <w:jc w:val="center"/>
              <w:rPr>
                <w:rFonts w:ascii="GHEA Grapalat" w:eastAsia="Arial Unicode MS" w:hAnsi="GHEA Grapalat"/>
                <w:sz w:val="22"/>
                <w:szCs w:val="22"/>
              </w:rPr>
            </w:pPr>
          </w:p>
        </w:tc>
      </w:tr>
      <w:tr w:rsidR="00462F28" w:rsidRPr="00886BE4" w14:paraId="668D39AB" w14:textId="77777777" w:rsidTr="00D44669">
        <w:trPr>
          <w:trHeight w:val="551"/>
        </w:trPr>
        <w:tc>
          <w:tcPr>
            <w:tcW w:w="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B2818F" w14:textId="2DE1B47C" w:rsidR="00462F28" w:rsidRPr="00886BE4" w:rsidRDefault="00462F28" w:rsidP="00736FE0">
            <w:pPr>
              <w:snapToGrid w:val="0"/>
              <w:jc w:val="center"/>
              <w:rPr>
                <w:rFonts w:ascii="GHEA Grapalat" w:eastAsia="Arial Unicode MS" w:hAnsi="GHEA Grapalat"/>
                <w:sz w:val="22"/>
                <w:szCs w:val="22"/>
                <w:lang w:val="ru-RU"/>
              </w:rPr>
            </w:pPr>
            <w:r w:rsidRPr="00886BE4">
              <w:rPr>
                <w:rFonts w:ascii="GHEA Grapalat" w:eastAsia="Arial Unicode MS" w:hAnsi="GHEA Grapalat"/>
                <w:sz w:val="22"/>
                <w:szCs w:val="22"/>
                <w:lang w:val="ru-RU"/>
              </w:rPr>
              <w:t>11</w:t>
            </w:r>
            <w:r w:rsidR="00260040">
              <w:rPr>
                <w:rFonts w:ascii="GHEA Grapalat" w:eastAsia="Arial Unicode MS" w:hAnsi="GHEA Grapalat"/>
                <w:sz w:val="22"/>
                <w:szCs w:val="22"/>
                <w:lang w:val="ru-RU"/>
              </w:rPr>
              <w:t>)</w:t>
            </w:r>
          </w:p>
        </w:tc>
        <w:tc>
          <w:tcPr>
            <w:tcW w:w="5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2113EF" w14:textId="6A0B6789" w:rsidR="00462F28" w:rsidRPr="00886BE4" w:rsidRDefault="00462F28" w:rsidP="00462F28">
            <w:pPr>
              <w:shd w:val="clear" w:color="000000" w:fill="FFFFFF"/>
              <w:snapToGrid w:val="0"/>
              <w:rPr>
                <w:rFonts w:ascii="GHEA Grapalat" w:hAnsi="GHEA Grapalat" w:cs="Sylfaen"/>
                <w:color w:val="000000"/>
                <w:sz w:val="22"/>
                <w:szCs w:val="22"/>
              </w:rPr>
            </w:pPr>
            <w:r w:rsidRPr="00886BE4">
              <w:rPr>
                <w:rFonts w:ascii="GHEA Grapalat" w:hAnsi="GHEA Grapalat"/>
                <w:color w:val="000000"/>
                <w:sz w:val="22"/>
                <w:szCs w:val="22"/>
                <w:shd w:val="clear" w:color="auto" w:fill="FFFFFF"/>
              </w:rPr>
              <w:t>Ախտահանման ենթակա բժշկական սեղան</w:t>
            </w:r>
          </w:p>
        </w:tc>
        <w:tc>
          <w:tcPr>
            <w:tcW w:w="3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066827" w14:textId="77777777" w:rsidR="00462F28" w:rsidRPr="00886BE4" w:rsidRDefault="00462F28" w:rsidP="00462F28">
            <w:pPr>
              <w:snapToGrid w:val="0"/>
              <w:jc w:val="center"/>
              <w:rPr>
                <w:rFonts w:ascii="GHEA Grapalat" w:hAnsi="GHEA Grapalat"/>
                <w:color w:val="000000"/>
                <w:sz w:val="22"/>
                <w:szCs w:val="22"/>
                <w:shd w:val="clear" w:color="000000" w:fill="FFFFFF"/>
              </w:rPr>
            </w:pPr>
          </w:p>
        </w:tc>
        <w:tc>
          <w:tcPr>
            <w:tcW w:w="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D68014" w14:textId="77777777" w:rsidR="00462F28" w:rsidRPr="00886BE4" w:rsidRDefault="00462F28" w:rsidP="00462F28">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FC45ED" w14:textId="77777777" w:rsidR="00462F28" w:rsidRPr="00886BE4" w:rsidRDefault="00462F28" w:rsidP="00462F28">
            <w:pPr>
              <w:snapToGrid w:val="0"/>
              <w:jc w:val="center"/>
              <w:rPr>
                <w:rFonts w:ascii="GHEA Grapalat" w:eastAsia="Arial Unicode MS" w:hAnsi="GHEA Grapalat"/>
                <w:sz w:val="22"/>
                <w:szCs w:val="22"/>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135398" w14:textId="77777777" w:rsidR="00462F28" w:rsidRPr="00886BE4" w:rsidRDefault="00462F28" w:rsidP="00462F28">
            <w:pPr>
              <w:snapToGrid w:val="0"/>
              <w:jc w:val="center"/>
              <w:rPr>
                <w:rFonts w:ascii="GHEA Grapalat" w:eastAsia="Arial Unicode MS" w:hAnsi="GHEA Grapalat"/>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7A8E11" w14:textId="416F19ED" w:rsidR="00462F28" w:rsidRPr="00886BE4" w:rsidRDefault="00462F28" w:rsidP="00462F28">
            <w:pPr>
              <w:snapToGrid w:val="0"/>
              <w:jc w:val="center"/>
              <w:rPr>
                <w:rFonts w:ascii="GHEA Grapalat" w:eastAsia="Arial Unicode MS" w:hAnsi="GHEA Grapalat"/>
                <w:sz w:val="22"/>
                <w:szCs w:val="22"/>
              </w:rPr>
            </w:pPr>
            <w:r w:rsidRPr="00886BE4">
              <w:rPr>
                <w:rFonts w:ascii="GHEA Grapalat" w:hAnsi="GHEA Grapalat"/>
              </w:rPr>
              <w:t>0,25</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A8DD38" w14:textId="5E427568" w:rsidR="00462F28" w:rsidRPr="00886BE4" w:rsidRDefault="00462F28" w:rsidP="00462F28">
            <w:pPr>
              <w:snapToGrid w:val="0"/>
              <w:jc w:val="center"/>
              <w:rPr>
                <w:rFonts w:ascii="GHEA Grapalat" w:hAnsi="GHEA Grapalat" w:cs="Sylfaen"/>
                <w:sz w:val="22"/>
                <w:szCs w:val="22"/>
              </w:rPr>
            </w:pPr>
            <w:r w:rsidRPr="00886BE4">
              <w:rPr>
                <w:rFonts w:ascii="GHEA Grapalat" w:hAnsi="GHEA Grapalat" w:cs="Arial"/>
              </w:rPr>
              <w:t>Դիտողական</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3B99F0" w14:textId="77777777" w:rsidR="00462F28" w:rsidRPr="00886BE4" w:rsidRDefault="00462F28" w:rsidP="00462F28">
            <w:pPr>
              <w:snapToGrid w:val="0"/>
              <w:jc w:val="center"/>
              <w:rPr>
                <w:rFonts w:ascii="GHEA Grapalat" w:eastAsia="Arial Unicode MS" w:hAnsi="GHEA Grapalat"/>
                <w:sz w:val="22"/>
                <w:szCs w:val="22"/>
              </w:rPr>
            </w:pPr>
          </w:p>
        </w:tc>
      </w:tr>
      <w:tr w:rsidR="00431ED9" w:rsidRPr="00886BE4" w14:paraId="184E757B" w14:textId="77777777" w:rsidTr="00D44669">
        <w:trPr>
          <w:trHeight w:val="460"/>
        </w:trPr>
        <w:tc>
          <w:tcPr>
            <w:tcW w:w="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C5EA75" w14:textId="46D5C9AB" w:rsidR="00431ED9" w:rsidRPr="00886BE4" w:rsidRDefault="00431ED9" w:rsidP="00736FE0">
            <w:pPr>
              <w:snapToGrid w:val="0"/>
              <w:jc w:val="center"/>
              <w:rPr>
                <w:rFonts w:ascii="GHEA Grapalat" w:eastAsia="Arial Unicode MS" w:hAnsi="GHEA Grapalat"/>
                <w:sz w:val="22"/>
                <w:szCs w:val="22"/>
                <w:lang w:val="ru-RU"/>
              </w:rPr>
            </w:pPr>
            <w:r w:rsidRPr="00886BE4">
              <w:rPr>
                <w:rFonts w:ascii="GHEA Grapalat" w:eastAsia="Arial Unicode MS" w:hAnsi="GHEA Grapalat"/>
                <w:sz w:val="22"/>
                <w:szCs w:val="22"/>
              </w:rPr>
              <w:t>1</w:t>
            </w:r>
            <w:r w:rsidR="00101BCF" w:rsidRPr="00886BE4">
              <w:rPr>
                <w:rFonts w:ascii="GHEA Grapalat" w:eastAsia="Arial Unicode MS" w:hAnsi="GHEA Grapalat"/>
                <w:sz w:val="22"/>
                <w:szCs w:val="22"/>
                <w:lang w:val="ru-RU"/>
              </w:rPr>
              <w:t>2</w:t>
            </w:r>
            <w:r w:rsidR="00260040">
              <w:rPr>
                <w:rFonts w:ascii="GHEA Grapalat" w:eastAsia="Arial Unicode MS" w:hAnsi="GHEA Grapalat"/>
                <w:sz w:val="22"/>
                <w:szCs w:val="22"/>
                <w:lang w:val="ru-RU"/>
              </w:rPr>
              <w:t>)</w:t>
            </w:r>
          </w:p>
        </w:tc>
        <w:tc>
          <w:tcPr>
            <w:tcW w:w="5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C063AB" w14:textId="73C593E9" w:rsidR="00431ED9" w:rsidRPr="00886BE4" w:rsidRDefault="00431ED9" w:rsidP="00431ED9">
            <w:pPr>
              <w:shd w:val="clear" w:color="000000" w:fill="FFFFFF"/>
              <w:snapToGrid w:val="0"/>
              <w:rPr>
                <w:rFonts w:ascii="GHEA Grapalat" w:hAnsi="GHEA Grapalat"/>
                <w:color w:val="000000"/>
                <w:sz w:val="22"/>
                <w:szCs w:val="22"/>
              </w:rPr>
            </w:pPr>
            <w:r w:rsidRPr="00886BE4">
              <w:rPr>
                <w:rFonts w:ascii="GHEA Grapalat" w:hAnsi="GHEA Grapalat" w:cs="Sylfaen"/>
                <w:color w:val="000000"/>
                <w:sz w:val="22"/>
                <w:szCs w:val="22"/>
              </w:rPr>
              <w:t>Հանդերձապահարան</w:t>
            </w:r>
          </w:p>
        </w:tc>
        <w:tc>
          <w:tcPr>
            <w:tcW w:w="3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BC76CD" w14:textId="77777777" w:rsidR="00431ED9" w:rsidRPr="00886BE4" w:rsidRDefault="00431ED9" w:rsidP="00431ED9">
            <w:pPr>
              <w:snapToGrid w:val="0"/>
              <w:jc w:val="center"/>
              <w:rPr>
                <w:rFonts w:ascii="GHEA Grapalat" w:hAnsi="GHEA Grapalat"/>
                <w:color w:val="000000"/>
                <w:sz w:val="22"/>
                <w:szCs w:val="22"/>
                <w:shd w:val="clear" w:color="000000" w:fill="FFFFFF"/>
              </w:rPr>
            </w:pPr>
          </w:p>
        </w:tc>
        <w:tc>
          <w:tcPr>
            <w:tcW w:w="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2694F4" w14:textId="77777777" w:rsidR="00431ED9" w:rsidRPr="00886BE4" w:rsidRDefault="00431ED9" w:rsidP="00431ED9">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D1F7F" w14:textId="77777777" w:rsidR="00431ED9" w:rsidRPr="00886BE4" w:rsidRDefault="00431ED9" w:rsidP="00431ED9">
            <w:pPr>
              <w:snapToGrid w:val="0"/>
              <w:jc w:val="center"/>
              <w:rPr>
                <w:rFonts w:ascii="GHEA Grapalat" w:eastAsia="Arial Unicode MS" w:hAnsi="GHEA Grapalat"/>
                <w:sz w:val="22"/>
                <w:szCs w:val="22"/>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1E1038" w14:textId="77777777" w:rsidR="00431ED9" w:rsidRPr="00886BE4" w:rsidRDefault="00431ED9" w:rsidP="00431ED9">
            <w:pPr>
              <w:snapToGrid w:val="0"/>
              <w:jc w:val="center"/>
              <w:rPr>
                <w:rFonts w:ascii="GHEA Grapalat" w:eastAsia="Arial Unicode MS" w:hAnsi="GHEA Grapalat"/>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12051" w14:textId="322ED1C4" w:rsidR="00431ED9" w:rsidRPr="00886BE4" w:rsidRDefault="00431ED9" w:rsidP="00431ED9">
            <w:pPr>
              <w:snapToGrid w:val="0"/>
              <w:jc w:val="center"/>
              <w:rPr>
                <w:rFonts w:ascii="GHEA Grapalat" w:eastAsia="Arial Unicode MS" w:hAnsi="GHEA Grapalat"/>
                <w:sz w:val="22"/>
                <w:szCs w:val="22"/>
              </w:rPr>
            </w:pPr>
            <w:r w:rsidRPr="00886BE4">
              <w:rPr>
                <w:rFonts w:ascii="GHEA Grapalat" w:eastAsia="Arial Unicode MS" w:hAnsi="GHEA Grapalat"/>
                <w:sz w:val="22"/>
                <w:szCs w:val="22"/>
              </w:rPr>
              <w:t>0,25</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219386" w14:textId="12D0CCF1" w:rsidR="00431ED9" w:rsidRPr="00886BE4" w:rsidRDefault="00431ED9" w:rsidP="00431ED9">
            <w:pPr>
              <w:snapToGrid w:val="0"/>
              <w:jc w:val="center"/>
              <w:rPr>
                <w:rFonts w:ascii="GHEA Grapalat" w:hAnsi="GHEA Grapalat"/>
                <w:sz w:val="22"/>
                <w:szCs w:val="22"/>
              </w:rPr>
            </w:pPr>
            <w:r w:rsidRPr="00886BE4">
              <w:rPr>
                <w:rFonts w:ascii="GHEA Grapalat" w:hAnsi="GHEA Grapalat" w:cs="Sylfaen"/>
                <w:sz w:val="22"/>
                <w:szCs w:val="22"/>
              </w:rPr>
              <w:t>Դիտողական</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255C30" w14:textId="77777777" w:rsidR="00431ED9" w:rsidRPr="00886BE4" w:rsidRDefault="00431ED9" w:rsidP="00431ED9">
            <w:pPr>
              <w:snapToGrid w:val="0"/>
              <w:jc w:val="center"/>
              <w:rPr>
                <w:rFonts w:ascii="GHEA Grapalat" w:eastAsia="Arial Unicode MS" w:hAnsi="GHEA Grapalat"/>
                <w:sz w:val="22"/>
                <w:szCs w:val="22"/>
              </w:rPr>
            </w:pPr>
          </w:p>
        </w:tc>
      </w:tr>
      <w:tr w:rsidR="00431ED9" w:rsidRPr="001C6022" w14:paraId="75A6E6BF" w14:textId="77777777" w:rsidTr="00D44669">
        <w:trPr>
          <w:trHeight w:val="848"/>
        </w:trPr>
        <w:tc>
          <w:tcPr>
            <w:tcW w:w="644"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tcPr>
          <w:p w14:paraId="6DE50626" w14:textId="3E878A10" w:rsidR="00431ED9" w:rsidRPr="00C66C97" w:rsidRDefault="00431ED9" w:rsidP="00736FE0">
            <w:pPr>
              <w:snapToGrid w:val="0"/>
              <w:jc w:val="center"/>
              <w:rPr>
                <w:rFonts w:ascii="GHEA Grapalat" w:eastAsia="Arial Unicode MS" w:hAnsi="GHEA Grapalat"/>
                <w:b/>
                <w:sz w:val="24"/>
                <w:szCs w:val="24"/>
                <w:lang w:val="hy-AM"/>
              </w:rPr>
            </w:pPr>
            <w:r w:rsidRPr="00C66C97">
              <w:rPr>
                <w:rFonts w:ascii="GHEA Grapalat" w:eastAsia="Arial Unicode MS" w:hAnsi="GHEA Grapalat"/>
                <w:b/>
                <w:sz w:val="24"/>
                <w:szCs w:val="24"/>
              </w:rPr>
              <w:t>11</w:t>
            </w:r>
            <w:r w:rsidR="00C66C97">
              <w:rPr>
                <w:rFonts w:ascii="GHEA Grapalat" w:eastAsia="Arial Unicode MS" w:hAnsi="GHEA Grapalat"/>
                <w:b/>
                <w:sz w:val="24"/>
                <w:szCs w:val="24"/>
                <w:lang w:val="hy-AM"/>
              </w:rPr>
              <w:t>.</w:t>
            </w:r>
          </w:p>
        </w:tc>
        <w:tc>
          <w:tcPr>
            <w:tcW w:w="5580"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tcPr>
          <w:p w14:paraId="0629E0C3" w14:textId="2BF8CDEA" w:rsidR="00431ED9" w:rsidRPr="00886BE4" w:rsidRDefault="00431ED9" w:rsidP="00380AC8">
            <w:pPr>
              <w:shd w:val="clear" w:color="000000" w:fill="FFFFFF"/>
              <w:snapToGrid w:val="0"/>
              <w:rPr>
                <w:rFonts w:ascii="GHEA Grapalat" w:hAnsi="GHEA Grapalat"/>
                <w:b/>
                <w:color w:val="000000"/>
                <w:sz w:val="22"/>
                <w:szCs w:val="22"/>
                <w:lang w:val="hy-AM"/>
              </w:rPr>
            </w:pPr>
            <w:r w:rsidRPr="00D44669">
              <w:rPr>
                <w:rFonts w:ascii="GHEA Grapalat" w:hAnsi="GHEA Grapalat" w:cs="Sylfaen"/>
                <w:b/>
                <w:color w:val="000000"/>
                <w:sz w:val="22"/>
                <w:szCs w:val="22"/>
                <w:lang w:val="hy-AM"/>
              </w:rPr>
              <w:t>Գյուղական</w:t>
            </w:r>
            <w:r w:rsidRPr="00D44669">
              <w:rPr>
                <w:rFonts w:ascii="GHEA Grapalat" w:hAnsi="GHEA Grapalat"/>
                <w:b/>
                <w:color w:val="000000"/>
                <w:sz w:val="22"/>
                <w:szCs w:val="22"/>
                <w:lang w:val="hy-AM"/>
              </w:rPr>
              <w:t xml:space="preserve"> </w:t>
            </w:r>
            <w:r w:rsidRPr="00D44669">
              <w:rPr>
                <w:rFonts w:ascii="GHEA Grapalat" w:hAnsi="GHEA Grapalat" w:cs="Sylfaen"/>
                <w:b/>
                <w:color w:val="000000"/>
                <w:sz w:val="22"/>
                <w:szCs w:val="22"/>
                <w:lang w:val="hy-AM"/>
              </w:rPr>
              <w:t>բժշկական</w:t>
            </w:r>
            <w:r w:rsidRPr="00D44669">
              <w:rPr>
                <w:rFonts w:ascii="GHEA Grapalat" w:hAnsi="GHEA Grapalat"/>
                <w:b/>
                <w:color w:val="000000"/>
                <w:sz w:val="22"/>
                <w:szCs w:val="22"/>
                <w:lang w:val="hy-AM"/>
              </w:rPr>
              <w:t xml:space="preserve"> </w:t>
            </w:r>
            <w:r w:rsidRPr="00D44669">
              <w:rPr>
                <w:rFonts w:ascii="GHEA Grapalat" w:hAnsi="GHEA Grapalat" w:cs="Sylfaen"/>
                <w:b/>
                <w:color w:val="000000"/>
                <w:sz w:val="22"/>
                <w:szCs w:val="22"/>
                <w:lang w:val="hy-AM"/>
              </w:rPr>
              <w:t>ամբուլատորիա</w:t>
            </w:r>
            <w:r w:rsidR="00380AC8">
              <w:rPr>
                <w:rFonts w:ascii="GHEA Grapalat" w:hAnsi="GHEA Grapalat" w:cs="Sylfaen"/>
                <w:b/>
                <w:color w:val="000000"/>
                <w:sz w:val="22"/>
                <w:szCs w:val="22"/>
                <w:lang w:val="hy-AM"/>
              </w:rPr>
              <w:t>յում</w:t>
            </w:r>
            <w:r w:rsidRPr="00D44669">
              <w:rPr>
                <w:rFonts w:ascii="GHEA Grapalat" w:hAnsi="GHEA Grapalat"/>
                <w:b/>
                <w:color w:val="000000"/>
                <w:sz w:val="22"/>
                <w:szCs w:val="22"/>
                <w:lang w:val="hy-AM"/>
              </w:rPr>
              <w:t xml:space="preserve"> </w:t>
            </w:r>
            <w:r w:rsidR="008468E0" w:rsidRPr="00886BE4">
              <w:rPr>
                <w:rFonts w:ascii="GHEA Grapalat" w:hAnsi="GHEA Grapalat" w:cs="Sylfaen"/>
                <w:color w:val="000000"/>
                <w:sz w:val="22"/>
                <w:szCs w:val="22"/>
                <w:lang w:val="hy-AM"/>
              </w:rPr>
              <w:t>առկա է</w:t>
            </w:r>
            <w:r w:rsidRPr="00D44669">
              <w:rPr>
                <w:rFonts w:ascii="GHEA Grapalat" w:hAnsi="GHEA Grapalat"/>
                <w:color w:val="000000"/>
                <w:sz w:val="22"/>
                <w:szCs w:val="22"/>
                <w:shd w:val="clear" w:color="000000" w:fill="FFFFFF"/>
                <w:lang w:val="hy-AM"/>
              </w:rPr>
              <w:t xml:space="preserve"> </w:t>
            </w:r>
            <w:r w:rsidRPr="00D44669">
              <w:rPr>
                <w:rFonts w:ascii="Calibri" w:hAnsi="Calibri" w:cs="Calibri"/>
                <w:b/>
                <w:color w:val="000000"/>
                <w:sz w:val="22"/>
                <w:szCs w:val="22"/>
                <w:lang w:val="hy-AM"/>
              </w:rPr>
              <w:t> </w:t>
            </w:r>
            <w:r w:rsidRPr="00D44669">
              <w:rPr>
                <w:rFonts w:ascii="GHEA Grapalat" w:hAnsi="GHEA Grapalat" w:cs="Sylfaen"/>
                <w:b/>
                <w:color w:val="000000"/>
                <w:sz w:val="22"/>
                <w:szCs w:val="22"/>
                <w:lang w:val="hy-AM"/>
              </w:rPr>
              <w:t>մանկաբարձական</w:t>
            </w:r>
            <w:r w:rsidRPr="00D44669">
              <w:rPr>
                <w:rFonts w:ascii="GHEA Grapalat" w:hAnsi="GHEA Grapalat"/>
                <w:b/>
                <w:color w:val="000000"/>
                <w:sz w:val="22"/>
                <w:szCs w:val="22"/>
                <w:lang w:val="hy-AM"/>
              </w:rPr>
              <w:t xml:space="preserve"> </w:t>
            </w:r>
            <w:r w:rsidRPr="00D44669">
              <w:rPr>
                <w:rFonts w:ascii="GHEA Grapalat" w:hAnsi="GHEA Grapalat" w:cs="Sylfaen"/>
                <w:b/>
                <w:color w:val="000000"/>
                <w:sz w:val="22"/>
                <w:szCs w:val="22"/>
                <w:lang w:val="hy-AM"/>
              </w:rPr>
              <w:t>կաբինետ</w:t>
            </w:r>
            <w:r w:rsidR="00380AC8">
              <w:rPr>
                <w:rFonts w:ascii="GHEA Grapalat" w:hAnsi="GHEA Grapalat" w:cs="Sylfaen"/>
                <w:b/>
                <w:color w:val="000000"/>
                <w:sz w:val="22"/>
                <w:szCs w:val="22"/>
                <w:lang w:val="hy-AM"/>
              </w:rPr>
              <w:t>՝</w:t>
            </w:r>
            <w:r w:rsidRPr="00D44669">
              <w:rPr>
                <w:rFonts w:ascii="GHEA Grapalat" w:hAnsi="GHEA Grapalat"/>
                <w:b/>
                <w:color w:val="000000"/>
                <w:sz w:val="22"/>
                <w:szCs w:val="22"/>
                <w:lang w:val="hy-AM"/>
              </w:rPr>
              <w:t xml:space="preserve"> </w:t>
            </w:r>
            <w:r w:rsidR="008468E0" w:rsidRPr="00886BE4">
              <w:rPr>
                <w:rFonts w:ascii="GHEA Grapalat" w:hAnsi="GHEA Grapalat" w:cs="Sylfaen"/>
                <w:color w:val="000000"/>
                <w:sz w:val="22"/>
                <w:szCs w:val="22"/>
                <w:lang w:val="hy-AM"/>
              </w:rPr>
              <w:t>ներառ</w:t>
            </w:r>
            <w:r w:rsidRPr="00D44669">
              <w:rPr>
                <w:rFonts w:ascii="GHEA Grapalat" w:hAnsi="GHEA Grapalat" w:cs="Sylfaen"/>
                <w:color w:val="000000"/>
                <w:sz w:val="22"/>
                <w:szCs w:val="22"/>
                <w:lang w:val="hy-AM"/>
              </w:rPr>
              <w:t>յալ</w:t>
            </w:r>
            <w:r w:rsidRPr="00D44669">
              <w:rPr>
                <w:rFonts w:ascii="GHEA Grapalat" w:hAnsi="GHEA Grapalat"/>
                <w:color w:val="000000"/>
                <w:sz w:val="22"/>
                <w:szCs w:val="22"/>
                <w:lang w:val="hy-AM"/>
              </w:rPr>
              <w:t xml:space="preserve"> </w:t>
            </w:r>
            <w:r w:rsidRPr="00D44669">
              <w:rPr>
                <w:rFonts w:ascii="GHEA Grapalat" w:hAnsi="GHEA Grapalat" w:cs="Sylfaen"/>
                <w:color w:val="000000"/>
                <w:sz w:val="22"/>
                <w:szCs w:val="22"/>
                <w:lang w:val="hy-AM"/>
              </w:rPr>
              <w:t>սարքավորումներ</w:t>
            </w:r>
            <w:r w:rsidR="00380AC8">
              <w:rPr>
                <w:rFonts w:ascii="GHEA Grapalat" w:hAnsi="GHEA Grapalat" w:cs="Sylfaen"/>
                <w:color w:val="000000"/>
                <w:sz w:val="22"/>
                <w:szCs w:val="22"/>
                <w:lang w:val="hy-AM"/>
              </w:rPr>
              <w:t>ը</w:t>
            </w:r>
            <w:r w:rsidRPr="00D44669">
              <w:rPr>
                <w:rFonts w:ascii="GHEA Grapalat" w:hAnsi="GHEA Grapalat"/>
                <w:color w:val="000000"/>
                <w:sz w:val="22"/>
                <w:szCs w:val="22"/>
                <w:lang w:val="hy-AM"/>
              </w:rPr>
              <w:t xml:space="preserve"> </w:t>
            </w:r>
            <w:r w:rsidRPr="00D44669">
              <w:rPr>
                <w:rFonts w:ascii="GHEA Grapalat" w:hAnsi="GHEA Grapalat" w:cs="Sylfaen"/>
                <w:color w:val="000000"/>
                <w:sz w:val="22"/>
                <w:szCs w:val="22"/>
                <w:lang w:val="hy-AM"/>
              </w:rPr>
              <w:t>և</w:t>
            </w:r>
            <w:r w:rsidRPr="00D44669">
              <w:rPr>
                <w:rFonts w:ascii="Calibri" w:hAnsi="Calibri" w:cs="Calibri"/>
                <w:b/>
                <w:color w:val="000000"/>
                <w:sz w:val="22"/>
                <w:szCs w:val="22"/>
                <w:lang w:val="hy-AM"/>
              </w:rPr>
              <w:t> </w:t>
            </w:r>
            <w:r w:rsidRPr="00D44669">
              <w:rPr>
                <w:rFonts w:ascii="GHEA Grapalat" w:hAnsi="GHEA Grapalat"/>
                <w:b/>
                <w:color w:val="000000"/>
                <w:sz w:val="22"/>
                <w:szCs w:val="22"/>
                <w:lang w:val="hy-AM"/>
              </w:rPr>
              <w:t xml:space="preserve"> </w:t>
            </w:r>
            <w:r w:rsidRPr="00D44669">
              <w:rPr>
                <w:rFonts w:ascii="GHEA Grapalat" w:hAnsi="GHEA Grapalat" w:cs="Sylfaen"/>
                <w:color w:val="000000"/>
                <w:sz w:val="22"/>
                <w:szCs w:val="22"/>
                <w:lang w:val="hy-AM"/>
              </w:rPr>
              <w:t>բժշկական</w:t>
            </w:r>
            <w:r w:rsidRPr="00D44669">
              <w:rPr>
                <w:rFonts w:ascii="GHEA Grapalat" w:hAnsi="GHEA Grapalat"/>
                <w:color w:val="000000"/>
                <w:sz w:val="22"/>
                <w:szCs w:val="22"/>
                <w:lang w:val="hy-AM"/>
              </w:rPr>
              <w:t xml:space="preserve"> </w:t>
            </w:r>
            <w:r w:rsidRPr="00D44669">
              <w:rPr>
                <w:rFonts w:ascii="GHEA Grapalat" w:hAnsi="GHEA Grapalat" w:cs="Sylfaen"/>
                <w:color w:val="000000"/>
                <w:sz w:val="22"/>
                <w:szCs w:val="22"/>
                <w:lang w:val="hy-AM"/>
              </w:rPr>
              <w:t>գործիքներ</w:t>
            </w:r>
            <w:r w:rsidR="00380AC8">
              <w:rPr>
                <w:rFonts w:ascii="GHEA Grapalat" w:hAnsi="GHEA Grapalat" w:cs="Sylfaen"/>
                <w:color w:val="000000"/>
                <w:sz w:val="22"/>
                <w:szCs w:val="22"/>
                <w:lang w:val="hy-AM"/>
              </w:rPr>
              <w:t>ը</w:t>
            </w:r>
            <w:r w:rsidR="00886BE4">
              <w:rPr>
                <w:rFonts w:ascii="GHEA Grapalat" w:hAnsi="GHEA Grapalat" w:cs="Sylfaen"/>
                <w:color w:val="000000"/>
                <w:sz w:val="22"/>
                <w:szCs w:val="22"/>
                <w:lang w:val="hy-AM"/>
              </w:rPr>
              <w:t>.</w:t>
            </w:r>
          </w:p>
        </w:tc>
        <w:tc>
          <w:tcPr>
            <w:tcW w:w="3060"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tcPr>
          <w:p w14:paraId="0FA03D2F" w14:textId="49F4EC1C" w:rsidR="00431ED9" w:rsidRPr="00886BE4" w:rsidRDefault="00431ED9" w:rsidP="00CA3B04">
            <w:pPr>
              <w:snapToGrid w:val="0"/>
              <w:jc w:val="center"/>
              <w:rPr>
                <w:rFonts w:ascii="GHEA Grapalat" w:hAnsi="GHEA Grapalat"/>
                <w:color w:val="000000"/>
                <w:sz w:val="22"/>
                <w:szCs w:val="22"/>
                <w:shd w:val="clear" w:color="000000" w:fill="FFFFFF"/>
                <w:lang w:val="hy-AM"/>
              </w:rPr>
            </w:pPr>
            <w:r w:rsidRPr="00886BE4">
              <w:rPr>
                <w:rFonts w:ascii="GHEA Grapalat" w:hAnsi="GHEA Grapalat" w:cs="Sylfaen"/>
                <w:sz w:val="22"/>
                <w:szCs w:val="22"/>
                <w:lang w:val="hy-AM"/>
              </w:rPr>
              <w:t>Կառավարության</w:t>
            </w:r>
            <w:r w:rsidRPr="00886BE4">
              <w:rPr>
                <w:rFonts w:ascii="GHEA Grapalat" w:hAnsi="GHEA Grapalat"/>
                <w:sz w:val="22"/>
                <w:szCs w:val="22"/>
                <w:lang w:val="af-ZA"/>
              </w:rPr>
              <w:t xml:space="preserve"> 2002 </w:t>
            </w:r>
            <w:r w:rsidRPr="00886BE4">
              <w:rPr>
                <w:rFonts w:ascii="GHEA Grapalat" w:hAnsi="GHEA Grapalat" w:cs="Sylfaen"/>
                <w:sz w:val="22"/>
                <w:szCs w:val="22"/>
                <w:lang w:val="hy-AM"/>
              </w:rPr>
              <w:t>թ</w:t>
            </w:r>
            <w:r w:rsidR="00CA3B04" w:rsidRPr="00886BE4">
              <w:rPr>
                <w:rFonts w:ascii="GHEA Grapalat" w:hAnsi="GHEA Grapalat" w:cs="Sylfaen"/>
                <w:sz w:val="22"/>
                <w:szCs w:val="22"/>
                <w:lang w:val="hy-AM"/>
              </w:rPr>
              <w:t>վականի</w:t>
            </w:r>
            <w:r w:rsidRPr="00886BE4">
              <w:rPr>
                <w:rFonts w:ascii="GHEA Grapalat" w:hAnsi="GHEA Grapalat"/>
                <w:sz w:val="22"/>
                <w:szCs w:val="22"/>
                <w:lang w:val="af-ZA"/>
              </w:rPr>
              <w:t xml:space="preserve"> </w:t>
            </w:r>
            <w:r w:rsidRPr="00886BE4">
              <w:rPr>
                <w:rFonts w:ascii="GHEA Grapalat" w:hAnsi="GHEA Grapalat" w:cs="Sylfaen"/>
                <w:sz w:val="22"/>
                <w:szCs w:val="22"/>
                <w:lang w:val="hy-AM"/>
              </w:rPr>
              <w:t>դեկտեմբերի</w:t>
            </w:r>
            <w:r w:rsidRPr="00886BE4">
              <w:rPr>
                <w:rFonts w:ascii="GHEA Grapalat" w:hAnsi="GHEA Grapalat"/>
                <w:sz w:val="22"/>
                <w:szCs w:val="22"/>
                <w:lang w:val="hy-AM"/>
              </w:rPr>
              <w:t xml:space="preserve"> 5-</w:t>
            </w:r>
            <w:r w:rsidRPr="00886BE4">
              <w:rPr>
                <w:rFonts w:ascii="GHEA Grapalat" w:hAnsi="GHEA Grapalat" w:cs="Sylfaen"/>
                <w:sz w:val="22"/>
                <w:szCs w:val="22"/>
                <w:lang w:val="hy-AM"/>
              </w:rPr>
              <w:t>ի</w:t>
            </w:r>
            <w:r w:rsidRPr="00886BE4">
              <w:rPr>
                <w:rFonts w:ascii="GHEA Grapalat" w:hAnsi="GHEA Grapalat"/>
                <w:sz w:val="22"/>
                <w:szCs w:val="22"/>
                <w:lang w:val="hy-AM"/>
              </w:rPr>
              <w:t xml:space="preserve"> </w:t>
            </w:r>
            <w:r w:rsidRPr="00886BE4">
              <w:rPr>
                <w:rFonts w:ascii="GHEA Grapalat" w:hAnsi="GHEA Grapalat"/>
                <w:sz w:val="22"/>
                <w:szCs w:val="22"/>
                <w:lang w:val="af-ZA"/>
              </w:rPr>
              <w:t>N</w:t>
            </w:r>
            <w:r w:rsidRPr="00886BE4">
              <w:rPr>
                <w:rFonts w:ascii="GHEA Grapalat" w:hAnsi="GHEA Grapalat"/>
                <w:sz w:val="22"/>
                <w:szCs w:val="22"/>
                <w:lang w:val="hy-AM"/>
              </w:rPr>
              <w:t xml:space="preserve"> 1936-</w:t>
            </w:r>
            <w:r w:rsidRPr="00886BE4">
              <w:rPr>
                <w:rFonts w:ascii="GHEA Grapalat" w:hAnsi="GHEA Grapalat" w:cs="Sylfaen"/>
                <w:sz w:val="22"/>
                <w:szCs w:val="22"/>
                <w:lang w:val="af-ZA"/>
              </w:rPr>
              <w:t>Ն</w:t>
            </w:r>
            <w:r w:rsidRPr="00886BE4">
              <w:rPr>
                <w:rFonts w:ascii="GHEA Grapalat" w:hAnsi="GHEA Grapalat"/>
                <w:sz w:val="22"/>
                <w:szCs w:val="22"/>
                <w:lang w:val="af-ZA"/>
              </w:rPr>
              <w:t xml:space="preserve"> </w:t>
            </w:r>
            <w:r w:rsidRPr="00886BE4">
              <w:rPr>
                <w:rFonts w:ascii="GHEA Grapalat" w:hAnsi="GHEA Grapalat" w:cs="Sylfaen"/>
                <w:sz w:val="22"/>
                <w:szCs w:val="22"/>
                <w:lang w:val="hy-AM"/>
              </w:rPr>
              <w:t>որոշում</w:t>
            </w:r>
            <w:r w:rsidRPr="00886BE4">
              <w:rPr>
                <w:rFonts w:ascii="GHEA Grapalat" w:hAnsi="GHEA Grapalat"/>
                <w:sz w:val="22"/>
                <w:szCs w:val="22"/>
                <w:lang w:val="hy-AM"/>
              </w:rPr>
              <w:t xml:space="preserve">, </w:t>
            </w:r>
            <w:r w:rsidRPr="00886BE4">
              <w:rPr>
                <w:rFonts w:ascii="GHEA Grapalat" w:hAnsi="GHEA Grapalat" w:cs="Sylfaen"/>
                <w:sz w:val="22"/>
                <w:szCs w:val="22"/>
                <w:lang w:val="af-ZA"/>
              </w:rPr>
              <w:t>հավելված</w:t>
            </w:r>
            <w:r w:rsidRPr="00886BE4">
              <w:rPr>
                <w:rFonts w:ascii="GHEA Grapalat" w:hAnsi="GHEA Grapalat"/>
                <w:sz w:val="22"/>
                <w:szCs w:val="22"/>
                <w:lang w:val="af-ZA"/>
              </w:rPr>
              <w:t xml:space="preserve"> </w:t>
            </w:r>
            <w:r w:rsidRPr="00886BE4">
              <w:rPr>
                <w:rFonts w:ascii="GHEA Grapalat" w:hAnsi="GHEA Grapalat"/>
                <w:sz w:val="22"/>
                <w:szCs w:val="22"/>
                <w:lang w:val="hy-AM"/>
              </w:rPr>
              <w:t xml:space="preserve">N </w:t>
            </w:r>
            <w:r w:rsidRPr="00886BE4">
              <w:rPr>
                <w:rFonts w:ascii="GHEA Grapalat" w:hAnsi="GHEA Grapalat"/>
                <w:sz w:val="22"/>
                <w:szCs w:val="22"/>
                <w:lang w:val="af-ZA"/>
              </w:rPr>
              <w:t>1,</w:t>
            </w:r>
            <w:r w:rsidRPr="00886BE4">
              <w:rPr>
                <w:rFonts w:ascii="GHEA Grapalat" w:hAnsi="GHEA Grapalat"/>
                <w:sz w:val="22"/>
                <w:szCs w:val="22"/>
                <w:lang w:val="hy-AM"/>
              </w:rPr>
              <w:t xml:space="preserve"> </w:t>
            </w:r>
            <w:r w:rsidRPr="00886BE4">
              <w:rPr>
                <w:rFonts w:ascii="GHEA Grapalat" w:hAnsi="GHEA Grapalat" w:cs="Sylfaen"/>
                <w:sz w:val="22"/>
                <w:szCs w:val="22"/>
                <w:lang w:val="af-ZA"/>
              </w:rPr>
              <w:t>կ</w:t>
            </w:r>
            <w:r w:rsidRPr="00886BE4">
              <w:rPr>
                <w:rFonts w:ascii="GHEA Grapalat" w:hAnsi="GHEA Grapalat" w:cs="Sylfaen"/>
                <w:color w:val="000000"/>
                <w:sz w:val="22"/>
                <w:szCs w:val="22"/>
                <w:lang w:val="hy-AM"/>
              </w:rPr>
              <w:t>ետ</w:t>
            </w:r>
            <w:r w:rsidRPr="00886BE4">
              <w:rPr>
                <w:rFonts w:ascii="GHEA Grapalat" w:hAnsi="GHEA Grapalat"/>
                <w:color w:val="000000"/>
                <w:sz w:val="22"/>
                <w:szCs w:val="22"/>
                <w:lang w:val="hy-AM"/>
              </w:rPr>
              <w:t xml:space="preserve"> 5</w:t>
            </w:r>
            <w:r w:rsidRPr="00886BE4">
              <w:rPr>
                <w:rFonts w:ascii="GHEA Grapalat" w:eastAsia="MS Mincho" w:hAnsi="GHEA Grapalat" w:cs="Cambria Math"/>
                <w:color w:val="000000"/>
                <w:sz w:val="22"/>
                <w:szCs w:val="22"/>
                <w:lang w:val="hy-AM"/>
              </w:rPr>
              <w:t>.</w:t>
            </w:r>
            <w:r w:rsidRPr="00886BE4">
              <w:rPr>
                <w:rFonts w:ascii="GHEA Grapalat" w:hAnsi="GHEA Grapalat"/>
                <w:color w:val="000000"/>
                <w:sz w:val="22"/>
                <w:szCs w:val="22"/>
                <w:lang w:val="hy-AM"/>
              </w:rPr>
              <w:t>2</w:t>
            </w:r>
          </w:p>
        </w:tc>
        <w:tc>
          <w:tcPr>
            <w:tcW w:w="497"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1157EB3A" w14:textId="77777777" w:rsidR="00431ED9" w:rsidRPr="00886BE4" w:rsidRDefault="00431ED9" w:rsidP="00431ED9">
            <w:pPr>
              <w:snapToGrid w:val="0"/>
              <w:jc w:val="center"/>
              <w:rPr>
                <w:rFonts w:ascii="GHEA Grapalat" w:eastAsia="Arial Unicode MS" w:hAnsi="GHEA Grapalat"/>
                <w:sz w:val="22"/>
                <w:szCs w:val="22"/>
                <w:lang w:val="hy-AM"/>
              </w:rPr>
            </w:pPr>
          </w:p>
        </w:tc>
        <w:tc>
          <w:tcPr>
            <w:tcW w:w="426"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74E7B78E" w14:textId="77777777" w:rsidR="00431ED9" w:rsidRPr="00886BE4" w:rsidRDefault="00431ED9" w:rsidP="00431ED9">
            <w:pPr>
              <w:snapToGrid w:val="0"/>
              <w:jc w:val="center"/>
              <w:rPr>
                <w:rFonts w:ascii="GHEA Grapalat" w:eastAsia="Arial Unicode MS" w:hAnsi="GHEA Grapalat"/>
                <w:sz w:val="22"/>
                <w:szCs w:val="22"/>
                <w:lang w:val="hy-AM"/>
              </w:rPr>
            </w:pPr>
          </w:p>
        </w:tc>
        <w:tc>
          <w:tcPr>
            <w:tcW w:w="567"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7879B838" w14:textId="77777777" w:rsidR="00431ED9" w:rsidRPr="00886BE4" w:rsidRDefault="00431ED9" w:rsidP="00431ED9">
            <w:pPr>
              <w:snapToGrid w:val="0"/>
              <w:jc w:val="center"/>
              <w:rPr>
                <w:rFonts w:ascii="GHEA Grapalat" w:eastAsia="Arial Unicode MS" w:hAnsi="GHEA Grapalat"/>
                <w:sz w:val="22"/>
                <w:szCs w:val="22"/>
                <w:lang w:val="hy-AM"/>
              </w:rPr>
            </w:pPr>
          </w:p>
        </w:tc>
        <w:tc>
          <w:tcPr>
            <w:tcW w:w="70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709D4370" w14:textId="77777777" w:rsidR="00431ED9" w:rsidRPr="00886BE4" w:rsidRDefault="00431ED9" w:rsidP="00431ED9">
            <w:pPr>
              <w:snapToGrid w:val="0"/>
              <w:jc w:val="center"/>
              <w:rPr>
                <w:rFonts w:ascii="GHEA Grapalat" w:eastAsia="Arial Unicode MS" w:hAnsi="GHEA Grapalat"/>
                <w:sz w:val="22"/>
                <w:szCs w:val="22"/>
                <w:lang w:val="hy-AM"/>
              </w:rPr>
            </w:pPr>
          </w:p>
        </w:tc>
        <w:tc>
          <w:tcPr>
            <w:tcW w:w="2127"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5C310CB5" w14:textId="77777777" w:rsidR="00431ED9" w:rsidRPr="00886BE4" w:rsidRDefault="00431ED9" w:rsidP="00431ED9">
            <w:pPr>
              <w:snapToGrid w:val="0"/>
              <w:jc w:val="center"/>
              <w:rPr>
                <w:rFonts w:ascii="GHEA Grapalat" w:eastAsia="Arial Unicode MS" w:hAnsi="GHEA Grapalat"/>
                <w:sz w:val="22"/>
                <w:szCs w:val="22"/>
                <w:lang w:val="hy-AM"/>
              </w:rPr>
            </w:pPr>
          </w:p>
        </w:tc>
        <w:tc>
          <w:tcPr>
            <w:tcW w:w="1244"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60C160AE" w14:textId="77777777" w:rsidR="00431ED9" w:rsidRPr="00886BE4" w:rsidRDefault="00431ED9" w:rsidP="00431ED9">
            <w:pPr>
              <w:snapToGrid w:val="0"/>
              <w:jc w:val="center"/>
              <w:rPr>
                <w:rFonts w:ascii="GHEA Grapalat" w:eastAsia="Arial Unicode MS" w:hAnsi="GHEA Grapalat"/>
                <w:sz w:val="22"/>
                <w:szCs w:val="22"/>
                <w:lang w:val="hy-AM"/>
              </w:rPr>
            </w:pPr>
          </w:p>
        </w:tc>
      </w:tr>
      <w:tr w:rsidR="00431ED9" w:rsidRPr="00886BE4" w14:paraId="7157C5D8" w14:textId="77777777" w:rsidTr="00D44669">
        <w:trPr>
          <w:trHeight w:val="581"/>
        </w:trPr>
        <w:tc>
          <w:tcPr>
            <w:tcW w:w="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EF310A" w14:textId="12A6900C" w:rsidR="00431ED9" w:rsidRPr="00260040" w:rsidRDefault="00431ED9" w:rsidP="00736FE0">
            <w:pPr>
              <w:snapToGrid w:val="0"/>
              <w:jc w:val="center"/>
              <w:rPr>
                <w:rFonts w:ascii="GHEA Grapalat" w:eastAsia="Arial Unicode MS" w:hAnsi="GHEA Grapalat"/>
                <w:sz w:val="22"/>
                <w:szCs w:val="22"/>
                <w:lang w:val="ru-RU"/>
              </w:rPr>
            </w:pPr>
            <w:r w:rsidRPr="00886BE4">
              <w:rPr>
                <w:rFonts w:ascii="GHEA Grapalat" w:eastAsia="Arial Unicode MS" w:hAnsi="GHEA Grapalat"/>
                <w:sz w:val="22"/>
                <w:szCs w:val="22"/>
              </w:rPr>
              <w:t>1</w:t>
            </w:r>
            <w:r w:rsidR="00260040">
              <w:rPr>
                <w:rFonts w:ascii="GHEA Grapalat" w:eastAsia="Arial Unicode MS" w:hAnsi="GHEA Grapalat"/>
                <w:sz w:val="22"/>
                <w:szCs w:val="22"/>
                <w:lang w:val="ru-RU"/>
              </w:rPr>
              <w:t>)</w:t>
            </w:r>
          </w:p>
        </w:tc>
        <w:tc>
          <w:tcPr>
            <w:tcW w:w="5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3905A7" w14:textId="77777777" w:rsidR="00431ED9" w:rsidRPr="00886BE4" w:rsidRDefault="00431ED9" w:rsidP="00431ED9">
            <w:pPr>
              <w:shd w:val="clear" w:color="000000" w:fill="FFFFFF"/>
              <w:snapToGrid w:val="0"/>
              <w:rPr>
                <w:rFonts w:ascii="GHEA Grapalat" w:hAnsi="GHEA Grapalat"/>
                <w:color w:val="000000"/>
                <w:sz w:val="22"/>
                <w:szCs w:val="22"/>
              </w:rPr>
            </w:pPr>
            <w:r w:rsidRPr="00886BE4">
              <w:rPr>
                <w:rFonts w:ascii="GHEA Grapalat" w:hAnsi="GHEA Grapalat" w:cs="Sylfaen"/>
                <w:color w:val="000000"/>
                <w:sz w:val="22"/>
                <w:szCs w:val="22"/>
              </w:rPr>
              <w:t>Լվացարան՝</w:t>
            </w:r>
            <w:r w:rsidRPr="00886BE4">
              <w:rPr>
                <w:rFonts w:ascii="GHEA Grapalat" w:hAnsi="GHEA Grapalat"/>
                <w:color w:val="000000"/>
                <w:sz w:val="22"/>
                <w:szCs w:val="22"/>
              </w:rPr>
              <w:t xml:space="preserve"> </w:t>
            </w:r>
            <w:r w:rsidRPr="00886BE4">
              <w:rPr>
                <w:rFonts w:ascii="GHEA Grapalat" w:hAnsi="GHEA Grapalat" w:cs="Sylfaen"/>
                <w:color w:val="000000"/>
                <w:sz w:val="22"/>
                <w:szCs w:val="22"/>
              </w:rPr>
              <w:t>հոսող</w:t>
            </w:r>
            <w:r w:rsidRPr="00886BE4">
              <w:rPr>
                <w:rFonts w:ascii="GHEA Grapalat" w:hAnsi="GHEA Grapalat"/>
                <w:color w:val="000000"/>
                <w:sz w:val="22"/>
                <w:szCs w:val="22"/>
              </w:rPr>
              <w:t xml:space="preserve"> </w:t>
            </w:r>
            <w:r w:rsidRPr="00886BE4">
              <w:rPr>
                <w:rFonts w:ascii="GHEA Grapalat" w:hAnsi="GHEA Grapalat" w:cs="Sylfaen"/>
                <w:color w:val="000000"/>
                <w:sz w:val="22"/>
                <w:szCs w:val="22"/>
              </w:rPr>
              <w:t>ջրով</w:t>
            </w:r>
          </w:p>
        </w:tc>
        <w:tc>
          <w:tcPr>
            <w:tcW w:w="3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9ABA45" w14:textId="77777777" w:rsidR="00431ED9" w:rsidRPr="00886BE4" w:rsidRDefault="00431ED9" w:rsidP="00431ED9">
            <w:pPr>
              <w:snapToGrid w:val="0"/>
              <w:jc w:val="center"/>
              <w:rPr>
                <w:rFonts w:ascii="GHEA Grapalat" w:hAnsi="GHEA Grapalat"/>
                <w:color w:val="000000"/>
                <w:sz w:val="22"/>
                <w:szCs w:val="22"/>
                <w:shd w:val="clear" w:color="000000" w:fill="FFFFFF"/>
              </w:rPr>
            </w:pPr>
          </w:p>
        </w:tc>
        <w:tc>
          <w:tcPr>
            <w:tcW w:w="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E8EAC4" w14:textId="77777777" w:rsidR="00431ED9" w:rsidRPr="00886BE4" w:rsidRDefault="00431ED9" w:rsidP="00431ED9">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834B39" w14:textId="77777777" w:rsidR="00431ED9" w:rsidRPr="00886BE4" w:rsidRDefault="00431ED9" w:rsidP="00431ED9">
            <w:pPr>
              <w:snapToGrid w:val="0"/>
              <w:jc w:val="center"/>
              <w:rPr>
                <w:rFonts w:ascii="GHEA Grapalat" w:eastAsia="Arial Unicode MS" w:hAnsi="GHEA Grapalat"/>
                <w:sz w:val="22"/>
                <w:szCs w:val="22"/>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E9CAD0" w14:textId="77777777" w:rsidR="00431ED9" w:rsidRPr="00886BE4" w:rsidRDefault="00431ED9" w:rsidP="00431ED9">
            <w:pPr>
              <w:snapToGrid w:val="0"/>
              <w:jc w:val="center"/>
              <w:rPr>
                <w:rFonts w:ascii="GHEA Grapalat" w:eastAsia="Arial Unicode MS" w:hAnsi="GHEA Grapalat"/>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163FD6" w14:textId="77777777" w:rsidR="00431ED9" w:rsidRPr="00886BE4" w:rsidRDefault="00431ED9" w:rsidP="00431ED9">
            <w:pPr>
              <w:snapToGrid w:val="0"/>
              <w:jc w:val="center"/>
              <w:rPr>
                <w:rFonts w:ascii="GHEA Grapalat" w:eastAsia="Arial Unicode MS" w:hAnsi="GHEA Grapalat"/>
                <w:sz w:val="22"/>
                <w:szCs w:val="22"/>
              </w:rPr>
            </w:pPr>
            <w:r w:rsidRPr="00886BE4">
              <w:rPr>
                <w:rFonts w:ascii="GHEA Grapalat" w:eastAsia="Arial Unicode MS" w:hAnsi="GHEA Grapalat"/>
                <w:sz w:val="22"/>
                <w:szCs w:val="22"/>
              </w:rPr>
              <w:t>3</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9BF061" w14:textId="77777777" w:rsidR="00431ED9" w:rsidRPr="00886BE4" w:rsidRDefault="00431ED9" w:rsidP="00431ED9">
            <w:pPr>
              <w:snapToGrid w:val="0"/>
              <w:jc w:val="center"/>
              <w:rPr>
                <w:rFonts w:ascii="GHEA Grapalat" w:hAnsi="GHEA Grapalat"/>
                <w:sz w:val="22"/>
                <w:szCs w:val="22"/>
              </w:rPr>
            </w:pPr>
            <w:r w:rsidRPr="00886BE4">
              <w:rPr>
                <w:rFonts w:ascii="GHEA Grapalat" w:hAnsi="GHEA Grapalat" w:cs="Sylfaen"/>
                <w:sz w:val="22"/>
                <w:szCs w:val="22"/>
              </w:rPr>
              <w:t>Դիտողական</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61787A" w14:textId="77777777" w:rsidR="00431ED9" w:rsidRPr="00886BE4" w:rsidRDefault="00431ED9" w:rsidP="00431ED9">
            <w:pPr>
              <w:snapToGrid w:val="0"/>
              <w:jc w:val="center"/>
              <w:rPr>
                <w:rFonts w:ascii="GHEA Grapalat" w:eastAsia="Arial Unicode MS" w:hAnsi="GHEA Grapalat"/>
                <w:sz w:val="22"/>
                <w:szCs w:val="22"/>
              </w:rPr>
            </w:pPr>
          </w:p>
        </w:tc>
      </w:tr>
      <w:tr w:rsidR="00431ED9" w:rsidRPr="00886BE4" w14:paraId="0C580032" w14:textId="77777777" w:rsidTr="00D44669">
        <w:trPr>
          <w:trHeight w:val="519"/>
        </w:trPr>
        <w:tc>
          <w:tcPr>
            <w:tcW w:w="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4DF477" w14:textId="1AF0D78E" w:rsidR="00431ED9" w:rsidRPr="00260040" w:rsidRDefault="00431ED9" w:rsidP="00736FE0">
            <w:pPr>
              <w:snapToGrid w:val="0"/>
              <w:jc w:val="center"/>
              <w:rPr>
                <w:rFonts w:ascii="GHEA Grapalat" w:eastAsia="Arial Unicode MS" w:hAnsi="GHEA Grapalat"/>
                <w:sz w:val="22"/>
                <w:szCs w:val="22"/>
                <w:lang w:val="ru-RU"/>
              </w:rPr>
            </w:pPr>
            <w:r w:rsidRPr="00886BE4">
              <w:rPr>
                <w:rFonts w:ascii="GHEA Grapalat" w:eastAsia="Arial Unicode MS" w:hAnsi="GHEA Grapalat"/>
                <w:sz w:val="22"/>
                <w:szCs w:val="22"/>
              </w:rPr>
              <w:t>2</w:t>
            </w:r>
            <w:r w:rsidR="00260040">
              <w:rPr>
                <w:rFonts w:ascii="GHEA Grapalat" w:eastAsia="Arial Unicode MS" w:hAnsi="GHEA Grapalat"/>
                <w:sz w:val="22"/>
                <w:szCs w:val="22"/>
                <w:lang w:val="ru-RU"/>
              </w:rPr>
              <w:t>)</w:t>
            </w:r>
          </w:p>
        </w:tc>
        <w:tc>
          <w:tcPr>
            <w:tcW w:w="5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A862F3" w14:textId="77777777" w:rsidR="00431ED9" w:rsidRPr="00886BE4" w:rsidRDefault="00431ED9" w:rsidP="00431ED9">
            <w:pPr>
              <w:shd w:val="clear" w:color="000000" w:fill="FFFFFF"/>
              <w:snapToGrid w:val="0"/>
              <w:rPr>
                <w:rFonts w:ascii="GHEA Grapalat" w:hAnsi="GHEA Grapalat"/>
                <w:color w:val="000000"/>
                <w:sz w:val="22"/>
                <w:szCs w:val="22"/>
              </w:rPr>
            </w:pPr>
            <w:r w:rsidRPr="00886BE4">
              <w:rPr>
                <w:rFonts w:ascii="GHEA Grapalat" w:hAnsi="GHEA Grapalat" w:cs="Sylfaen"/>
                <w:color w:val="000000"/>
                <w:sz w:val="22"/>
                <w:szCs w:val="22"/>
              </w:rPr>
              <w:t>Կշեռք</w:t>
            </w:r>
          </w:p>
        </w:tc>
        <w:tc>
          <w:tcPr>
            <w:tcW w:w="3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E90FCB" w14:textId="77777777" w:rsidR="00431ED9" w:rsidRPr="00886BE4" w:rsidRDefault="00431ED9" w:rsidP="00431ED9">
            <w:pPr>
              <w:snapToGrid w:val="0"/>
              <w:jc w:val="center"/>
              <w:rPr>
                <w:rFonts w:ascii="GHEA Grapalat" w:hAnsi="GHEA Grapalat"/>
                <w:color w:val="000000"/>
                <w:sz w:val="22"/>
                <w:szCs w:val="22"/>
                <w:shd w:val="clear" w:color="000000" w:fill="FFFFFF"/>
              </w:rPr>
            </w:pPr>
          </w:p>
        </w:tc>
        <w:tc>
          <w:tcPr>
            <w:tcW w:w="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0FC0FB" w14:textId="77777777" w:rsidR="00431ED9" w:rsidRPr="00886BE4" w:rsidRDefault="00431ED9" w:rsidP="00431ED9">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6B15AE" w14:textId="77777777" w:rsidR="00431ED9" w:rsidRPr="00886BE4" w:rsidRDefault="00431ED9" w:rsidP="00431ED9">
            <w:pPr>
              <w:snapToGrid w:val="0"/>
              <w:jc w:val="center"/>
              <w:rPr>
                <w:rFonts w:ascii="GHEA Grapalat" w:eastAsia="Arial Unicode MS" w:hAnsi="GHEA Grapalat"/>
                <w:sz w:val="22"/>
                <w:szCs w:val="22"/>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2B8C68" w14:textId="77777777" w:rsidR="00431ED9" w:rsidRPr="00886BE4" w:rsidRDefault="00431ED9" w:rsidP="00431ED9">
            <w:pPr>
              <w:snapToGrid w:val="0"/>
              <w:jc w:val="center"/>
              <w:rPr>
                <w:rFonts w:ascii="GHEA Grapalat" w:eastAsia="Arial Unicode MS" w:hAnsi="GHEA Grapalat"/>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B61D3D" w14:textId="77777777" w:rsidR="00431ED9" w:rsidRPr="00886BE4" w:rsidRDefault="00431ED9" w:rsidP="00431ED9">
            <w:pPr>
              <w:snapToGrid w:val="0"/>
              <w:jc w:val="center"/>
              <w:rPr>
                <w:rFonts w:ascii="GHEA Grapalat" w:eastAsia="Arial Unicode MS" w:hAnsi="GHEA Grapalat"/>
                <w:sz w:val="22"/>
                <w:szCs w:val="22"/>
              </w:rPr>
            </w:pPr>
            <w:r w:rsidRPr="00886BE4">
              <w:rPr>
                <w:rFonts w:ascii="GHEA Grapalat" w:eastAsia="Arial Unicode MS" w:hAnsi="GHEA Grapalat"/>
                <w:sz w:val="22"/>
                <w:szCs w:val="22"/>
              </w:rPr>
              <w:t>0,5</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8C947D" w14:textId="77777777" w:rsidR="00431ED9" w:rsidRPr="00886BE4" w:rsidRDefault="00431ED9" w:rsidP="00431ED9">
            <w:pPr>
              <w:snapToGrid w:val="0"/>
              <w:jc w:val="center"/>
              <w:rPr>
                <w:rFonts w:ascii="GHEA Grapalat" w:hAnsi="GHEA Grapalat"/>
                <w:sz w:val="22"/>
                <w:szCs w:val="22"/>
              </w:rPr>
            </w:pPr>
            <w:r w:rsidRPr="00886BE4">
              <w:rPr>
                <w:rFonts w:ascii="GHEA Grapalat" w:hAnsi="GHEA Grapalat" w:cs="Sylfaen"/>
                <w:sz w:val="22"/>
                <w:szCs w:val="22"/>
              </w:rPr>
              <w:t>Դիտողական</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294565" w14:textId="77777777" w:rsidR="00431ED9" w:rsidRPr="00886BE4" w:rsidRDefault="00431ED9" w:rsidP="00431ED9">
            <w:pPr>
              <w:snapToGrid w:val="0"/>
              <w:jc w:val="center"/>
              <w:rPr>
                <w:rFonts w:ascii="GHEA Grapalat" w:eastAsia="Arial Unicode MS" w:hAnsi="GHEA Grapalat"/>
                <w:sz w:val="22"/>
                <w:szCs w:val="22"/>
              </w:rPr>
            </w:pPr>
          </w:p>
        </w:tc>
      </w:tr>
      <w:tr w:rsidR="00431ED9" w:rsidRPr="00886BE4" w14:paraId="00A50C87" w14:textId="77777777" w:rsidTr="00D44669">
        <w:trPr>
          <w:trHeight w:val="571"/>
        </w:trPr>
        <w:tc>
          <w:tcPr>
            <w:tcW w:w="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0C431A" w14:textId="248A2918" w:rsidR="00431ED9" w:rsidRPr="00260040" w:rsidRDefault="00431ED9" w:rsidP="00736FE0">
            <w:pPr>
              <w:snapToGrid w:val="0"/>
              <w:jc w:val="center"/>
              <w:rPr>
                <w:rFonts w:ascii="GHEA Grapalat" w:eastAsia="Arial Unicode MS" w:hAnsi="GHEA Grapalat"/>
                <w:sz w:val="22"/>
                <w:szCs w:val="22"/>
                <w:lang w:val="ru-RU"/>
              </w:rPr>
            </w:pPr>
            <w:r w:rsidRPr="00886BE4">
              <w:rPr>
                <w:rFonts w:ascii="GHEA Grapalat" w:eastAsia="Arial Unicode MS" w:hAnsi="GHEA Grapalat"/>
                <w:sz w:val="22"/>
                <w:szCs w:val="22"/>
              </w:rPr>
              <w:lastRenderedPageBreak/>
              <w:t>3</w:t>
            </w:r>
            <w:r w:rsidR="00260040">
              <w:rPr>
                <w:rFonts w:ascii="GHEA Grapalat" w:eastAsia="Arial Unicode MS" w:hAnsi="GHEA Grapalat"/>
                <w:sz w:val="22"/>
                <w:szCs w:val="22"/>
                <w:lang w:val="ru-RU"/>
              </w:rPr>
              <w:t>)</w:t>
            </w:r>
          </w:p>
        </w:tc>
        <w:tc>
          <w:tcPr>
            <w:tcW w:w="5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76F41F" w14:textId="77777777" w:rsidR="00431ED9" w:rsidRPr="00886BE4" w:rsidRDefault="00431ED9" w:rsidP="00431ED9">
            <w:pPr>
              <w:shd w:val="clear" w:color="000000" w:fill="FFFFFF"/>
              <w:snapToGrid w:val="0"/>
              <w:rPr>
                <w:rFonts w:ascii="GHEA Grapalat" w:hAnsi="GHEA Grapalat"/>
                <w:color w:val="000000"/>
                <w:sz w:val="22"/>
                <w:szCs w:val="22"/>
              </w:rPr>
            </w:pPr>
            <w:r w:rsidRPr="00886BE4">
              <w:rPr>
                <w:rFonts w:ascii="GHEA Grapalat" w:hAnsi="GHEA Grapalat" w:cs="Sylfaen"/>
                <w:color w:val="000000"/>
                <w:sz w:val="22"/>
                <w:szCs w:val="22"/>
              </w:rPr>
              <w:t>Հասակաչափ</w:t>
            </w:r>
          </w:p>
        </w:tc>
        <w:tc>
          <w:tcPr>
            <w:tcW w:w="3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7FFB2B" w14:textId="77777777" w:rsidR="00431ED9" w:rsidRPr="00886BE4" w:rsidRDefault="00431ED9" w:rsidP="00431ED9">
            <w:pPr>
              <w:snapToGrid w:val="0"/>
              <w:jc w:val="center"/>
              <w:rPr>
                <w:rFonts w:ascii="GHEA Grapalat" w:hAnsi="GHEA Grapalat"/>
                <w:color w:val="000000"/>
                <w:sz w:val="22"/>
                <w:szCs w:val="22"/>
                <w:shd w:val="clear" w:color="000000" w:fill="FFFFFF"/>
              </w:rPr>
            </w:pPr>
          </w:p>
        </w:tc>
        <w:tc>
          <w:tcPr>
            <w:tcW w:w="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D3530C" w14:textId="77777777" w:rsidR="00431ED9" w:rsidRPr="00886BE4" w:rsidRDefault="00431ED9" w:rsidP="00431ED9">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25D690" w14:textId="77777777" w:rsidR="00431ED9" w:rsidRPr="00886BE4" w:rsidRDefault="00431ED9" w:rsidP="00431ED9">
            <w:pPr>
              <w:snapToGrid w:val="0"/>
              <w:jc w:val="center"/>
              <w:rPr>
                <w:rFonts w:ascii="GHEA Grapalat" w:eastAsia="Arial Unicode MS" w:hAnsi="GHEA Grapalat"/>
                <w:sz w:val="22"/>
                <w:szCs w:val="22"/>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A53F09" w14:textId="77777777" w:rsidR="00431ED9" w:rsidRPr="00886BE4" w:rsidRDefault="00431ED9" w:rsidP="00431ED9">
            <w:pPr>
              <w:snapToGrid w:val="0"/>
              <w:jc w:val="center"/>
              <w:rPr>
                <w:rFonts w:ascii="GHEA Grapalat" w:eastAsia="Arial Unicode MS" w:hAnsi="GHEA Grapalat"/>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70053F" w14:textId="77777777" w:rsidR="00431ED9" w:rsidRPr="00886BE4" w:rsidRDefault="00431ED9" w:rsidP="00431ED9">
            <w:pPr>
              <w:snapToGrid w:val="0"/>
              <w:jc w:val="center"/>
              <w:rPr>
                <w:rFonts w:ascii="GHEA Grapalat" w:eastAsia="Arial Unicode MS" w:hAnsi="GHEA Grapalat"/>
                <w:sz w:val="22"/>
                <w:szCs w:val="22"/>
              </w:rPr>
            </w:pPr>
            <w:r w:rsidRPr="00886BE4">
              <w:rPr>
                <w:rFonts w:ascii="GHEA Grapalat" w:eastAsia="Arial Unicode MS" w:hAnsi="GHEA Grapalat"/>
                <w:sz w:val="22"/>
                <w:szCs w:val="22"/>
              </w:rPr>
              <w:t>0,25</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863EF1" w14:textId="77777777" w:rsidR="00431ED9" w:rsidRPr="00886BE4" w:rsidRDefault="00431ED9" w:rsidP="00431ED9">
            <w:pPr>
              <w:snapToGrid w:val="0"/>
              <w:jc w:val="center"/>
              <w:rPr>
                <w:rFonts w:ascii="GHEA Grapalat" w:hAnsi="GHEA Grapalat"/>
                <w:sz w:val="22"/>
                <w:szCs w:val="22"/>
              </w:rPr>
            </w:pPr>
            <w:r w:rsidRPr="00886BE4">
              <w:rPr>
                <w:rFonts w:ascii="GHEA Grapalat" w:hAnsi="GHEA Grapalat" w:cs="Sylfaen"/>
                <w:sz w:val="22"/>
                <w:szCs w:val="22"/>
              </w:rPr>
              <w:t>Դիտողական</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98376" w14:textId="77777777" w:rsidR="00431ED9" w:rsidRPr="00886BE4" w:rsidRDefault="00431ED9" w:rsidP="00431ED9">
            <w:pPr>
              <w:snapToGrid w:val="0"/>
              <w:jc w:val="center"/>
              <w:rPr>
                <w:rFonts w:ascii="GHEA Grapalat" w:eastAsia="Arial Unicode MS" w:hAnsi="GHEA Grapalat"/>
                <w:sz w:val="22"/>
                <w:szCs w:val="22"/>
              </w:rPr>
            </w:pPr>
          </w:p>
        </w:tc>
      </w:tr>
      <w:tr w:rsidR="00431ED9" w:rsidRPr="00886BE4" w14:paraId="2B39DCA2" w14:textId="77777777" w:rsidTr="00D44669">
        <w:trPr>
          <w:trHeight w:val="551"/>
        </w:trPr>
        <w:tc>
          <w:tcPr>
            <w:tcW w:w="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DE5588" w14:textId="635754A2" w:rsidR="00431ED9" w:rsidRPr="00260040" w:rsidRDefault="00431ED9" w:rsidP="00736FE0">
            <w:pPr>
              <w:snapToGrid w:val="0"/>
              <w:jc w:val="center"/>
              <w:rPr>
                <w:rFonts w:ascii="GHEA Grapalat" w:eastAsia="Arial Unicode MS" w:hAnsi="GHEA Grapalat"/>
                <w:sz w:val="22"/>
                <w:szCs w:val="22"/>
                <w:lang w:val="ru-RU"/>
              </w:rPr>
            </w:pPr>
            <w:r w:rsidRPr="00886BE4">
              <w:rPr>
                <w:rFonts w:ascii="GHEA Grapalat" w:eastAsia="Arial Unicode MS" w:hAnsi="GHEA Grapalat"/>
                <w:sz w:val="22"/>
                <w:szCs w:val="22"/>
              </w:rPr>
              <w:t>4</w:t>
            </w:r>
            <w:r w:rsidR="00260040">
              <w:rPr>
                <w:rFonts w:ascii="GHEA Grapalat" w:eastAsia="Arial Unicode MS" w:hAnsi="GHEA Grapalat"/>
                <w:sz w:val="22"/>
                <w:szCs w:val="22"/>
                <w:lang w:val="ru-RU"/>
              </w:rPr>
              <w:t>)</w:t>
            </w:r>
          </w:p>
        </w:tc>
        <w:tc>
          <w:tcPr>
            <w:tcW w:w="5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842EFB" w14:textId="77777777" w:rsidR="00431ED9" w:rsidRPr="00886BE4" w:rsidRDefault="00431ED9" w:rsidP="00431ED9">
            <w:pPr>
              <w:shd w:val="clear" w:color="000000" w:fill="FFFFFF"/>
              <w:snapToGrid w:val="0"/>
              <w:rPr>
                <w:rFonts w:ascii="GHEA Grapalat" w:hAnsi="GHEA Grapalat"/>
                <w:color w:val="000000"/>
                <w:sz w:val="22"/>
                <w:szCs w:val="22"/>
              </w:rPr>
            </w:pPr>
            <w:r w:rsidRPr="00886BE4">
              <w:rPr>
                <w:rFonts w:ascii="GHEA Grapalat" w:hAnsi="GHEA Grapalat" w:cs="Sylfaen"/>
                <w:color w:val="000000"/>
                <w:sz w:val="22"/>
                <w:szCs w:val="22"/>
              </w:rPr>
              <w:t>Կոնքաչափ</w:t>
            </w:r>
          </w:p>
        </w:tc>
        <w:tc>
          <w:tcPr>
            <w:tcW w:w="3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0B19B1" w14:textId="77777777" w:rsidR="00431ED9" w:rsidRPr="00886BE4" w:rsidRDefault="00431ED9" w:rsidP="00431ED9">
            <w:pPr>
              <w:snapToGrid w:val="0"/>
              <w:jc w:val="center"/>
              <w:rPr>
                <w:rFonts w:ascii="GHEA Grapalat" w:hAnsi="GHEA Grapalat"/>
                <w:color w:val="000000"/>
                <w:sz w:val="22"/>
                <w:szCs w:val="22"/>
                <w:shd w:val="clear" w:color="000000" w:fill="FFFFFF"/>
              </w:rPr>
            </w:pPr>
          </w:p>
        </w:tc>
        <w:tc>
          <w:tcPr>
            <w:tcW w:w="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E57238" w14:textId="77777777" w:rsidR="00431ED9" w:rsidRPr="00886BE4" w:rsidRDefault="00431ED9" w:rsidP="00431ED9">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5B9CCB" w14:textId="77777777" w:rsidR="00431ED9" w:rsidRPr="00886BE4" w:rsidRDefault="00431ED9" w:rsidP="00431ED9">
            <w:pPr>
              <w:snapToGrid w:val="0"/>
              <w:jc w:val="center"/>
              <w:rPr>
                <w:rFonts w:ascii="GHEA Grapalat" w:eastAsia="Arial Unicode MS" w:hAnsi="GHEA Grapalat"/>
                <w:sz w:val="22"/>
                <w:szCs w:val="22"/>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9AF866" w14:textId="77777777" w:rsidR="00431ED9" w:rsidRPr="00886BE4" w:rsidRDefault="00431ED9" w:rsidP="00431ED9">
            <w:pPr>
              <w:snapToGrid w:val="0"/>
              <w:jc w:val="center"/>
              <w:rPr>
                <w:rFonts w:ascii="GHEA Grapalat" w:eastAsia="Arial Unicode MS" w:hAnsi="GHEA Grapalat"/>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386D66" w14:textId="77777777" w:rsidR="00431ED9" w:rsidRPr="00886BE4" w:rsidRDefault="00431ED9" w:rsidP="00431ED9">
            <w:pPr>
              <w:snapToGrid w:val="0"/>
              <w:jc w:val="center"/>
              <w:rPr>
                <w:rFonts w:ascii="GHEA Grapalat" w:eastAsia="Arial Unicode MS" w:hAnsi="GHEA Grapalat"/>
                <w:sz w:val="22"/>
                <w:szCs w:val="22"/>
              </w:rPr>
            </w:pPr>
            <w:r w:rsidRPr="00886BE4">
              <w:rPr>
                <w:rFonts w:ascii="GHEA Grapalat" w:eastAsia="Arial Unicode MS" w:hAnsi="GHEA Grapalat"/>
                <w:sz w:val="22"/>
                <w:szCs w:val="22"/>
              </w:rPr>
              <w:t>0,5</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C99DC7" w14:textId="77777777" w:rsidR="00431ED9" w:rsidRPr="00886BE4" w:rsidRDefault="00431ED9" w:rsidP="00431ED9">
            <w:pPr>
              <w:snapToGrid w:val="0"/>
              <w:jc w:val="center"/>
              <w:rPr>
                <w:rFonts w:ascii="GHEA Grapalat" w:hAnsi="GHEA Grapalat"/>
                <w:sz w:val="22"/>
                <w:szCs w:val="22"/>
              </w:rPr>
            </w:pPr>
            <w:r w:rsidRPr="00886BE4">
              <w:rPr>
                <w:rFonts w:ascii="GHEA Grapalat" w:hAnsi="GHEA Grapalat" w:cs="Sylfaen"/>
                <w:sz w:val="22"/>
                <w:szCs w:val="22"/>
              </w:rPr>
              <w:t>Դիտողական</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B685DB" w14:textId="77777777" w:rsidR="00431ED9" w:rsidRPr="00886BE4" w:rsidRDefault="00431ED9" w:rsidP="00431ED9">
            <w:pPr>
              <w:snapToGrid w:val="0"/>
              <w:jc w:val="center"/>
              <w:rPr>
                <w:rFonts w:ascii="GHEA Grapalat" w:eastAsia="Arial Unicode MS" w:hAnsi="GHEA Grapalat"/>
                <w:sz w:val="22"/>
                <w:szCs w:val="22"/>
              </w:rPr>
            </w:pPr>
          </w:p>
        </w:tc>
      </w:tr>
      <w:tr w:rsidR="00431ED9" w:rsidRPr="00886BE4" w14:paraId="7C1B6E04" w14:textId="77777777" w:rsidTr="00D44669">
        <w:trPr>
          <w:trHeight w:val="567"/>
        </w:trPr>
        <w:tc>
          <w:tcPr>
            <w:tcW w:w="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D1F490" w14:textId="2856BFAB" w:rsidR="00431ED9" w:rsidRPr="00260040" w:rsidRDefault="00431ED9" w:rsidP="00736FE0">
            <w:pPr>
              <w:snapToGrid w:val="0"/>
              <w:jc w:val="center"/>
              <w:rPr>
                <w:rFonts w:ascii="GHEA Grapalat" w:eastAsia="Arial Unicode MS" w:hAnsi="GHEA Grapalat"/>
                <w:sz w:val="22"/>
                <w:szCs w:val="22"/>
                <w:lang w:val="ru-RU"/>
              </w:rPr>
            </w:pPr>
            <w:r w:rsidRPr="00886BE4">
              <w:rPr>
                <w:rFonts w:ascii="GHEA Grapalat" w:eastAsia="Arial Unicode MS" w:hAnsi="GHEA Grapalat"/>
                <w:sz w:val="22"/>
                <w:szCs w:val="22"/>
              </w:rPr>
              <w:t>5</w:t>
            </w:r>
            <w:r w:rsidR="00260040">
              <w:rPr>
                <w:rFonts w:ascii="GHEA Grapalat" w:eastAsia="Arial Unicode MS" w:hAnsi="GHEA Grapalat"/>
                <w:sz w:val="22"/>
                <w:szCs w:val="22"/>
                <w:lang w:val="ru-RU"/>
              </w:rPr>
              <w:t>)</w:t>
            </w:r>
          </w:p>
        </w:tc>
        <w:tc>
          <w:tcPr>
            <w:tcW w:w="5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A01D9E" w14:textId="77777777" w:rsidR="00431ED9" w:rsidRPr="00886BE4" w:rsidRDefault="00431ED9" w:rsidP="00431ED9">
            <w:pPr>
              <w:shd w:val="clear" w:color="000000" w:fill="FFFFFF"/>
              <w:snapToGrid w:val="0"/>
              <w:rPr>
                <w:rFonts w:ascii="GHEA Grapalat" w:hAnsi="GHEA Grapalat"/>
                <w:color w:val="000000"/>
                <w:sz w:val="22"/>
                <w:szCs w:val="22"/>
              </w:rPr>
            </w:pPr>
            <w:r w:rsidRPr="00886BE4">
              <w:rPr>
                <w:rFonts w:ascii="GHEA Grapalat" w:hAnsi="GHEA Grapalat" w:cs="Sylfaen"/>
                <w:color w:val="000000"/>
                <w:sz w:val="22"/>
                <w:szCs w:val="22"/>
              </w:rPr>
              <w:t>Տոնոմետր</w:t>
            </w:r>
          </w:p>
        </w:tc>
        <w:tc>
          <w:tcPr>
            <w:tcW w:w="3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9D000E" w14:textId="77777777" w:rsidR="00431ED9" w:rsidRPr="00886BE4" w:rsidRDefault="00431ED9" w:rsidP="00431ED9">
            <w:pPr>
              <w:snapToGrid w:val="0"/>
              <w:jc w:val="center"/>
              <w:rPr>
                <w:rFonts w:ascii="GHEA Grapalat" w:hAnsi="GHEA Grapalat"/>
                <w:color w:val="000000"/>
                <w:sz w:val="22"/>
                <w:szCs w:val="22"/>
                <w:shd w:val="clear" w:color="000000" w:fill="FFFFFF"/>
              </w:rPr>
            </w:pPr>
          </w:p>
        </w:tc>
        <w:tc>
          <w:tcPr>
            <w:tcW w:w="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17E1C5" w14:textId="77777777" w:rsidR="00431ED9" w:rsidRPr="00886BE4" w:rsidRDefault="00431ED9" w:rsidP="00431ED9">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3CFD62" w14:textId="77777777" w:rsidR="00431ED9" w:rsidRPr="00886BE4" w:rsidRDefault="00431ED9" w:rsidP="00431ED9">
            <w:pPr>
              <w:snapToGrid w:val="0"/>
              <w:jc w:val="center"/>
              <w:rPr>
                <w:rFonts w:ascii="GHEA Grapalat" w:eastAsia="Arial Unicode MS" w:hAnsi="GHEA Grapalat"/>
                <w:sz w:val="22"/>
                <w:szCs w:val="22"/>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D188FE" w14:textId="77777777" w:rsidR="00431ED9" w:rsidRPr="00886BE4" w:rsidRDefault="00431ED9" w:rsidP="00431ED9">
            <w:pPr>
              <w:snapToGrid w:val="0"/>
              <w:jc w:val="center"/>
              <w:rPr>
                <w:rFonts w:ascii="GHEA Grapalat" w:eastAsia="Arial Unicode MS" w:hAnsi="GHEA Grapalat"/>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8163CC" w14:textId="77777777" w:rsidR="00431ED9" w:rsidRPr="00886BE4" w:rsidRDefault="00431ED9" w:rsidP="00431ED9">
            <w:pPr>
              <w:snapToGrid w:val="0"/>
              <w:jc w:val="center"/>
              <w:rPr>
                <w:rFonts w:ascii="GHEA Grapalat" w:eastAsia="Arial Unicode MS" w:hAnsi="GHEA Grapalat"/>
                <w:sz w:val="22"/>
                <w:szCs w:val="22"/>
              </w:rPr>
            </w:pPr>
            <w:r w:rsidRPr="00886BE4">
              <w:rPr>
                <w:rFonts w:ascii="GHEA Grapalat" w:eastAsia="Arial Unicode MS" w:hAnsi="GHEA Grapalat"/>
                <w:sz w:val="22"/>
                <w:szCs w:val="22"/>
              </w:rPr>
              <w:t>1</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DE55B0" w14:textId="77777777" w:rsidR="00431ED9" w:rsidRPr="00886BE4" w:rsidRDefault="00431ED9" w:rsidP="00431ED9">
            <w:pPr>
              <w:snapToGrid w:val="0"/>
              <w:jc w:val="center"/>
              <w:rPr>
                <w:rFonts w:ascii="GHEA Grapalat" w:hAnsi="GHEA Grapalat"/>
                <w:sz w:val="22"/>
                <w:szCs w:val="22"/>
              </w:rPr>
            </w:pPr>
            <w:r w:rsidRPr="00886BE4">
              <w:rPr>
                <w:rFonts w:ascii="GHEA Grapalat" w:hAnsi="GHEA Grapalat" w:cs="Sylfaen"/>
                <w:sz w:val="22"/>
                <w:szCs w:val="22"/>
              </w:rPr>
              <w:t>Դիտողական</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A0CD7" w14:textId="77777777" w:rsidR="00431ED9" w:rsidRPr="00886BE4" w:rsidRDefault="00431ED9" w:rsidP="00431ED9">
            <w:pPr>
              <w:snapToGrid w:val="0"/>
              <w:jc w:val="center"/>
              <w:rPr>
                <w:rFonts w:ascii="GHEA Grapalat" w:eastAsia="Arial Unicode MS" w:hAnsi="GHEA Grapalat"/>
                <w:sz w:val="22"/>
                <w:szCs w:val="22"/>
              </w:rPr>
            </w:pPr>
          </w:p>
        </w:tc>
      </w:tr>
      <w:tr w:rsidR="00431ED9" w:rsidRPr="00886BE4" w14:paraId="528057E6" w14:textId="77777777" w:rsidTr="00D44669">
        <w:trPr>
          <w:trHeight w:val="433"/>
        </w:trPr>
        <w:tc>
          <w:tcPr>
            <w:tcW w:w="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588E75" w14:textId="2303BD6B" w:rsidR="00431ED9" w:rsidRPr="00260040" w:rsidRDefault="00431ED9" w:rsidP="00736FE0">
            <w:pPr>
              <w:snapToGrid w:val="0"/>
              <w:jc w:val="center"/>
              <w:rPr>
                <w:rFonts w:ascii="GHEA Grapalat" w:eastAsia="Arial Unicode MS" w:hAnsi="GHEA Grapalat"/>
                <w:sz w:val="22"/>
                <w:szCs w:val="22"/>
                <w:lang w:val="ru-RU"/>
              </w:rPr>
            </w:pPr>
            <w:r w:rsidRPr="00886BE4">
              <w:rPr>
                <w:rFonts w:ascii="GHEA Grapalat" w:eastAsia="Arial Unicode MS" w:hAnsi="GHEA Grapalat"/>
                <w:sz w:val="22"/>
                <w:szCs w:val="22"/>
              </w:rPr>
              <w:t>6</w:t>
            </w:r>
            <w:r w:rsidR="00260040">
              <w:rPr>
                <w:rFonts w:ascii="GHEA Grapalat" w:eastAsia="Arial Unicode MS" w:hAnsi="GHEA Grapalat"/>
                <w:sz w:val="22"/>
                <w:szCs w:val="22"/>
                <w:lang w:val="ru-RU"/>
              </w:rPr>
              <w:t>)</w:t>
            </w:r>
          </w:p>
        </w:tc>
        <w:tc>
          <w:tcPr>
            <w:tcW w:w="5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5DF3D9" w14:textId="77777777" w:rsidR="00431ED9" w:rsidRPr="00886BE4" w:rsidRDefault="00431ED9" w:rsidP="00431ED9">
            <w:pPr>
              <w:shd w:val="clear" w:color="000000" w:fill="FFFFFF"/>
              <w:snapToGrid w:val="0"/>
              <w:rPr>
                <w:rFonts w:ascii="GHEA Grapalat" w:hAnsi="GHEA Grapalat"/>
                <w:color w:val="000000"/>
                <w:sz w:val="22"/>
                <w:szCs w:val="22"/>
              </w:rPr>
            </w:pPr>
            <w:r w:rsidRPr="00886BE4">
              <w:rPr>
                <w:rFonts w:ascii="GHEA Grapalat" w:hAnsi="GHEA Grapalat" w:cs="Sylfaen"/>
                <w:color w:val="000000"/>
                <w:sz w:val="22"/>
                <w:szCs w:val="22"/>
              </w:rPr>
              <w:t>Ստետոֆոնենդոսկոպ</w:t>
            </w:r>
          </w:p>
        </w:tc>
        <w:tc>
          <w:tcPr>
            <w:tcW w:w="3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60A167" w14:textId="77777777" w:rsidR="00431ED9" w:rsidRPr="00886BE4" w:rsidRDefault="00431ED9" w:rsidP="00431ED9">
            <w:pPr>
              <w:snapToGrid w:val="0"/>
              <w:jc w:val="center"/>
              <w:rPr>
                <w:rFonts w:ascii="GHEA Grapalat" w:hAnsi="GHEA Grapalat"/>
                <w:color w:val="000000"/>
                <w:sz w:val="22"/>
                <w:szCs w:val="22"/>
                <w:shd w:val="clear" w:color="000000" w:fill="FFFFFF"/>
              </w:rPr>
            </w:pPr>
          </w:p>
        </w:tc>
        <w:tc>
          <w:tcPr>
            <w:tcW w:w="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1CB087" w14:textId="77777777" w:rsidR="00431ED9" w:rsidRPr="00886BE4" w:rsidRDefault="00431ED9" w:rsidP="00431ED9">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AD0927" w14:textId="77777777" w:rsidR="00431ED9" w:rsidRPr="00886BE4" w:rsidRDefault="00431ED9" w:rsidP="00431ED9">
            <w:pPr>
              <w:snapToGrid w:val="0"/>
              <w:jc w:val="center"/>
              <w:rPr>
                <w:rFonts w:ascii="GHEA Grapalat" w:eastAsia="Arial Unicode MS" w:hAnsi="GHEA Grapalat"/>
                <w:sz w:val="22"/>
                <w:szCs w:val="22"/>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44FC68" w14:textId="77777777" w:rsidR="00431ED9" w:rsidRPr="00886BE4" w:rsidRDefault="00431ED9" w:rsidP="00431ED9">
            <w:pPr>
              <w:snapToGrid w:val="0"/>
              <w:jc w:val="center"/>
              <w:rPr>
                <w:rFonts w:ascii="GHEA Grapalat" w:eastAsia="Arial Unicode MS" w:hAnsi="GHEA Grapalat"/>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93D016" w14:textId="77777777" w:rsidR="00431ED9" w:rsidRPr="00886BE4" w:rsidRDefault="00431ED9" w:rsidP="00431ED9">
            <w:pPr>
              <w:snapToGrid w:val="0"/>
              <w:jc w:val="center"/>
              <w:rPr>
                <w:rFonts w:ascii="GHEA Grapalat" w:eastAsia="Arial Unicode MS" w:hAnsi="GHEA Grapalat"/>
                <w:sz w:val="22"/>
                <w:szCs w:val="22"/>
              </w:rPr>
            </w:pPr>
            <w:r w:rsidRPr="00886BE4">
              <w:rPr>
                <w:rFonts w:ascii="GHEA Grapalat" w:eastAsia="Arial Unicode MS" w:hAnsi="GHEA Grapalat"/>
                <w:sz w:val="22"/>
                <w:szCs w:val="22"/>
              </w:rPr>
              <w:t>1</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A2BF93" w14:textId="77777777" w:rsidR="00431ED9" w:rsidRPr="00886BE4" w:rsidRDefault="00431ED9" w:rsidP="00431ED9">
            <w:pPr>
              <w:snapToGrid w:val="0"/>
              <w:jc w:val="center"/>
              <w:rPr>
                <w:rFonts w:ascii="GHEA Grapalat" w:hAnsi="GHEA Grapalat"/>
                <w:sz w:val="22"/>
                <w:szCs w:val="22"/>
              </w:rPr>
            </w:pPr>
            <w:r w:rsidRPr="00886BE4">
              <w:rPr>
                <w:rFonts w:ascii="GHEA Grapalat" w:hAnsi="GHEA Grapalat" w:cs="Sylfaen"/>
                <w:sz w:val="22"/>
                <w:szCs w:val="22"/>
              </w:rPr>
              <w:t>Դիտողական</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C2D3E" w14:textId="77777777" w:rsidR="00431ED9" w:rsidRPr="00886BE4" w:rsidRDefault="00431ED9" w:rsidP="00431ED9">
            <w:pPr>
              <w:snapToGrid w:val="0"/>
              <w:jc w:val="center"/>
              <w:rPr>
                <w:rFonts w:ascii="GHEA Grapalat" w:eastAsia="Arial Unicode MS" w:hAnsi="GHEA Grapalat"/>
                <w:sz w:val="22"/>
                <w:szCs w:val="22"/>
              </w:rPr>
            </w:pPr>
          </w:p>
        </w:tc>
      </w:tr>
      <w:tr w:rsidR="00431ED9" w:rsidRPr="00886BE4" w14:paraId="4574F5E6" w14:textId="77777777" w:rsidTr="00D44669">
        <w:trPr>
          <w:trHeight w:val="469"/>
        </w:trPr>
        <w:tc>
          <w:tcPr>
            <w:tcW w:w="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B8EB1F" w14:textId="6186717C" w:rsidR="00431ED9" w:rsidRPr="00260040" w:rsidRDefault="00431ED9" w:rsidP="00736FE0">
            <w:pPr>
              <w:snapToGrid w:val="0"/>
              <w:jc w:val="center"/>
              <w:rPr>
                <w:rFonts w:ascii="GHEA Grapalat" w:eastAsia="Arial Unicode MS" w:hAnsi="GHEA Grapalat"/>
                <w:sz w:val="22"/>
                <w:szCs w:val="22"/>
                <w:lang w:val="ru-RU"/>
              </w:rPr>
            </w:pPr>
            <w:r w:rsidRPr="00886BE4">
              <w:rPr>
                <w:rFonts w:ascii="GHEA Grapalat" w:eastAsia="Arial Unicode MS" w:hAnsi="GHEA Grapalat"/>
                <w:sz w:val="22"/>
                <w:szCs w:val="22"/>
              </w:rPr>
              <w:t>7</w:t>
            </w:r>
            <w:r w:rsidR="00260040">
              <w:rPr>
                <w:rFonts w:ascii="GHEA Grapalat" w:eastAsia="Arial Unicode MS" w:hAnsi="GHEA Grapalat"/>
                <w:sz w:val="22"/>
                <w:szCs w:val="22"/>
                <w:lang w:val="ru-RU"/>
              </w:rPr>
              <w:t>)</w:t>
            </w:r>
          </w:p>
        </w:tc>
        <w:tc>
          <w:tcPr>
            <w:tcW w:w="5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3AB109" w14:textId="5F1908ED" w:rsidR="00431ED9" w:rsidRPr="00886BE4" w:rsidRDefault="00431ED9" w:rsidP="00495E09">
            <w:pPr>
              <w:shd w:val="clear" w:color="000000" w:fill="FFFFFF"/>
              <w:snapToGrid w:val="0"/>
              <w:rPr>
                <w:rFonts w:ascii="GHEA Grapalat" w:hAnsi="GHEA Grapalat"/>
                <w:color w:val="000000"/>
                <w:sz w:val="22"/>
                <w:szCs w:val="22"/>
              </w:rPr>
            </w:pPr>
            <w:r w:rsidRPr="00886BE4">
              <w:rPr>
                <w:rFonts w:ascii="GHEA Grapalat" w:hAnsi="GHEA Grapalat" w:cs="Sylfaen"/>
                <w:color w:val="000000"/>
                <w:sz w:val="22"/>
                <w:szCs w:val="22"/>
              </w:rPr>
              <w:t>Ջերմաչափ</w:t>
            </w:r>
          </w:p>
        </w:tc>
        <w:tc>
          <w:tcPr>
            <w:tcW w:w="3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A66E20" w14:textId="77777777" w:rsidR="00431ED9" w:rsidRPr="00886BE4" w:rsidRDefault="00431ED9" w:rsidP="00431ED9">
            <w:pPr>
              <w:snapToGrid w:val="0"/>
              <w:jc w:val="center"/>
              <w:rPr>
                <w:rFonts w:ascii="GHEA Grapalat" w:hAnsi="GHEA Grapalat"/>
                <w:color w:val="000000"/>
                <w:sz w:val="22"/>
                <w:szCs w:val="22"/>
                <w:shd w:val="clear" w:color="000000" w:fill="FFFFFF"/>
              </w:rPr>
            </w:pPr>
          </w:p>
        </w:tc>
        <w:tc>
          <w:tcPr>
            <w:tcW w:w="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DBA2E3" w14:textId="77777777" w:rsidR="00431ED9" w:rsidRPr="00886BE4" w:rsidRDefault="00431ED9" w:rsidP="00431ED9">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048919" w14:textId="77777777" w:rsidR="00431ED9" w:rsidRPr="00886BE4" w:rsidRDefault="00431ED9" w:rsidP="00431ED9">
            <w:pPr>
              <w:snapToGrid w:val="0"/>
              <w:jc w:val="center"/>
              <w:rPr>
                <w:rFonts w:ascii="GHEA Grapalat" w:eastAsia="Arial Unicode MS" w:hAnsi="GHEA Grapalat"/>
                <w:sz w:val="22"/>
                <w:szCs w:val="22"/>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0C6B7C" w14:textId="77777777" w:rsidR="00431ED9" w:rsidRPr="00886BE4" w:rsidRDefault="00431ED9" w:rsidP="00431ED9">
            <w:pPr>
              <w:snapToGrid w:val="0"/>
              <w:jc w:val="center"/>
              <w:rPr>
                <w:rFonts w:ascii="GHEA Grapalat" w:eastAsia="Arial Unicode MS" w:hAnsi="GHEA Grapalat"/>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8440FF" w14:textId="77777777" w:rsidR="00431ED9" w:rsidRPr="00886BE4" w:rsidRDefault="00431ED9" w:rsidP="00431ED9">
            <w:pPr>
              <w:snapToGrid w:val="0"/>
              <w:jc w:val="center"/>
              <w:rPr>
                <w:rFonts w:ascii="GHEA Grapalat" w:eastAsia="Arial Unicode MS" w:hAnsi="GHEA Grapalat"/>
                <w:sz w:val="22"/>
                <w:szCs w:val="22"/>
              </w:rPr>
            </w:pPr>
            <w:r w:rsidRPr="00886BE4">
              <w:rPr>
                <w:rFonts w:ascii="GHEA Grapalat" w:eastAsia="Arial Unicode MS" w:hAnsi="GHEA Grapalat"/>
                <w:sz w:val="22"/>
                <w:szCs w:val="22"/>
              </w:rPr>
              <w:t>0,25</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BE6561" w14:textId="77777777" w:rsidR="00431ED9" w:rsidRPr="00886BE4" w:rsidRDefault="00431ED9" w:rsidP="00431ED9">
            <w:pPr>
              <w:snapToGrid w:val="0"/>
              <w:jc w:val="center"/>
              <w:rPr>
                <w:rFonts w:ascii="GHEA Grapalat" w:hAnsi="GHEA Grapalat"/>
                <w:sz w:val="22"/>
                <w:szCs w:val="22"/>
              </w:rPr>
            </w:pPr>
            <w:r w:rsidRPr="00886BE4">
              <w:rPr>
                <w:rFonts w:ascii="GHEA Grapalat" w:hAnsi="GHEA Grapalat" w:cs="Sylfaen"/>
                <w:sz w:val="22"/>
                <w:szCs w:val="22"/>
              </w:rPr>
              <w:t>Դիտողական</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442610" w14:textId="77777777" w:rsidR="00431ED9" w:rsidRPr="00886BE4" w:rsidRDefault="00431ED9" w:rsidP="00431ED9">
            <w:pPr>
              <w:snapToGrid w:val="0"/>
              <w:jc w:val="center"/>
              <w:rPr>
                <w:rFonts w:ascii="GHEA Grapalat" w:eastAsia="Arial Unicode MS" w:hAnsi="GHEA Grapalat"/>
                <w:sz w:val="22"/>
                <w:szCs w:val="22"/>
              </w:rPr>
            </w:pPr>
          </w:p>
        </w:tc>
      </w:tr>
      <w:tr w:rsidR="00431ED9" w:rsidRPr="00886BE4" w14:paraId="672E3262" w14:textId="77777777" w:rsidTr="00D44669">
        <w:trPr>
          <w:trHeight w:val="554"/>
        </w:trPr>
        <w:tc>
          <w:tcPr>
            <w:tcW w:w="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0A5A56" w14:textId="7DBC840D" w:rsidR="00431ED9" w:rsidRPr="00260040" w:rsidRDefault="00431ED9" w:rsidP="00736FE0">
            <w:pPr>
              <w:snapToGrid w:val="0"/>
              <w:jc w:val="center"/>
              <w:rPr>
                <w:rFonts w:ascii="GHEA Grapalat" w:eastAsia="Arial Unicode MS" w:hAnsi="GHEA Grapalat"/>
                <w:sz w:val="22"/>
                <w:szCs w:val="22"/>
                <w:lang w:val="ru-RU"/>
              </w:rPr>
            </w:pPr>
            <w:r w:rsidRPr="00886BE4">
              <w:rPr>
                <w:rFonts w:ascii="GHEA Grapalat" w:eastAsia="Arial Unicode MS" w:hAnsi="GHEA Grapalat"/>
                <w:sz w:val="22"/>
                <w:szCs w:val="22"/>
              </w:rPr>
              <w:t>8</w:t>
            </w:r>
            <w:r w:rsidR="00260040">
              <w:rPr>
                <w:rFonts w:ascii="GHEA Grapalat" w:eastAsia="Arial Unicode MS" w:hAnsi="GHEA Grapalat"/>
                <w:sz w:val="22"/>
                <w:szCs w:val="22"/>
                <w:lang w:val="ru-RU"/>
              </w:rPr>
              <w:t>)</w:t>
            </w:r>
          </w:p>
        </w:tc>
        <w:tc>
          <w:tcPr>
            <w:tcW w:w="5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3870A8" w14:textId="77777777" w:rsidR="00431ED9" w:rsidRPr="00886BE4" w:rsidRDefault="00431ED9" w:rsidP="00431ED9">
            <w:pPr>
              <w:shd w:val="clear" w:color="000000" w:fill="FFFFFF"/>
              <w:snapToGrid w:val="0"/>
              <w:rPr>
                <w:rFonts w:ascii="GHEA Grapalat" w:hAnsi="GHEA Grapalat"/>
                <w:color w:val="000000"/>
                <w:sz w:val="22"/>
                <w:szCs w:val="22"/>
              </w:rPr>
            </w:pPr>
            <w:r w:rsidRPr="00886BE4">
              <w:rPr>
                <w:rFonts w:ascii="GHEA Grapalat" w:hAnsi="GHEA Grapalat" w:cs="Sylfaen"/>
                <w:color w:val="000000"/>
                <w:sz w:val="22"/>
                <w:szCs w:val="22"/>
              </w:rPr>
              <w:t>Սանտիմետրային</w:t>
            </w:r>
            <w:r w:rsidRPr="00886BE4">
              <w:rPr>
                <w:rFonts w:ascii="GHEA Grapalat" w:hAnsi="GHEA Grapalat"/>
                <w:color w:val="000000"/>
                <w:sz w:val="22"/>
                <w:szCs w:val="22"/>
              </w:rPr>
              <w:t xml:space="preserve"> </w:t>
            </w:r>
            <w:r w:rsidRPr="00886BE4">
              <w:rPr>
                <w:rFonts w:ascii="GHEA Grapalat" w:hAnsi="GHEA Grapalat" w:cs="Sylfaen"/>
                <w:color w:val="000000"/>
                <w:sz w:val="22"/>
                <w:szCs w:val="22"/>
              </w:rPr>
              <w:t>ժապավեն</w:t>
            </w:r>
          </w:p>
        </w:tc>
        <w:tc>
          <w:tcPr>
            <w:tcW w:w="3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46A796" w14:textId="77777777" w:rsidR="00431ED9" w:rsidRPr="00886BE4" w:rsidRDefault="00431ED9" w:rsidP="00431ED9">
            <w:pPr>
              <w:snapToGrid w:val="0"/>
              <w:jc w:val="center"/>
              <w:rPr>
                <w:rFonts w:ascii="GHEA Grapalat" w:hAnsi="GHEA Grapalat"/>
                <w:color w:val="000000"/>
                <w:sz w:val="22"/>
                <w:szCs w:val="22"/>
                <w:shd w:val="clear" w:color="000000" w:fill="FFFFFF"/>
              </w:rPr>
            </w:pPr>
          </w:p>
        </w:tc>
        <w:tc>
          <w:tcPr>
            <w:tcW w:w="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97F510" w14:textId="77777777" w:rsidR="00431ED9" w:rsidRPr="00886BE4" w:rsidRDefault="00431ED9" w:rsidP="00431ED9">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16345" w14:textId="77777777" w:rsidR="00431ED9" w:rsidRPr="00886BE4" w:rsidRDefault="00431ED9" w:rsidP="00431ED9">
            <w:pPr>
              <w:snapToGrid w:val="0"/>
              <w:jc w:val="center"/>
              <w:rPr>
                <w:rFonts w:ascii="GHEA Grapalat" w:eastAsia="Arial Unicode MS" w:hAnsi="GHEA Grapalat"/>
                <w:sz w:val="22"/>
                <w:szCs w:val="22"/>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6A1C97" w14:textId="77777777" w:rsidR="00431ED9" w:rsidRPr="00886BE4" w:rsidRDefault="00431ED9" w:rsidP="00431ED9">
            <w:pPr>
              <w:snapToGrid w:val="0"/>
              <w:jc w:val="center"/>
              <w:rPr>
                <w:rFonts w:ascii="GHEA Grapalat" w:eastAsia="Arial Unicode MS" w:hAnsi="GHEA Grapalat"/>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D7B47B" w14:textId="77777777" w:rsidR="00431ED9" w:rsidRPr="00886BE4" w:rsidRDefault="00431ED9" w:rsidP="00431ED9">
            <w:pPr>
              <w:snapToGrid w:val="0"/>
              <w:jc w:val="center"/>
              <w:rPr>
                <w:rFonts w:ascii="GHEA Grapalat" w:eastAsia="Arial Unicode MS" w:hAnsi="GHEA Grapalat"/>
                <w:sz w:val="22"/>
                <w:szCs w:val="22"/>
              </w:rPr>
            </w:pPr>
            <w:r w:rsidRPr="00886BE4">
              <w:rPr>
                <w:rFonts w:ascii="GHEA Grapalat" w:eastAsia="Arial Unicode MS" w:hAnsi="GHEA Grapalat"/>
                <w:sz w:val="22"/>
                <w:szCs w:val="22"/>
              </w:rPr>
              <w:t>0,25</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33B48B" w14:textId="77777777" w:rsidR="00431ED9" w:rsidRPr="00886BE4" w:rsidRDefault="00431ED9" w:rsidP="00431ED9">
            <w:pPr>
              <w:snapToGrid w:val="0"/>
              <w:jc w:val="center"/>
              <w:rPr>
                <w:rFonts w:ascii="GHEA Grapalat" w:hAnsi="GHEA Grapalat"/>
                <w:sz w:val="22"/>
                <w:szCs w:val="22"/>
              </w:rPr>
            </w:pPr>
            <w:r w:rsidRPr="00886BE4">
              <w:rPr>
                <w:rFonts w:ascii="GHEA Grapalat" w:hAnsi="GHEA Grapalat" w:cs="Sylfaen"/>
                <w:sz w:val="22"/>
                <w:szCs w:val="22"/>
              </w:rPr>
              <w:t>Դիտողական</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A1F484" w14:textId="77777777" w:rsidR="00431ED9" w:rsidRPr="00886BE4" w:rsidRDefault="00431ED9" w:rsidP="00431ED9">
            <w:pPr>
              <w:snapToGrid w:val="0"/>
              <w:jc w:val="center"/>
              <w:rPr>
                <w:rFonts w:ascii="GHEA Grapalat" w:eastAsia="Arial Unicode MS" w:hAnsi="GHEA Grapalat"/>
                <w:sz w:val="22"/>
                <w:szCs w:val="22"/>
              </w:rPr>
            </w:pPr>
          </w:p>
        </w:tc>
      </w:tr>
      <w:tr w:rsidR="00431ED9" w:rsidRPr="00886BE4" w14:paraId="2134A874" w14:textId="77777777" w:rsidTr="00D44669">
        <w:trPr>
          <w:trHeight w:val="547"/>
        </w:trPr>
        <w:tc>
          <w:tcPr>
            <w:tcW w:w="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4FCFE9" w14:textId="4422D70A" w:rsidR="00431ED9" w:rsidRPr="00260040" w:rsidRDefault="00431ED9" w:rsidP="00C66C97">
            <w:pPr>
              <w:snapToGrid w:val="0"/>
              <w:jc w:val="center"/>
              <w:rPr>
                <w:rFonts w:ascii="GHEA Grapalat" w:eastAsia="Arial Unicode MS" w:hAnsi="GHEA Grapalat"/>
                <w:sz w:val="22"/>
                <w:szCs w:val="22"/>
                <w:lang w:val="ru-RU"/>
              </w:rPr>
            </w:pPr>
            <w:r w:rsidRPr="00886BE4">
              <w:rPr>
                <w:rFonts w:ascii="GHEA Grapalat" w:eastAsia="Arial Unicode MS" w:hAnsi="GHEA Grapalat"/>
                <w:sz w:val="22"/>
                <w:szCs w:val="22"/>
              </w:rPr>
              <w:t>9</w:t>
            </w:r>
            <w:r w:rsidR="00260040">
              <w:rPr>
                <w:rFonts w:ascii="GHEA Grapalat" w:eastAsia="Arial Unicode MS" w:hAnsi="GHEA Grapalat"/>
                <w:sz w:val="22"/>
                <w:szCs w:val="22"/>
                <w:lang w:val="ru-RU"/>
              </w:rPr>
              <w:t>)</w:t>
            </w:r>
          </w:p>
        </w:tc>
        <w:tc>
          <w:tcPr>
            <w:tcW w:w="5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E81693" w14:textId="040F8770" w:rsidR="00431ED9" w:rsidRPr="00886BE4" w:rsidRDefault="00431ED9" w:rsidP="0092289C">
            <w:pPr>
              <w:shd w:val="clear" w:color="000000" w:fill="FFFFFF"/>
              <w:snapToGrid w:val="0"/>
              <w:rPr>
                <w:rFonts w:ascii="GHEA Grapalat" w:hAnsi="GHEA Grapalat"/>
                <w:color w:val="000000"/>
                <w:sz w:val="22"/>
                <w:szCs w:val="22"/>
              </w:rPr>
            </w:pPr>
            <w:r w:rsidRPr="00886BE4">
              <w:rPr>
                <w:rFonts w:ascii="GHEA Grapalat" w:hAnsi="GHEA Grapalat" w:cs="Sylfaen"/>
                <w:color w:val="000000"/>
                <w:sz w:val="22"/>
                <w:szCs w:val="22"/>
              </w:rPr>
              <w:t>Ստետոսկոպ</w:t>
            </w:r>
            <w:r w:rsidR="0092289C">
              <w:rPr>
                <w:rFonts w:ascii="GHEA Grapalat" w:hAnsi="GHEA Grapalat" w:cs="Sylfaen"/>
                <w:color w:val="000000"/>
                <w:sz w:val="22"/>
                <w:szCs w:val="22"/>
                <w:lang w:val="hy-AM"/>
              </w:rPr>
              <w:t xml:space="preserve"> </w:t>
            </w:r>
            <w:r w:rsidR="0092289C">
              <w:rPr>
                <w:rFonts w:ascii="GHEA Grapalat" w:hAnsi="GHEA Grapalat" w:cs="Sylfaen"/>
                <w:color w:val="000000"/>
                <w:sz w:val="22"/>
                <w:szCs w:val="22"/>
              </w:rPr>
              <w:t>(</w:t>
            </w:r>
            <w:r w:rsidRPr="00886BE4">
              <w:rPr>
                <w:rFonts w:ascii="GHEA Grapalat" w:hAnsi="GHEA Grapalat" w:cs="Sylfaen"/>
                <w:color w:val="000000"/>
                <w:sz w:val="22"/>
                <w:szCs w:val="22"/>
              </w:rPr>
              <w:t>մանկաբարձական</w:t>
            </w:r>
            <w:r w:rsidR="0092289C">
              <w:rPr>
                <w:rFonts w:ascii="GHEA Grapalat" w:hAnsi="GHEA Grapalat" w:cs="Sylfaen"/>
                <w:color w:val="000000"/>
                <w:sz w:val="22"/>
                <w:szCs w:val="22"/>
              </w:rPr>
              <w:t>)</w:t>
            </w:r>
          </w:p>
        </w:tc>
        <w:tc>
          <w:tcPr>
            <w:tcW w:w="3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B70C33" w14:textId="77777777" w:rsidR="00431ED9" w:rsidRPr="00886BE4" w:rsidRDefault="00431ED9" w:rsidP="00431ED9">
            <w:pPr>
              <w:snapToGrid w:val="0"/>
              <w:jc w:val="center"/>
              <w:rPr>
                <w:rFonts w:ascii="GHEA Grapalat" w:hAnsi="GHEA Grapalat"/>
                <w:color w:val="000000"/>
                <w:sz w:val="22"/>
                <w:szCs w:val="22"/>
                <w:shd w:val="clear" w:color="000000" w:fill="FFFFFF"/>
              </w:rPr>
            </w:pPr>
          </w:p>
        </w:tc>
        <w:tc>
          <w:tcPr>
            <w:tcW w:w="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5BD1AC" w14:textId="77777777" w:rsidR="00431ED9" w:rsidRPr="00886BE4" w:rsidRDefault="00431ED9" w:rsidP="00431ED9">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87A8D2" w14:textId="77777777" w:rsidR="00431ED9" w:rsidRPr="00886BE4" w:rsidRDefault="00431ED9" w:rsidP="00431ED9">
            <w:pPr>
              <w:snapToGrid w:val="0"/>
              <w:jc w:val="center"/>
              <w:rPr>
                <w:rFonts w:ascii="GHEA Grapalat" w:eastAsia="Arial Unicode MS" w:hAnsi="GHEA Grapalat"/>
                <w:sz w:val="22"/>
                <w:szCs w:val="22"/>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646B83" w14:textId="77777777" w:rsidR="00431ED9" w:rsidRPr="00886BE4" w:rsidRDefault="00431ED9" w:rsidP="00431ED9">
            <w:pPr>
              <w:snapToGrid w:val="0"/>
              <w:jc w:val="center"/>
              <w:rPr>
                <w:rFonts w:ascii="GHEA Grapalat" w:eastAsia="Arial Unicode MS" w:hAnsi="GHEA Grapalat"/>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7D57BC" w14:textId="77777777" w:rsidR="00431ED9" w:rsidRPr="00886BE4" w:rsidRDefault="00431ED9" w:rsidP="00431ED9">
            <w:pPr>
              <w:snapToGrid w:val="0"/>
              <w:jc w:val="center"/>
              <w:rPr>
                <w:rFonts w:ascii="GHEA Grapalat" w:eastAsia="Arial Unicode MS" w:hAnsi="GHEA Grapalat"/>
                <w:sz w:val="22"/>
                <w:szCs w:val="22"/>
              </w:rPr>
            </w:pPr>
            <w:r w:rsidRPr="00886BE4">
              <w:rPr>
                <w:rFonts w:ascii="GHEA Grapalat" w:eastAsia="Arial Unicode MS" w:hAnsi="GHEA Grapalat"/>
                <w:sz w:val="22"/>
                <w:szCs w:val="22"/>
              </w:rPr>
              <w:t>1</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9B844B" w14:textId="77777777" w:rsidR="00431ED9" w:rsidRPr="00886BE4" w:rsidRDefault="00431ED9" w:rsidP="00431ED9">
            <w:pPr>
              <w:snapToGrid w:val="0"/>
              <w:jc w:val="center"/>
              <w:rPr>
                <w:rFonts w:ascii="GHEA Grapalat" w:hAnsi="GHEA Grapalat"/>
                <w:sz w:val="22"/>
                <w:szCs w:val="22"/>
              </w:rPr>
            </w:pPr>
            <w:r w:rsidRPr="00886BE4">
              <w:rPr>
                <w:rFonts w:ascii="GHEA Grapalat" w:hAnsi="GHEA Grapalat" w:cs="Sylfaen"/>
                <w:sz w:val="22"/>
                <w:szCs w:val="22"/>
              </w:rPr>
              <w:t>Դիտողական</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EDF2E" w14:textId="77777777" w:rsidR="00431ED9" w:rsidRPr="00886BE4" w:rsidRDefault="00431ED9" w:rsidP="00431ED9">
            <w:pPr>
              <w:snapToGrid w:val="0"/>
              <w:jc w:val="center"/>
              <w:rPr>
                <w:rFonts w:ascii="GHEA Grapalat" w:eastAsia="Arial Unicode MS" w:hAnsi="GHEA Grapalat"/>
                <w:sz w:val="22"/>
                <w:szCs w:val="22"/>
              </w:rPr>
            </w:pPr>
          </w:p>
        </w:tc>
      </w:tr>
      <w:tr w:rsidR="00431ED9" w:rsidRPr="00886BE4" w14:paraId="5551BEA4" w14:textId="77777777" w:rsidTr="00D44669">
        <w:trPr>
          <w:trHeight w:val="569"/>
        </w:trPr>
        <w:tc>
          <w:tcPr>
            <w:tcW w:w="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2F1B37" w14:textId="07A07F44" w:rsidR="00431ED9" w:rsidRPr="00260040" w:rsidRDefault="00431ED9" w:rsidP="00736FE0">
            <w:pPr>
              <w:snapToGrid w:val="0"/>
              <w:jc w:val="center"/>
              <w:rPr>
                <w:rFonts w:ascii="GHEA Grapalat" w:eastAsia="Arial Unicode MS" w:hAnsi="GHEA Grapalat"/>
                <w:sz w:val="22"/>
                <w:szCs w:val="22"/>
                <w:lang w:val="ru-RU"/>
              </w:rPr>
            </w:pPr>
            <w:r w:rsidRPr="00886BE4">
              <w:rPr>
                <w:rFonts w:ascii="GHEA Grapalat" w:eastAsia="Arial Unicode MS" w:hAnsi="GHEA Grapalat"/>
                <w:sz w:val="22"/>
                <w:szCs w:val="22"/>
              </w:rPr>
              <w:t>10</w:t>
            </w:r>
            <w:r w:rsidR="00260040">
              <w:rPr>
                <w:rFonts w:ascii="GHEA Grapalat" w:eastAsia="Arial Unicode MS" w:hAnsi="GHEA Grapalat"/>
                <w:sz w:val="22"/>
                <w:szCs w:val="22"/>
                <w:lang w:val="ru-RU"/>
              </w:rPr>
              <w:t>)</w:t>
            </w:r>
          </w:p>
        </w:tc>
        <w:tc>
          <w:tcPr>
            <w:tcW w:w="5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341A99" w14:textId="77777777" w:rsidR="00431ED9" w:rsidRPr="00886BE4" w:rsidRDefault="00431ED9" w:rsidP="00431ED9">
            <w:pPr>
              <w:shd w:val="clear" w:color="000000" w:fill="FFFFFF"/>
              <w:snapToGrid w:val="0"/>
              <w:rPr>
                <w:rFonts w:ascii="GHEA Grapalat" w:hAnsi="GHEA Grapalat" w:cs="Sylfaen"/>
                <w:color w:val="000000"/>
                <w:sz w:val="22"/>
                <w:szCs w:val="22"/>
              </w:rPr>
            </w:pPr>
            <w:r w:rsidRPr="00886BE4">
              <w:rPr>
                <w:rFonts w:ascii="GHEA Grapalat" w:hAnsi="GHEA Grapalat" w:cs="Sylfaen"/>
                <w:color w:val="000000"/>
                <w:sz w:val="22"/>
                <w:szCs w:val="22"/>
              </w:rPr>
              <w:t>Միանվագ օգտագործման տակաշորեր</w:t>
            </w:r>
          </w:p>
        </w:tc>
        <w:tc>
          <w:tcPr>
            <w:tcW w:w="3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ED1EC0" w14:textId="77777777" w:rsidR="00431ED9" w:rsidRPr="00886BE4" w:rsidRDefault="00431ED9" w:rsidP="00431ED9">
            <w:pPr>
              <w:snapToGrid w:val="0"/>
              <w:jc w:val="center"/>
              <w:rPr>
                <w:rFonts w:ascii="GHEA Grapalat" w:hAnsi="GHEA Grapalat" w:cs="Sylfaen"/>
                <w:color w:val="000000"/>
                <w:sz w:val="22"/>
                <w:szCs w:val="22"/>
              </w:rPr>
            </w:pPr>
          </w:p>
        </w:tc>
        <w:tc>
          <w:tcPr>
            <w:tcW w:w="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C163F3" w14:textId="77777777" w:rsidR="00431ED9" w:rsidRPr="00886BE4" w:rsidRDefault="00431ED9" w:rsidP="00431ED9">
            <w:pPr>
              <w:snapToGrid w:val="0"/>
              <w:jc w:val="center"/>
              <w:rPr>
                <w:rFonts w:ascii="GHEA Grapalat" w:hAnsi="GHEA Grapalat" w:cs="Sylfaen"/>
                <w:color w:val="000000"/>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241D98" w14:textId="77777777" w:rsidR="00431ED9" w:rsidRPr="00886BE4" w:rsidRDefault="00431ED9" w:rsidP="00431ED9">
            <w:pPr>
              <w:snapToGrid w:val="0"/>
              <w:jc w:val="center"/>
              <w:rPr>
                <w:rFonts w:ascii="GHEA Grapalat" w:hAnsi="GHEA Grapalat" w:cs="Sylfaen"/>
                <w:color w:val="000000"/>
                <w:sz w:val="22"/>
                <w:szCs w:val="22"/>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903287" w14:textId="77777777" w:rsidR="00431ED9" w:rsidRPr="00886BE4" w:rsidRDefault="00431ED9" w:rsidP="00431ED9">
            <w:pPr>
              <w:snapToGrid w:val="0"/>
              <w:jc w:val="center"/>
              <w:rPr>
                <w:rFonts w:ascii="GHEA Grapalat" w:hAnsi="GHEA Grapalat" w:cs="Sylfaen"/>
                <w:color w:val="000000"/>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EF2482" w14:textId="77777777" w:rsidR="00431ED9" w:rsidRPr="00886BE4" w:rsidRDefault="00431ED9" w:rsidP="00431ED9">
            <w:pPr>
              <w:snapToGrid w:val="0"/>
              <w:jc w:val="center"/>
              <w:rPr>
                <w:rFonts w:ascii="GHEA Grapalat" w:hAnsi="GHEA Grapalat" w:cs="Sylfaen"/>
                <w:color w:val="000000"/>
                <w:sz w:val="22"/>
                <w:szCs w:val="22"/>
              </w:rPr>
            </w:pPr>
            <w:r w:rsidRPr="00886BE4">
              <w:rPr>
                <w:rFonts w:ascii="GHEA Grapalat" w:hAnsi="GHEA Grapalat" w:cs="Sylfaen"/>
                <w:color w:val="000000"/>
                <w:sz w:val="22"/>
                <w:szCs w:val="22"/>
              </w:rPr>
              <w:t>0,25</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58634C" w14:textId="77777777" w:rsidR="00431ED9" w:rsidRPr="00886BE4" w:rsidRDefault="00431ED9" w:rsidP="00431ED9">
            <w:pPr>
              <w:snapToGrid w:val="0"/>
              <w:jc w:val="center"/>
              <w:rPr>
                <w:rFonts w:ascii="GHEA Grapalat" w:hAnsi="GHEA Grapalat" w:cs="Sylfaen"/>
                <w:color w:val="000000"/>
                <w:sz w:val="22"/>
                <w:szCs w:val="22"/>
              </w:rPr>
            </w:pPr>
            <w:r w:rsidRPr="00886BE4">
              <w:rPr>
                <w:rFonts w:ascii="GHEA Grapalat" w:hAnsi="GHEA Grapalat" w:cs="Sylfaen"/>
                <w:color w:val="000000"/>
                <w:sz w:val="22"/>
                <w:szCs w:val="22"/>
              </w:rPr>
              <w:t>Դիտողական</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E62CCE" w14:textId="77777777" w:rsidR="00431ED9" w:rsidRPr="00886BE4" w:rsidRDefault="00431ED9" w:rsidP="00431ED9">
            <w:pPr>
              <w:snapToGrid w:val="0"/>
              <w:jc w:val="center"/>
              <w:rPr>
                <w:rFonts w:ascii="GHEA Grapalat" w:eastAsia="Arial Unicode MS" w:hAnsi="GHEA Grapalat"/>
                <w:sz w:val="22"/>
                <w:szCs w:val="22"/>
              </w:rPr>
            </w:pPr>
          </w:p>
        </w:tc>
      </w:tr>
      <w:tr w:rsidR="00431ED9" w:rsidRPr="00886BE4" w14:paraId="390BDAB0" w14:textId="77777777" w:rsidTr="00D44669">
        <w:trPr>
          <w:trHeight w:val="549"/>
        </w:trPr>
        <w:tc>
          <w:tcPr>
            <w:tcW w:w="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0B7152" w14:textId="333F0502" w:rsidR="00431ED9" w:rsidRPr="00260040" w:rsidRDefault="00431ED9" w:rsidP="00736FE0">
            <w:pPr>
              <w:snapToGrid w:val="0"/>
              <w:jc w:val="center"/>
              <w:rPr>
                <w:rFonts w:ascii="GHEA Grapalat" w:eastAsia="Arial Unicode MS" w:hAnsi="GHEA Grapalat"/>
                <w:sz w:val="22"/>
                <w:szCs w:val="22"/>
                <w:lang w:val="ru-RU"/>
              </w:rPr>
            </w:pPr>
            <w:r w:rsidRPr="00886BE4">
              <w:rPr>
                <w:rFonts w:ascii="GHEA Grapalat" w:eastAsia="Arial Unicode MS" w:hAnsi="GHEA Grapalat"/>
                <w:sz w:val="22"/>
                <w:szCs w:val="22"/>
              </w:rPr>
              <w:t>11</w:t>
            </w:r>
            <w:r w:rsidR="00260040">
              <w:rPr>
                <w:rFonts w:ascii="GHEA Grapalat" w:eastAsia="Arial Unicode MS" w:hAnsi="GHEA Grapalat"/>
                <w:sz w:val="22"/>
                <w:szCs w:val="22"/>
                <w:lang w:val="ru-RU"/>
              </w:rPr>
              <w:t>)</w:t>
            </w:r>
          </w:p>
        </w:tc>
        <w:tc>
          <w:tcPr>
            <w:tcW w:w="5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07252B" w14:textId="77777777" w:rsidR="00431ED9" w:rsidRPr="00886BE4" w:rsidRDefault="00431ED9" w:rsidP="00431ED9">
            <w:pPr>
              <w:shd w:val="clear" w:color="000000" w:fill="FFFFFF"/>
              <w:snapToGrid w:val="0"/>
              <w:rPr>
                <w:rFonts w:ascii="GHEA Grapalat" w:hAnsi="GHEA Grapalat" w:cs="Sylfaen"/>
                <w:color w:val="000000"/>
                <w:sz w:val="22"/>
                <w:szCs w:val="22"/>
              </w:rPr>
            </w:pPr>
            <w:r w:rsidRPr="00886BE4">
              <w:rPr>
                <w:rFonts w:ascii="GHEA Grapalat" w:hAnsi="GHEA Grapalat" w:cs="Sylfaen"/>
                <w:color w:val="000000"/>
                <w:sz w:val="22"/>
                <w:szCs w:val="22"/>
              </w:rPr>
              <w:t>Ներարկիչներ</w:t>
            </w:r>
          </w:p>
        </w:tc>
        <w:tc>
          <w:tcPr>
            <w:tcW w:w="3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2995F3" w14:textId="77777777" w:rsidR="00431ED9" w:rsidRPr="00886BE4" w:rsidRDefault="00431ED9" w:rsidP="00431ED9">
            <w:pPr>
              <w:snapToGrid w:val="0"/>
              <w:jc w:val="center"/>
              <w:rPr>
                <w:rFonts w:ascii="GHEA Grapalat" w:hAnsi="GHEA Grapalat" w:cs="Sylfaen"/>
                <w:color w:val="000000"/>
                <w:sz w:val="22"/>
                <w:szCs w:val="22"/>
              </w:rPr>
            </w:pPr>
          </w:p>
        </w:tc>
        <w:tc>
          <w:tcPr>
            <w:tcW w:w="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6A4F03" w14:textId="77777777" w:rsidR="00431ED9" w:rsidRPr="00886BE4" w:rsidRDefault="00431ED9" w:rsidP="00431ED9">
            <w:pPr>
              <w:snapToGrid w:val="0"/>
              <w:jc w:val="center"/>
              <w:rPr>
                <w:rFonts w:ascii="GHEA Grapalat" w:hAnsi="GHEA Grapalat" w:cs="Sylfaen"/>
                <w:color w:val="000000"/>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6607B9" w14:textId="77777777" w:rsidR="00431ED9" w:rsidRPr="00886BE4" w:rsidRDefault="00431ED9" w:rsidP="00431ED9">
            <w:pPr>
              <w:snapToGrid w:val="0"/>
              <w:jc w:val="center"/>
              <w:rPr>
                <w:rFonts w:ascii="GHEA Grapalat" w:hAnsi="GHEA Grapalat" w:cs="Sylfaen"/>
                <w:color w:val="000000"/>
                <w:sz w:val="22"/>
                <w:szCs w:val="22"/>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4311B0" w14:textId="77777777" w:rsidR="00431ED9" w:rsidRPr="00886BE4" w:rsidRDefault="00431ED9" w:rsidP="00431ED9">
            <w:pPr>
              <w:snapToGrid w:val="0"/>
              <w:jc w:val="center"/>
              <w:rPr>
                <w:rFonts w:ascii="GHEA Grapalat" w:hAnsi="GHEA Grapalat" w:cs="Sylfaen"/>
                <w:color w:val="000000"/>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0A395F" w14:textId="77777777" w:rsidR="00431ED9" w:rsidRPr="00886BE4" w:rsidRDefault="00431ED9" w:rsidP="00431ED9">
            <w:pPr>
              <w:snapToGrid w:val="0"/>
              <w:jc w:val="center"/>
              <w:rPr>
                <w:rFonts w:ascii="GHEA Grapalat" w:hAnsi="GHEA Grapalat" w:cs="Sylfaen"/>
                <w:color w:val="000000"/>
                <w:sz w:val="22"/>
                <w:szCs w:val="22"/>
              </w:rPr>
            </w:pPr>
            <w:r w:rsidRPr="00886BE4">
              <w:rPr>
                <w:rFonts w:ascii="GHEA Grapalat" w:hAnsi="GHEA Grapalat" w:cs="Sylfaen"/>
                <w:color w:val="000000"/>
                <w:sz w:val="22"/>
                <w:szCs w:val="22"/>
              </w:rPr>
              <w:t>0,25</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47C055" w14:textId="77777777" w:rsidR="00431ED9" w:rsidRPr="00886BE4" w:rsidRDefault="00431ED9" w:rsidP="00431ED9">
            <w:pPr>
              <w:snapToGrid w:val="0"/>
              <w:jc w:val="center"/>
              <w:rPr>
                <w:rFonts w:ascii="GHEA Grapalat" w:hAnsi="GHEA Grapalat" w:cs="Sylfaen"/>
                <w:color w:val="000000"/>
                <w:sz w:val="22"/>
                <w:szCs w:val="22"/>
              </w:rPr>
            </w:pPr>
            <w:r w:rsidRPr="00886BE4">
              <w:rPr>
                <w:rFonts w:ascii="GHEA Grapalat" w:hAnsi="GHEA Grapalat" w:cs="Sylfaen"/>
                <w:color w:val="000000"/>
                <w:sz w:val="22"/>
                <w:szCs w:val="22"/>
              </w:rPr>
              <w:t>Դիտողական</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AA8061" w14:textId="77777777" w:rsidR="00431ED9" w:rsidRPr="00886BE4" w:rsidRDefault="00431ED9" w:rsidP="00431ED9">
            <w:pPr>
              <w:snapToGrid w:val="0"/>
              <w:jc w:val="center"/>
              <w:rPr>
                <w:rFonts w:ascii="GHEA Grapalat" w:eastAsia="Arial Unicode MS" w:hAnsi="GHEA Grapalat"/>
                <w:sz w:val="22"/>
                <w:szCs w:val="22"/>
              </w:rPr>
            </w:pPr>
          </w:p>
        </w:tc>
      </w:tr>
      <w:tr w:rsidR="00462F28" w:rsidRPr="00886BE4" w14:paraId="33AA4278" w14:textId="77777777" w:rsidTr="00D44669">
        <w:trPr>
          <w:trHeight w:val="549"/>
        </w:trPr>
        <w:tc>
          <w:tcPr>
            <w:tcW w:w="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44956C" w14:textId="13AFE523" w:rsidR="00462F28" w:rsidRPr="00260040" w:rsidRDefault="00462F28" w:rsidP="00736FE0">
            <w:pPr>
              <w:shd w:val="clear" w:color="000000" w:fill="FFFFFF"/>
              <w:snapToGrid w:val="0"/>
              <w:jc w:val="center"/>
              <w:rPr>
                <w:rFonts w:ascii="GHEA Grapalat" w:hAnsi="GHEA Grapalat" w:cs="Sylfaen"/>
                <w:color w:val="000000"/>
                <w:sz w:val="22"/>
                <w:szCs w:val="22"/>
                <w:lang w:val="ru-RU"/>
              </w:rPr>
            </w:pPr>
            <w:r w:rsidRPr="00886BE4">
              <w:rPr>
                <w:rFonts w:ascii="GHEA Grapalat" w:hAnsi="GHEA Grapalat" w:cs="Sylfaen"/>
                <w:color w:val="000000"/>
                <w:sz w:val="22"/>
                <w:szCs w:val="22"/>
              </w:rPr>
              <w:t>12</w:t>
            </w:r>
            <w:r w:rsidR="00260040">
              <w:rPr>
                <w:rFonts w:ascii="GHEA Grapalat" w:hAnsi="GHEA Grapalat" w:cs="Sylfaen"/>
                <w:color w:val="000000"/>
                <w:sz w:val="22"/>
                <w:szCs w:val="22"/>
                <w:lang w:val="ru-RU"/>
              </w:rPr>
              <w:t>)</w:t>
            </w:r>
          </w:p>
        </w:tc>
        <w:tc>
          <w:tcPr>
            <w:tcW w:w="5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251F49" w14:textId="0B5D2188" w:rsidR="00462F28" w:rsidRPr="00886BE4" w:rsidRDefault="00462F28" w:rsidP="00264673">
            <w:pPr>
              <w:shd w:val="clear" w:color="000000" w:fill="FFFFFF"/>
              <w:snapToGrid w:val="0"/>
              <w:rPr>
                <w:rFonts w:ascii="GHEA Grapalat" w:hAnsi="GHEA Grapalat" w:cs="Sylfaen"/>
                <w:color w:val="000000"/>
                <w:sz w:val="22"/>
                <w:szCs w:val="22"/>
              </w:rPr>
            </w:pPr>
            <w:r w:rsidRPr="00886BE4">
              <w:rPr>
                <w:rFonts w:ascii="GHEA Grapalat" w:hAnsi="GHEA Grapalat" w:cs="Sylfaen"/>
                <w:color w:val="000000"/>
                <w:sz w:val="22"/>
                <w:szCs w:val="22"/>
              </w:rPr>
              <w:t>Գրասեղան</w:t>
            </w:r>
          </w:p>
        </w:tc>
        <w:tc>
          <w:tcPr>
            <w:tcW w:w="3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2DFF32" w14:textId="77777777" w:rsidR="00462F28" w:rsidRPr="00886BE4" w:rsidRDefault="00462F28" w:rsidP="00462F28">
            <w:pPr>
              <w:snapToGrid w:val="0"/>
              <w:jc w:val="center"/>
              <w:rPr>
                <w:rFonts w:ascii="GHEA Grapalat" w:hAnsi="GHEA Grapalat" w:cs="Sylfaen"/>
                <w:color w:val="000000"/>
                <w:sz w:val="22"/>
                <w:szCs w:val="22"/>
              </w:rPr>
            </w:pPr>
          </w:p>
        </w:tc>
        <w:tc>
          <w:tcPr>
            <w:tcW w:w="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A40C8A" w14:textId="77777777" w:rsidR="00462F28" w:rsidRPr="00886BE4" w:rsidRDefault="00462F28" w:rsidP="00462F28">
            <w:pPr>
              <w:snapToGrid w:val="0"/>
              <w:jc w:val="center"/>
              <w:rPr>
                <w:rFonts w:ascii="GHEA Grapalat" w:hAnsi="GHEA Grapalat" w:cs="Sylfaen"/>
                <w:color w:val="000000"/>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81C8DA" w14:textId="77777777" w:rsidR="00462F28" w:rsidRPr="00886BE4" w:rsidRDefault="00462F28" w:rsidP="00462F28">
            <w:pPr>
              <w:snapToGrid w:val="0"/>
              <w:jc w:val="center"/>
              <w:rPr>
                <w:rFonts w:ascii="GHEA Grapalat" w:hAnsi="GHEA Grapalat" w:cs="Sylfaen"/>
                <w:color w:val="000000"/>
                <w:sz w:val="22"/>
                <w:szCs w:val="22"/>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307F3" w14:textId="77777777" w:rsidR="00462F28" w:rsidRPr="00886BE4" w:rsidRDefault="00462F28" w:rsidP="00462F28">
            <w:pPr>
              <w:snapToGrid w:val="0"/>
              <w:jc w:val="center"/>
              <w:rPr>
                <w:rFonts w:ascii="GHEA Grapalat" w:hAnsi="GHEA Grapalat" w:cs="Sylfaen"/>
                <w:color w:val="000000"/>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54A3F5" w14:textId="0BCED405" w:rsidR="00462F28" w:rsidRPr="00886BE4" w:rsidRDefault="00462F28" w:rsidP="00462F28">
            <w:pPr>
              <w:snapToGrid w:val="0"/>
              <w:jc w:val="center"/>
              <w:rPr>
                <w:rFonts w:ascii="GHEA Grapalat" w:hAnsi="GHEA Grapalat" w:cs="Sylfaen"/>
                <w:color w:val="000000"/>
                <w:sz w:val="22"/>
                <w:szCs w:val="22"/>
              </w:rPr>
            </w:pPr>
            <w:r w:rsidRPr="00886BE4">
              <w:rPr>
                <w:rFonts w:ascii="GHEA Grapalat" w:hAnsi="GHEA Grapalat" w:cs="Sylfaen"/>
                <w:color w:val="000000"/>
                <w:sz w:val="22"/>
                <w:szCs w:val="22"/>
              </w:rPr>
              <w:t>0,25</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22CE0F" w14:textId="18A86B75" w:rsidR="00462F28" w:rsidRPr="00886BE4" w:rsidRDefault="00462F28" w:rsidP="00462F28">
            <w:pPr>
              <w:snapToGrid w:val="0"/>
              <w:jc w:val="center"/>
              <w:rPr>
                <w:rFonts w:ascii="GHEA Grapalat" w:hAnsi="GHEA Grapalat" w:cs="Sylfaen"/>
                <w:color w:val="000000"/>
                <w:sz w:val="22"/>
                <w:szCs w:val="22"/>
              </w:rPr>
            </w:pPr>
            <w:r w:rsidRPr="00886BE4">
              <w:rPr>
                <w:rFonts w:ascii="GHEA Grapalat" w:hAnsi="GHEA Grapalat" w:cs="Sylfaen"/>
                <w:color w:val="000000"/>
                <w:sz w:val="22"/>
                <w:szCs w:val="22"/>
              </w:rPr>
              <w:t>Դիտողական</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481068" w14:textId="77777777" w:rsidR="00462F28" w:rsidRPr="00886BE4" w:rsidRDefault="00462F28" w:rsidP="00462F28">
            <w:pPr>
              <w:snapToGrid w:val="0"/>
              <w:jc w:val="center"/>
              <w:rPr>
                <w:rFonts w:ascii="GHEA Grapalat" w:eastAsia="Arial Unicode MS" w:hAnsi="GHEA Grapalat"/>
                <w:sz w:val="22"/>
                <w:szCs w:val="22"/>
              </w:rPr>
            </w:pPr>
          </w:p>
        </w:tc>
      </w:tr>
      <w:tr w:rsidR="00462F28" w:rsidRPr="00886BE4" w14:paraId="611999EE" w14:textId="77777777" w:rsidTr="00D44669">
        <w:trPr>
          <w:trHeight w:val="549"/>
        </w:trPr>
        <w:tc>
          <w:tcPr>
            <w:tcW w:w="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F25B41" w14:textId="5DF62729" w:rsidR="00462F28" w:rsidRPr="00886BE4" w:rsidRDefault="00462F28" w:rsidP="00736FE0">
            <w:pPr>
              <w:snapToGrid w:val="0"/>
              <w:jc w:val="center"/>
              <w:rPr>
                <w:rFonts w:ascii="GHEA Grapalat" w:eastAsia="Arial Unicode MS" w:hAnsi="GHEA Grapalat"/>
                <w:sz w:val="22"/>
                <w:szCs w:val="22"/>
                <w:highlight w:val="yellow"/>
                <w:lang w:val="ru-RU"/>
              </w:rPr>
            </w:pPr>
            <w:r w:rsidRPr="00886BE4">
              <w:rPr>
                <w:rFonts w:ascii="GHEA Grapalat" w:eastAsia="Arial Unicode MS" w:hAnsi="GHEA Grapalat"/>
                <w:sz w:val="22"/>
                <w:szCs w:val="22"/>
                <w:lang w:val="ru-RU"/>
              </w:rPr>
              <w:t>13</w:t>
            </w:r>
            <w:r w:rsidR="00260040">
              <w:rPr>
                <w:rFonts w:ascii="GHEA Grapalat" w:eastAsia="Arial Unicode MS" w:hAnsi="GHEA Grapalat"/>
                <w:sz w:val="22"/>
                <w:szCs w:val="22"/>
                <w:lang w:val="ru-RU"/>
              </w:rPr>
              <w:t>)</w:t>
            </w:r>
          </w:p>
        </w:tc>
        <w:tc>
          <w:tcPr>
            <w:tcW w:w="5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A39FAC" w14:textId="779DA406" w:rsidR="00462F28" w:rsidRPr="00886BE4" w:rsidRDefault="00462F28" w:rsidP="00462F28">
            <w:pPr>
              <w:shd w:val="clear" w:color="000000" w:fill="FFFFFF"/>
              <w:snapToGrid w:val="0"/>
              <w:rPr>
                <w:rFonts w:ascii="GHEA Grapalat" w:hAnsi="GHEA Grapalat" w:cs="Sylfaen"/>
                <w:color w:val="000000"/>
                <w:sz w:val="22"/>
                <w:szCs w:val="22"/>
              </w:rPr>
            </w:pPr>
            <w:r w:rsidRPr="00886BE4">
              <w:rPr>
                <w:rFonts w:ascii="GHEA Grapalat" w:hAnsi="GHEA Grapalat" w:cs="Sylfaen"/>
                <w:color w:val="000000"/>
                <w:sz w:val="22"/>
                <w:szCs w:val="22"/>
              </w:rPr>
              <w:t>Աթոռներ</w:t>
            </w:r>
          </w:p>
        </w:tc>
        <w:tc>
          <w:tcPr>
            <w:tcW w:w="3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315D8D" w14:textId="77777777" w:rsidR="00462F28" w:rsidRPr="00886BE4" w:rsidRDefault="00462F28" w:rsidP="00462F28">
            <w:pPr>
              <w:snapToGrid w:val="0"/>
              <w:jc w:val="center"/>
              <w:rPr>
                <w:rFonts w:ascii="GHEA Grapalat" w:hAnsi="GHEA Grapalat" w:cs="Sylfaen"/>
                <w:color w:val="000000"/>
                <w:sz w:val="22"/>
                <w:szCs w:val="22"/>
              </w:rPr>
            </w:pPr>
          </w:p>
        </w:tc>
        <w:tc>
          <w:tcPr>
            <w:tcW w:w="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EE2C8" w14:textId="77777777" w:rsidR="00462F28" w:rsidRPr="00886BE4" w:rsidRDefault="00462F28" w:rsidP="00462F28">
            <w:pPr>
              <w:snapToGrid w:val="0"/>
              <w:jc w:val="center"/>
              <w:rPr>
                <w:rFonts w:ascii="GHEA Grapalat" w:hAnsi="GHEA Grapalat" w:cs="Sylfaen"/>
                <w:color w:val="000000"/>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EF68A" w14:textId="77777777" w:rsidR="00462F28" w:rsidRPr="00886BE4" w:rsidRDefault="00462F28" w:rsidP="00462F28">
            <w:pPr>
              <w:snapToGrid w:val="0"/>
              <w:jc w:val="center"/>
              <w:rPr>
                <w:rFonts w:ascii="GHEA Grapalat" w:hAnsi="GHEA Grapalat" w:cs="Sylfaen"/>
                <w:color w:val="000000"/>
                <w:sz w:val="22"/>
                <w:szCs w:val="22"/>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34C47A" w14:textId="77777777" w:rsidR="00462F28" w:rsidRPr="00886BE4" w:rsidRDefault="00462F28" w:rsidP="00462F28">
            <w:pPr>
              <w:snapToGrid w:val="0"/>
              <w:jc w:val="center"/>
              <w:rPr>
                <w:rFonts w:ascii="GHEA Grapalat" w:hAnsi="GHEA Grapalat" w:cs="Sylfaen"/>
                <w:color w:val="000000"/>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626CF0" w14:textId="27517E49" w:rsidR="00462F28" w:rsidRPr="00886BE4" w:rsidRDefault="00462F28" w:rsidP="00462F28">
            <w:pPr>
              <w:snapToGrid w:val="0"/>
              <w:jc w:val="center"/>
              <w:rPr>
                <w:rFonts w:ascii="GHEA Grapalat" w:hAnsi="GHEA Grapalat" w:cs="Sylfaen"/>
                <w:color w:val="000000"/>
                <w:sz w:val="22"/>
                <w:szCs w:val="22"/>
              </w:rPr>
            </w:pPr>
            <w:r w:rsidRPr="00886BE4">
              <w:rPr>
                <w:rFonts w:ascii="GHEA Grapalat" w:hAnsi="GHEA Grapalat" w:cs="Sylfaen"/>
                <w:color w:val="000000"/>
                <w:sz w:val="22"/>
                <w:szCs w:val="22"/>
              </w:rPr>
              <w:t>0,25</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FA0D53" w14:textId="7C667D53" w:rsidR="00462F28" w:rsidRPr="00886BE4" w:rsidRDefault="00462F28" w:rsidP="00462F28">
            <w:pPr>
              <w:snapToGrid w:val="0"/>
              <w:jc w:val="center"/>
              <w:rPr>
                <w:rFonts w:ascii="GHEA Grapalat" w:hAnsi="GHEA Grapalat" w:cs="Sylfaen"/>
                <w:color w:val="000000"/>
                <w:sz w:val="22"/>
                <w:szCs w:val="22"/>
              </w:rPr>
            </w:pPr>
            <w:r w:rsidRPr="00886BE4">
              <w:rPr>
                <w:rFonts w:ascii="GHEA Grapalat" w:hAnsi="GHEA Grapalat" w:cs="Sylfaen"/>
                <w:color w:val="000000"/>
                <w:sz w:val="22"/>
                <w:szCs w:val="22"/>
              </w:rPr>
              <w:t>Դիտողական</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DE16B3" w14:textId="77777777" w:rsidR="00462F28" w:rsidRPr="00886BE4" w:rsidRDefault="00462F28" w:rsidP="00462F28">
            <w:pPr>
              <w:snapToGrid w:val="0"/>
              <w:jc w:val="center"/>
              <w:rPr>
                <w:rFonts w:ascii="GHEA Grapalat" w:eastAsia="Arial Unicode MS" w:hAnsi="GHEA Grapalat"/>
                <w:sz w:val="22"/>
                <w:szCs w:val="22"/>
              </w:rPr>
            </w:pPr>
          </w:p>
        </w:tc>
      </w:tr>
      <w:tr w:rsidR="00431ED9" w:rsidRPr="00886BE4" w14:paraId="0478795B" w14:textId="77777777" w:rsidTr="00D44669">
        <w:trPr>
          <w:trHeight w:val="557"/>
        </w:trPr>
        <w:tc>
          <w:tcPr>
            <w:tcW w:w="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D1566D" w14:textId="4749399E" w:rsidR="00431ED9" w:rsidRPr="00886BE4" w:rsidRDefault="00431ED9" w:rsidP="00736FE0">
            <w:pPr>
              <w:snapToGrid w:val="0"/>
              <w:jc w:val="center"/>
              <w:rPr>
                <w:rFonts w:ascii="GHEA Grapalat" w:eastAsia="Arial Unicode MS" w:hAnsi="GHEA Grapalat"/>
                <w:sz w:val="22"/>
                <w:szCs w:val="22"/>
                <w:lang w:val="ru-RU"/>
              </w:rPr>
            </w:pPr>
            <w:r w:rsidRPr="00886BE4">
              <w:rPr>
                <w:rFonts w:ascii="GHEA Grapalat" w:eastAsia="Arial Unicode MS" w:hAnsi="GHEA Grapalat"/>
                <w:sz w:val="22"/>
                <w:szCs w:val="22"/>
              </w:rPr>
              <w:t>1</w:t>
            </w:r>
            <w:r w:rsidR="00101BCF" w:rsidRPr="00886BE4">
              <w:rPr>
                <w:rFonts w:ascii="GHEA Grapalat" w:eastAsia="Arial Unicode MS" w:hAnsi="GHEA Grapalat"/>
                <w:sz w:val="22"/>
                <w:szCs w:val="22"/>
                <w:lang w:val="ru-RU"/>
              </w:rPr>
              <w:t>4</w:t>
            </w:r>
            <w:r w:rsidR="00260040">
              <w:rPr>
                <w:rFonts w:ascii="GHEA Grapalat" w:eastAsia="Arial Unicode MS" w:hAnsi="GHEA Grapalat"/>
                <w:sz w:val="22"/>
                <w:szCs w:val="22"/>
                <w:lang w:val="ru-RU"/>
              </w:rPr>
              <w:t>)</w:t>
            </w:r>
          </w:p>
        </w:tc>
        <w:tc>
          <w:tcPr>
            <w:tcW w:w="5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ED47D2" w14:textId="77777777" w:rsidR="00431ED9" w:rsidRPr="00886BE4" w:rsidRDefault="00431ED9" w:rsidP="00431ED9">
            <w:pPr>
              <w:shd w:val="clear" w:color="000000" w:fill="FFFFFF"/>
              <w:snapToGrid w:val="0"/>
              <w:rPr>
                <w:rFonts w:ascii="GHEA Grapalat" w:hAnsi="GHEA Grapalat" w:cs="Sylfaen"/>
                <w:color w:val="000000"/>
                <w:sz w:val="22"/>
                <w:szCs w:val="22"/>
              </w:rPr>
            </w:pPr>
            <w:r w:rsidRPr="00886BE4">
              <w:rPr>
                <w:rFonts w:ascii="GHEA Grapalat" w:hAnsi="GHEA Grapalat" w:cs="Sylfaen"/>
                <w:color w:val="000000"/>
                <w:sz w:val="22"/>
                <w:szCs w:val="22"/>
              </w:rPr>
              <w:t>Պահարան (դեղորայքի և բժշկական)</w:t>
            </w:r>
          </w:p>
        </w:tc>
        <w:tc>
          <w:tcPr>
            <w:tcW w:w="3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E93447" w14:textId="77777777" w:rsidR="00431ED9" w:rsidRPr="00886BE4" w:rsidRDefault="00431ED9" w:rsidP="00431ED9">
            <w:pPr>
              <w:snapToGrid w:val="0"/>
              <w:jc w:val="center"/>
              <w:rPr>
                <w:rFonts w:ascii="GHEA Grapalat" w:hAnsi="GHEA Grapalat" w:cs="Sylfaen"/>
                <w:color w:val="000000"/>
                <w:sz w:val="22"/>
                <w:szCs w:val="22"/>
              </w:rPr>
            </w:pPr>
          </w:p>
        </w:tc>
        <w:tc>
          <w:tcPr>
            <w:tcW w:w="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8784B2" w14:textId="77777777" w:rsidR="00431ED9" w:rsidRPr="00886BE4" w:rsidRDefault="00431ED9" w:rsidP="00431ED9">
            <w:pPr>
              <w:snapToGrid w:val="0"/>
              <w:jc w:val="center"/>
              <w:rPr>
                <w:rFonts w:ascii="GHEA Grapalat" w:hAnsi="GHEA Grapalat" w:cs="Sylfaen"/>
                <w:color w:val="000000"/>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FA9900" w14:textId="77777777" w:rsidR="00431ED9" w:rsidRPr="00886BE4" w:rsidRDefault="00431ED9" w:rsidP="00431ED9">
            <w:pPr>
              <w:snapToGrid w:val="0"/>
              <w:jc w:val="center"/>
              <w:rPr>
                <w:rFonts w:ascii="GHEA Grapalat" w:hAnsi="GHEA Grapalat" w:cs="Sylfaen"/>
                <w:color w:val="000000"/>
                <w:sz w:val="22"/>
                <w:szCs w:val="22"/>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CC63E5" w14:textId="77777777" w:rsidR="00431ED9" w:rsidRPr="00886BE4" w:rsidRDefault="00431ED9" w:rsidP="00431ED9">
            <w:pPr>
              <w:snapToGrid w:val="0"/>
              <w:jc w:val="center"/>
              <w:rPr>
                <w:rFonts w:ascii="GHEA Grapalat" w:hAnsi="GHEA Grapalat" w:cs="Sylfaen"/>
                <w:color w:val="000000"/>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152A9" w14:textId="77777777" w:rsidR="00431ED9" w:rsidRPr="00886BE4" w:rsidRDefault="00431ED9" w:rsidP="00431ED9">
            <w:pPr>
              <w:snapToGrid w:val="0"/>
              <w:jc w:val="center"/>
              <w:rPr>
                <w:rFonts w:ascii="GHEA Grapalat" w:hAnsi="GHEA Grapalat" w:cs="Sylfaen"/>
                <w:color w:val="000000"/>
                <w:sz w:val="22"/>
                <w:szCs w:val="22"/>
              </w:rPr>
            </w:pPr>
            <w:r w:rsidRPr="00886BE4">
              <w:rPr>
                <w:rFonts w:ascii="GHEA Grapalat" w:hAnsi="GHEA Grapalat" w:cs="Sylfaen"/>
                <w:color w:val="000000"/>
                <w:sz w:val="22"/>
                <w:szCs w:val="22"/>
              </w:rPr>
              <w:t>1</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6CEAA6" w14:textId="77777777" w:rsidR="00431ED9" w:rsidRPr="00886BE4" w:rsidRDefault="00431ED9" w:rsidP="00431ED9">
            <w:pPr>
              <w:snapToGrid w:val="0"/>
              <w:jc w:val="center"/>
              <w:rPr>
                <w:rFonts w:ascii="GHEA Grapalat" w:hAnsi="GHEA Grapalat" w:cs="Sylfaen"/>
                <w:color w:val="000000"/>
                <w:sz w:val="22"/>
                <w:szCs w:val="22"/>
              </w:rPr>
            </w:pPr>
            <w:r w:rsidRPr="00886BE4">
              <w:rPr>
                <w:rFonts w:ascii="GHEA Grapalat" w:hAnsi="GHEA Grapalat" w:cs="Sylfaen"/>
                <w:color w:val="000000"/>
                <w:sz w:val="22"/>
                <w:szCs w:val="22"/>
              </w:rPr>
              <w:t>Դիտողական</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72A031" w14:textId="77777777" w:rsidR="00431ED9" w:rsidRPr="00886BE4" w:rsidRDefault="00431ED9" w:rsidP="00431ED9">
            <w:pPr>
              <w:snapToGrid w:val="0"/>
              <w:jc w:val="center"/>
              <w:rPr>
                <w:rFonts w:ascii="GHEA Grapalat" w:eastAsia="Arial Unicode MS" w:hAnsi="GHEA Grapalat"/>
                <w:sz w:val="22"/>
                <w:szCs w:val="22"/>
              </w:rPr>
            </w:pPr>
          </w:p>
        </w:tc>
      </w:tr>
      <w:tr w:rsidR="00431ED9" w:rsidRPr="00886BE4" w14:paraId="690584D5" w14:textId="77777777" w:rsidTr="00D44669">
        <w:trPr>
          <w:trHeight w:val="551"/>
        </w:trPr>
        <w:tc>
          <w:tcPr>
            <w:tcW w:w="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D44DC9" w14:textId="5F34478D" w:rsidR="00431ED9" w:rsidRPr="00886BE4" w:rsidRDefault="00431ED9" w:rsidP="00736FE0">
            <w:pPr>
              <w:snapToGrid w:val="0"/>
              <w:jc w:val="center"/>
              <w:rPr>
                <w:rFonts w:ascii="GHEA Grapalat" w:eastAsia="Arial Unicode MS" w:hAnsi="GHEA Grapalat"/>
                <w:sz w:val="22"/>
                <w:szCs w:val="22"/>
                <w:lang w:val="ru-RU"/>
              </w:rPr>
            </w:pPr>
            <w:r w:rsidRPr="00886BE4">
              <w:rPr>
                <w:rFonts w:ascii="GHEA Grapalat" w:eastAsia="Arial Unicode MS" w:hAnsi="GHEA Grapalat"/>
                <w:sz w:val="22"/>
                <w:szCs w:val="22"/>
              </w:rPr>
              <w:t>1</w:t>
            </w:r>
            <w:r w:rsidR="00101BCF" w:rsidRPr="00886BE4">
              <w:rPr>
                <w:rFonts w:ascii="GHEA Grapalat" w:eastAsia="Arial Unicode MS" w:hAnsi="GHEA Grapalat"/>
                <w:sz w:val="22"/>
                <w:szCs w:val="22"/>
                <w:lang w:val="ru-RU"/>
              </w:rPr>
              <w:t>5</w:t>
            </w:r>
            <w:r w:rsidR="00260040">
              <w:rPr>
                <w:rFonts w:ascii="GHEA Grapalat" w:eastAsia="Arial Unicode MS" w:hAnsi="GHEA Grapalat"/>
                <w:sz w:val="22"/>
                <w:szCs w:val="22"/>
                <w:lang w:val="ru-RU"/>
              </w:rPr>
              <w:t>)</w:t>
            </w:r>
          </w:p>
        </w:tc>
        <w:tc>
          <w:tcPr>
            <w:tcW w:w="5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B8D490" w14:textId="77777777" w:rsidR="00431ED9" w:rsidRPr="00886BE4" w:rsidRDefault="00431ED9" w:rsidP="00431ED9">
            <w:pPr>
              <w:shd w:val="clear" w:color="000000" w:fill="FFFFFF"/>
              <w:snapToGrid w:val="0"/>
              <w:rPr>
                <w:rFonts w:ascii="GHEA Grapalat" w:hAnsi="GHEA Grapalat" w:cs="Sylfaen"/>
                <w:color w:val="000000"/>
                <w:sz w:val="22"/>
                <w:szCs w:val="22"/>
              </w:rPr>
            </w:pPr>
            <w:r w:rsidRPr="00886BE4">
              <w:rPr>
                <w:rFonts w:ascii="GHEA Grapalat" w:hAnsi="GHEA Grapalat" w:cs="Sylfaen"/>
                <w:color w:val="000000"/>
                <w:sz w:val="22"/>
                <w:szCs w:val="22"/>
              </w:rPr>
              <w:t>Շիրմա</w:t>
            </w:r>
          </w:p>
        </w:tc>
        <w:tc>
          <w:tcPr>
            <w:tcW w:w="3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BF6929" w14:textId="77777777" w:rsidR="00431ED9" w:rsidRPr="00886BE4" w:rsidRDefault="00431ED9" w:rsidP="00431ED9">
            <w:pPr>
              <w:snapToGrid w:val="0"/>
              <w:jc w:val="center"/>
              <w:rPr>
                <w:rFonts w:ascii="GHEA Grapalat" w:hAnsi="GHEA Grapalat" w:cs="Sylfaen"/>
                <w:color w:val="000000"/>
                <w:sz w:val="22"/>
                <w:szCs w:val="22"/>
              </w:rPr>
            </w:pPr>
          </w:p>
        </w:tc>
        <w:tc>
          <w:tcPr>
            <w:tcW w:w="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32235C" w14:textId="77777777" w:rsidR="00431ED9" w:rsidRPr="00886BE4" w:rsidRDefault="00431ED9" w:rsidP="00431ED9">
            <w:pPr>
              <w:snapToGrid w:val="0"/>
              <w:jc w:val="center"/>
              <w:rPr>
                <w:rFonts w:ascii="GHEA Grapalat" w:hAnsi="GHEA Grapalat" w:cs="Sylfaen"/>
                <w:color w:val="000000"/>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83559D" w14:textId="77777777" w:rsidR="00431ED9" w:rsidRPr="00886BE4" w:rsidRDefault="00431ED9" w:rsidP="00431ED9">
            <w:pPr>
              <w:snapToGrid w:val="0"/>
              <w:jc w:val="center"/>
              <w:rPr>
                <w:rFonts w:ascii="GHEA Grapalat" w:hAnsi="GHEA Grapalat" w:cs="Sylfaen"/>
                <w:color w:val="000000"/>
                <w:sz w:val="22"/>
                <w:szCs w:val="22"/>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785608" w14:textId="77777777" w:rsidR="00431ED9" w:rsidRPr="00886BE4" w:rsidRDefault="00431ED9" w:rsidP="00431ED9">
            <w:pPr>
              <w:snapToGrid w:val="0"/>
              <w:jc w:val="center"/>
              <w:rPr>
                <w:rFonts w:ascii="GHEA Grapalat" w:hAnsi="GHEA Grapalat" w:cs="Sylfaen"/>
                <w:color w:val="000000"/>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893D42" w14:textId="77777777" w:rsidR="00431ED9" w:rsidRPr="00886BE4" w:rsidRDefault="00431ED9" w:rsidP="00431ED9">
            <w:pPr>
              <w:snapToGrid w:val="0"/>
              <w:jc w:val="center"/>
              <w:rPr>
                <w:rFonts w:ascii="GHEA Grapalat" w:hAnsi="GHEA Grapalat" w:cs="Sylfaen"/>
                <w:color w:val="000000"/>
                <w:sz w:val="22"/>
                <w:szCs w:val="22"/>
              </w:rPr>
            </w:pPr>
            <w:r w:rsidRPr="00886BE4">
              <w:rPr>
                <w:rFonts w:ascii="GHEA Grapalat" w:hAnsi="GHEA Grapalat" w:cs="Sylfaen"/>
                <w:color w:val="000000"/>
                <w:sz w:val="22"/>
                <w:szCs w:val="22"/>
              </w:rPr>
              <w:t>0,25</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FFEA56" w14:textId="77777777" w:rsidR="00431ED9" w:rsidRPr="00886BE4" w:rsidRDefault="00431ED9" w:rsidP="00431ED9">
            <w:pPr>
              <w:snapToGrid w:val="0"/>
              <w:jc w:val="center"/>
              <w:rPr>
                <w:rFonts w:ascii="GHEA Grapalat" w:hAnsi="GHEA Grapalat" w:cs="Sylfaen"/>
                <w:color w:val="000000"/>
                <w:sz w:val="22"/>
                <w:szCs w:val="22"/>
              </w:rPr>
            </w:pPr>
            <w:r w:rsidRPr="00886BE4">
              <w:rPr>
                <w:rFonts w:ascii="GHEA Grapalat" w:hAnsi="GHEA Grapalat" w:cs="Sylfaen"/>
                <w:color w:val="000000"/>
                <w:sz w:val="22"/>
                <w:szCs w:val="22"/>
              </w:rPr>
              <w:t>Դիտողական</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CDCB84" w14:textId="77777777" w:rsidR="00431ED9" w:rsidRPr="00886BE4" w:rsidRDefault="00431ED9" w:rsidP="00431ED9">
            <w:pPr>
              <w:snapToGrid w:val="0"/>
              <w:jc w:val="center"/>
              <w:rPr>
                <w:rFonts w:ascii="GHEA Grapalat" w:eastAsia="Arial Unicode MS" w:hAnsi="GHEA Grapalat"/>
                <w:sz w:val="22"/>
                <w:szCs w:val="22"/>
              </w:rPr>
            </w:pPr>
          </w:p>
        </w:tc>
      </w:tr>
      <w:tr w:rsidR="00431ED9" w:rsidRPr="00886BE4" w14:paraId="3C3F194D" w14:textId="77777777" w:rsidTr="00D44669">
        <w:trPr>
          <w:trHeight w:val="496"/>
        </w:trPr>
        <w:tc>
          <w:tcPr>
            <w:tcW w:w="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C5BF37" w14:textId="73A9CE4D" w:rsidR="00431ED9" w:rsidRPr="00886BE4" w:rsidRDefault="00431ED9" w:rsidP="00736FE0">
            <w:pPr>
              <w:snapToGrid w:val="0"/>
              <w:jc w:val="center"/>
              <w:rPr>
                <w:rFonts w:ascii="GHEA Grapalat" w:eastAsia="Arial Unicode MS" w:hAnsi="GHEA Grapalat"/>
                <w:sz w:val="22"/>
                <w:szCs w:val="22"/>
                <w:lang w:val="ru-RU"/>
              </w:rPr>
            </w:pPr>
            <w:r w:rsidRPr="00886BE4">
              <w:rPr>
                <w:rFonts w:ascii="GHEA Grapalat" w:eastAsia="Arial Unicode MS" w:hAnsi="GHEA Grapalat"/>
                <w:sz w:val="22"/>
                <w:szCs w:val="22"/>
              </w:rPr>
              <w:t>1</w:t>
            </w:r>
            <w:r w:rsidR="00101BCF" w:rsidRPr="00886BE4">
              <w:rPr>
                <w:rFonts w:ascii="GHEA Grapalat" w:eastAsia="Arial Unicode MS" w:hAnsi="GHEA Grapalat"/>
                <w:sz w:val="22"/>
                <w:szCs w:val="22"/>
                <w:lang w:val="ru-RU"/>
              </w:rPr>
              <w:t>6</w:t>
            </w:r>
            <w:r w:rsidR="00260040">
              <w:rPr>
                <w:rFonts w:ascii="GHEA Grapalat" w:eastAsia="Arial Unicode MS" w:hAnsi="GHEA Grapalat"/>
                <w:sz w:val="22"/>
                <w:szCs w:val="22"/>
                <w:lang w:val="ru-RU"/>
              </w:rPr>
              <w:t>)</w:t>
            </w:r>
          </w:p>
        </w:tc>
        <w:tc>
          <w:tcPr>
            <w:tcW w:w="5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4560AC" w14:textId="77777777" w:rsidR="00431ED9" w:rsidRPr="00886BE4" w:rsidRDefault="00431ED9" w:rsidP="00431ED9">
            <w:pPr>
              <w:shd w:val="clear" w:color="000000" w:fill="FFFFFF"/>
              <w:snapToGrid w:val="0"/>
              <w:rPr>
                <w:rFonts w:ascii="GHEA Grapalat" w:hAnsi="GHEA Grapalat" w:cs="Sylfaen"/>
                <w:color w:val="000000"/>
                <w:sz w:val="22"/>
                <w:szCs w:val="22"/>
              </w:rPr>
            </w:pPr>
            <w:r w:rsidRPr="00886BE4">
              <w:rPr>
                <w:rFonts w:ascii="GHEA Grapalat" w:hAnsi="GHEA Grapalat" w:cs="Sylfaen"/>
                <w:color w:val="000000"/>
                <w:sz w:val="22"/>
                <w:szCs w:val="22"/>
              </w:rPr>
              <w:t>Բժշկական լարան</w:t>
            </w:r>
          </w:p>
        </w:tc>
        <w:tc>
          <w:tcPr>
            <w:tcW w:w="3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9A6919" w14:textId="77777777" w:rsidR="00431ED9" w:rsidRPr="00886BE4" w:rsidRDefault="00431ED9" w:rsidP="00431ED9">
            <w:pPr>
              <w:snapToGrid w:val="0"/>
              <w:jc w:val="center"/>
              <w:rPr>
                <w:rFonts w:ascii="GHEA Grapalat" w:hAnsi="GHEA Grapalat" w:cs="Sylfaen"/>
                <w:color w:val="000000"/>
                <w:sz w:val="22"/>
                <w:szCs w:val="22"/>
              </w:rPr>
            </w:pPr>
          </w:p>
        </w:tc>
        <w:tc>
          <w:tcPr>
            <w:tcW w:w="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BEA9EB" w14:textId="77777777" w:rsidR="00431ED9" w:rsidRPr="00886BE4" w:rsidRDefault="00431ED9" w:rsidP="00431ED9">
            <w:pPr>
              <w:snapToGrid w:val="0"/>
              <w:jc w:val="center"/>
              <w:rPr>
                <w:rFonts w:ascii="GHEA Grapalat" w:hAnsi="GHEA Grapalat" w:cs="Sylfaen"/>
                <w:color w:val="000000"/>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895AEF" w14:textId="77777777" w:rsidR="00431ED9" w:rsidRPr="00886BE4" w:rsidRDefault="00431ED9" w:rsidP="00431ED9">
            <w:pPr>
              <w:snapToGrid w:val="0"/>
              <w:jc w:val="center"/>
              <w:rPr>
                <w:rFonts w:ascii="GHEA Grapalat" w:hAnsi="GHEA Grapalat" w:cs="Sylfaen"/>
                <w:color w:val="000000"/>
                <w:sz w:val="22"/>
                <w:szCs w:val="22"/>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72765E" w14:textId="77777777" w:rsidR="00431ED9" w:rsidRPr="00886BE4" w:rsidRDefault="00431ED9" w:rsidP="00431ED9">
            <w:pPr>
              <w:snapToGrid w:val="0"/>
              <w:jc w:val="center"/>
              <w:rPr>
                <w:rFonts w:ascii="GHEA Grapalat" w:hAnsi="GHEA Grapalat" w:cs="Sylfaen"/>
                <w:color w:val="000000"/>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33C214" w14:textId="77777777" w:rsidR="00431ED9" w:rsidRPr="00886BE4" w:rsidRDefault="00431ED9" w:rsidP="00431ED9">
            <w:pPr>
              <w:snapToGrid w:val="0"/>
              <w:jc w:val="center"/>
              <w:rPr>
                <w:rFonts w:ascii="GHEA Grapalat" w:hAnsi="GHEA Grapalat" w:cs="Sylfaen"/>
                <w:color w:val="000000"/>
                <w:sz w:val="22"/>
                <w:szCs w:val="22"/>
              </w:rPr>
            </w:pPr>
            <w:r w:rsidRPr="00886BE4">
              <w:rPr>
                <w:rFonts w:ascii="GHEA Grapalat" w:hAnsi="GHEA Grapalat" w:cs="Sylfaen"/>
                <w:color w:val="000000"/>
                <w:sz w:val="22"/>
                <w:szCs w:val="22"/>
              </w:rPr>
              <w:t>0,25</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A92926" w14:textId="77777777" w:rsidR="00431ED9" w:rsidRPr="00886BE4" w:rsidRDefault="00431ED9" w:rsidP="00431ED9">
            <w:pPr>
              <w:snapToGrid w:val="0"/>
              <w:jc w:val="center"/>
              <w:rPr>
                <w:rFonts w:ascii="GHEA Grapalat" w:hAnsi="GHEA Grapalat" w:cs="Sylfaen"/>
                <w:color w:val="000000"/>
                <w:sz w:val="22"/>
                <w:szCs w:val="22"/>
              </w:rPr>
            </w:pPr>
            <w:r w:rsidRPr="00886BE4">
              <w:rPr>
                <w:rFonts w:ascii="GHEA Grapalat" w:hAnsi="GHEA Grapalat" w:cs="Sylfaen"/>
                <w:color w:val="000000"/>
                <w:sz w:val="22"/>
                <w:szCs w:val="22"/>
              </w:rPr>
              <w:t>Դիտողական</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9C4CE7" w14:textId="77777777" w:rsidR="00431ED9" w:rsidRPr="00886BE4" w:rsidRDefault="00431ED9" w:rsidP="00431ED9">
            <w:pPr>
              <w:snapToGrid w:val="0"/>
              <w:jc w:val="center"/>
              <w:rPr>
                <w:rFonts w:ascii="GHEA Grapalat" w:eastAsia="Arial Unicode MS" w:hAnsi="GHEA Grapalat"/>
                <w:sz w:val="22"/>
                <w:szCs w:val="22"/>
              </w:rPr>
            </w:pPr>
          </w:p>
        </w:tc>
      </w:tr>
      <w:tr w:rsidR="00462F28" w:rsidRPr="00886BE4" w14:paraId="54ABA518" w14:textId="77777777" w:rsidTr="00D44669">
        <w:trPr>
          <w:trHeight w:val="715"/>
        </w:trPr>
        <w:tc>
          <w:tcPr>
            <w:tcW w:w="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3743BC" w14:textId="545C5742" w:rsidR="00462F28" w:rsidRPr="00886BE4" w:rsidRDefault="00462F28" w:rsidP="00736FE0">
            <w:pPr>
              <w:snapToGrid w:val="0"/>
              <w:jc w:val="center"/>
              <w:rPr>
                <w:rFonts w:ascii="GHEA Grapalat" w:eastAsia="Arial Unicode MS" w:hAnsi="GHEA Grapalat"/>
                <w:sz w:val="22"/>
                <w:szCs w:val="22"/>
                <w:highlight w:val="yellow"/>
                <w:lang w:val="ru-RU"/>
              </w:rPr>
            </w:pPr>
            <w:r w:rsidRPr="00886BE4">
              <w:rPr>
                <w:rFonts w:ascii="GHEA Grapalat" w:eastAsia="Arial Unicode MS" w:hAnsi="GHEA Grapalat"/>
                <w:sz w:val="22"/>
                <w:szCs w:val="22"/>
                <w:lang w:val="ru-RU"/>
              </w:rPr>
              <w:t>17</w:t>
            </w:r>
            <w:r w:rsidR="00260040">
              <w:rPr>
                <w:rFonts w:ascii="GHEA Grapalat" w:eastAsia="Arial Unicode MS" w:hAnsi="GHEA Grapalat"/>
                <w:sz w:val="22"/>
                <w:szCs w:val="22"/>
                <w:lang w:val="ru-RU"/>
              </w:rPr>
              <w:t>)</w:t>
            </w:r>
          </w:p>
        </w:tc>
        <w:tc>
          <w:tcPr>
            <w:tcW w:w="5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46D333" w14:textId="3B346846" w:rsidR="00421F93" w:rsidRDefault="005D5317" w:rsidP="00421F93">
            <w:pPr>
              <w:shd w:val="clear" w:color="000000" w:fill="FFFFFF"/>
              <w:snapToGrid w:val="0"/>
              <w:ind w:left="-111"/>
              <w:jc w:val="both"/>
              <w:rPr>
                <w:rFonts w:ascii="GHEA Grapalat" w:hAnsi="GHEA Grapalat" w:cs="Sylfaen"/>
                <w:color w:val="000000"/>
                <w:sz w:val="22"/>
                <w:szCs w:val="22"/>
                <w:lang w:val="ru-RU"/>
              </w:rPr>
            </w:pPr>
            <w:r>
              <w:rPr>
                <w:rFonts w:ascii="GHEA Grapalat" w:hAnsi="GHEA Grapalat" w:cs="Sylfaen"/>
                <w:color w:val="000000"/>
                <w:sz w:val="22"/>
                <w:szCs w:val="22"/>
                <w:lang w:val="hy-AM"/>
              </w:rPr>
              <w:t xml:space="preserve"> </w:t>
            </w:r>
            <w:r w:rsidR="00462F28" w:rsidRPr="00886BE4">
              <w:rPr>
                <w:rFonts w:ascii="GHEA Grapalat" w:hAnsi="GHEA Grapalat" w:cs="Sylfaen"/>
                <w:color w:val="000000"/>
                <w:sz w:val="22"/>
                <w:szCs w:val="22"/>
              </w:rPr>
              <w:t>Գինեկոլոգիական</w:t>
            </w:r>
            <w:r w:rsidR="00462F28" w:rsidRPr="00886BE4">
              <w:rPr>
                <w:rFonts w:ascii="GHEA Grapalat" w:hAnsi="GHEA Grapalat" w:cs="Sylfaen"/>
                <w:color w:val="000000"/>
                <w:sz w:val="22"/>
                <w:szCs w:val="22"/>
                <w:lang w:val="ru-RU"/>
              </w:rPr>
              <w:t xml:space="preserve"> </w:t>
            </w:r>
            <w:r w:rsidR="00462F28" w:rsidRPr="00886BE4">
              <w:rPr>
                <w:rFonts w:ascii="GHEA Grapalat" w:hAnsi="GHEA Grapalat" w:cs="Sylfaen"/>
                <w:color w:val="000000"/>
                <w:sz w:val="22"/>
                <w:szCs w:val="22"/>
              </w:rPr>
              <w:t>սեղան</w:t>
            </w:r>
            <w:r w:rsidR="00462F28" w:rsidRPr="00886BE4">
              <w:rPr>
                <w:rFonts w:ascii="GHEA Grapalat" w:hAnsi="GHEA Grapalat" w:cs="Sylfaen"/>
                <w:color w:val="000000"/>
                <w:sz w:val="22"/>
                <w:szCs w:val="22"/>
                <w:lang w:val="ru-RU"/>
              </w:rPr>
              <w:t xml:space="preserve"> (</w:t>
            </w:r>
            <w:r w:rsidR="00462F28" w:rsidRPr="00886BE4">
              <w:rPr>
                <w:rFonts w:ascii="GHEA Grapalat" w:hAnsi="GHEA Grapalat" w:cs="Sylfaen"/>
                <w:color w:val="000000"/>
                <w:sz w:val="22"/>
                <w:szCs w:val="22"/>
              </w:rPr>
              <w:t>բազկաթոռ</w:t>
            </w:r>
            <w:r w:rsidR="00421F93">
              <w:rPr>
                <w:rFonts w:ascii="GHEA Grapalat" w:hAnsi="GHEA Grapalat" w:cs="Sylfaen"/>
                <w:color w:val="000000"/>
                <w:sz w:val="22"/>
                <w:szCs w:val="22"/>
                <w:lang w:val="ru-RU"/>
              </w:rPr>
              <w:t>)</w:t>
            </w:r>
            <w:r w:rsidR="00421F93" w:rsidRPr="00421F93">
              <w:rPr>
                <w:rFonts w:ascii="GHEA Grapalat" w:hAnsi="GHEA Grapalat" w:cs="Sylfaen"/>
                <w:color w:val="000000"/>
                <w:sz w:val="22"/>
                <w:szCs w:val="22"/>
                <w:lang w:val="ru-RU"/>
              </w:rPr>
              <w:t xml:space="preserve"> </w:t>
            </w:r>
          </w:p>
          <w:p w14:paraId="642E6D2B" w14:textId="7E684EF9" w:rsidR="00462F28" w:rsidRPr="00886BE4" w:rsidRDefault="005D5317" w:rsidP="008C7123">
            <w:pPr>
              <w:shd w:val="clear" w:color="000000" w:fill="FFFFFF"/>
              <w:snapToGrid w:val="0"/>
              <w:ind w:left="-111"/>
              <w:jc w:val="both"/>
              <w:rPr>
                <w:rFonts w:ascii="GHEA Grapalat" w:hAnsi="GHEA Grapalat" w:cs="Sylfaen"/>
                <w:color w:val="000000"/>
                <w:sz w:val="22"/>
                <w:szCs w:val="22"/>
                <w:lang w:val="ru-RU"/>
              </w:rPr>
            </w:pPr>
            <w:r>
              <w:rPr>
                <w:rFonts w:ascii="GHEA Grapalat" w:hAnsi="GHEA Grapalat" w:cs="Sylfaen"/>
                <w:color w:val="000000"/>
                <w:sz w:val="22"/>
                <w:szCs w:val="22"/>
                <w:lang w:val="hy-AM"/>
              </w:rPr>
              <w:t xml:space="preserve"> </w:t>
            </w:r>
            <w:r w:rsidR="00462F28" w:rsidRPr="00886BE4">
              <w:rPr>
                <w:rFonts w:ascii="GHEA Grapalat" w:hAnsi="GHEA Grapalat" w:cs="Sylfaen"/>
                <w:color w:val="000000"/>
                <w:sz w:val="22"/>
                <w:szCs w:val="22"/>
                <w:lang w:val="ru-RU"/>
              </w:rPr>
              <w:t>(</w:t>
            </w:r>
            <w:r w:rsidR="00462F28" w:rsidRPr="00886BE4">
              <w:rPr>
                <w:rFonts w:ascii="GHEA Grapalat" w:hAnsi="GHEA Grapalat" w:cs="Sylfaen"/>
                <w:color w:val="000000"/>
                <w:sz w:val="18"/>
                <w:szCs w:val="18"/>
              </w:rPr>
              <w:t>Գյուղական</w:t>
            </w:r>
            <w:r w:rsidR="00462F28" w:rsidRPr="00886BE4">
              <w:rPr>
                <w:rFonts w:ascii="GHEA Grapalat" w:hAnsi="GHEA Grapalat" w:cs="Sylfaen"/>
                <w:color w:val="000000"/>
                <w:sz w:val="18"/>
                <w:szCs w:val="18"/>
                <w:lang w:val="ru-RU"/>
              </w:rPr>
              <w:t xml:space="preserve"> </w:t>
            </w:r>
            <w:r w:rsidR="00462F28" w:rsidRPr="00886BE4">
              <w:rPr>
                <w:rFonts w:ascii="GHEA Grapalat" w:hAnsi="GHEA Grapalat" w:cs="Sylfaen"/>
                <w:color w:val="000000"/>
                <w:sz w:val="18"/>
                <w:szCs w:val="18"/>
              </w:rPr>
              <w:t>ամբուլատորիան</w:t>
            </w:r>
            <w:r w:rsidR="00462F28" w:rsidRPr="00886BE4">
              <w:rPr>
                <w:rFonts w:ascii="GHEA Grapalat" w:hAnsi="GHEA Grapalat" w:cs="Sylfaen"/>
                <w:color w:val="000000"/>
                <w:sz w:val="18"/>
                <w:szCs w:val="18"/>
                <w:lang w:val="ru-RU"/>
              </w:rPr>
              <w:t xml:space="preserve"> </w:t>
            </w:r>
            <w:r w:rsidR="00462F28" w:rsidRPr="00886BE4">
              <w:rPr>
                <w:rFonts w:ascii="GHEA Grapalat" w:hAnsi="GHEA Grapalat" w:cs="Sylfaen"/>
                <w:color w:val="000000"/>
                <w:sz w:val="18"/>
                <w:szCs w:val="18"/>
              </w:rPr>
              <w:t>կարող</w:t>
            </w:r>
            <w:r w:rsidR="00462F28" w:rsidRPr="00886BE4">
              <w:rPr>
                <w:rFonts w:ascii="GHEA Grapalat" w:hAnsi="GHEA Grapalat" w:cs="Sylfaen"/>
                <w:color w:val="000000"/>
                <w:sz w:val="18"/>
                <w:szCs w:val="18"/>
                <w:lang w:val="ru-RU"/>
              </w:rPr>
              <w:t xml:space="preserve"> </w:t>
            </w:r>
            <w:r w:rsidR="00462F28" w:rsidRPr="00886BE4">
              <w:rPr>
                <w:rFonts w:ascii="GHEA Grapalat" w:hAnsi="GHEA Grapalat" w:cs="Sylfaen"/>
                <w:color w:val="000000"/>
                <w:sz w:val="18"/>
                <w:szCs w:val="18"/>
              </w:rPr>
              <w:t>է</w:t>
            </w:r>
            <w:r w:rsidR="00462F28" w:rsidRPr="00886BE4">
              <w:rPr>
                <w:rFonts w:ascii="GHEA Grapalat" w:hAnsi="GHEA Grapalat" w:cs="Sylfaen"/>
                <w:color w:val="000000"/>
                <w:sz w:val="18"/>
                <w:szCs w:val="18"/>
                <w:lang w:val="ru-RU"/>
              </w:rPr>
              <w:t xml:space="preserve"> </w:t>
            </w:r>
            <w:r w:rsidR="00462F28" w:rsidRPr="00886BE4">
              <w:rPr>
                <w:rFonts w:ascii="GHEA Grapalat" w:hAnsi="GHEA Grapalat" w:cs="Sylfaen"/>
                <w:color w:val="000000"/>
                <w:sz w:val="18"/>
                <w:szCs w:val="18"/>
              </w:rPr>
              <w:t>չունենալ</w:t>
            </w:r>
            <w:r w:rsidR="00462F28" w:rsidRPr="00886BE4">
              <w:rPr>
                <w:rFonts w:ascii="GHEA Grapalat" w:hAnsi="GHEA Grapalat" w:cs="Sylfaen"/>
                <w:color w:val="000000"/>
                <w:sz w:val="18"/>
                <w:szCs w:val="18"/>
                <w:lang w:val="ru-RU"/>
              </w:rPr>
              <w:t xml:space="preserve"> </w:t>
            </w:r>
            <w:r w:rsidR="00462F28" w:rsidRPr="00886BE4">
              <w:rPr>
                <w:rFonts w:ascii="GHEA Grapalat" w:hAnsi="GHEA Grapalat" w:cs="Sylfaen"/>
                <w:color w:val="000000"/>
                <w:sz w:val="18"/>
                <w:szCs w:val="18"/>
              </w:rPr>
              <w:t>գինեկոլոգիական</w:t>
            </w:r>
            <w:r>
              <w:rPr>
                <w:rFonts w:ascii="GHEA Grapalat" w:hAnsi="GHEA Grapalat" w:cs="Sylfaen"/>
                <w:color w:val="000000"/>
                <w:sz w:val="18"/>
                <w:szCs w:val="18"/>
                <w:lang w:val="hy-AM"/>
              </w:rPr>
              <w:t xml:space="preserve"> </w:t>
            </w:r>
            <w:r w:rsidR="00462F28" w:rsidRPr="00886BE4">
              <w:rPr>
                <w:rFonts w:ascii="GHEA Grapalat" w:hAnsi="GHEA Grapalat" w:cs="Sylfaen"/>
                <w:color w:val="000000"/>
                <w:sz w:val="18"/>
                <w:szCs w:val="18"/>
              </w:rPr>
              <w:t>սեղան</w:t>
            </w:r>
            <w:r w:rsidR="0092289C">
              <w:rPr>
                <w:rFonts w:ascii="GHEA Grapalat" w:hAnsi="GHEA Grapalat" w:cs="Sylfaen"/>
                <w:color w:val="000000"/>
                <w:sz w:val="18"/>
                <w:szCs w:val="18"/>
                <w:lang w:val="ru-RU"/>
              </w:rPr>
              <w:t xml:space="preserve"> (</w:t>
            </w:r>
            <w:r w:rsidR="00462F28" w:rsidRPr="00886BE4">
              <w:rPr>
                <w:rFonts w:ascii="GHEA Grapalat" w:hAnsi="GHEA Grapalat" w:cs="Sylfaen"/>
                <w:color w:val="000000"/>
                <w:sz w:val="18"/>
                <w:szCs w:val="18"/>
              </w:rPr>
              <w:t>բազկաթոռ</w:t>
            </w:r>
            <w:r w:rsidR="00462F28" w:rsidRPr="00886BE4">
              <w:rPr>
                <w:rFonts w:ascii="GHEA Grapalat" w:hAnsi="GHEA Grapalat" w:cs="Sylfaen"/>
                <w:color w:val="000000"/>
                <w:sz w:val="22"/>
                <w:szCs w:val="22"/>
                <w:lang w:val="ru-RU"/>
              </w:rPr>
              <w:t>)</w:t>
            </w:r>
          </w:p>
        </w:tc>
        <w:tc>
          <w:tcPr>
            <w:tcW w:w="3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1EFDC9" w14:textId="77777777" w:rsidR="00462F28" w:rsidRPr="00886BE4" w:rsidRDefault="00462F28" w:rsidP="00462F28">
            <w:pPr>
              <w:snapToGrid w:val="0"/>
              <w:jc w:val="center"/>
              <w:rPr>
                <w:rFonts w:ascii="GHEA Grapalat" w:hAnsi="GHEA Grapalat" w:cs="Sylfaen"/>
                <w:color w:val="000000"/>
                <w:sz w:val="22"/>
                <w:szCs w:val="22"/>
                <w:lang w:val="ru-RU"/>
              </w:rPr>
            </w:pPr>
          </w:p>
        </w:tc>
        <w:tc>
          <w:tcPr>
            <w:tcW w:w="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FAE8D4" w14:textId="77777777" w:rsidR="00462F28" w:rsidRPr="00886BE4" w:rsidRDefault="00462F28" w:rsidP="00462F28">
            <w:pPr>
              <w:snapToGrid w:val="0"/>
              <w:jc w:val="center"/>
              <w:rPr>
                <w:rFonts w:ascii="GHEA Grapalat" w:hAnsi="GHEA Grapalat" w:cs="Sylfaen"/>
                <w:color w:val="000000"/>
                <w:sz w:val="22"/>
                <w:szCs w:val="22"/>
                <w:lang w:val="ru-RU"/>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C2DA92" w14:textId="77777777" w:rsidR="00462F28" w:rsidRPr="00886BE4" w:rsidRDefault="00462F28" w:rsidP="00462F28">
            <w:pPr>
              <w:snapToGrid w:val="0"/>
              <w:jc w:val="center"/>
              <w:rPr>
                <w:rFonts w:ascii="GHEA Grapalat" w:hAnsi="GHEA Grapalat" w:cs="Sylfaen"/>
                <w:color w:val="000000"/>
                <w:sz w:val="22"/>
                <w:szCs w:val="22"/>
                <w:lang w:val="ru-RU"/>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47C671" w14:textId="77777777" w:rsidR="00462F28" w:rsidRPr="00886BE4" w:rsidRDefault="00462F28" w:rsidP="00462F28">
            <w:pPr>
              <w:snapToGrid w:val="0"/>
              <w:jc w:val="center"/>
              <w:rPr>
                <w:rFonts w:ascii="GHEA Grapalat" w:hAnsi="GHEA Grapalat" w:cs="Sylfaen"/>
                <w:color w:val="000000"/>
                <w:sz w:val="22"/>
                <w:szCs w:val="22"/>
                <w:lang w:val="ru-RU"/>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94A7C1" w14:textId="0BE40542" w:rsidR="00462F28" w:rsidRPr="00886BE4" w:rsidRDefault="00462F28" w:rsidP="00462F28">
            <w:pPr>
              <w:snapToGrid w:val="0"/>
              <w:jc w:val="center"/>
              <w:rPr>
                <w:rFonts w:ascii="GHEA Grapalat" w:hAnsi="GHEA Grapalat" w:cs="Sylfaen"/>
                <w:color w:val="000000"/>
                <w:sz w:val="22"/>
                <w:szCs w:val="22"/>
              </w:rPr>
            </w:pPr>
            <w:r w:rsidRPr="00886BE4">
              <w:rPr>
                <w:rFonts w:ascii="GHEA Grapalat" w:hAnsi="GHEA Grapalat" w:cs="Sylfaen"/>
                <w:color w:val="000000"/>
                <w:sz w:val="22"/>
                <w:szCs w:val="22"/>
              </w:rPr>
              <w:t>0,25</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F474A0" w14:textId="45AA74AA" w:rsidR="00462F28" w:rsidRPr="00886BE4" w:rsidRDefault="00462F28" w:rsidP="00462F28">
            <w:pPr>
              <w:snapToGrid w:val="0"/>
              <w:jc w:val="center"/>
              <w:rPr>
                <w:rFonts w:ascii="GHEA Grapalat" w:hAnsi="GHEA Grapalat" w:cs="Sylfaen"/>
                <w:color w:val="000000"/>
                <w:sz w:val="22"/>
                <w:szCs w:val="22"/>
              </w:rPr>
            </w:pPr>
            <w:r w:rsidRPr="00886BE4">
              <w:rPr>
                <w:rFonts w:ascii="GHEA Grapalat" w:hAnsi="GHEA Grapalat" w:cs="Sylfaen"/>
                <w:color w:val="000000"/>
                <w:sz w:val="22"/>
                <w:szCs w:val="22"/>
              </w:rPr>
              <w:t>Դիտողական</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2AEBFA" w14:textId="77777777" w:rsidR="00462F28" w:rsidRPr="00886BE4" w:rsidRDefault="00462F28" w:rsidP="00462F28">
            <w:pPr>
              <w:snapToGrid w:val="0"/>
              <w:jc w:val="center"/>
              <w:rPr>
                <w:rFonts w:ascii="GHEA Grapalat" w:eastAsia="Arial Unicode MS" w:hAnsi="GHEA Grapalat"/>
                <w:sz w:val="22"/>
                <w:szCs w:val="22"/>
                <w:lang w:val="ru-RU"/>
              </w:rPr>
            </w:pPr>
          </w:p>
        </w:tc>
      </w:tr>
      <w:tr w:rsidR="00431ED9" w:rsidRPr="00886BE4" w14:paraId="304B45DD" w14:textId="77777777" w:rsidTr="00D44669">
        <w:trPr>
          <w:trHeight w:val="555"/>
        </w:trPr>
        <w:tc>
          <w:tcPr>
            <w:tcW w:w="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BA8194" w14:textId="758C5F68" w:rsidR="00431ED9" w:rsidRPr="00886BE4" w:rsidRDefault="002D60AD" w:rsidP="00736FE0">
            <w:pPr>
              <w:snapToGrid w:val="0"/>
              <w:jc w:val="center"/>
              <w:rPr>
                <w:rFonts w:ascii="GHEA Grapalat" w:eastAsia="Arial Unicode MS" w:hAnsi="GHEA Grapalat"/>
                <w:sz w:val="22"/>
                <w:szCs w:val="22"/>
                <w:lang w:val="ru-RU"/>
              </w:rPr>
            </w:pPr>
            <w:r w:rsidRPr="00886BE4">
              <w:rPr>
                <w:rFonts w:ascii="GHEA Grapalat" w:eastAsia="Arial Unicode MS" w:hAnsi="GHEA Grapalat"/>
                <w:sz w:val="22"/>
                <w:szCs w:val="22"/>
              </w:rPr>
              <w:t>1</w:t>
            </w:r>
            <w:r w:rsidR="00101BCF" w:rsidRPr="00886BE4">
              <w:rPr>
                <w:rFonts w:ascii="GHEA Grapalat" w:eastAsia="Arial Unicode MS" w:hAnsi="GHEA Grapalat"/>
                <w:sz w:val="22"/>
                <w:szCs w:val="22"/>
                <w:lang w:val="ru-RU"/>
              </w:rPr>
              <w:t>8</w:t>
            </w:r>
            <w:r w:rsidR="00260040">
              <w:rPr>
                <w:rFonts w:ascii="GHEA Grapalat" w:eastAsia="Arial Unicode MS" w:hAnsi="GHEA Grapalat"/>
                <w:sz w:val="22"/>
                <w:szCs w:val="22"/>
                <w:lang w:val="ru-RU"/>
              </w:rPr>
              <w:t>)</w:t>
            </w:r>
          </w:p>
        </w:tc>
        <w:tc>
          <w:tcPr>
            <w:tcW w:w="5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09E61B" w14:textId="77777777" w:rsidR="00431ED9" w:rsidRPr="00886BE4" w:rsidRDefault="00431ED9" w:rsidP="00431ED9">
            <w:pPr>
              <w:shd w:val="clear" w:color="000000" w:fill="FFFFFF"/>
              <w:snapToGrid w:val="0"/>
              <w:rPr>
                <w:rFonts w:ascii="GHEA Grapalat" w:hAnsi="GHEA Grapalat"/>
                <w:color w:val="000000"/>
                <w:sz w:val="22"/>
                <w:szCs w:val="22"/>
              </w:rPr>
            </w:pPr>
            <w:r w:rsidRPr="00886BE4">
              <w:rPr>
                <w:rFonts w:ascii="GHEA Grapalat" w:hAnsi="GHEA Grapalat" w:cs="Sylfaen"/>
                <w:color w:val="000000"/>
                <w:sz w:val="22"/>
                <w:szCs w:val="22"/>
              </w:rPr>
              <w:t>Հայելիներ</w:t>
            </w:r>
            <w:r w:rsidRPr="00886BE4">
              <w:rPr>
                <w:rFonts w:ascii="GHEA Grapalat" w:hAnsi="GHEA Grapalat"/>
                <w:color w:val="000000"/>
                <w:sz w:val="22"/>
                <w:szCs w:val="22"/>
              </w:rPr>
              <w:t xml:space="preserve">, </w:t>
            </w:r>
            <w:r w:rsidRPr="00886BE4">
              <w:rPr>
                <w:rFonts w:ascii="GHEA Grapalat" w:hAnsi="GHEA Grapalat" w:cs="Sylfaen"/>
                <w:color w:val="000000"/>
                <w:sz w:val="22"/>
                <w:szCs w:val="22"/>
              </w:rPr>
              <w:t>բարձիչներ</w:t>
            </w:r>
          </w:p>
        </w:tc>
        <w:tc>
          <w:tcPr>
            <w:tcW w:w="3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CD5D65" w14:textId="77777777" w:rsidR="00431ED9" w:rsidRPr="00886BE4" w:rsidRDefault="00431ED9" w:rsidP="00431ED9">
            <w:pPr>
              <w:snapToGrid w:val="0"/>
              <w:jc w:val="center"/>
              <w:rPr>
                <w:rFonts w:ascii="GHEA Grapalat" w:hAnsi="GHEA Grapalat"/>
                <w:color w:val="000000"/>
                <w:sz w:val="22"/>
                <w:szCs w:val="22"/>
                <w:shd w:val="clear" w:color="000000" w:fill="FFFFFF"/>
              </w:rPr>
            </w:pPr>
          </w:p>
        </w:tc>
        <w:tc>
          <w:tcPr>
            <w:tcW w:w="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84BF63" w14:textId="77777777" w:rsidR="00431ED9" w:rsidRPr="00886BE4" w:rsidRDefault="00431ED9" w:rsidP="00431ED9">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AF0EB0" w14:textId="77777777" w:rsidR="00431ED9" w:rsidRPr="00886BE4" w:rsidRDefault="00431ED9" w:rsidP="00431ED9">
            <w:pPr>
              <w:snapToGrid w:val="0"/>
              <w:jc w:val="center"/>
              <w:rPr>
                <w:rFonts w:ascii="GHEA Grapalat" w:eastAsia="Arial Unicode MS" w:hAnsi="GHEA Grapalat"/>
                <w:sz w:val="22"/>
                <w:szCs w:val="22"/>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D3219F" w14:textId="77777777" w:rsidR="00431ED9" w:rsidRPr="00886BE4" w:rsidRDefault="00431ED9" w:rsidP="00431ED9">
            <w:pPr>
              <w:snapToGrid w:val="0"/>
              <w:jc w:val="center"/>
              <w:rPr>
                <w:rFonts w:ascii="GHEA Grapalat" w:eastAsia="Arial Unicode MS" w:hAnsi="GHEA Grapalat"/>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BDA6A1" w14:textId="77777777" w:rsidR="00431ED9" w:rsidRPr="00886BE4" w:rsidRDefault="00431ED9" w:rsidP="00431ED9">
            <w:pPr>
              <w:snapToGrid w:val="0"/>
              <w:jc w:val="center"/>
              <w:rPr>
                <w:rFonts w:ascii="GHEA Grapalat" w:eastAsia="Arial Unicode MS" w:hAnsi="GHEA Grapalat"/>
                <w:sz w:val="22"/>
                <w:szCs w:val="22"/>
              </w:rPr>
            </w:pPr>
            <w:r w:rsidRPr="00886BE4">
              <w:rPr>
                <w:rFonts w:ascii="GHEA Grapalat" w:eastAsia="Arial Unicode MS" w:hAnsi="GHEA Grapalat"/>
                <w:sz w:val="22"/>
                <w:szCs w:val="22"/>
              </w:rPr>
              <w:t>0,5</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AE4E78" w14:textId="77777777" w:rsidR="00431ED9" w:rsidRPr="00886BE4" w:rsidRDefault="00431ED9" w:rsidP="00431ED9">
            <w:pPr>
              <w:snapToGrid w:val="0"/>
              <w:jc w:val="center"/>
              <w:rPr>
                <w:rFonts w:ascii="GHEA Grapalat" w:hAnsi="GHEA Grapalat"/>
                <w:sz w:val="22"/>
                <w:szCs w:val="22"/>
              </w:rPr>
            </w:pPr>
            <w:r w:rsidRPr="00886BE4">
              <w:rPr>
                <w:rFonts w:ascii="GHEA Grapalat" w:hAnsi="GHEA Grapalat" w:cs="Sylfaen"/>
                <w:sz w:val="22"/>
                <w:szCs w:val="22"/>
              </w:rPr>
              <w:t>Դիտողական</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054595" w14:textId="77777777" w:rsidR="00431ED9" w:rsidRPr="00886BE4" w:rsidRDefault="00431ED9" w:rsidP="00431ED9">
            <w:pPr>
              <w:snapToGrid w:val="0"/>
              <w:jc w:val="center"/>
              <w:rPr>
                <w:rFonts w:ascii="GHEA Grapalat" w:eastAsia="Arial Unicode MS" w:hAnsi="GHEA Grapalat"/>
                <w:sz w:val="22"/>
                <w:szCs w:val="22"/>
              </w:rPr>
            </w:pPr>
          </w:p>
        </w:tc>
      </w:tr>
      <w:tr w:rsidR="00431ED9" w:rsidRPr="00886BE4" w14:paraId="59F98345" w14:textId="77777777" w:rsidTr="00D44669">
        <w:trPr>
          <w:trHeight w:val="549"/>
        </w:trPr>
        <w:tc>
          <w:tcPr>
            <w:tcW w:w="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C3F5DE" w14:textId="25351038" w:rsidR="00431ED9" w:rsidRPr="00886BE4" w:rsidRDefault="00431ED9" w:rsidP="00736FE0">
            <w:pPr>
              <w:snapToGrid w:val="0"/>
              <w:jc w:val="center"/>
              <w:rPr>
                <w:rFonts w:ascii="GHEA Grapalat" w:eastAsia="Arial Unicode MS" w:hAnsi="GHEA Grapalat"/>
                <w:sz w:val="22"/>
                <w:szCs w:val="22"/>
                <w:lang w:val="ru-RU"/>
              </w:rPr>
            </w:pPr>
            <w:r w:rsidRPr="00886BE4">
              <w:rPr>
                <w:rFonts w:ascii="GHEA Grapalat" w:eastAsia="Arial Unicode MS" w:hAnsi="GHEA Grapalat"/>
                <w:sz w:val="22"/>
                <w:szCs w:val="22"/>
              </w:rPr>
              <w:t>1</w:t>
            </w:r>
            <w:r w:rsidR="00101BCF" w:rsidRPr="00886BE4">
              <w:rPr>
                <w:rFonts w:ascii="GHEA Grapalat" w:eastAsia="Arial Unicode MS" w:hAnsi="GHEA Grapalat"/>
                <w:sz w:val="22"/>
                <w:szCs w:val="22"/>
                <w:lang w:val="ru-RU"/>
              </w:rPr>
              <w:t>9</w:t>
            </w:r>
            <w:r w:rsidR="00260040">
              <w:rPr>
                <w:rFonts w:ascii="GHEA Grapalat" w:eastAsia="Arial Unicode MS" w:hAnsi="GHEA Grapalat"/>
                <w:sz w:val="22"/>
                <w:szCs w:val="22"/>
                <w:lang w:val="ru-RU"/>
              </w:rPr>
              <w:t>)</w:t>
            </w:r>
          </w:p>
        </w:tc>
        <w:tc>
          <w:tcPr>
            <w:tcW w:w="5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BC2389" w14:textId="77777777" w:rsidR="00431ED9" w:rsidRPr="00886BE4" w:rsidRDefault="00431ED9" w:rsidP="00431ED9">
            <w:pPr>
              <w:shd w:val="clear" w:color="000000" w:fill="FFFFFF"/>
              <w:snapToGrid w:val="0"/>
              <w:rPr>
                <w:rFonts w:ascii="GHEA Grapalat" w:hAnsi="GHEA Grapalat"/>
                <w:color w:val="000000"/>
                <w:sz w:val="22"/>
                <w:szCs w:val="22"/>
              </w:rPr>
            </w:pPr>
            <w:r w:rsidRPr="00886BE4">
              <w:rPr>
                <w:rFonts w:ascii="GHEA Grapalat" w:hAnsi="GHEA Grapalat" w:cs="Sylfaen"/>
                <w:color w:val="000000"/>
                <w:sz w:val="22"/>
                <w:szCs w:val="22"/>
              </w:rPr>
              <w:t>Առարկայական</w:t>
            </w:r>
            <w:r w:rsidRPr="00886BE4">
              <w:rPr>
                <w:rFonts w:ascii="GHEA Grapalat" w:hAnsi="GHEA Grapalat"/>
                <w:color w:val="000000"/>
                <w:sz w:val="22"/>
                <w:szCs w:val="22"/>
              </w:rPr>
              <w:t xml:space="preserve"> </w:t>
            </w:r>
            <w:r w:rsidRPr="00886BE4">
              <w:rPr>
                <w:rFonts w:ascii="GHEA Grapalat" w:hAnsi="GHEA Grapalat" w:cs="Sylfaen"/>
                <w:color w:val="000000"/>
                <w:sz w:val="22"/>
                <w:szCs w:val="22"/>
              </w:rPr>
              <w:t>ապակիներ</w:t>
            </w:r>
          </w:p>
        </w:tc>
        <w:tc>
          <w:tcPr>
            <w:tcW w:w="3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AC0919" w14:textId="77777777" w:rsidR="00431ED9" w:rsidRPr="00886BE4" w:rsidRDefault="00431ED9" w:rsidP="00431ED9">
            <w:pPr>
              <w:snapToGrid w:val="0"/>
              <w:jc w:val="center"/>
              <w:rPr>
                <w:rFonts w:ascii="GHEA Grapalat" w:hAnsi="GHEA Grapalat"/>
                <w:color w:val="000000"/>
                <w:sz w:val="22"/>
                <w:szCs w:val="22"/>
                <w:shd w:val="clear" w:color="000000" w:fill="FFFFFF"/>
              </w:rPr>
            </w:pPr>
          </w:p>
        </w:tc>
        <w:tc>
          <w:tcPr>
            <w:tcW w:w="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E5E51D" w14:textId="77777777" w:rsidR="00431ED9" w:rsidRPr="00886BE4" w:rsidRDefault="00431ED9" w:rsidP="00431ED9">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936BFE" w14:textId="77777777" w:rsidR="00431ED9" w:rsidRPr="00886BE4" w:rsidRDefault="00431ED9" w:rsidP="00431ED9">
            <w:pPr>
              <w:snapToGrid w:val="0"/>
              <w:jc w:val="center"/>
              <w:rPr>
                <w:rFonts w:ascii="GHEA Grapalat" w:eastAsia="Arial Unicode MS" w:hAnsi="GHEA Grapalat"/>
                <w:sz w:val="22"/>
                <w:szCs w:val="22"/>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A2BCAD" w14:textId="77777777" w:rsidR="00431ED9" w:rsidRPr="00886BE4" w:rsidRDefault="00431ED9" w:rsidP="00431ED9">
            <w:pPr>
              <w:snapToGrid w:val="0"/>
              <w:jc w:val="center"/>
              <w:rPr>
                <w:rFonts w:ascii="GHEA Grapalat" w:eastAsia="Arial Unicode MS" w:hAnsi="GHEA Grapalat"/>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2D04AD" w14:textId="77777777" w:rsidR="00431ED9" w:rsidRPr="00886BE4" w:rsidRDefault="00431ED9" w:rsidP="00431ED9">
            <w:pPr>
              <w:snapToGrid w:val="0"/>
              <w:jc w:val="center"/>
              <w:rPr>
                <w:rFonts w:ascii="GHEA Grapalat" w:eastAsia="Arial Unicode MS" w:hAnsi="GHEA Grapalat"/>
                <w:sz w:val="22"/>
                <w:szCs w:val="22"/>
              </w:rPr>
            </w:pPr>
            <w:r w:rsidRPr="00886BE4">
              <w:rPr>
                <w:rFonts w:ascii="GHEA Grapalat" w:eastAsia="Arial Unicode MS" w:hAnsi="GHEA Grapalat"/>
                <w:sz w:val="22"/>
                <w:szCs w:val="22"/>
              </w:rPr>
              <w:t>0,25</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1933CA" w14:textId="77777777" w:rsidR="00431ED9" w:rsidRPr="00886BE4" w:rsidRDefault="00431ED9" w:rsidP="00431ED9">
            <w:pPr>
              <w:snapToGrid w:val="0"/>
              <w:jc w:val="center"/>
              <w:rPr>
                <w:rFonts w:ascii="GHEA Grapalat" w:hAnsi="GHEA Grapalat"/>
                <w:sz w:val="22"/>
                <w:szCs w:val="22"/>
              </w:rPr>
            </w:pPr>
            <w:r w:rsidRPr="00886BE4">
              <w:rPr>
                <w:rFonts w:ascii="GHEA Grapalat" w:hAnsi="GHEA Grapalat" w:cs="Sylfaen"/>
                <w:sz w:val="22"/>
                <w:szCs w:val="22"/>
              </w:rPr>
              <w:t>Դիտողական</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E4CF81" w14:textId="77777777" w:rsidR="00431ED9" w:rsidRPr="00886BE4" w:rsidRDefault="00431ED9" w:rsidP="00431ED9">
            <w:pPr>
              <w:snapToGrid w:val="0"/>
              <w:jc w:val="center"/>
              <w:rPr>
                <w:rFonts w:ascii="GHEA Grapalat" w:eastAsia="Arial Unicode MS" w:hAnsi="GHEA Grapalat"/>
                <w:sz w:val="22"/>
                <w:szCs w:val="22"/>
              </w:rPr>
            </w:pPr>
          </w:p>
        </w:tc>
      </w:tr>
      <w:tr w:rsidR="00431ED9" w:rsidRPr="00886BE4" w14:paraId="6356890B" w14:textId="77777777" w:rsidTr="00D44669">
        <w:trPr>
          <w:trHeight w:val="429"/>
        </w:trPr>
        <w:tc>
          <w:tcPr>
            <w:tcW w:w="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2DCE33" w14:textId="7FBBFC7F" w:rsidR="00431ED9" w:rsidRPr="00886BE4" w:rsidRDefault="00101BCF" w:rsidP="00736FE0">
            <w:pPr>
              <w:snapToGrid w:val="0"/>
              <w:jc w:val="center"/>
              <w:rPr>
                <w:rFonts w:ascii="GHEA Grapalat" w:eastAsia="Arial Unicode MS" w:hAnsi="GHEA Grapalat"/>
                <w:sz w:val="22"/>
                <w:szCs w:val="22"/>
                <w:lang w:val="ru-RU"/>
              </w:rPr>
            </w:pPr>
            <w:r w:rsidRPr="00886BE4">
              <w:rPr>
                <w:rFonts w:ascii="GHEA Grapalat" w:eastAsia="MS Mincho" w:hAnsi="GHEA Grapalat" w:cs="Cambria Math"/>
                <w:sz w:val="22"/>
                <w:szCs w:val="22"/>
                <w:lang w:val="ru-RU"/>
              </w:rPr>
              <w:t>20</w:t>
            </w:r>
            <w:r w:rsidR="00260040">
              <w:rPr>
                <w:rFonts w:ascii="GHEA Grapalat" w:eastAsia="MS Mincho" w:hAnsi="GHEA Grapalat" w:cs="Cambria Math"/>
                <w:sz w:val="22"/>
                <w:szCs w:val="22"/>
                <w:lang w:val="ru-RU"/>
              </w:rPr>
              <w:t>)</w:t>
            </w:r>
          </w:p>
        </w:tc>
        <w:tc>
          <w:tcPr>
            <w:tcW w:w="5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4C5616" w14:textId="77777777" w:rsidR="00431ED9" w:rsidRPr="00886BE4" w:rsidRDefault="00431ED9" w:rsidP="00431ED9">
            <w:pPr>
              <w:shd w:val="clear" w:color="000000" w:fill="FFFFFF"/>
              <w:snapToGrid w:val="0"/>
              <w:rPr>
                <w:rFonts w:ascii="GHEA Grapalat" w:hAnsi="GHEA Grapalat"/>
                <w:color w:val="000000"/>
                <w:sz w:val="22"/>
                <w:szCs w:val="22"/>
              </w:rPr>
            </w:pPr>
            <w:r w:rsidRPr="00886BE4">
              <w:rPr>
                <w:rFonts w:ascii="GHEA Grapalat" w:hAnsi="GHEA Grapalat" w:cs="Sylfaen"/>
                <w:color w:val="000000"/>
                <w:sz w:val="22"/>
                <w:szCs w:val="22"/>
              </w:rPr>
              <w:t>Ֆոլկմանի</w:t>
            </w:r>
            <w:r w:rsidRPr="00886BE4">
              <w:rPr>
                <w:rFonts w:ascii="GHEA Grapalat" w:hAnsi="GHEA Grapalat"/>
                <w:color w:val="000000"/>
                <w:sz w:val="22"/>
                <w:szCs w:val="22"/>
              </w:rPr>
              <w:t xml:space="preserve"> </w:t>
            </w:r>
            <w:r w:rsidRPr="00886BE4">
              <w:rPr>
                <w:rFonts w:ascii="GHEA Grapalat" w:hAnsi="GHEA Grapalat" w:cs="Sylfaen"/>
                <w:color w:val="000000"/>
                <w:sz w:val="22"/>
                <w:szCs w:val="22"/>
              </w:rPr>
              <w:t>գդալ</w:t>
            </w:r>
          </w:p>
        </w:tc>
        <w:tc>
          <w:tcPr>
            <w:tcW w:w="3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8F88D9" w14:textId="77777777" w:rsidR="00431ED9" w:rsidRPr="00886BE4" w:rsidRDefault="00431ED9" w:rsidP="00431ED9">
            <w:pPr>
              <w:snapToGrid w:val="0"/>
              <w:jc w:val="center"/>
              <w:rPr>
                <w:rFonts w:ascii="GHEA Grapalat" w:hAnsi="GHEA Grapalat"/>
                <w:color w:val="000000"/>
                <w:sz w:val="22"/>
                <w:szCs w:val="22"/>
                <w:shd w:val="clear" w:color="000000" w:fill="FFFFFF"/>
              </w:rPr>
            </w:pPr>
          </w:p>
        </w:tc>
        <w:tc>
          <w:tcPr>
            <w:tcW w:w="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81B43C" w14:textId="77777777" w:rsidR="00431ED9" w:rsidRPr="00886BE4" w:rsidRDefault="00431ED9" w:rsidP="00431ED9">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EC65F9" w14:textId="77777777" w:rsidR="00431ED9" w:rsidRPr="00886BE4" w:rsidRDefault="00431ED9" w:rsidP="00431ED9">
            <w:pPr>
              <w:snapToGrid w:val="0"/>
              <w:jc w:val="center"/>
              <w:rPr>
                <w:rFonts w:ascii="GHEA Grapalat" w:eastAsia="Arial Unicode MS" w:hAnsi="GHEA Grapalat"/>
                <w:sz w:val="22"/>
                <w:szCs w:val="22"/>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10C4D1" w14:textId="77777777" w:rsidR="00431ED9" w:rsidRPr="00886BE4" w:rsidRDefault="00431ED9" w:rsidP="00431ED9">
            <w:pPr>
              <w:snapToGrid w:val="0"/>
              <w:jc w:val="center"/>
              <w:rPr>
                <w:rFonts w:ascii="GHEA Grapalat" w:eastAsia="Arial Unicode MS" w:hAnsi="GHEA Grapalat"/>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5B6B14" w14:textId="77777777" w:rsidR="00431ED9" w:rsidRPr="00886BE4" w:rsidRDefault="00431ED9" w:rsidP="00431ED9">
            <w:pPr>
              <w:snapToGrid w:val="0"/>
              <w:jc w:val="center"/>
              <w:rPr>
                <w:rFonts w:ascii="GHEA Grapalat" w:eastAsia="Arial Unicode MS" w:hAnsi="GHEA Grapalat"/>
                <w:sz w:val="22"/>
                <w:szCs w:val="22"/>
              </w:rPr>
            </w:pPr>
            <w:r w:rsidRPr="00886BE4">
              <w:rPr>
                <w:rFonts w:ascii="GHEA Grapalat" w:eastAsia="Arial Unicode MS" w:hAnsi="GHEA Grapalat"/>
                <w:sz w:val="22"/>
                <w:szCs w:val="22"/>
              </w:rPr>
              <w:t>1</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27C059" w14:textId="77777777" w:rsidR="00431ED9" w:rsidRPr="00886BE4" w:rsidRDefault="00431ED9" w:rsidP="00431ED9">
            <w:pPr>
              <w:snapToGrid w:val="0"/>
              <w:jc w:val="center"/>
              <w:rPr>
                <w:rFonts w:ascii="GHEA Grapalat" w:hAnsi="GHEA Grapalat"/>
                <w:sz w:val="22"/>
                <w:szCs w:val="22"/>
              </w:rPr>
            </w:pPr>
            <w:r w:rsidRPr="00886BE4">
              <w:rPr>
                <w:rFonts w:ascii="GHEA Grapalat" w:hAnsi="GHEA Grapalat" w:cs="Sylfaen"/>
                <w:sz w:val="22"/>
                <w:szCs w:val="22"/>
              </w:rPr>
              <w:t>Դիտողական</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0AE741" w14:textId="77777777" w:rsidR="00431ED9" w:rsidRPr="00886BE4" w:rsidRDefault="00431ED9" w:rsidP="00431ED9">
            <w:pPr>
              <w:snapToGrid w:val="0"/>
              <w:jc w:val="center"/>
              <w:rPr>
                <w:rFonts w:ascii="GHEA Grapalat" w:eastAsia="Arial Unicode MS" w:hAnsi="GHEA Grapalat"/>
                <w:sz w:val="22"/>
                <w:szCs w:val="22"/>
              </w:rPr>
            </w:pPr>
          </w:p>
        </w:tc>
      </w:tr>
      <w:tr w:rsidR="00431ED9" w:rsidRPr="00886BE4" w14:paraId="5BDFC3DC" w14:textId="77777777" w:rsidTr="00D44669">
        <w:trPr>
          <w:trHeight w:val="535"/>
        </w:trPr>
        <w:tc>
          <w:tcPr>
            <w:tcW w:w="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4626F" w14:textId="69D29144" w:rsidR="00431ED9" w:rsidRPr="00886BE4" w:rsidRDefault="00101BCF" w:rsidP="00736FE0">
            <w:pPr>
              <w:snapToGrid w:val="0"/>
              <w:jc w:val="center"/>
              <w:rPr>
                <w:rFonts w:ascii="GHEA Grapalat" w:eastAsia="Arial Unicode MS" w:hAnsi="GHEA Grapalat"/>
                <w:sz w:val="22"/>
                <w:szCs w:val="22"/>
                <w:lang w:val="ru-RU"/>
              </w:rPr>
            </w:pPr>
            <w:r w:rsidRPr="00886BE4">
              <w:rPr>
                <w:rFonts w:ascii="GHEA Grapalat" w:eastAsia="MS Mincho" w:hAnsi="GHEA Grapalat" w:cs="Cambria Math"/>
                <w:sz w:val="22"/>
                <w:szCs w:val="22"/>
                <w:lang w:val="ru-RU"/>
              </w:rPr>
              <w:t>21</w:t>
            </w:r>
            <w:r w:rsidR="00260040">
              <w:rPr>
                <w:rFonts w:ascii="GHEA Grapalat" w:eastAsia="MS Mincho" w:hAnsi="GHEA Grapalat" w:cs="Cambria Math"/>
                <w:sz w:val="22"/>
                <w:szCs w:val="22"/>
                <w:lang w:val="ru-RU"/>
              </w:rPr>
              <w:t>)</w:t>
            </w:r>
          </w:p>
        </w:tc>
        <w:tc>
          <w:tcPr>
            <w:tcW w:w="5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D10455" w14:textId="77777777" w:rsidR="00431ED9" w:rsidRPr="00886BE4" w:rsidRDefault="00431ED9" w:rsidP="00431ED9">
            <w:pPr>
              <w:shd w:val="clear" w:color="000000" w:fill="FFFFFF"/>
              <w:snapToGrid w:val="0"/>
              <w:rPr>
                <w:rFonts w:ascii="GHEA Grapalat" w:hAnsi="GHEA Grapalat"/>
                <w:color w:val="000000"/>
                <w:sz w:val="22"/>
                <w:szCs w:val="22"/>
              </w:rPr>
            </w:pPr>
            <w:r w:rsidRPr="00886BE4">
              <w:rPr>
                <w:rFonts w:ascii="GHEA Grapalat" w:hAnsi="GHEA Grapalat" w:cs="Sylfaen"/>
                <w:color w:val="000000"/>
                <w:sz w:val="22"/>
                <w:szCs w:val="22"/>
              </w:rPr>
              <w:t>Վիրահատական</w:t>
            </w:r>
            <w:r w:rsidRPr="00886BE4">
              <w:rPr>
                <w:rFonts w:ascii="GHEA Grapalat" w:hAnsi="GHEA Grapalat"/>
                <w:color w:val="000000"/>
                <w:sz w:val="22"/>
                <w:szCs w:val="22"/>
              </w:rPr>
              <w:t xml:space="preserve"> </w:t>
            </w:r>
            <w:r w:rsidRPr="00886BE4">
              <w:rPr>
                <w:rFonts w:ascii="GHEA Grapalat" w:hAnsi="GHEA Grapalat" w:cs="Sylfaen"/>
                <w:color w:val="000000"/>
                <w:sz w:val="22"/>
                <w:szCs w:val="22"/>
              </w:rPr>
              <w:t>մկրատ</w:t>
            </w:r>
          </w:p>
        </w:tc>
        <w:tc>
          <w:tcPr>
            <w:tcW w:w="3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9FF9B5" w14:textId="77777777" w:rsidR="00431ED9" w:rsidRPr="00886BE4" w:rsidRDefault="00431ED9" w:rsidP="00431ED9">
            <w:pPr>
              <w:snapToGrid w:val="0"/>
              <w:jc w:val="center"/>
              <w:rPr>
                <w:rFonts w:ascii="GHEA Grapalat" w:hAnsi="GHEA Grapalat"/>
                <w:color w:val="000000"/>
                <w:sz w:val="22"/>
                <w:szCs w:val="22"/>
                <w:shd w:val="clear" w:color="000000" w:fill="FFFFFF"/>
              </w:rPr>
            </w:pPr>
          </w:p>
        </w:tc>
        <w:tc>
          <w:tcPr>
            <w:tcW w:w="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3B83E0" w14:textId="77777777" w:rsidR="00431ED9" w:rsidRPr="00886BE4" w:rsidRDefault="00431ED9" w:rsidP="00431ED9">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3EEA3C" w14:textId="77777777" w:rsidR="00431ED9" w:rsidRPr="00886BE4" w:rsidRDefault="00431ED9" w:rsidP="00431ED9">
            <w:pPr>
              <w:snapToGrid w:val="0"/>
              <w:jc w:val="center"/>
              <w:rPr>
                <w:rFonts w:ascii="GHEA Grapalat" w:eastAsia="Arial Unicode MS" w:hAnsi="GHEA Grapalat"/>
                <w:sz w:val="22"/>
                <w:szCs w:val="22"/>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ACF30A" w14:textId="77777777" w:rsidR="00431ED9" w:rsidRPr="00886BE4" w:rsidRDefault="00431ED9" w:rsidP="00431ED9">
            <w:pPr>
              <w:snapToGrid w:val="0"/>
              <w:jc w:val="center"/>
              <w:rPr>
                <w:rFonts w:ascii="GHEA Grapalat" w:eastAsia="Arial Unicode MS" w:hAnsi="GHEA Grapalat"/>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F4880C" w14:textId="77777777" w:rsidR="00431ED9" w:rsidRPr="00886BE4" w:rsidRDefault="00431ED9" w:rsidP="00431ED9">
            <w:pPr>
              <w:snapToGrid w:val="0"/>
              <w:jc w:val="center"/>
              <w:rPr>
                <w:rFonts w:ascii="GHEA Grapalat" w:eastAsia="Arial Unicode MS" w:hAnsi="GHEA Grapalat"/>
                <w:sz w:val="22"/>
                <w:szCs w:val="22"/>
              </w:rPr>
            </w:pPr>
            <w:r w:rsidRPr="00886BE4">
              <w:rPr>
                <w:rFonts w:ascii="GHEA Grapalat" w:eastAsia="Arial Unicode MS" w:hAnsi="GHEA Grapalat"/>
                <w:sz w:val="22"/>
                <w:szCs w:val="22"/>
              </w:rPr>
              <w:t>0,5</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13FDCA" w14:textId="77777777" w:rsidR="00431ED9" w:rsidRPr="00886BE4" w:rsidRDefault="00431ED9" w:rsidP="00431ED9">
            <w:pPr>
              <w:snapToGrid w:val="0"/>
              <w:jc w:val="center"/>
              <w:rPr>
                <w:rFonts w:ascii="GHEA Grapalat" w:hAnsi="GHEA Grapalat"/>
                <w:sz w:val="22"/>
                <w:szCs w:val="22"/>
              </w:rPr>
            </w:pPr>
            <w:r w:rsidRPr="00886BE4">
              <w:rPr>
                <w:rFonts w:ascii="GHEA Grapalat" w:hAnsi="GHEA Grapalat" w:cs="Sylfaen"/>
                <w:sz w:val="22"/>
                <w:szCs w:val="22"/>
              </w:rPr>
              <w:t>Դիտողական</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FC0886" w14:textId="77777777" w:rsidR="00431ED9" w:rsidRPr="00886BE4" w:rsidRDefault="00431ED9" w:rsidP="00431ED9">
            <w:pPr>
              <w:snapToGrid w:val="0"/>
              <w:jc w:val="center"/>
              <w:rPr>
                <w:rFonts w:ascii="GHEA Grapalat" w:eastAsia="Arial Unicode MS" w:hAnsi="GHEA Grapalat"/>
                <w:sz w:val="22"/>
                <w:szCs w:val="22"/>
              </w:rPr>
            </w:pPr>
          </w:p>
        </w:tc>
      </w:tr>
      <w:tr w:rsidR="00431ED9" w:rsidRPr="00886BE4" w14:paraId="5518F3DB" w14:textId="77777777" w:rsidTr="00D44669">
        <w:trPr>
          <w:trHeight w:val="571"/>
        </w:trPr>
        <w:tc>
          <w:tcPr>
            <w:tcW w:w="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69BE31" w14:textId="4E1BC4BB" w:rsidR="00431ED9" w:rsidRPr="00886BE4" w:rsidRDefault="00101BCF" w:rsidP="00736FE0">
            <w:pPr>
              <w:snapToGrid w:val="0"/>
              <w:jc w:val="center"/>
              <w:rPr>
                <w:rFonts w:ascii="GHEA Grapalat" w:eastAsia="Arial Unicode MS" w:hAnsi="GHEA Grapalat"/>
                <w:sz w:val="22"/>
                <w:szCs w:val="22"/>
                <w:lang w:val="ru-RU"/>
              </w:rPr>
            </w:pPr>
            <w:r w:rsidRPr="00886BE4">
              <w:rPr>
                <w:rFonts w:ascii="GHEA Grapalat" w:eastAsia="MS Mincho" w:hAnsi="GHEA Grapalat" w:cs="Cambria Math"/>
                <w:sz w:val="22"/>
                <w:szCs w:val="22"/>
                <w:lang w:val="ru-RU"/>
              </w:rPr>
              <w:t>22</w:t>
            </w:r>
            <w:r w:rsidR="00260040">
              <w:rPr>
                <w:rFonts w:ascii="GHEA Grapalat" w:eastAsia="MS Mincho" w:hAnsi="GHEA Grapalat" w:cs="Cambria Math"/>
                <w:sz w:val="22"/>
                <w:szCs w:val="22"/>
                <w:lang w:val="ru-RU"/>
              </w:rPr>
              <w:t>)</w:t>
            </w:r>
          </w:p>
        </w:tc>
        <w:tc>
          <w:tcPr>
            <w:tcW w:w="5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B22D87" w14:textId="6552EF63" w:rsidR="00431ED9" w:rsidRPr="00886BE4" w:rsidRDefault="00431ED9" w:rsidP="00431ED9">
            <w:pPr>
              <w:shd w:val="clear" w:color="000000" w:fill="FFFFFF"/>
              <w:snapToGrid w:val="0"/>
              <w:rPr>
                <w:rFonts w:ascii="GHEA Grapalat" w:hAnsi="GHEA Grapalat"/>
                <w:color w:val="000000"/>
                <w:sz w:val="22"/>
                <w:szCs w:val="22"/>
              </w:rPr>
            </w:pPr>
            <w:r w:rsidRPr="00886BE4">
              <w:rPr>
                <w:rFonts w:ascii="GHEA Grapalat" w:hAnsi="GHEA Grapalat" w:cs="Sylfaen"/>
                <w:color w:val="000000"/>
                <w:sz w:val="22"/>
                <w:szCs w:val="22"/>
              </w:rPr>
              <w:t>Կորցանգ</w:t>
            </w:r>
            <w:r w:rsidR="0092289C">
              <w:rPr>
                <w:rFonts w:ascii="GHEA Grapalat" w:hAnsi="GHEA Grapalat" w:cs="Sylfaen"/>
                <w:color w:val="000000"/>
                <w:sz w:val="22"/>
                <w:szCs w:val="22"/>
              </w:rPr>
              <w:t>`</w:t>
            </w:r>
            <w:r w:rsidRPr="00886BE4">
              <w:rPr>
                <w:rFonts w:ascii="GHEA Grapalat" w:hAnsi="GHEA Grapalat"/>
                <w:color w:val="000000"/>
                <w:sz w:val="22"/>
                <w:szCs w:val="22"/>
              </w:rPr>
              <w:t xml:space="preserve"> </w:t>
            </w:r>
            <w:r w:rsidRPr="00886BE4">
              <w:rPr>
                <w:rFonts w:ascii="GHEA Grapalat" w:hAnsi="GHEA Grapalat" w:cs="Sylfaen"/>
                <w:color w:val="000000"/>
                <w:sz w:val="22"/>
                <w:szCs w:val="22"/>
              </w:rPr>
              <w:t>ուղիղ</w:t>
            </w:r>
          </w:p>
        </w:tc>
        <w:tc>
          <w:tcPr>
            <w:tcW w:w="3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8951B5" w14:textId="77777777" w:rsidR="00431ED9" w:rsidRPr="00886BE4" w:rsidRDefault="00431ED9" w:rsidP="00431ED9">
            <w:pPr>
              <w:snapToGrid w:val="0"/>
              <w:jc w:val="center"/>
              <w:rPr>
                <w:rFonts w:ascii="GHEA Grapalat" w:hAnsi="GHEA Grapalat"/>
                <w:color w:val="000000"/>
                <w:sz w:val="22"/>
                <w:szCs w:val="22"/>
                <w:shd w:val="clear" w:color="000000" w:fill="FFFFFF"/>
              </w:rPr>
            </w:pPr>
          </w:p>
        </w:tc>
        <w:tc>
          <w:tcPr>
            <w:tcW w:w="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107966" w14:textId="77777777" w:rsidR="00431ED9" w:rsidRPr="00886BE4" w:rsidRDefault="00431ED9" w:rsidP="00431ED9">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0E266D" w14:textId="77777777" w:rsidR="00431ED9" w:rsidRPr="00886BE4" w:rsidRDefault="00431ED9" w:rsidP="00431ED9">
            <w:pPr>
              <w:snapToGrid w:val="0"/>
              <w:jc w:val="center"/>
              <w:rPr>
                <w:rFonts w:ascii="GHEA Grapalat" w:eastAsia="Arial Unicode MS" w:hAnsi="GHEA Grapalat"/>
                <w:sz w:val="22"/>
                <w:szCs w:val="22"/>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E524C6" w14:textId="77777777" w:rsidR="00431ED9" w:rsidRPr="00886BE4" w:rsidRDefault="00431ED9" w:rsidP="00431ED9">
            <w:pPr>
              <w:snapToGrid w:val="0"/>
              <w:jc w:val="center"/>
              <w:rPr>
                <w:rFonts w:ascii="GHEA Grapalat" w:eastAsia="Arial Unicode MS" w:hAnsi="GHEA Grapalat"/>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C09F78" w14:textId="77777777" w:rsidR="00431ED9" w:rsidRPr="00886BE4" w:rsidRDefault="00431ED9" w:rsidP="00431ED9">
            <w:pPr>
              <w:snapToGrid w:val="0"/>
              <w:jc w:val="center"/>
              <w:rPr>
                <w:rFonts w:ascii="GHEA Grapalat" w:eastAsia="Arial Unicode MS" w:hAnsi="GHEA Grapalat"/>
                <w:sz w:val="22"/>
                <w:szCs w:val="22"/>
              </w:rPr>
            </w:pPr>
            <w:r w:rsidRPr="00886BE4">
              <w:rPr>
                <w:rFonts w:ascii="GHEA Grapalat" w:eastAsia="Arial Unicode MS" w:hAnsi="GHEA Grapalat"/>
                <w:sz w:val="22"/>
                <w:szCs w:val="22"/>
              </w:rPr>
              <w:t>0,5</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B2626A" w14:textId="77777777" w:rsidR="00431ED9" w:rsidRPr="00886BE4" w:rsidRDefault="00431ED9" w:rsidP="00431ED9">
            <w:pPr>
              <w:snapToGrid w:val="0"/>
              <w:jc w:val="center"/>
              <w:rPr>
                <w:rFonts w:ascii="GHEA Grapalat" w:hAnsi="GHEA Grapalat"/>
                <w:sz w:val="22"/>
                <w:szCs w:val="22"/>
              </w:rPr>
            </w:pPr>
            <w:r w:rsidRPr="00886BE4">
              <w:rPr>
                <w:rFonts w:ascii="GHEA Grapalat" w:hAnsi="GHEA Grapalat" w:cs="Sylfaen"/>
                <w:sz w:val="22"/>
                <w:szCs w:val="22"/>
              </w:rPr>
              <w:t>Դիտողական</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76293D" w14:textId="77777777" w:rsidR="00431ED9" w:rsidRPr="00886BE4" w:rsidRDefault="00431ED9" w:rsidP="00431ED9">
            <w:pPr>
              <w:snapToGrid w:val="0"/>
              <w:jc w:val="center"/>
              <w:rPr>
                <w:rFonts w:ascii="GHEA Grapalat" w:eastAsia="Arial Unicode MS" w:hAnsi="GHEA Grapalat"/>
                <w:sz w:val="22"/>
                <w:szCs w:val="22"/>
              </w:rPr>
            </w:pPr>
          </w:p>
        </w:tc>
      </w:tr>
      <w:tr w:rsidR="00431ED9" w:rsidRPr="00886BE4" w14:paraId="1F72A039" w14:textId="77777777" w:rsidTr="00D44669">
        <w:trPr>
          <w:trHeight w:val="561"/>
        </w:trPr>
        <w:tc>
          <w:tcPr>
            <w:tcW w:w="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500B93" w14:textId="1A570A69" w:rsidR="00431ED9" w:rsidRPr="00260040" w:rsidRDefault="002D60AD" w:rsidP="00736FE0">
            <w:pPr>
              <w:snapToGrid w:val="0"/>
              <w:jc w:val="center"/>
              <w:rPr>
                <w:rFonts w:ascii="GHEA Grapalat" w:eastAsia="Arial Unicode MS" w:hAnsi="GHEA Grapalat"/>
                <w:sz w:val="22"/>
                <w:szCs w:val="22"/>
                <w:lang w:val="ru-RU"/>
              </w:rPr>
            </w:pPr>
            <w:r w:rsidRPr="00886BE4">
              <w:rPr>
                <w:rFonts w:ascii="GHEA Grapalat" w:eastAsia="Arial Unicode MS" w:hAnsi="GHEA Grapalat"/>
                <w:sz w:val="22"/>
                <w:szCs w:val="22"/>
              </w:rPr>
              <w:lastRenderedPageBreak/>
              <w:t>2</w:t>
            </w:r>
            <w:r w:rsidR="00101BCF" w:rsidRPr="00886BE4">
              <w:rPr>
                <w:rFonts w:ascii="GHEA Grapalat" w:eastAsia="Arial Unicode MS" w:hAnsi="GHEA Grapalat"/>
                <w:sz w:val="22"/>
                <w:szCs w:val="22"/>
              </w:rPr>
              <w:t>3</w:t>
            </w:r>
            <w:r w:rsidR="00260040">
              <w:rPr>
                <w:rFonts w:ascii="GHEA Grapalat" w:eastAsia="Arial Unicode MS" w:hAnsi="GHEA Grapalat"/>
                <w:sz w:val="22"/>
                <w:szCs w:val="22"/>
                <w:lang w:val="ru-RU"/>
              </w:rPr>
              <w:t>)</w:t>
            </w:r>
          </w:p>
        </w:tc>
        <w:tc>
          <w:tcPr>
            <w:tcW w:w="5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D8D946" w14:textId="02AA9641" w:rsidR="00431ED9" w:rsidRPr="00886BE4" w:rsidRDefault="00431ED9" w:rsidP="00431ED9">
            <w:pPr>
              <w:shd w:val="clear" w:color="000000" w:fill="FFFFFF"/>
              <w:snapToGrid w:val="0"/>
              <w:rPr>
                <w:rFonts w:ascii="GHEA Grapalat" w:hAnsi="GHEA Grapalat"/>
                <w:color w:val="000000"/>
                <w:sz w:val="22"/>
                <w:szCs w:val="22"/>
              </w:rPr>
            </w:pPr>
            <w:r w:rsidRPr="00886BE4">
              <w:rPr>
                <w:rFonts w:ascii="GHEA Grapalat" w:hAnsi="GHEA Grapalat" w:cs="Sylfaen"/>
                <w:color w:val="000000"/>
                <w:sz w:val="22"/>
                <w:szCs w:val="22"/>
              </w:rPr>
              <w:t>Կորցանգ</w:t>
            </w:r>
            <w:r w:rsidR="0092289C">
              <w:rPr>
                <w:rFonts w:ascii="GHEA Grapalat" w:hAnsi="GHEA Grapalat" w:cs="Sylfaen"/>
                <w:color w:val="000000"/>
                <w:sz w:val="22"/>
                <w:szCs w:val="22"/>
              </w:rPr>
              <w:t>`</w:t>
            </w:r>
            <w:r w:rsidRPr="00886BE4">
              <w:rPr>
                <w:rFonts w:ascii="GHEA Grapalat" w:hAnsi="GHEA Grapalat"/>
                <w:color w:val="000000"/>
                <w:sz w:val="22"/>
                <w:szCs w:val="22"/>
              </w:rPr>
              <w:t xml:space="preserve"> </w:t>
            </w:r>
            <w:r w:rsidRPr="00886BE4">
              <w:rPr>
                <w:rFonts w:ascii="GHEA Grapalat" w:hAnsi="GHEA Grapalat" w:cs="Sylfaen"/>
                <w:color w:val="000000"/>
                <w:sz w:val="22"/>
                <w:szCs w:val="22"/>
              </w:rPr>
              <w:t>ոլորված</w:t>
            </w:r>
          </w:p>
        </w:tc>
        <w:tc>
          <w:tcPr>
            <w:tcW w:w="3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142838" w14:textId="77777777" w:rsidR="00431ED9" w:rsidRPr="00886BE4" w:rsidRDefault="00431ED9" w:rsidP="00431ED9">
            <w:pPr>
              <w:snapToGrid w:val="0"/>
              <w:jc w:val="center"/>
              <w:rPr>
                <w:rFonts w:ascii="GHEA Grapalat" w:hAnsi="GHEA Grapalat"/>
                <w:color w:val="000000"/>
                <w:sz w:val="22"/>
                <w:szCs w:val="22"/>
                <w:shd w:val="clear" w:color="000000" w:fill="FFFFFF"/>
              </w:rPr>
            </w:pPr>
          </w:p>
        </w:tc>
        <w:tc>
          <w:tcPr>
            <w:tcW w:w="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57EBB9" w14:textId="77777777" w:rsidR="00431ED9" w:rsidRPr="00886BE4" w:rsidRDefault="00431ED9" w:rsidP="00431ED9">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FAE9F4" w14:textId="77777777" w:rsidR="00431ED9" w:rsidRPr="00886BE4" w:rsidRDefault="00431ED9" w:rsidP="00431ED9">
            <w:pPr>
              <w:snapToGrid w:val="0"/>
              <w:jc w:val="center"/>
              <w:rPr>
                <w:rFonts w:ascii="GHEA Grapalat" w:eastAsia="Arial Unicode MS" w:hAnsi="GHEA Grapalat"/>
                <w:sz w:val="22"/>
                <w:szCs w:val="22"/>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EE15FF" w14:textId="77777777" w:rsidR="00431ED9" w:rsidRPr="00886BE4" w:rsidRDefault="00431ED9" w:rsidP="00431ED9">
            <w:pPr>
              <w:snapToGrid w:val="0"/>
              <w:jc w:val="center"/>
              <w:rPr>
                <w:rFonts w:ascii="GHEA Grapalat" w:eastAsia="Arial Unicode MS" w:hAnsi="GHEA Grapalat"/>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CEC81A" w14:textId="77777777" w:rsidR="00431ED9" w:rsidRPr="00886BE4" w:rsidRDefault="00431ED9" w:rsidP="00431ED9">
            <w:pPr>
              <w:snapToGrid w:val="0"/>
              <w:jc w:val="center"/>
              <w:rPr>
                <w:rFonts w:ascii="GHEA Grapalat" w:eastAsia="Arial Unicode MS" w:hAnsi="GHEA Grapalat"/>
                <w:sz w:val="22"/>
                <w:szCs w:val="22"/>
              </w:rPr>
            </w:pPr>
            <w:r w:rsidRPr="00886BE4">
              <w:rPr>
                <w:rFonts w:ascii="GHEA Grapalat" w:eastAsia="Arial Unicode MS" w:hAnsi="GHEA Grapalat"/>
                <w:sz w:val="22"/>
                <w:szCs w:val="22"/>
              </w:rPr>
              <w:t>0,5</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DF7FF0" w14:textId="77777777" w:rsidR="00431ED9" w:rsidRPr="00886BE4" w:rsidRDefault="00431ED9" w:rsidP="00431ED9">
            <w:pPr>
              <w:snapToGrid w:val="0"/>
              <w:jc w:val="center"/>
              <w:rPr>
                <w:rFonts w:ascii="GHEA Grapalat" w:hAnsi="GHEA Grapalat"/>
                <w:sz w:val="22"/>
                <w:szCs w:val="22"/>
              </w:rPr>
            </w:pPr>
            <w:r w:rsidRPr="00886BE4">
              <w:rPr>
                <w:rFonts w:ascii="GHEA Grapalat" w:hAnsi="GHEA Grapalat" w:cs="Sylfaen"/>
                <w:sz w:val="22"/>
                <w:szCs w:val="22"/>
              </w:rPr>
              <w:t>Դիտողական</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3BE2A6" w14:textId="77777777" w:rsidR="00431ED9" w:rsidRPr="00886BE4" w:rsidRDefault="00431ED9" w:rsidP="00431ED9">
            <w:pPr>
              <w:snapToGrid w:val="0"/>
              <w:jc w:val="center"/>
              <w:rPr>
                <w:rFonts w:ascii="GHEA Grapalat" w:eastAsia="Arial Unicode MS" w:hAnsi="GHEA Grapalat"/>
                <w:sz w:val="22"/>
                <w:szCs w:val="22"/>
              </w:rPr>
            </w:pPr>
          </w:p>
        </w:tc>
      </w:tr>
      <w:tr w:rsidR="00431ED9" w:rsidRPr="00886BE4" w14:paraId="0D137BC2" w14:textId="77777777" w:rsidTr="00D44669">
        <w:trPr>
          <w:trHeight w:val="561"/>
        </w:trPr>
        <w:tc>
          <w:tcPr>
            <w:tcW w:w="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795ABD" w14:textId="183714C5" w:rsidR="00431ED9" w:rsidRPr="00886BE4" w:rsidRDefault="00431ED9" w:rsidP="00736FE0">
            <w:pPr>
              <w:snapToGrid w:val="0"/>
              <w:jc w:val="center"/>
              <w:rPr>
                <w:rFonts w:ascii="GHEA Grapalat" w:eastAsia="Arial Unicode MS" w:hAnsi="GHEA Grapalat"/>
                <w:sz w:val="22"/>
                <w:szCs w:val="22"/>
                <w:lang w:val="ru-RU"/>
              </w:rPr>
            </w:pPr>
            <w:r w:rsidRPr="00886BE4">
              <w:rPr>
                <w:rFonts w:ascii="GHEA Grapalat" w:eastAsia="Arial Unicode MS" w:hAnsi="GHEA Grapalat"/>
                <w:sz w:val="22"/>
                <w:szCs w:val="22"/>
              </w:rPr>
              <w:t>2</w:t>
            </w:r>
            <w:r w:rsidR="00101BCF" w:rsidRPr="00886BE4">
              <w:rPr>
                <w:rFonts w:ascii="GHEA Grapalat" w:eastAsia="Arial Unicode MS" w:hAnsi="GHEA Grapalat"/>
                <w:sz w:val="22"/>
                <w:szCs w:val="22"/>
                <w:lang w:val="ru-RU"/>
              </w:rPr>
              <w:t>4</w:t>
            </w:r>
            <w:r w:rsidR="00260040">
              <w:rPr>
                <w:rFonts w:ascii="GHEA Grapalat" w:eastAsia="Arial Unicode MS" w:hAnsi="GHEA Grapalat"/>
                <w:sz w:val="22"/>
                <w:szCs w:val="22"/>
                <w:lang w:val="ru-RU"/>
              </w:rPr>
              <w:t>)</w:t>
            </w:r>
          </w:p>
        </w:tc>
        <w:tc>
          <w:tcPr>
            <w:tcW w:w="5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9AC8B2" w14:textId="77777777" w:rsidR="00431ED9" w:rsidRPr="00886BE4" w:rsidRDefault="00431ED9" w:rsidP="00431ED9">
            <w:pPr>
              <w:shd w:val="clear" w:color="000000" w:fill="FFFFFF"/>
              <w:snapToGrid w:val="0"/>
              <w:rPr>
                <w:rFonts w:ascii="GHEA Grapalat" w:hAnsi="GHEA Grapalat"/>
                <w:color w:val="000000"/>
                <w:sz w:val="22"/>
                <w:szCs w:val="22"/>
              </w:rPr>
            </w:pPr>
            <w:r w:rsidRPr="00886BE4">
              <w:rPr>
                <w:rFonts w:ascii="GHEA Grapalat" w:hAnsi="GHEA Grapalat" w:cs="Sylfaen"/>
                <w:color w:val="000000"/>
                <w:sz w:val="22"/>
                <w:szCs w:val="22"/>
              </w:rPr>
              <w:t>Ստերիլիզատորներ</w:t>
            </w:r>
          </w:p>
        </w:tc>
        <w:tc>
          <w:tcPr>
            <w:tcW w:w="3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122BCE" w14:textId="77777777" w:rsidR="00431ED9" w:rsidRPr="00886BE4" w:rsidRDefault="00431ED9" w:rsidP="00431ED9">
            <w:pPr>
              <w:snapToGrid w:val="0"/>
              <w:jc w:val="center"/>
              <w:rPr>
                <w:rFonts w:ascii="GHEA Grapalat" w:hAnsi="GHEA Grapalat"/>
                <w:color w:val="000000"/>
                <w:sz w:val="22"/>
                <w:szCs w:val="22"/>
                <w:shd w:val="clear" w:color="000000" w:fill="FFFFFF"/>
              </w:rPr>
            </w:pPr>
          </w:p>
        </w:tc>
        <w:tc>
          <w:tcPr>
            <w:tcW w:w="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276131" w14:textId="77777777" w:rsidR="00431ED9" w:rsidRPr="00886BE4" w:rsidRDefault="00431ED9" w:rsidP="00431ED9">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C86918" w14:textId="77777777" w:rsidR="00431ED9" w:rsidRPr="00886BE4" w:rsidRDefault="00431ED9" w:rsidP="00431ED9">
            <w:pPr>
              <w:snapToGrid w:val="0"/>
              <w:jc w:val="center"/>
              <w:rPr>
                <w:rFonts w:ascii="GHEA Grapalat" w:eastAsia="Arial Unicode MS" w:hAnsi="GHEA Grapalat"/>
                <w:sz w:val="22"/>
                <w:szCs w:val="22"/>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74A4D3" w14:textId="77777777" w:rsidR="00431ED9" w:rsidRPr="00886BE4" w:rsidRDefault="00431ED9" w:rsidP="00431ED9">
            <w:pPr>
              <w:snapToGrid w:val="0"/>
              <w:jc w:val="center"/>
              <w:rPr>
                <w:rFonts w:ascii="GHEA Grapalat" w:eastAsia="Arial Unicode MS" w:hAnsi="GHEA Grapalat"/>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E3E3BB" w14:textId="77777777" w:rsidR="00431ED9" w:rsidRPr="00886BE4" w:rsidRDefault="00431ED9" w:rsidP="00431ED9">
            <w:pPr>
              <w:snapToGrid w:val="0"/>
              <w:jc w:val="center"/>
              <w:rPr>
                <w:rFonts w:ascii="GHEA Grapalat" w:eastAsia="Arial Unicode MS" w:hAnsi="GHEA Grapalat"/>
                <w:sz w:val="22"/>
                <w:szCs w:val="22"/>
              </w:rPr>
            </w:pPr>
            <w:r w:rsidRPr="00886BE4">
              <w:rPr>
                <w:rFonts w:ascii="GHEA Grapalat" w:eastAsia="Arial Unicode MS" w:hAnsi="GHEA Grapalat"/>
                <w:sz w:val="22"/>
                <w:szCs w:val="22"/>
              </w:rPr>
              <w:t>2</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A455CC" w14:textId="77777777" w:rsidR="00431ED9" w:rsidRPr="00886BE4" w:rsidRDefault="00431ED9" w:rsidP="00431ED9">
            <w:pPr>
              <w:snapToGrid w:val="0"/>
              <w:jc w:val="center"/>
              <w:rPr>
                <w:rFonts w:ascii="GHEA Grapalat" w:hAnsi="GHEA Grapalat"/>
                <w:sz w:val="22"/>
                <w:szCs w:val="22"/>
              </w:rPr>
            </w:pPr>
            <w:r w:rsidRPr="00886BE4">
              <w:rPr>
                <w:rFonts w:ascii="GHEA Grapalat" w:hAnsi="GHEA Grapalat" w:cs="Sylfaen"/>
                <w:sz w:val="22"/>
                <w:szCs w:val="22"/>
              </w:rPr>
              <w:t>Դիտողական</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7C5D49" w14:textId="77777777" w:rsidR="00431ED9" w:rsidRPr="00886BE4" w:rsidRDefault="00431ED9" w:rsidP="00431ED9">
            <w:pPr>
              <w:snapToGrid w:val="0"/>
              <w:jc w:val="center"/>
              <w:rPr>
                <w:rFonts w:ascii="GHEA Grapalat" w:eastAsia="Arial Unicode MS" w:hAnsi="GHEA Grapalat"/>
                <w:sz w:val="22"/>
                <w:szCs w:val="22"/>
              </w:rPr>
            </w:pPr>
          </w:p>
        </w:tc>
      </w:tr>
      <w:tr w:rsidR="00431ED9" w:rsidRPr="00886BE4" w14:paraId="54FC8AA3" w14:textId="77777777" w:rsidTr="00D44669">
        <w:trPr>
          <w:trHeight w:val="712"/>
        </w:trPr>
        <w:tc>
          <w:tcPr>
            <w:tcW w:w="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F8AD5" w14:textId="14248D01" w:rsidR="00431ED9" w:rsidRPr="00886BE4" w:rsidRDefault="00431ED9" w:rsidP="00736FE0">
            <w:pPr>
              <w:snapToGrid w:val="0"/>
              <w:jc w:val="center"/>
              <w:rPr>
                <w:rFonts w:ascii="GHEA Grapalat" w:eastAsia="Arial Unicode MS" w:hAnsi="GHEA Grapalat"/>
                <w:sz w:val="22"/>
                <w:szCs w:val="22"/>
                <w:lang w:val="ru-RU"/>
              </w:rPr>
            </w:pPr>
            <w:r w:rsidRPr="00886BE4">
              <w:rPr>
                <w:rFonts w:ascii="GHEA Grapalat" w:eastAsia="Arial Unicode MS" w:hAnsi="GHEA Grapalat"/>
                <w:sz w:val="22"/>
                <w:szCs w:val="22"/>
              </w:rPr>
              <w:t>2</w:t>
            </w:r>
            <w:r w:rsidR="00101BCF" w:rsidRPr="00886BE4">
              <w:rPr>
                <w:rFonts w:ascii="GHEA Grapalat" w:eastAsia="Arial Unicode MS" w:hAnsi="GHEA Grapalat"/>
                <w:sz w:val="22"/>
                <w:szCs w:val="22"/>
                <w:lang w:val="ru-RU"/>
              </w:rPr>
              <w:t>5</w:t>
            </w:r>
            <w:r w:rsidR="00260040">
              <w:rPr>
                <w:rFonts w:ascii="GHEA Grapalat" w:eastAsia="Arial Unicode MS" w:hAnsi="GHEA Grapalat"/>
                <w:sz w:val="22"/>
                <w:szCs w:val="22"/>
                <w:lang w:val="ru-RU"/>
              </w:rPr>
              <w:t>)</w:t>
            </w:r>
          </w:p>
        </w:tc>
        <w:tc>
          <w:tcPr>
            <w:tcW w:w="5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FDE08D" w14:textId="77777777" w:rsidR="00431ED9" w:rsidRPr="00886BE4" w:rsidRDefault="00431ED9" w:rsidP="00431ED9">
            <w:pPr>
              <w:shd w:val="clear" w:color="000000" w:fill="FFFFFF"/>
              <w:snapToGrid w:val="0"/>
              <w:rPr>
                <w:rFonts w:ascii="GHEA Grapalat" w:hAnsi="GHEA Grapalat"/>
                <w:color w:val="000000"/>
                <w:sz w:val="22"/>
                <w:szCs w:val="22"/>
                <w:lang w:val="hy-AM"/>
              </w:rPr>
            </w:pPr>
            <w:r w:rsidRPr="00886BE4">
              <w:rPr>
                <w:rFonts w:ascii="GHEA Grapalat" w:hAnsi="GHEA Grapalat" w:cs="Sylfaen"/>
                <w:color w:val="000000"/>
                <w:sz w:val="22"/>
                <w:szCs w:val="22"/>
                <w:lang w:val="hy-AM"/>
              </w:rPr>
              <w:t>Էմալապատ</w:t>
            </w:r>
            <w:r w:rsidRPr="00886BE4">
              <w:rPr>
                <w:rFonts w:ascii="GHEA Grapalat" w:hAnsi="GHEA Grapalat"/>
                <w:color w:val="000000"/>
                <w:sz w:val="22"/>
                <w:szCs w:val="22"/>
                <w:lang w:val="hy-AM"/>
              </w:rPr>
              <w:t xml:space="preserve"> </w:t>
            </w:r>
            <w:r w:rsidRPr="00886BE4">
              <w:rPr>
                <w:rFonts w:ascii="GHEA Grapalat" w:hAnsi="GHEA Grapalat" w:cs="Sylfaen"/>
                <w:color w:val="000000"/>
                <w:sz w:val="22"/>
                <w:szCs w:val="22"/>
                <w:lang w:val="hy-AM"/>
              </w:rPr>
              <w:t>ամանեղեն՝</w:t>
            </w:r>
            <w:r w:rsidRPr="00886BE4">
              <w:rPr>
                <w:rFonts w:ascii="GHEA Grapalat" w:hAnsi="GHEA Grapalat"/>
                <w:color w:val="000000"/>
                <w:sz w:val="22"/>
                <w:szCs w:val="22"/>
                <w:lang w:val="hy-AM"/>
              </w:rPr>
              <w:t xml:space="preserve"> </w:t>
            </w:r>
            <w:r w:rsidRPr="00886BE4">
              <w:rPr>
                <w:rFonts w:ascii="GHEA Grapalat" w:hAnsi="GHEA Grapalat" w:cs="Sylfaen"/>
                <w:color w:val="000000"/>
                <w:sz w:val="22"/>
                <w:szCs w:val="22"/>
                <w:lang w:val="hy-AM"/>
              </w:rPr>
              <w:t>գործիքների</w:t>
            </w:r>
            <w:r w:rsidRPr="00886BE4">
              <w:rPr>
                <w:rFonts w:ascii="GHEA Grapalat" w:hAnsi="GHEA Grapalat"/>
                <w:color w:val="000000"/>
                <w:sz w:val="22"/>
                <w:szCs w:val="22"/>
                <w:lang w:val="hy-AM"/>
              </w:rPr>
              <w:t xml:space="preserve"> </w:t>
            </w:r>
            <w:r w:rsidRPr="00886BE4">
              <w:rPr>
                <w:rFonts w:ascii="GHEA Grapalat" w:hAnsi="GHEA Grapalat" w:cs="Sylfaen"/>
                <w:color w:val="000000"/>
                <w:sz w:val="22"/>
                <w:szCs w:val="22"/>
                <w:lang w:val="hy-AM"/>
              </w:rPr>
              <w:t>և</w:t>
            </w:r>
            <w:r w:rsidRPr="00886BE4">
              <w:rPr>
                <w:rFonts w:ascii="GHEA Grapalat" w:hAnsi="GHEA Grapalat"/>
                <w:color w:val="000000"/>
                <w:sz w:val="22"/>
                <w:szCs w:val="22"/>
                <w:lang w:val="hy-AM"/>
              </w:rPr>
              <w:t xml:space="preserve"> </w:t>
            </w:r>
            <w:r w:rsidRPr="00886BE4">
              <w:rPr>
                <w:rFonts w:ascii="GHEA Grapalat" w:hAnsi="GHEA Grapalat" w:cs="Sylfaen"/>
                <w:color w:val="000000"/>
                <w:sz w:val="22"/>
                <w:szCs w:val="22"/>
                <w:lang w:val="hy-AM"/>
              </w:rPr>
              <w:t>ինվենտարի</w:t>
            </w:r>
            <w:r w:rsidRPr="00886BE4">
              <w:rPr>
                <w:rFonts w:ascii="GHEA Grapalat" w:hAnsi="GHEA Grapalat"/>
                <w:color w:val="000000"/>
                <w:sz w:val="22"/>
                <w:szCs w:val="22"/>
                <w:lang w:val="hy-AM"/>
              </w:rPr>
              <w:t xml:space="preserve"> </w:t>
            </w:r>
            <w:r w:rsidRPr="00886BE4">
              <w:rPr>
                <w:rFonts w:ascii="GHEA Grapalat" w:hAnsi="GHEA Grapalat" w:cs="Sylfaen"/>
                <w:color w:val="000000"/>
                <w:sz w:val="22"/>
                <w:szCs w:val="22"/>
                <w:lang w:val="hy-AM"/>
              </w:rPr>
              <w:t>դեզինֆեկցիայի</w:t>
            </w:r>
            <w:r w:rsidRPr="00886BE4">
              <w:rPr>
                <w:rFonts w:ascii="GHEA Grapalat" w:hAnsi="GHEA Grapalat"/>
                <w:color w:val="000000"/>
                <w:sz w:val="22"/>
                <w:szCs w:val="22"/>
                <w:lang w:val="hy-AM"/>
              </w:rPr>
              <w:t xml:space="preserve"> </w:t>
            </w:r>
            <w:r w:rsidRPr="00886BE4">
              <w:rPr>
                <w:rFonts w:ascii="GHEA Grapalat" w:hAnsi="GHEA Grapalat" w:cs="Sylfaen"/>
                <w:color w:val="000000"/>
                <w:sz w:val="22"/>
                <w:szCs w:val="22"/>
                <w:lang w:val="hy-AM"/>
              </w:rPr>
              <w:t>համար</w:t>
            </w:r>
          </w:p>
        </w:tc>
        <w:tc>
          <w:tcPr>
            <w:tcW w:w="3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9C4C87" w14:textId="77777777" w:rsidR="00431ED9" w:rsidRPr="00886BE4" w:rsidRDefault="00431ED9" w:rsidP="00431ED9">
            <w:pPr>
              <w:snapToGrid w:val="0"/>
              <w:jc w:val="center"/>
              <w:rPr>
                <w:rFonts w:ascii="GHEA Grapalat" w:hAnsi="GHEA Grapalat"/>
                <w:color w:val="000000"/>
                <w:sz w:val="22"/>
                <w:szCs w:val="22"/>
                <w:shd w:val="clear" w:color="000000" w:fill="FFFFFF"/>
                <w:lang w:val="hy-AM"/>
              </w:rPr>
            </w:pPr>
          </w:p>
        </w:tc>
        <w:tc>
          <w:tcPr>
            <w:tcW w:w="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309F93" w14:textId="77777777" w:rsidR="00431ED9" w:rsidRPr="00886BE4" w:rsidRDefault="00431ED9" w:rsidP="00431ED9">
            <w:pPr>
              <w:snapToGrid w:val="0"/>
              <w:jc w:val="center"/>
              <w:rPr>
                <w:rFonts w:ascii="GHEA Grapalat" w:eastAsia="Arial Unicode MS" w:hAnsi="GHEA Grapalat"/>
                <w:sz w:val="22"/>
                <w:szCs w:val="22"/>
                <w:lang w:val="hy-AM"/>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669DA6" w14:textId="77777777" w:rsidR="00431ED9" w:rsidRPr="00886BE4" w:rsidRDefault="00431ED9" w:rsidP="00431ED9">
            <w:pPr>
              <w:snapToGrid w:val="0"/>
              <w:jc w:val="center"/>
              <w:rPr>
                <w:rFonts w:ascii="GHEA Grapalat" w:eastAsia="Arial Unicode MS" w:hAnsi="GHEA Grapalat"/>
                <w:sz w:val="22"/>
                <w:szCs w:val="22"/>
                <w:lang w:val="hy-AM"/>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BABB93" w14:textId="77777777" w:rsidR="00431ED9" w:rsidRPr="00886BE4" w:rsidRDefault="00431ED9" w:rsidP="00431ED9">
            <w:pPr>
              <w:snapToGrid w:val="0"/>
              <w:jc w:val="center"/>
              <w:rPr>
                <w:rFonts w:ascii="GHEA Grapalat" w:eastAsia="Arial Unicode MS" w:hAnsi="GHEA Grapalat"/>
                <w:sz w:val="22"/>
                <w:szCs w:val="22"/>
                <w:lang w:val="hy-AM"/>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BAE12E" w14:textId="77777777" w:rsidR="00431ED9" w:rsidRPr="00886BE4" w:rsidRDefault="00431ED9" w:rsidP="00431ED9">
            <w:pPr>
              <w:snapToGrid w:val="0"/>
              <w:jc w:val="center"/>
              <w:rPr>
                <w:rFonts w:ascii="GHEA Grapalat" w:eastAsia="Arial Unicode MS" w:hAnsi="GHEA Grapalat"/>
                <w:sz w:val="22"/>
                <w:szCs w:val="22"/>
              </w:rPr>
            </w:pPr>
            <w:r w:rsidRPr="00886BE4">
              <w:rPr>
                <w:rFonts w:ascii="GHEA Grapalat" w:eastAsia="Arial Unicode MS" w:hAnsi="GHEA Grapalat"/>
                <w:sz w:val="22"/>
                <w:szCs w:val="22"/>
              </w:rPr>
              <w:t>1</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5D4EF9" w14:textId="77777777" w:rsidR="00431ED9" w:rsidRPr="00886BE4" w:rsidRDefault="00431ED9" w:rsidP="00431ED9">
            <w:pPr>
              <w:snapToGrid w:val="0"/>
              <w:jc w:val="center"/>
              <w:rPr>
                <w:rFonts w:ascii="GHEA Grapalat" w:hAnsi="GHEA Grapalat"/>
                <w:sz w:val="22"/>
                <w:szCs w:val="22"/>
              </w:rPr>
            </w:pPr>
            <w:r w:rsidRPr="00886BE4">
              <w:rPr>
                <w:rFonts w:ascii="GHEA Grapalat" w:hAnsi="GHEA Grapalat" w:cs="Sylfaen"/>
                <w:sz w:val="22"/>
                <w:szCs w:val="22"/>
              </w:rPr>
              <w:t>Դիտողական</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AB4ED7" w14:textId="77777777" w:rsidR="00431ED9" w:rsidRPr="00886BE4" w:rsidRDefault="00431ED9" w:rsidP="00431ED9">
            <w:pPr>
              <w:snapToGrid w:val="0"/>
              <w:jc w:val="center"/>
              <w:rPr>
                <w:rFonts w:ascii="GHEA Grapalat" w:eastAsia="Arial Unicode MS" w:hAnsi="GHEA Grapalat"/>
                <w:sz w:val="22"/>
                <w:szCs w:val="22"/>
              </w:rPr>
            </w:pPr>
          </w:p>
        </w:tc>
      </w:tr>
      <w:tr w:rsidR="00431ED9" w:rsidRPr="00886BE4" w14:paraId="6C8A841B" w14:textId="77777777" w:rsidTr="00D44669">
        <w:trPr>
          <w:trHeight w:val="563"/>
        </w:trPr>
        <w:tc>
          <w:tcPr>
            <w:tcW w:w="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5F64B4" w14:textId="5942251F" w:rsidR="00431ED9" w:rsidRPr="00886BE4" w:rsidRDefault="00431ED9" w:rsidP="00736FE0">
            <w:pPr>
              <w:snapToGrid w:val="0"/>
              <w:jc w:val="center"/>
              <w:rPr>
                <w:rFonts w:ascii="GHEA Grapalat" w:eastAsia="Arial Unicode MS" w:hAnsi="GHEA Grapalat"/>
                <w:sz w:val="22"/>
                <w:szCs w:val="22"/>
                <w:lang w:val="ru-RU"/>
              </w:rPr>
            </w:pPr>
            <w:r w:rsidRPr="00886BE4">
              <w:rPr>
                <w:rFonts w:ascii="GHEA Grapalat" w:eastAsia="Arial Unicode MS" w:hAnsi="GHEA Grapalat"/>
                <w:sz w:val="22"/>
                <w:szCs w:val="22"/>
              </w:rPr>
              <w:t>2</w:t>
            </w:r>
            <w:r w:rsidR="00101BCF" w:rsidRPr="00886BE4">
              <w:rPr>
                <w:rFonts w:ascii="GHEA Grapalat" w:eastAsia="Arial Unicode MS" w:hAnsi="GHEA Grapalat"/>
                <w:sz w:val="22"/>
                <w:szCs w:val="22"/>
                <w:lang w:val="ru-RU"/>
              </w:rPr>
              <w:t>6</w:t>
            </w:r>
            <w:r w:rsidR="00260040">
              <w:rPr>
                <w:rFonts w:ascii="GHEA Grapalat" w:eastAsia="Arial Unicode MS" w:hAnsi="GHEA Grapalat"/>
                <w:sz w:val="22"/>
                <w:szCs w:val="22"/>
                <w:lang w:val="ru-RU"/>
              </w:rPr>
              <w:t>)</w:t>
            </w:r>
          </w:p>
        </w:tc>
        <w:tc>
          <w:tcPr>
            <w:tcW w:w="5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A75743" w14:textId="77777777" w:rsidR="00431ED9" w:rsidRPr="00886BE4" w:rsidRDefault="00431ED9" w:rsidP="00431ED9">
            <w:pPr>
              <w:shd w:val="clear" w:color="000000" w:fill="FFFFFF"/>
              <w:snapToGrid w:val="0"/>
              <w:rPr>
                <w:rFonts w:ascii="GHEA Grapalat" w:hAnsi="GHEA Grapalat"/>
                <w:color w:val="000000"/>
                <w:sz w:val="22"/>
                <w:szCs w:val="22"/>
              </w:rPr>
            </w:pPr>
            <w:r w:rsidRPr="00886BE4">
              <w:rPr>
                <w:rFonts w:ascii="GHEA Grapalat" w:hAnsi="GHEA Grapalat" w:cs="Sylfaen"/>
                <w:color w:val="000000"/>
                <w:sz w:val="22"/>
                <w:szCs w:val="22"/>
              </w:rPr>
              <w:t>Շտատիվ՝</w:t>
            </w:r>
            <w:r w:rsidRPr="00886BE4">
              <w:rPr>
                <w:rFonts w:ascii="GHEA Grapalat" w:hAnsi="GHEA Grapalat"/>
                <w:color w:val="000000"/>
                <w:sz w:val="22"/>
                <w:szCs w:val="22"/>
              </w:rPr>
              <w:t xml:space="preserve"> </w:t>
            </w:r>
            <w:r w:rsidRPr="00886BE4">
              <w:rPr>
                <w:rFonts w:ascii="GHEA Grapalat" w:hAnsi="GHEA Grapalat" w:cs="Sylfaen"/>
                <w:color w:val="000000"/>
                <w:sz w:val="22"/>
                <w:szCs w:val="22"/>
              </w:rPr>
              <w:t>փորձանոթների</w:t>
            </w:r>
            <w:r w:rsidRPr="00886BE4">
              <w:rPr>
                <w:rFonts w:ascii="GHEA Grapalat" w:hAnsi="GHEA Grapalat"/>
                <w:color w:val="000000"/>
                <w:sz w:val="22"/>
                <w:szCs w:val="22"/>
              </w:rPr>
              <w:t xml:space="preserve"> </w:t>
            </w:r>
            <w:r w:rsidRPr="00886BE4">
              <w:rPr>
                <w:rFonts w:ascii="GHEA Grapalat" w:hAnsi="GHEA Grapalat" w:cs="Sylfaen"/>
                <w:color w:val="000000"/>
                <w:sz w:val="22"/>
                <w:szCs w:val="22"/>
              </w:rPr>
              <w:t>համար</w:t>
            </w:r>
          </w:p>
        </w:tc>
        <w:tc>
          <w:tcPr>
            <w:tcW w:w="3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CB6136" w14:textId="77777777" w:rsidR="00431ED9" w:rsidRPr="00886BE4" w:rsidRDefault="00431ED9" w:rsidP="00431ED9">
            <w:pPr>
              <w:snapToGrid w:val="0"/>
              <w:jc w:val="center"/>
              <w:rPr>
                <w:rFonts w:ascii="GHEA Grapalat" w:hAnsi="GHEA Grapalat"/>
                <w:color w:val="000000"/>
                <w:sz w:val="22"/>
                <w:szCs w:val="22"/>
                <w:shd w:val="clear" w:color="000000" w:fill="FFFFFF"/>
              </w:rPr>
            </w:pPr>
          </w:p>
        </w:tc>
        <w:tc>
          <w:tcPr>
            <w:tcW w:w="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5D0D1D" w14:textId="77777777" w:rsidR="00431ED9" w:rsidRPr="00886BE4" w:rsidRDefault="00431ED9" w:rsidP="00431ED9">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CCE9B9" w14:textId="77777777" w:rsidR="00431ED9" w:rsidRPr="00886BE4" w:rsidRDefault="00431ED9" w:rsidP="00431ED9">
            <w:pPr>
              <w:snapToGrid w:val="0"/>
              <w:jc w:val="center"/>
              <w:rPr>
                <w:rFonts w:ascii="GHEA Grapalat" w:eastAsia="Arial Unicode MS" w:hAnsi="GHEA Grapalat"/>
                <w:sz w:val="22"/>
                <w:szCs w:val="22"/>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5665" w14:textId="77777777" w:rsidR="00431ED9" w:rsidRPr="00886BE4" w:rsidRDefault="00431ED9" w:rsidP="00431ED9">
            <w:pPr>
              <w:snapToGrid w:val="0"/>
              <w:jc w:val="center"/>
              <w:rPr>
                <w:rFonts w:ascii="GHEA Grapalat" w:eastAsia="Arial Unicode MS" w:hAnsi="GHEA Grapalat"/>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1221A8" w14:textId="77777777" w:rsidR="00431ED9" w:rsidRPr="00886BE4" w:rsidRDefault="00431ED9" w:rsidP="00431ED9">
            <w:pPr>
              <w:snapToGrid w:val="0"/>
              <w:jc w:val="center"/>
              <w:rPr>
                <w:rFonts w:ascii="GHEA Grapalat" w:eastAsia="Arial Unicode MS" w:hAnsi="GHEA Grapalat"/>
                <w:sz w:val="22"/>
                <w:szCs w:val="22"/>
              </w:rPr>
            </w:pPr>
            <w:r w:rsidRPr="00886BE4">
              <w:rPr>
                <w:rFonts w:ascii="GHEA Grapalat" w:eastAsia="Arial Unicode MS" w:hAnsi="GHEA Grapalat"/>
                <w:sz w:val="22"/>
                <w:szCs w:val="22"/>
              </w:rPr>
              <w:t>0,5</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A1F004" w14:textId="77777777" w:rsidR="00431ED9" w:rsidRPr="00886BE4" w:rsidRDefault="00431ED9" w:rsidP="00431ED9">
            <w:pPr>
              <w:snapToGrid w:val="0"/>
              <w:jc w:val="center"/>
              <w:rPr>
                <w:rFonts w:ascii="GHEA Grapalat" w:hAnsi="GHEA Grapalat"/>
                <w:sz w:val="22"/>
                <w:szCs w:val="22"/>
              </w:rPr>
            </w:pPr>
            <w:r w:rsidRPr="00886BE4">
              <w:rPr>
                <w:rFonts w:ascii="GHEA Grapalat" w:hAnsi="GHEA Grapalat" w:cs="Sylfaen"/>
                <w:sz w:val="22"/>
                <w:szCs w:val="22"/>
              </w:rPr>
              <w:t>Դիտողական</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81A458" w14:textId="77777777" w:rsidR="00431ED9" w:rsidRPr="00886BE4" w:rsidRDefault="00431ED9" w:rsidP="00431ED9">
            <w:pPr>
              <w:snapToGrid w:val="0"/>
              <w:jc w:val="center"/>
              <w:rPr>
                <w:rFonts w:ascii="GHEA Grapalat" w:eastAsia="Arial Unicode MS" w:hAnsi="GHEA Grapalat"/>
                <w:sz w:val="22"/>
                <w:szCs w:val="22"/>
              </w:rPr>
            </w:pPr>
          </w:p>
        </w:tc>
      </w:tr>
      <w:tr w:rsidR="00431ED9" w:rsidRPr="001C6022" w14:paraId="2D37F705" w14:textId="77777777" w:rsidTr="00D44669">
        <w:trPr>
          <w:trHeight w:val="563"/>
        </w:trPr>
        <w:tc>
          <w:tcPr>
            <w:tcW w:w="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FAEC3C" w14:textId="334C20CA" w:rsidR="00431ED9" w:rsidRPr="00C66C97" w:rsidRDefault="00431ED9" w:rsidP="00736FE0">
            <w:pPr>
              <w:snapToGrid w:val="0"/>
              <w:jc w:val="center"/>
              <w:rPr>
                <w:rFonts w:ascii="GHEA Grapalat" w:eastAsia="Arial Unicode MS" w:hAnsi="GHEA Grapalat"/>
                <w:b/>
                <w:sz w:val="24"/>
                <w:szCs w:val="24"/>
                <w:lang w:val="hy-AM"/>
              </w:rPr>
            </w:pPr>
            <w:r w:rsidRPr="00C66C97">
              <w:rPr>
                <w:rFonts w:ascii="GHEA Grapalat" w:eastAsia="Arial Unicode MS" w:hAnsi="GHEA Grapalat"/>
                <w:b/>
                <w:sz w:val="24"/>
                <w:szCs w:val="24"/>
              </w:rPr>
              <w:t>12</w:t>
            </w:r>
            <w:r w:rsidR="00C66C97">
              <w:rPr>
                <w:rFonts w:ascii="GHEA Grapalat" w:eastAsia="Arial Unicode MS" w:hAnsi="GHEA Grapalat"/>
                <w:b/>
                <w:sz w:val="24"/>
                <w:szCs w:val="24"/>
                <w:lang w:val="hy-AM"/>
              </w:rPr>
              <w:t>.</w:t>
            </w:r>
          </w:p>
        </w:tc>
        <w:tc>
          <w:tcPr>
            <w:tcW w:w="5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16D22E" w14:textId="77777777" w:rsidR="00720652" w:rsidRDefault="00431ED9" w:rsidP="00720652">
            <w:pPr>
              <w:shd w:val="clear" w:color="000000" w:fill="FFFFFF"/>
              <w:snapToGrid w:val="0"/>
              <w:ind w:left="-104" w:right="-104"/>
              <w:jc w:val="both"/>
              <w:rPr>
                <w:rFonts w:ascii="GHEA Grapalat" w:eastAsia="Calibri" w:hAnsi="GHEA Grapalat"/>
                <w:b/>
                <w:color w:val="000000"/>
                <w:sz w:val="22"/>
                <w:szCs w:val="22"/>
                <w:lang w:val="hy-AM" w:eastAsia="en-US"/>
              </w:rPr>
            </w:pPr>
            <w:r w:rsidRPr="00FF4615">
              <w:rPr>
                <w:rFonts w:ascii="GHEA Grapalat" w:eastAsia="Calibri" w:hAnsi="GHEA Grapalat"/>
                <w:b/>
                <w:color w:val="000000"/>
                <w:sz w:val="22"/>
                <w:szCs w:val="22"/>
                <w:lang w:val="hy-AM" w:eastAsia="en-US"/>
              </w:rPr>
              <w:t xml:space="preserve">Գյուղական բժշկական </w:t>
            </w:r>
            <w:r w:rsidR="00720652">
              <w:rPr>
                <w:rFonts w:ascii="GHEA Grapalat" w:eastAsia="Calibri" w:hAnsi="GHEA Grapalat"/>
                <w:b/>
                <w:color w:val="000000"/>
                <w:sz w:val="22"/>
                <w:szCs w:val="22"/>
                <w:lang w:val="hy-AM" w:eastAsia="en-US"/>
              </w:rPr>
              <w:t>ա</w:t>
            </w:r>
            <w:r w:rsidRPr="00FF4615">
              <w:rPr>
                <w:rFonts w:ascii="GHEA Grapalat" w:eastAsia="Calibri" w:hAnsi="GHEA Grapalat"/>
                <w:b/>
                <w:color w:val="000000"/>
                <w:sz w:val="22"/>
                <w:szCs w:val="22"/>
                <w:lang w:val="hy-AM" w:eastAsia="en-US"/>
              </w:rPr>
              <w:t xml:space="preserve">մբուլատորիայի </w:t>
            </w:r>
          </w:p>
          <w:p w14:paraId="6D4566FA" w14:textId="1FDD1536" w:rsidR="00431ED9" w:rsidRPr="00FF4615" w:rsidRDefault="00720652" w:rsidP="00720652">
            <w:pPr>
              <w:shd w:val="clear" w:color="000000" w:fill="FFFFFF"/>
              <w:snapToGrid w:val="0"/>
              <w:ind w:left="-104" w:right="-104"/>
              <w:jc w:val="both"/>
              <w:rPr>
                <w:rFonts w:ascii="GHEA Grapalat" w:eastAsia="Calibri" w:hAnsi="GHEA Grapalat"/>
                <w:color w:val="000000"/>
                <w:sz w:val="22"/>
                <w:szCs w:val="22"/>
                <w:lang w:val="hy-AM" w:eastAsia="en-US"/>
              </w:rPr>
            </w:pPr>
            <w:r>
              <w:rPr>
                <w:rFonts w:ascii="GHEA Grapalat" w:eastAsia="Calibri" w:hAnsi="GHEA Grapalat"/>
                <w:b/>
                <w:color w:val="000000"/>
                <w:sz w:val="22"/>
                <w:szCs w:val="22"/>
                <w:lang w:val="hy-AM" w:eastAsia="en-US"/>
              </w:rPr>
              <w:t>մ</w:t>
            </w:r>
            <w:r w:rsidR="00431ED9" w:rsidRPr="00FF4615">
              <w:rPr>
                <w:rFonts w:ascii="GHEA Grapalat" w:eastAsia="Calibri" w:hAnsi="GHEA Grapalat"/>
                <w:b/>
                <w:color w:val="000000"/>
                <w:sz w:val="22"/>
                <w:szCs w:val="22"/>
                <w:lang w:val="hy-AM" w:eastAsia="en-US"/>
              </w:rPr>
              <w:t>անկաբարձական կաբինետը</w:t>
            </w:r>
            <w:r w:rsidR="00431ED9" w:rsidRPr="00FF4615">
              <w:rPr>
                <w:rFonts w:ascii="GHEA Grapalat" w:eastAsia="Calibri" w:hAnsi="GHEA Grapalat"/>
                <w:color w:val="000000"/>
                <w:sz w:val="22"/>
                <w:szCs w:val="22"/>
                <w:lang w:val="hy-AM" w:eastAsia="en-US"/>
              </w:rPr>
              <w:t xml:space="preserve"> հագեցած է կադրերով.</w:t>
            </w:r>
          </w:p>
        </w:tc>
        <w:tc>
          <w:tcPr>
            <w:tcW w:w="3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8C72F8" w14:textId="1110491B" w:rsidR="00431ED9" w:rsidRPr="0077061D" w:rsidRDefault="00431ED9" w:rsidP="00CA3B04">
            <w:pPr>
              <w:snapToGrid w:val="0"/>
              <w:jc w:val="center"/>
              <w:rPr>
                <w:rFonts w:ascii="GHEA Grapalat" w:hAnsi="GHEA Grapalat"/>
                <w:color w:val="000000"/>
                <w:sz w:val="22"/>
                <w:szCs w:val="22"/>
                <w:shd w:val="clear" w:color="000000" w:fill="FFFFFF"/>
                <w:lang w:val="hy-AM"/>
              </w:rPr>
            </w:pPr>
            <w:r w:rsidRPr="00886BE4">
              <w:rPr>
                <w:rFonts w:ascii="GHEA Grapalat" w:hAnsi="GHEA Grapalat" w:cs="Sylfaen"/>
                <w:sz w:val="22"/>
                <w:szCs w:val="22"/>
                <w:lang w:val="hy-AM"/>
              </w:rPr>
              <w:t>Կառավարության</w:t>
            </w:r>
            <w:r w:rsidRPr="00886BE4">
              <w:rPr>
                <w:rFonts w:ascii="GHEA Grapalat" w:hAnsi="GHEA Grapalat"/>
                <w:sz w:val="22"/>
                <w:szCs w:val="22"/>
                <w:lang w:val="af-ZA"/>
              </w:rPr>
              <w:t xml:space="preserve"> 2002 </w:t>
            </w:r>
            <w:r w:rsidRPr="00886BE4">
              <w:rPr>
                <w:rFonts w:ascii="GHEA Grapalat" w:hAnsi="GHEA Grapalat" w:cs="Sylfaen"/>
                <w:sz w:val="22"/>
                <w:szCs w:val="22"/>
                <w:lang w:val="hy-AM"/>
              </w:rPr>
              <w:t>թ</w:t>
            </w:r>
            <w:r w:rsidR="00CA3B04" w:rsidRPr="00886BE4">
              <w:rPr>
                <w:rFonts w:ascii="GHEA Grapalat" w:hAnsi="GHEA Grapalat" w:cs="Sylfaen"/>
                <w:sz w:val="22"/>
                <w:szCs w:val="22"/>
                <w:lang w:val="hy-AM"/>
              </w:rPr>
              <w:t>վականի</w:t>
            </w:r>
            <w:r w:rsidRPr="00886BE4">
              <w:rPr>
                <w:rFonts w:ascii="GHEA Grapalat" w:hAnsi="GHEA Grapalat"/>
                <w:sz w:val="22"/>
                <w:szCs w:val="22"/>
                <w:lang w:val="af-ZA"/>
              </w:rPr>
              <w:t xml:space="preserve"> </w:t>
            </w:r>
            <w:r w:rsidRPr="00886BE4">
              <w:rPr>
                <w:rFonts w:ascii="GHEA Grapalat" w:hAnsi="GHEA Grapalat" w:cs="Sylfaen"/>
                <w:sz w:val="22"/>
                <w:szCs w:val="22"/>
                <w:lang w:val="hy-AM"/>
              </w:rPr>
              <w:t>դեկտեմբերի</w:t>
            </w:r>
            <w:r w:rsidRPr="00886BE4">
              <w:rPr>
                <w:rFonts w:ascii="GHEA Grapalat" w:hAnsi="GHEA Grapalat"/>
                <w:sz w:val="22"/>
                <w:szCs w:val="22"/>
                <w:lang w:val="hy-AM"/>
              </w:rPr>
              <w:t xml:space="preserve"> 5-</w:t>
            </w:r>
            <w:r w:rsidRPr="00886BE4">
              <w:rPr>
                <w:rFonts w:ascii="GHEA Grapalat" w:hAnsi="GHEA Grapalat" w:cs="Sylfaen"/>
                <w:sz w:val="22"/>
                <w:szCs w:val="22"/>
                <w:lang w:val="hy-AM"/>
              </w:rPr>
              <w:t>ի</w:t>
            </w:r>
            <w:r w:rsidRPr="00886BE4">
              <w:rPr>
                <w:rFonts w:ascii="GHEA Grapalat" w:hAnsi="GHEA Grapalat"/>
                <w:sz w:val="22"/>
                <w:szCs w:val="22"/>
                <w:lang w:val="hy-AM"/>
              </w:rPr>
              <w:t xml:space="preserve"> </w:t>
            </w:r>
            <w:r w:rsidRPr="00886BE4">
              <w:rPr>
                <w:rFonts w:ascii="GHEA Grapalat" w:hAnsi="GHEA Grapalat"/>
                <w:sz w:val="22"/>
                <w:szCs w:val="22"/>
                <w:lang w:val="af-ZA"/>
              </w:rPr>
              <w:t>N</w:t>
            </w:r>
            <w:r w:rsidRPr="00886BE4">
              <w:rPr>
                <w:rFonts w:ascii="GHEA Grapalat" w:hAnsi="GHEA Grapalat"/>
                <w:sz w:val="22"/>
                <w:szCs w:val="22"/>
                <w:lang w:val="hy-AM"/>
              </w:rPr>
              <w:t xml:space="preserve"> 1936-</w:t>
            </w:r>
            <w:r w:rsidRPr="00886BE4">
              <w:rPr>
                <w:rFonts w:ascii="GHEA Grapalat" w:hAnsi="GHEA Grapalat" w:cs="Sylfaen"/>
                <w:sz w:val="22"/>
                <w:szCs w:val="22"/>
                <w:lang w:val="af-ZA"/>
              </w:rPr>
              <w:t>Ն</w:t>
            </w:r>
            <w:r w:rsidRPr="00886BE4">
              <w:rPr>
                <w:rFonts w:ascii="GHEA Grapalat" w:hAnsi="GHEA Grapalat"/>
                <w:sz w:val="22"/>
                <w:szCs w:val="22"/>
                <w:lang w:val="af-ZA"/>
              </w:rPr>
              <w:t xml:space="preserve"> </w:t>
            </w:r>
            <w:r w:rsidRPr="00886BE4">
              <w:rPr>
                <w:rFonts w:ascii="GHEA Grapalat" w:hAnsi="GHEA Grapalat" w:cs="Sylfaen"/>
                <w:sz w:val="22"/>
                <w:szCs w:val="22"/>
                <w:lang w:val="hy-AM"/>
              </w:rPr>
              <w:t>որոշում</w:t>
            </w:r>
            <w:r w:rsidRPr="00886BE4">
              <w:rPr>
                <w:rFonts w:ascii="GHEA Grapalat" w:hAnsi="GHEA Grapalat"/>
                <w:sz w:val="22"/>
                <w:szCs w:val="22"/>
                <w:lang w:val="hy-AM"/>
              </w:rPr>
              <w:t xml:space="preserve">, </w:t>
            </w:r>
            <w:r w:rsidRPr="00886BE4">
              <w:rPr>
                <w:rFonts w:ascii="GHEA Grapalat" w:hAnsi="GHEA Grapalat" w:cs="Sylfaen"/>
                <w:sz w:val="22"/>
                <w:szCs w:val="22"/>
                <w:lang w:val="af-ZA"/>
              </w:rPr>
              <w:t>հավելված</w:t>
            </w:r>
            <w:r w:rsidRPr="00886BE4">
              <w:rPr>
                <w:rFonts w:ascii="GHEA Grapalat" w:hAnsi="GHEA Grapalat"/>
                <w:sz w:val="22"/>
                <w:szCs w:val="22"/>
                <w:lang w:val="af-ZA"/>
              </w:rPr>
              <w:t xml:space="preserve"> </w:t>
            </w:r>
            <w:r w:rsidRPr="00886BE4">
              <w:rPr>
                <w:rFonts w:ascii="GHEA Grapalat" w:hAnsi="GHEA Grapalat"/>
                <w:sz w:val="22"/>
                <w:szCs w:val="22"/>
                <w:lang w:val="hy-AM"/>
              </w:rPr>
              <w:t xml:space="preserve">N </w:t>
            </w:r>
            <w:r w:rsidRPr="00886BE4">
              <w:rPr>
                <w:rFonts w:ascii="GHEA Grapalat" w:hAnsi="GHEA Grapalat"/>
                <w:sz w:val="22"/>
                <w:szCs w:val="22"/>
                <w:lang w:val="af-ZA"/>
              </w:rPr>
              <w:t>1,</w:t>
            </w:r>
            <w:r w:rsidRPr="00886BE4">
              <w:rPr>
                <w:rFonts w:ascii="GHEA Grapalat" w:hAnsi="GHEA Grapalat"/>
                <w:sz w:val="22"/>
                <w:szCs w:val="22"/>
                <w:lang w:val="hy-AM"/>
              </w:rPr>
              <w:t xml:space="preserve"> </w:t>
            </w:r>
            <w:r w:rsidRPr="00886BE4">
              <w:rPr>
                <w:rFonts w:ascii="GHEA Grapalat" w:hAnsi="GHEA Grapalat" w:cs="Sylfaen"/>
                <w:sz w:val="22"/>
                <w:szCs w:val="22"/>
                <w:lang w:val="af-ZA"/>
              </w:rPr>
              <w:t>կ</w:t>
            </w:r>
            <w:r w:rsidRPr="0077061D">
              <w:rPr>
                <w:rFonts w:ascii="GHEA Grapalat" w:hAnsi="GHEA Grapalat" w:cs="Sylfaen"/>
                <w:color w:val="000000"/>
                <w:sz w:val="22"/>
                <w:szCs w:val="22"/>
                <w:lang w:val="hy-AM"/>
              </w:rPr>
              <w:t>ետ</w:t>
            </w:r>
            <w:r w:rsidRPr="0077061D">
              <w:rPr>
                <w:rFonts w:ascii="GHEA Grapalat" w:hAnsi="GHEA Grapalat"/>
                <w:color w:val="000000"/>
                <w:sz w:val="22"/>
                <w:szCs w:val="22"/>
                <w:lang w:val="hy-AM"/>
              </w:rPr>
              <w:t xml:space="preserve"> 5</w:t>
            </w:r>
            <w:r w:rsidRPr="0077061D">
              <w:rPr>
                <w:rFonts w:ascii="GHEA Grapalat" w:eastAsia="MS Mincho" w:hAnsi="GHEA Grapalat" w:cs="Cambria Math"/>
                <w:color w:val="000000"/>
                <w:sz w:val="22"/>
                <w:szCs w:val="22"/>
                <w:lang w:val="hy-AM"/>
              </w:rPr>
              <w:t>.</w:t>
            </w:r>
            <w:r w:rsidRPr="0077061D">
              <w:rPr>
                <w:rFonts w:ascii="GHEA Grapalat" w:hAnsi="GHEA Grapalat"/>
                <w:color w:val="000000"/>
                <w:sz w:val="22"/>
                <w:szCs w:val="22"/>
                <w:lang w:val="hy-AM"/>
              </w:rPr>
              <w:t>2</w:t>
            </w:r>
          </w:p>
        </w:tc>
        <w:tc>
          <w:tcPr>
            <w:tcW w:w="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23482C" w14:textId="77777777" w:rsidR="00431ED9" w:rsidRPr="0077061D" w:rsidRDefault="00431ED9" w:rsidP="00431ED9">
            <w:pPr>
              <w:snapToGrid w:val="0"/>
              <w:jc w:val="center"/>
              <w:rPr>
                <w:rFonts w:ascii="GHEA Grapalat" w:eastAsia="Arial Unicode MS" w:hAnsi="GHEA Grapalat"/>
                <w:sz w:val="22"/>
                <w:szCs w:val="22"/>
                <w:lang w:val="hy-AM"/>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947CAC" w14:textId="77777777" w:rsidR="00431ED9" w:rsidRPr="0077061D" w:rsidRDefault="00431ED9" w:rsidP="00431ED9">
            <w:pPr>
              <w:snapToGrid w:val="0"/>
              <w:jc w:val="center"/>
              <w:rPr>
                <w:rFonts w:ascii="GHEA Grapalat" w:eastAsia="Arial Unicode MS" w:hAnsi="GHEA Grapalat"/>
                <w:sz w:val="22"/>
                <w:szCs w:val="22"/>
                <w:lang w:val="hy-AM"/>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7FD7A2" w14:textId="77777777" w:rsidR="00431ED9" w:rsidRPr="0077061D" w:rsidRDefault="00431ED9" w:rsidP="00431ED9">
            <w:pPr>
              <w:snapToGrid w:val="0"/>
              <w:jc w:val="center"/>
              <w:rPr>
                <w:rFonts w:ascii="GHEA Grapalat" w:eastAsia="Arial Unicode MS" w:hAnsi="GHEA Grapalat"/>
                <w:sz w:val="22"/>
                <w:szCs w:val="22"/>
                <w:lang w:val="hy-AM"/>
              </w:rPr>
            </w:pPr>
          </w:p>
        </w:tc>
        <w:tc>
          <w:tcPr>
            <w:tcW w:w="708" w:type="dxa"/>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0" w:type="dxa"/>
              <w:right w:w="108" w:type="dxa"/>
            </w:tcMar>
          </w:tcPr>
          <w:p w14:paraId="53803326" w14:textId="77777777" w:rsidR="00431ED9" w:rsidRPr="0077061D" w:rsidRDefault="00431ED9" w:rsidP="00431ED9">
            <w:pPr>
              <w:snapToGrid w:val="0"/>
              <w:jc w:val="center"/>
              <w:rPr>
                <w:rFonts w:ascii="GHEA Grapalat" w:eastAsia="Arial Unicode MS" w:hAnsi="GHEA Grapalat"/>
                <w:sz w:val="22"/>
                <w:szCs w:val="22"/>
                <w:lang w:val="hy-AM"/>
              </w:rPr>
            </w:pPr>
          </w:p>
        </w:tc>
        <w:tc>
          <w:tcPr>
            <w:tcW w:w="2127" w:type="dxa"/>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0" w:type="dxa"/>
              <w:right w:w="108" w:type="dxa"/>
            </w:tcMar>
          </w:tcPr>
          <w:p w14:paraId="783715B6" w14:textId="77777777" w:rsidR="00431ED9" w:rsidRPr="0077061D" w:rsidRDefault="00431ED9" w:rsidP="00431ED9">
            <w:pPr>
              <w:snapToGrid w:val="0"/>
              <w:jc w:val="center"/>
              <w:rPr>
                <w:rFonts w:ascii="GHEA Grapalat" w:hAnsi="GHEA Grapalat" w:cs="Sylfaen"/>
                <w:sz w:val="22"/>
                <w:szCs w:val="22"/>
                <w:lang w:val="hy-AM"/>
              </w:rPr>
            </w:pPr>
          </w:p>
        </w:tc>
        <w:tc>
          <w:tcPr>
            <w:tcW w:w="1244" w:type="dxa"/>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0" w:type="dxa"/>
              <w:right w:w="108" w:type="dxa"/>
            </w:tcMar>
          </w:tcPr>
          <w:p w14:paraId="7448F04F" w14:textId="77777777" w:rsidR="00431ED9" w:rsidRPr="0077061D" w:rsidRDefault="00431ED9" w:rsidP="00431ED9">
            <w:pPr>
              <w:snapToGrid w:val="0"/>
              <w:jc w:val="center"/>
              <w:rPr>
                <w:rFonts w:ascii="GHEA Grapalat" w:eastAsia="Arial Unicode MS" w:hAnsi="GHEA Grapalat"/>
                <w:sz w:val="22"/>
                <w:szCs w:val="22"/>
                <w:lang w:val="hy-AM"/>
              </w:rPr>
            </w:pPr>
          </w:p>
        </w:tc>
      </w:tr>
      <w:tr w:rsidR="00431ED9" w:rsidRPr="00886BE4" w14:paraId="7EA97BC1" w14:textId="77777777" w:rsidTr="00D44669">
        <w:trPr>
          <w:trHeight w:val="1000"/>
        </w:trPr>
        <w:tc>
          <w:tcPr>
            <w:tcW w:w="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0C3915" w14:textId="5996F438" w:rsidR="00431ED9" w:rsidRPr="00260040" w:rsidRDefault="00431ED9" w:rsidP="00736FE0">
            <w:pPr>
              <w:snapToGrid w:val="0"/>
              <w:jc w:val="center"/>
              <w:rPr>
                <w:rFonts w:ascii="GHEA Grapalat" w:eastAsia="Arial Unicode MS" w:hAnsi="GHEA Grapalat"/>
                <w:sz w:val="22"/>
                <w:szCs w:val="22"/>
                <w:lang w:val="ru-RU"/>
              </w:rPr>
            </w:pPr>
            <w:r w:rsidRPr="00886BE4">
              <w:rPr>
                <w:rFonts w:ascii="GHEA Grapalat" w:eastAsia="Arial Unicode MS" w:hAnsi="GHEA Grapalat"/>
                <w:sz w:val="22"/>
                <w:szCs w:val="22"/>
              </w:rPr>
              <w:t>1</w:t>
            </w:r>
            <w:r w:rsidR="00260040">
              <w:rPr>
                <w:rFonts w:ascii="GHEA Grapalat" w:eastAsia="Arial Unicode MS" w:hAnsi="GHEA Grapalat"/>
                <w:sz w:val="22"/>
                <w:szCs w:val="22"/>
                <w:lang w:val="ru-RU"/>
              </w:rPr>
              <w:t>)</w:t>
            </w:r>
          </w:p>
        </w:tc>
        <w:tc>
          <w:tcPr>
            <w:tcW w:w="5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F6B24C" w14:textId="28B23315" w:rsidR="00431ED9" w:rsidRPr="00886BE4" w:rsidRDefault="00264673" w:rsidP="008A1097">
            <w:pPr>
              <w:shd w:val="clear" w:color="000000" w:fill="FFFFFF"/>
              <w:snapToGrid w:val="0"/>
              <w:jc w:val="both"/>
              <w:rPr>
                <w:rFonts w:ascii="GHEA Grapalat" w:eastAsia="Calibri" w:hAnsi="GHEA Grapalat"/>
                <w:color w:val="000000"/>
                <w:sz w:val="22"/>
                <w:szCs w:val="22"/>
                <w:lang w:val="hy-AM" w:eastAsia="en-US"/>
              </w:rPr>
            </w:pPr>
            <w:r w:rsidRPr="00886BE4">
              <w:rPr>
                <w:rFonts w:ascii="GHEA Grapalat" w:eastAsia="Calibri" w:hAnsi="GHEA Grapalat"/>
                <w:color w:val="000000"/>
                <w:sz w:val="22"/>
                <w:szCs w:val="22"/>
                <w:lang w:val="hy-AM" w:eastAsia="en-US"/>
              </w:rPr>
              <w:t>Ավագ բուժաշխատող</w:t>
            </w:r>
            <w:r w:rsidR="00431ED9" w:rsidRPr="00886BE4">
              <w:rPr>
                <w:rFonts w:ascii="GHEA Grapalat" w:eastAsia="Calibri" w:hAnsi="GHEA Grapalat"/>
                <w:color w:val="000000"/>
                <w:sz w:val="22"/>
                <w:szCs w:val="22"/>
                <w:lang w:val="hy-AM" w:eastAsia="en-US"/>
              </w:rPr>
              <w:t xml:space="preserve">՝ համապատասխան հետդիպլոմային կրթության և </w:t>
            </w:r>
            <w:r w:rsidR="00431ED9" w:rsidRPr="00886BE4">
              <w:rPr>
                <w:rFonts w:ascii="GHEA Grapalat" w:eastAsia="Calibri" w:hAnsi="GHEA Grapalat"/>
                <w:sz w:val="22"/>
                <w:szCs w:val="22"/>
                <w:lang w:val="hy-AM" w:eastAsia="en-US"/>
              </w:rPr>
              <w:t xml:space="preserve">վերջին 5 տարվա ընթացքում վերապատրաստման </w:t>
            </w:r>
            <w:r w:rsidR="00290D5B">
              <w:rPr>
                <w:rFonts w:ascii="GHEA Grapalat" w:hAnsi="GHEA Grapalat"/>
                <w:spacing w:val="-2"/>
                <w:sz w:val="22"/>
                <w:szCs w:val="22"/>
                <w:lang w:val="hy-AM"/>
              </w:rPr>
              <w:t>առկայությամբ</w:t>
            </w:r>
          </w:p>
        </w:tc>
        <w:tc>
          <w:tcPr>
            <w:tcW w:w="3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22D504" w14:textId="77777777" w:rsidR="00431ED9" w:rsidRPr="00886BE4" w:rsidRDefault="00431ED9" w:rsidP="00431ED9">
            <w:pPr>
              <w:snapToGrid w:val="0"/>
              <w:jc w:val="center"/>
              <w:rPr>
                <w:rFonts w:ascii="GHEA Grapalat" w:hAnsi="GHEA Grapalat"/>
                <w:color w:val="000000"/>
                <w:sz w:val="22"/>
                <w:szCs w:val="22"/>
                <w:shd w:val="clear" w:color="000000" w:fill="FFFFFF"/>
                <w:lang w:val="hy-AM"/>
              </w:rPr>
            </w:pPr>
          </w:p>
        </w:tc>
        <w:tc>
          <w:tcPr>
            <w:tcW w:w="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52D844" w14:textId="77777777" w:rsidR="00431ED9" w:rsidRPr="00886BE4" w:rsidRDefault="00431ED9" w:rsidP="00431ED9">
            <w:pPr>
              <w:snapToGrid w:val="0"/>
              <w:jc w:val="center"/>
              <w:rPr>
                <w:rFonts w:ascii="GHEA Grapalat" w:eastAsia="Arial Unicode MS" w:hAnsi="GHEA Grapalat"/>
                <w:sz w:val="22"/>
                <w:szCs w:val="22"/>
                <w:lang w:val="hy-AM"/>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F6C10" w14:textId="77777777" w:rsidR="00431ED9" w:rsidRPr="00886BE4" w:rsidRDefault="00431ED9" w:rsidP="00431ED9">
            <w:pPr>
              <w:snapToGrid w:val="0"/>
              <w:jc w:val="center"/>
              <w:rPr>
                <w:rFonts w:ascii="GHEA Grapalat" w:eastAsia="Arial Unicode MS" w:hAnsi="GHEA Grapalat"/>
                <w:sz w:val="22"/>
                <w:szCs w:val="22"/>
                <w:lang w:val="hy-AM"/>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2186F8" w14:textId="77777777" w:rsidR="00431ED9" w:rsidRPr="00886BE4" w:rsidRDefault="00431ED9" w:rsidP="00431ED9">
            <w:pPr>
              <w:snapToGrid w:val="0"/>
              <w:jc w:val="center"/>
              <w:rPr>
                <w:rFonts w:ascii="GHEA Grapalat" w:eastAsia="Arial Unicode MS" w:hAnsi="GHEA Grapalat"/>
                <w:sz w:val="22"/>
                <w:szCs w:val="22"/>
                <w:lang w:val="hy-AM"/>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4393D0" w14:textId="77777777" w:rsidR="00431ED9" w:rsidRPr="00886BE4" w:rsidRDefault="00431ED9" w:rsidP="00431ED9">
            <w:pPr>
              <w:snapToGrid w:val="0"/>
              <w:jc w:val="center"/>
              <w:rPr>
                <w:rFonts w:ascii="GHEA Grapalat" w:eastAsia="Arial Unicode MS" w:hAnsi="GHEA Grapalat"/>
                <w:sz w:val="22"/>
                <w:szCs w:val="22"/>
              </w:rPr>
            </w:pPr>
            <w:r w:rsidRPr="00886BE4">
              <w:rPr>
                <w:rFonts w:ascii="GHEA Grapalat" w:eastAsia="Arial Unicode MS" w:hAnsi="GHEA Grapalat"/>
                <w:sz w:val="22"/>
                <w:szCs w:val="22"/>
              </w:rPr>
              <w:t>5</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A637D" w14:textId="77777777" w:rsidR="00431ED9" w:rsidRPr="00886BE4" w:rsidRDefault="00431ED9" w:rsidP="00431ED9">
            <w:pPr>
              <w:snapToGrid w:val="0"/>
              <w:jc w:val="center"/>
              <w:rPr>
                <w:rFonts w:ascii="GHEA Grapalat" w:hAnsi="GHEA Grapalat" w:cs="Sylfaen"/>
                <w:sz w:val="22"/>
                <w:szCs w:val="22"/>
              </w:rPr>
            </w:pPr>
            <w:r w:rsidRPr="00886BE4">
              <w:rPr>
                <w:rFonts w:ascii="GHEA Grapalat" w:eastAsia="Arial Unicode MS" w:hAnsi="GHEA Grapalat" w:cs="Sylfaen"/>
                <w:sz w:val="22"/>
                <w:szCs w:val="22"/>
              </w:rPr>
              <w:t>Փաստաթղթային</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176C7B" w14:textId="77777777" w:rsidR="00431ED9" w:rsidRPr="00886BE4" w:rsidRDefault="00431ED9" w:rsidP="00431ED9">
            <w:pPr>
              <w:snapToGrid w:val="0"/>
              <w:jc w:val="center"/>
              <w:rPr>
                <w:rFonts w:ascii="GHEA Grapalat" w:eastAsia="Arial Unicode MS" w:hAnsi="GHEA Grapalat"/>
                <w:sz w:val="22"/>
                <w:szCs w:val="22"/>
              </w:rPr>
            </w:pPr>
          </w:p>
        </w:tc>
      </w:tr>
      <w:tr w:rsidR="00431ED9" w:rsidRPr="00886BE4" w14:paraId="606B0FE0" w14:textId="77777777" w:rsidTr="00D44669">
        <w:trPr>
          <w:trHeight w:val="514"/>
        </w:trPr>
        <w:tc>
          <w:tcPr>
            <w:tcW w:w="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FD897C" w14:textId="0F240002" w:rsidR="00431ED9" w:rsidRPr="00260040" w:rsidRDefault="00431ED9" w:rsidP="00736FE0">
            <w:pPr>
              <w:snapToGrid w:val="0"/>
              <w:jc w:val="center"/>
              <w:rPr>
                <w:rFonts w:ascii="GHEA Grapalat" w:eastAsia="Arial Unicode MS" w:hAnsi="GHEA Grapalat"/>
                <w:sz w:val="22"/>
                <w:szCs w:val="22"/>
                <w:lang w:val="ru-RU"/>
              </w:rPr>
            </w:pPr>
            <w:r w:rsidRPr="00886BE4">
              <w:rPr>
                <w:rFonts w:ascii="GHEA Grapalat" w:eastAsia="Arial Unicode MS" w:hAnsi="GHEA Grapalat"/>
                <w:sz w:val="22"/>
                <w:szCs w:val="22"/>
              </w:rPr>
              <w:t>2</w:t>
            </w:r>
            <w:r w:rsidR="00260040">
              <w:rPr>
                <w:rFonts w:ascii="GHEA Grapalat" w:eastAsia="Arial Unicode MS" w:hAnsi="GHEA Grapalat"/>
                <w:sz w:val="22"/>
                <w:szCs w:val="22"/>
                <w:lang w:val="ru-RU"/>
              </w:rPr>
              <w:t>)</w:t>
            </w:r>
          </w:p>
        </w:tc>
        <w:tc>
          <w:tcPr>
            <w:tcW w:w="5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9022F5" w14:textId="77777777" w:rsidR="00431ED9" w:rsidRPr="00886BE4" w:rsidRDefault="00431ED9" w:rsidP="00431ED9">
            <w:pPr>
              <w:shd w:val="clear" w:color="000000" w:fill="FFFFFF"/>
              <w:snapToGrid w:val="0"/>
              <w:rPr>
                <w:rFonts w:ascii="GHEA Grapalat" w:hAnsi="GHEA Grapalat" w:cs="Sylfaen"/>
                <w:color w:val="000000"/>
                <w:sz w:val="22"/>
                <w:szCs w:val="22"/>
              </w:rPr>
            </w:pPr>
            <w:r w:rsidRPr="00886BE4">
              <w:rPr>
                <w:rFonts w:ascii="GHEA Grapalat" w:hAnsi="GHEA Grapalat" w:cs="Sylfaen"/>
                <w:color w:val="000000"/>
                <w:sz w:val="22"/>
                <w:szCs w:val="22"/>
              </w:rPr>
              <w:t>Միջին բուժաշխատող</w:t>
            </w:r>
          </w:p>
        </w:tc>
        <w:tc>
          <w:tcPr>
            <w:tcW w:w="3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99BA5D" w14:textId="77777777" w:rsidR="00431ED9" w:rsidRPr="00886BE4" w:rsidRDefault="00431ED9" w:rsidP="00431ED9">
            <w:pPr>
              <w:snapToGrid w:val="0"/>
              <w:jc w:val="center"/>
              <w:rPr>
                <w:rFonts w:ascii="GHEA Grapalat" w:hAnsi="GHEA Grapalat"/>
                <w:color w:val="000000"/>
                <w:sz w:val="22"/>
                <w:szCs w:val="22"/>
                <w:shd w:val="clear" w:color="000000" w:fill="FFFFFF"/>
              </w:rPr>
            </w:pPr>
          </w:p>
        </w:tc>
        <w:tc>
          <w:tcPr>
            <w:tcW w:w="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8F65D1" w14:textId="77777777" w:rsidR="00431ED9" w:rsidRPr="00886BE4" w:rsidRDefault="00431ED9" w:rsidP="00431ED9">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41C936" w14:textId="77777777" w:rsidR="00431ED9" w:rsidRPr="00886BE4" w:rsidRDefault="00431ED9" w:rsidP="00431ED9">
            <w:pPr>
              <w:snapToGrid w:val="0"/>
              <w:jc w:val="center"/>
              <w:rPr>
                <w:rFonts w:ascii="GHEA Grapalat" w:eastAsia="Arial Unicode MS" w:hAnsi="GHEA Grapalat"/>
                <w:sz w:val="22"/>
                <w:szCs w:val="22"/>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D0DEA1" w14:textId="77777777" w:rsidR="00431ED9" w:rsidRPr="00886BE4" w:rsidRDefault="00431ED9" w:rsidP="00431ED9">
            <w:pPr>
              <w:snapToGrid w:val="0"/>
              <w:jc w:val="center"/>
              <w:rPr>
                <w:rFonts w:ascii="GHEA Grapalat" w:eastAsia="Arial Unicode MS" w:hAnsi="GHEA Grapalat"/>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9A14D" w14:textId="77777777" w:rsidR="00431ED9" w:rsidRPr="00886BE4" w:rsidRDefault="00431ED9" w:rsidP="00431ED9">
            <w:pPr>
              <w:snapToGrid w:val="0"/>
              <w:jc w:val="center"/>
              <w:rPr>
                <w:rFonts w:ascii="GHEA Grapalat" w:eastAsia="Arial Unicode MS" w:hAnsi="GHEA Grapalat"/>
                <w:sz w:val="22"/>
                <w:szCs w:val="22"/>
              </w:rPr>
            </w:pPr>
            <w:r w:rsidRPr="00886BE4">
              <w:rPr>
                <w:rFonts w:ascii="GHEA Grapalat" w:eastAsia="Arial Unicode MS" w:hAnsi="GHEA Grapalat"/>
                <w:sz w:val="22"/>
                <w:szCs w:val="22"/>
              </w:rPr>
              <w:t>3</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ADE682" w14:textId="77777777" w:rsidR="00431ED9" w:rsidRPr="00886BE4" w:rsidRDefault="00431ED9" w:rsidP="00431ED9">
            <w:pPr>
              <w:snapToGrid w:val="0"/>
              <w:jc w:val="center"/>
              <w:rPr>
                <w:rFonts w:ascii="GHEA Grapalat" w:hAnsi="GHEA Grapalat" w:cs="Sylfaen"/>
                <w:sz w:val="22"/>
                <w:szCs w:val="22"/>
              </w:rPr>
            </w:pPr>
            <w:r w:rsidRPr="00886BE4">
              <w:rPr>
                <w:rFonts w:ascii="GHEA Grapalat" w:eastAsia="Arial Unicode MS" w:hAnsi="GHEA Grapalat" w:cs="Sylfaen"/>
                <w:sz w:val="22"/>
                <w:szCs w:val="22"/>
              </w:rPr>
              <w:t>Փաստաթղթային</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70D369" w14:textId="77777777" w:rsidR="00431ED9" w:rsidRPr="00886BE4" w:rsidRDefault="00431ED9" w:rsidP="00431ED9">
            <w:pPr>
              <w:snapToGrid w:val="0"/>
              <w:jc w:val="center"/>
              <w:rPr>
                <w:rFonts w:ascii="GHEA Grapalat" w:eastAsia="Arial Unicode MS" w:hAnsi="GHEA Grapalat"/>
                <w:sz w:val="22"/>
                <w:szCs w:val="22"/>
              </w:rPr>
            </w:pPr>
          </w:p>
        </w:tc>
      </w:tr>
      <w:tr w:rsidR="00431ED9" w:rsidRPr="00886BE4" w14:paraId="4E7AE0D9" w14:textId="77777777" w:rsidTr="00BD3328">
        <w:trPr>
          <w:trHeight w:val="451"/>
        </w:trPr>
        <w:tc>
          <w:tcPr>
            <w:tcW w:w="14853" w:type="dxa"/>
            <w:gridSpan w:val="9"/>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CBE772" w14:textId="5B029A5B" w:rsidR="00431ED9" w:rsidRPr="00FC6245" w:rsidRDefault="00431ED9" w:rsidP="00260040">
            <w:pPr>
              <w:shd w:val="clear" w:color="000000" w:fill="FFFFFF"/>
              <w:snapToGrid w:val="0"/>
              <w:rPr>
                <w:rFonts w:ascii="GHEA Grapalat" w:hAnsi="GHEA Grapalat"/>
                <w:color w:val="000000"/>
                <w:sz w:val="24"/>
                <w:szCs w:val="24"/>
              </w:rPr>
            </w:pPr>
            <w:r w:rsidRPr="00FC6245">
              <w:rPr>
                <w:rFonts w:ascii="GHEA Grapalat" w:hAnsi="GHEA Grapalat" w:cs="Sylfaen"/>
                <w:b/>
                <w:color w:val="000000"/>
                <w:sz w:val="24"/>
                <w:szCs w:val="24"/>
              </w:rPr>
              <w:t>ԳՅՈՒՂԱԿԱՆ</w:t>
            </w:r>
            <w:r w:rsidRPr="00FC6245">
              <w:rPr>
                <w:rFonts w:ascii="GHEA Grapalat" w:hAnsi="GHEA Grapalat"/>
                <w:b/>
                <w:color w:val="000000"/>
                <w:sz w:val="24"/>
                <w:szCs w:val="24"/>
              </w:rPr>
              <w:t xml:space="preserve"> </w:t>
            </w:r>
            <w:r w:rsidRPr="00FC6245">
              <w:rPr>
                <w:rFonts w:ascii="GHEA Grapalat" w:hAnsi="GHEA Grapalat" w:cs="Sylfaen"/>
                <w:b/>
                <w:color w:val="000000"/>
                <w:sz w:val="24"/>
                <w:szCs w:val="24"/>
              </w:rPr>
              <w:t>ԱՌՈՂՋՈՒԹՅԱՆ</w:t>
            </w:r>
            <w:r w:rsidRPr="00FC6245">
              <w:rPr>
                <w:rFonts w:ascii="GHEA Grapalat" w:hAnsi="GHEA Grapalat"/>
                <w:b/>
                <w:color w:val="000000"/>
                <w:sz w:val="24"/>
                <w:szCs w:val="24"/>
              </w:rPr>
              <w:t xml:space="preserve"> </w:t>
            </w:r>
            <w:r w:rsidRPr="00FC6245">
              <w:rPr>
                <w:rFonts w:ascii="GHEA Grapalat" w:hAnsi="GHEA Grapalat" w:cs="Sylfaen"/>
                <w:b/>
                <w:color w:val="000000"/>
                <w:sz w:val="24"/>
                <w:szCs w:val="24"/>
              </w:rPr>
              <w:t>ԿԵՆՏՐՈՆ</w:t>
            </w:r>
          </w:p>
        </w:tc>
      </w:tr>
      <w:tr w:rsidR="00431ED9" w:rsidRPr="00886BE4" w14:paraId="67EBCF3B" w14:textId="77777777" w:rsidTr="00D44669">
        <w:trPr>
          <w:trHeight w:val="848"/>
        </w:trPr>
        <w:tc>
          <w:tcPr>
            <w:tcW w:w="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10B5E7" w14:textId="11E2F2A3" w:rsidR="00431ED9" w:rsidRPr="00F6493F" w:rsidRDefault="00431ED9" w:rsidP="00736FE0">
            <w:pPr>
              <w:snapToGrid w:val="0"/>
              <w:jc w:val="center"/>
              <w:rPr>
                <w:rFonts w:ascii="GHEA Grapalat" w:eastAsia="Arial Unicode MS" w:hAnsi="GHEA Grapalat"/>
                <w:b/>
                <w:sz w:val="24"/>
                <w:szCs w:val="24"/>
                <w:lang w:val="hy-AM"/>
              </w:rPr>
            </w:pPr>
            <w:r w:rsidRPr="00F6493F">
              <w:rPr>
                <w:rFonts w:ascii="GHEA Grapalat" w:eastAsia="Arial Unicode MS" w:hAnsi="GHEA Grapalat"/>
                <w:b/>
                <w:sz w:val="24"/>
                <w:szCs w:val="24"/>
              </w:rPr>
              <w:t>13</w:t>
            </w:r>
            <w:r w:rsidR="00F6493F">
              <w:rPr>
                <w:rFonts w:ascii="GHEA Grapalat" w:eastAsia="Arial Unicode MS" w:hAnsi="GHEA Grapalat"/>
                <w:b/>
                <w:sz w:val="24"/>
                <w:szCs w:val="24"/>
                <w:lang w:val="hy-AM"/>
              </w:rPr>
              <w:t>.</w:t>
            </w:r>
          </w:p>
        </w:tc>
        <w:tc>
          <w:tcPr>
            <w:tcW w:w="5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E4D8B6" w14:textId="6AEDFB39" w:rsidR="00431ED9" w:rsidRPr="00A60463" w:rsidRDefault="00431ED9" w:rsidP="00F42939">
            <w:pPr>
              <w:shd w:val="clear" w:color="000000" w:fill="FFFFFF"/>
              <w:snapToGrid w:val="0"/>
              <w:ind w:left="-14" w:right="-14"/>
              <w:jc w:val="both"/>
              <w:rPr>
                <w:rFonts w:ascii="GHEA Grapalat" w:hAnsi="GHEA Grapalat"/>
                <w:color w:val="000000"/>
                <w:sz w:val="22"/>
                <w:szCs w:val="22"/>
                <w:lang w:val="hy-AM"/>
              </w:rPr>
            </w:pPr>
            <w:r w:rsidRPr="0077061D">
              <w:rPr>
                <w:rFonts w:ascii="GHEA Grapalat" w:hAnsi="GHEA Grapalat" w:cs="Sylfaen"/>
                <w:b/>
                <w:sz w:val="22"/>
                <w:szCs w:val="22"/>
                <w:lang w:val="hy-AM"/>
              </w:rPr>
              <w:t>Գյուղական</w:t>
            </w:r>
            <w:r w:rsidRPr="0077061D">
              <w:rPr>
                <w:rFonts w:ascii="GHEA Grapalat" w:hAnsi="GHEA Grapalat"/>
                <w:b/>
                <w:sz w:val="22"/>
                <w:szCs w:val="22"/>
                <w:lang w:val="hy-AM"/>
              </w:rPr>
              <w:t xml:space="preserve"> </w:t>
            </w:r>
            <w:r w:rsidRPr="0077061D">
              <w:rPr>
                <w:rFonts w:ascii="GHEA Grapalat" w:hAnsi="GHEA Grapalat" w:cs="Sylfaen"/>
                <w:b/>
                <w:sz w:val="22"/>
                <w:szCs w:val="22"/>
                <w:lang w:val="hy-AM"/>
              </w:rPr>
              <w:t>առողջության</w:t>
            </w:r>
            <w:r w:rsidRPr="0077061D">
              <w:rPr>
                <w:rFonts w:ascii="GHEA Grapalat" w:hAnsi="GHEA Grapalat"/>
                <w:b/>
                <w:sz w:val="22"/>
                <w:szCs w:val="22"/>
                <w:lang w:val="hy-AM"/>
              </w:rPr>
              <w:t xml:space="preserve"> </w:t>
            </w:r>
            <w:r w:rsidRPr="0077061D">
              <w:rPr>
                <w:rFonts w:ascii="GHEA Grapalat" w:hAnsi="GHEA Grapalat" w:cs="Sylfaen"/>
                <w:b/>
                <w:sz w:val="22"/>
                <w:szCs w:val="22"/>
                <w:lang w:val="hy-AM"/>
              </w:rPr>
              <w:t>կենտրոն</w:t>
            </w:r>
            <w:r w:rsidR="00F42939">
              <w:rPr>
                <w:rFonts w:ascii="GHEA Grapalat" w:hAnsi="GHEA Grapalat" w:cs="Sylfaen"/>
                <w:b/>
                <w:sz w:val="22"/>
                <w:szCs w:val="22"/>
                <w:lang w:val="hy-AM"/>
              </w:rPr>
              <w:t>ն</w:t>
            </w:r>
            <w:r w:rsidR="00720652">
              <w:rPr>
                <w:rFonts w:ascii="GHEA Grapalat" w:hAnsi="GHEA Grapalat" w:cs="Sylfaen"/>
                <w:b/>
                <w:sz w:val="22"/>
                <w:szCs w:val="22"/>
                <w:lang w:val="hy-AM"/>
              </w:rPr>
              <w:t xml:space="preserve"> </w:t>
            </w:r>
            <w:r w:rsidRPr="0077061D">
              <w:rPr>
                <w:rFonts w:ascii="GHEA Grapalat" w:hAnsi="GHEA Grapalat" w:cs="Sylfaen"/>
                <w:sz w:val="22"/>
                <w:szCs w:val="22"/>
                <w:lang w:val="hy-AM"/>
              </w:rPr>
              <w:t>ունի</w:t>
            </w:r>
            <w:r w:rsidRPr="0077061D">
              <w:rPr>
                <w:rFonts w:ascii="GHEA Grapalat" w:hAnsi="GHEA Grapalat"/>
                <w:sz w:val="22"/>
                <w:szCs w:val="22"/>
                <w:lang w:val="hy-AM"/>
              </w:rPr>
              <w:t xml:space="preserve"> </w:t>
            </w:r>
            <w:r w:rsidRPr="0077061D">
              <w:rPr>
                <w:rFonts w:ascii="GHEA Grapalat" w:hAnsi="GHEA Grapalat" w:cs="Sylfaen"/>
                <w:sz w:val="22"/>
                <w:szCs w:val="22"/>
                <w:shd w:val="clear" w:color="000000" w:fill="FFFFFF"/>
                <w:lang w:val="hy-AM"/>
              </w:rPr>
              <w:t>բժշկական</w:t>
            </w:r>
            <w:r w:rsidRPr="0077061D">
              <w:rPr>
                <w:rFonts w:ascii="GHEA Grapalat" w:hAnsi="GHEA Grapalat"/>
                <w:sz w:val="22"/>
                <w:szCs w:val="22"/>
                <w:shd w:val="clear" w:color="000000" w:fill="FFFFFF"/>
                <w:lang w:val="hy-AM"/>
              </w:rPr>
              <w:t xml:space="preserve"> </w:t>
            </w:r>
            <w:r w:rsidRPr="0077061D">
              <w:rPr>
                <w:rFonts w:ascii="GHEA Grapalat" w:hAnsi="GHEA Grapalat" w:cs="Sylfaen"/>
                <w:sz w:val="22"/>
                <w:szCs w:val="22"/>
                <w:shd w:val="clear" w:color="000000" w:fill="FFFFFF"/>
                <w:lang w:val="hy-AM"/>
              </w:rPr>
              <w:t>օգնության</w:t>
            </w:r>
            <w:r w:rsidRPr="0077061D">
              <w:rPr>
                <w:rFonts w:ascii="GHEA Grapalat" w:hAnsi="GHEA Grapalat"/>
                <w:sz w:val="22"/>
                <w:szCs w:val="22"/>
                <w:shd w:val="clear" w:color="000000" w:fill="FFFFFF"/>
                <w:lang w:val="hy-AM"/>
              </w:rPr>
              <w:t xml:space="preserve"> </w:t>
            </w:r>
            <w:r w:rsidRPr="0077061D">
              <w:rPr>
                <w:rFonts w:ascii="GHEA Grapalat" w:hAnsi="GHEA Grapalat" w:cs="Sylfaen"/>
                <w:sz w:val="22"/>
                <w:szCs w:val="22"/>
                <w:shd w:val="clear" w:color="000000" w:fill="FFFFFF"/>
                <w:lang w:val="hy-AM"/>
              </w:rPr>
              <w:t>և</w:t>
            </w:r>
            <w:r w:rsidRPr="0077061D">
              <w:rPr>
                <w:rFonts w:ascii="GHEA Grapalat" w:hAnsi="GHEA Grapalat"/>
                <w:sz w:val="22"/>
                <w:szCs w:val="22"/>
                <w:shd w:val="clear" w:color="000000" w:fill="FFFFFF"/>
                <w:lang w:val="hy-AM"/>
              </w:rPr>
              <w:t xml:space="preserve"> </w:t>
            </w:r>
            <w:r w:rsidRPr="0077061D">
              <w:rPr>
                <w:rFonts w:ascii="GHEA Grapalat" w:hAnsi="GHEA Grapalat" w:cs="Sylfaen"/>
                <w:sz w:val="22"/>
                <w:szCs w:val="22"/>
                <w:shd w:val="clear" w:color="000000" w:fill="FFFFFF"/>
                <w:lang w:val="hy-AM"/>
              </w:rPr>
              <w:t>սպասարկման</w:t>
            </w:r>
            <w:r w:rsidRPr="0077061D">
              <w:rPr>
                <w:rFonts w:ascii="GHEA Grapalat" w:hAnsi="GHEA Grapalat"/>
                <w:sz w:val="22"/>
                <w:szCs w:val="22"/>
                <w:shd w:val="clear" w:color="000000" w:fill="FFFFFF"/>
                <w:lang w:val="hy-AM"/>
              </w:rPr>
              <w:t xml:space="preserve"> </w:t>
            </w:r>
            <w:r w:rsidRPr="0077061D">
              <w:rPr>
                <w:rFonts w:ascii="GHEA Grapalat" w:hAnsi="GHEA Grapalat" w:cs="Sylfaen"/>
                <w:sz w:val="22"/>
                <w:szCs w:val="22"/>
                <w:shd w:val="clear" w:color="000000" w:fill="FFFFFF"/>
                <w:lang w:val="hy-AM"/>
              </w:rPr>
              <w:t>տեսակներն</w:t>
            </w:r>
            <w:r w:rsidRPr="0077061D">
              <w:rPr>
                <w:rFonts w:ascii="GHEA Grapalat" w:hAnsi="GHEA Grapalat"/>
                <w:sz w:val="22"/>
                <w:szCs w:val="22"/>
                <w:shd w:val="clear" w:color="000000" w:fill="FFFFFF"/>
                <w:lang w:val="hy-AM"/>
              </w:rPr>
              <w:t xml:space="preserve"> </w:t>
            </w:r>
            <w:r w:rsidRPr="0077061D">
              <w:rPr>
                <w:rFonts w:ascii="GHEA Grapalat" w:hAnsi="GHEA Grapalat" w:cs="Sylfaen"/>
                <w:sz w:val="22"/>
                <w:szCs w:val="22"/>
                <w:shd w:val="clear" w:color="000000" w:fill="FFFFFF"/>
                <w:lang w:val="hy-AM"/>
              </w:rPr>
              <w:t>իրականացնելու</w:t>
            </w:r>
            <w:r w:rsidRPr="0077061D">
              <w:rPr>
                <w:rFonts w:ascii="GHEA Grapalat" w:hAnsi="GHEA Grapalat"/>
                <w:sz w:val="22"/>
                <w:szCs w:val="22"/>
                <w:shd w:val="clear" w:color="000000" w:fill="FFFFFF"/>
                <w:lang w:val="hy-AM"/>
              </w:rPr>
              <w:t xml:space="preserve"> </w:t>
            </w:r>
            <w:r w:rsidRPr="0077061D">
              <w:rPr>
                <w:rFonts w:ascii="GHEA Grapalat" w:hAnsi="GHEA Grapalat" w:cs="Sylfaen"/>
                <w:sz w:val="22"/>
                <w:szCs w:val="22"/>
                <w:shd w:val="clear" w:color="000000" w:fill="FFFFFF"/>
                <w:lang w:val="hy-AM"/>
              </w:rPr>
              <w:t>համար</w:t>
            </w:r>
            <w:r w:rsidRPr="0077061D">
              <w:rPr>
                <w:rFonts w:ascii="GHEA Grapalat" w:hAnsi="GHEA Grapalat"/>
                <w:sz w:val="22"/>
                <w:szCs w:val="22"/>
                <w:shd w:val="clear" w:color="000000" w:fill="FFFFFF"/>
                <w:lang w:val="hy-AM"/>
              </w:rPr>
              <w:t xml:space="preserve"> </w:t>
            </w:r>
            <w:r w:rsidRPr="0077061D">
              <w:rPr>
                <w:rFonts w:ascii="GHEA Grapalat" w:hAnsi="GHEA Grapalat" w:cs="Sylfaen"/>
                <w:sz w:val="22"/>
                <w:szCs w:val="22"/>
                <w:shd w:val="clear" w:color="000000" w:fill="FFFFFF"/>
                <w:lang w:val="hy-AM"/>
              </w:rPr>
              <w:t>համապատասխան</w:t>
            </w:r>
            <w:r w:rsidRPr="0077061D">
              <w:rPr>
                <w:rFonts w:ascii="GHEA Grapalat" w:hAnsi="GHEA Grapalat"/>
                <w:sz w:val="22"/>
                <w:szCs w:val="22"/>
                <w:shd w:val="clear" w:color="000000" w:fill="FFFFFF"/>
                <w:lang w:val="hy-AM"/>
              </w:rPr>
              <w:t xml:space="preserve"> </w:t>
            </w:r>
            <w:r w:rsidRPr="0077061D">
              <w:rPr>
                <w:rFonts w:ascii="GHEA Grapalat" w:hAnsi="GHEA Grapalat" w:cs="Sylfaen"/>
                <w:sz w:val="22"/>
                <w:szCs w:val="22"/>
                <w:shd w:val="clear" w:color="000000" w:fill="FFFFFF"/>
                <w:lang w:val="hy-AM"/>
              </w:rPr>
              <w:t>լիցենզիա</w:t>
            </w:r>
            <w:r w:rsidR="00A60463" w:rsidRPr="00A60463">
              <w:rPr>
                <w:rFonts w:ascii="GHEA Grapalat" w:hAnsi="GHEA Grapalat" w:cs="Sylfaen"/>
                <w:sz w:val="22"/>
                <w:szCs w:val="22"/>
                <w:shd w:val="clear" w:color="000000" w:fill="FFFFFF"/>
                <w:lang w:val="hy-AM"/>
              </w:rPr>
              <w:t>.</w:t>
            </w:r>
          </w:p>
        </w:tc>
        <w:tc>
          <w:tcPr>
            <w:tcW w:w="3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B4BF05" w14:textId="202167D5" w:rsidR="00431ED9" w:rsidRPr="0077061D" w:rsidRDefault="00431ED9" w:rsidP="008C7123">
            <w:pPr>
              <w:snapToGrid w:val="0"/>
              <w:jc w:val="center"/>
              <w:rPr>
                <w:rFonts w:ascii="GHEA Grapalat" w:eastAsia="Arial Unicode MS" w:hAnsi="GHEA Grapalat"/>
                <w:sz w:val="22"/>
                <w:szCs w:val="22"/>
                <w:lang w:val="hy-AM"/>
              </w:rPr>
            </w:pPr>
            <w:r w:rsidRPr="0077061D">
              <w:rPr>
                <w:rFonts w:ascii="GHEA Grapalat" w:hAnsi="GHEA Grapalat" w:cs="Aharoni"/>
                <w:sz w:val="22"/>
                <w:szCs w:val="22"/>
                <w:lang w:val="hy-AM"/>
              </w:rPr>
              <w:t>«</w:t>
            </w:r>
            <w:r w:rsidRPr="0077061D">
              <w:rPr>
                <w:rFonts w:ascii="GHEA Grapalat" w:hAnsi="GHEA Grapalat" w:cs="Sylfaen"/>
                <w:sz w:val="22"/>
                <w:szCs w:val="22"/>
                <w:lang w:val="hy-AM"/>
              </w:rPr>
              <w:t>Բնակչության</w:t>
            </w:r>
            <w:r w:rsidRPr="0077061D">
              <w:rPr>
                <w:rFonts w:ascii="GHEA Grapalat" w:hAnsi="GHEA Grapalat" w:cs="Aharoni"/>
                <w:sz w:val="22"/>
                <w:szCs w:val="22"/>
                <w:lang w:val="hy-AM"/>
              </w:rPr>
              <w:t xml:space="preserve"> </w:t>
            </w:r>
            <w:r w:rsidRPr="0077061D">
              <w:rPr>
                <w:rFonts w:ascii="GHEA Grapalat" w:hAnsi="GHEA Grapalat" w:cs="Sylfaen"/>
                <w:sz w:val="22"/>
                <w:szCs w:val="22"/>
                <w:lang w:val="hy-AM"/>
              </w:rPr>
              <w:t>բժշկական</w:t>
            </w:r>
            <w:r w:rsidRPr="0077061D">
              <w:rPr>
                <w:rFonts w:ascii="GHEA Grapalat" w:hAnsi="GHEA Grapalat" w:cs="Aharoni"/>
                <w:sz w:val="22"/>
                <w:szCs w:val="22"/>
                <w:lang w:val="hy-AM"/>
              </w:rPr>
              <w:t xml:space="preserve"> </w:t>
            </w:r>
            <w:r w:rsidRPr="0077061D">
              <w:rPr>
                <w:rFonts w:ascii="GHEA Grapalat" w:hAnsi="GHEA Grapalat" w:cs="Sylfaen"/>
                <w:sz w:val="22"/>
                <w:szCs w:val="22"/>
                <w:lang w:val="hy-AM"/>
              </w:rPr>
              <w:t>օգնության</w:t>
            </w:r>
            <w:r w:rsidRPr="0077061D">
              <w:rPr>
                <w:rFonts w:ascii="GHEA Grapalat" w:hAnsi="GHEA Grapalat" w:cs="Aharoni"/>
                <w:sz w:val="22"/>
                <w:szCs w:val="22"/>
                <w:lang w:val="hy-AM"/>
              </w:rPr>
              <w:t xml:space="preserve"> </w:t>
            </w:r>
            <w:r w:rsidRPr="0077061D">
              <w:rPr>
                <w:rFonts w:ascii="GHEA Grapalat" w:hAnsi="GHEA Grapalat" w:cs="Sylfaen"/>
                <w:sz w:val="22"/>
                <w:szCs w:val="22"/>
                <w:lang w:val="hy-AM"/>
              </w:rPr>
              <w:t>և</w:t>
            </w:r>
            <w:r w:rsidRPr="0077061D">
              <w:rPr>
                <w:rFonts w:ascii="GHEA Grapalat" w:hAnsi="GHEA Grapalat" w:cs="Aharoni"/>
                <w:sz w:val="22"/>
                <w:szCs w:val="22"/>
                <w:lang w:val="hy-AM"/>
              </w:rPr>
              <w:t xml:space="preserve"> </w:t>
            </w:r>
            <w:r w:rsidRPr="0077061D">
              <w:rPr>
                <w:rFonts w:ascii="GHEA Grapalat" w:hAnsi="GHEA Grapalat" w:cs="Sylfaen"/>
                <w:sz w:val="22"/>
                <w:szCs w:val="22"/>
                <w:lang w:val="hy-AM"/>
              </w:rPr>
              <w:t>սպասարկման</w:t>
            </w:r>
            <w:r w:rsidRPr="0077061D">
              <w:rPr>
                <w:rFonts w:ascii="GHEA Grapalat" w:hAnsi="GHEA Grapalat" w:cs="Aharoni"/>
                <w:sz w:val="22"/>
                <w:szCs w:val="22"/>
                <w:lang w:val="hy-AM"/>
              </w:rPr>
              <w:t xml:space="preserve"> </w:t>
            </w:r>
            <w:r w:rsidRPr="0077061D">
              <w:rPr>
                <w:rFonts w:ascii="GHEA Grapalat" w:hAnsi="GHEA Grapalat" w:cs="Sylfaen"/>
                <w:sz w:val="22"/>
                <w:szCs w:val="22"/>
                <w:lang w:val="hy-AM"/>
              </w:rPr>
              <w:t>մասին</w:t>
            </w:r>
            <w:r w:rsidRPr="0077061D">
              <w:rPr>
                <w:rFonts w:ascii="GHEA Grapalat" w:hAnsi="GHEA Grapalat" w:cs="Franklin Gothic Medium Cond"/>
                <w:sz w:val="22"/>
                <w:szCs w:val="22"/>
                <w:lang w:val="hy-AM"/>
              </w:rPr>
              <w:t>»</w:t>
            </w:r>
            <w:r w:rsidRPr="0077061D">
              <w:rPr>
                <w:rFonts w:ascii="GHEA Grapalat" w:hAnsi="GHEA Grapalat" w:cs="Aharoni"/>
                <w:sz w:val="22"/>
                <w:szCs w:val="22"/>
                <w:lang w:val="hy-AM"/>
              </w:rPr>
              <w:t xml:space="preserve"> </w:t>
            </w:r>
            <w:r w:rsidRPr="0077061D">
              <w:rPr>
                <w:rFonts w:ascii="GHEA Grapalat" w:hAnsi="GHEA Grapalat" w:cs="Sylfaen"/>
                <w:sz w:val="22"/>
                <w:szCs w:val="22"/>
                <w:lang w:val="hy-AM"/>
              </w:rPr>
              <w:t>օրենք</w:t>
            </w:r>
            <w:r w:rsidRPr="0077061D">
              <w:rPr>
                <w:rFonts w:ascii="GHEA Grapalat" w:hAnsi="GHEA Grapalat" w:cs="Aharoni"/>
                <w:sz w:val="22"/>
                <w:szCs w:val="22"/>
                <w:lang w:val="hy-AM"/>
              </w:rPr>
              <w:t xml:space="preserve">, </w:t>
            </w:r>
            <w:r w:rsidRPr="0077061D">
              <w:rPr>
                <w:rFonts w:ascii="GHEA Grapalat" w:hAnsi="GHEA Grapalat" w:cs="Sylfaen"/>
                <w:sz w:val="22"/>
                <w:szCs w:val="22"/>
                <w:lang w:val="hy-AM"/>
              </w:rPr>
              <w:t>հոդված</w:t>
            </w:r>
            <w:r w:rsidRPr="0077061D">
              <w:rPr>
                <w:rFonts w:ascii="GHEA Grapalat" w:hAnsi="GHEA Grapalat" w:cs="Aharoni"/>
                <w:sz w:val="22"/>
                <w:szCs w:val="22"/>
                <w:lang w:val="hy-AM"/>
              </w:rPr>
              <w:t xml:space="preserve"> </w:t>
            </w:r>
            <w:r w:rsidRPr="00886BE4">
              <w:rPr>
                <w:rFonts w:ascii="GHEA Grapalat" w:hAnsi="GHEA Grapalat" w:cs="Aharoni"/>
                <w:sz w:val="22"/>
                <w:szCs w:val="22"/>
                <w:lang w:val="hy-AM"/>
              </w:rPr>
              <w:t>27</w:t>
            </w:r>
            <w:r w:rsidRPr="0077061D">
              <w:rPr>
                <w:rFonts w:ascii="GHEA Grapalat" w:hAnsi="GHEA Grapalat" w:cs="Aharoni"/>
                <w:sz w:val="22"/>
                <w:szCs w:val="22"/>
                <w:lang w:val="hy-AM"/>
              </w:rPr>
              <w:t xml:space="preserve">, </w:t>
            </w:r>
            <w:r w:rsidRPr="0077061D">
              <w:rPr>
                <w:rFonts w:ascii="GHEA Grapalat" w:hAnsi="GHEA Grapalat" w:cs="Sylfaen"/>
                <w:sz w:val="22"/>
                <w:szCs w:val="22"/>
                <w:lang w:val="hy-AM"/>
              </w:rPr>
              <w:t>մաս</w:t>
            </w:r>
            <w:r w:rsidRPr="0077061D">
              <w:rPr>
                <w:rFonts w:ascii="GHEA Grapalat" w:hAnsi="GHEA Grapalat" w:cs="Aharoni"/>
                <w:sz w:val="22"/>
                <w:szCs w:val="22"/>
                <w:lang w:val="hy-AM"/>
              </w:rPr>
              <w:t xml:space="preserve"> 1-</w:t>
            </w:r>
            <w:r w:rsidRPr="0077061D">
              <w:rPr>
                <w:rFonts w:ascii="GHEA Grapalat" w:hAnsi="GHEA Grapalat" w:cs="Sylfaen"/>
                <w:sz w:val="22"/>
                <w:szCs w:val="22"/>
                <w:lang w:val="hy-AM"/>
              </w:rPr>
              <w:t>ին</w:t>
            </w:r>
            <w:r w:rsidRPr="0077061D">
              <w:rPr>
                <w:rFonts w:ascii="GHEA Grapalat" w:hAnsi="GHEA Grapalat" w:cs="Aharoni"/>
                <w:sz w:val="22"/>
                <w:szCs w:val="22"/>
                <w:lang w:val="hy-AM"/>
              </w:rPr>
              <w:t>,</w:t>
            </w:r>
          </w:p>
        </w:tc>
        <w:tc>
          <w:tcPr>
            <w:tcW w:w="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11160F" w14:textId="77777777" w:rsidR="00431ED9" w:rsidRPr="0077061D" w:rsidRDefault="00431ED9" w:rsidP="00431ED9">
            <w:pPr>
              <w:snapToGrid w:val="0"/>
              <w:jc w:val="center"/>
              <w:rPr>
                <w:rFonts w:ascii="GHEA Grapalat" w:eastAsia="Arial Unicode MS" w:hAnsi="GHEA Grapalat"/>
                <w:sz w:val="22"/>
                <w:szCs w:val="22"/>
                <w:lang w:val="hy-AM"/>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87FF02" w14:textId="77777777" w:rsidR="00431ED9" w:rsidRPr="0077061D" w:rsidRDefault="00431ED9" w:rsidP="00431ED9">
            <w:pPr>
              <w:snapToGrid w:val="0"/>
              <w:jc w:val="center"/>
              <w:rPr>
                <w:rFonts w:ascii="GHEA Grapalat" w:eastAsia="Arial Unicode MS" w:hAnsi="GHEA Grapalat"/>
                <w:sz w:val="22"/>
                <w:szCs w:val="22"/>
                <w:lang w:val="hy-AM"/>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4EED76" w14:textId="77777777" w:rsidR="00431ED9" w:rsidRPr="0077061D" w:rsidRDefault="00431ED9" w:rsidP="00431ED9">
            <w:pPr>
              <w:snapToGrid w:val="0"/>
              <w:jc w:val="center"/>
              <w:rPr>
                <w:rFonts w:ascii="GHEA Grapalat" w:eastAsia="Arial Unicode MS" w:hAnsi="GHEA Grapalat"/>
                <w:sz w:val="22"/>
                <w:szCs w:val="22"/>
                <w:lang w:val="hy-AM"/>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F8738D" w14:textId="77777777" w:rsidR="00431ED9" w:rsidRPr="00886BE4" w:rsidRDefault="00431ED9" w:rsidP="00431ED9">
            <w:pPr>
              <w:snapToGrid w:val="0"/>
              <w:jc w:val="center"/>
              <w:rPr>
                <w:rFonts w:ascii="GHEA Grapalat" w:eastAsia="Arial Unicode MS" w:hAnsi="GHEA Grapalat"/>
                <w:sz w:val="22"/>
                <w:szCs w:val="22"/>
              </w:rPr>
            </w:pPr>
            <w:r w:rsidRPr="00886BE4">
              <w:rPr>
                <w:rFonts w:ascii="GHEA Grapalat" w:eastAsia="Arial Unicode MS" w:hAnsi="GHEA Grapalat"/>
                <w:sz w:val="22"/>
                <w:szCs w:val="22"/>
              </w:rPr>
              <w:t>5</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75BE18" w14:textId="77777777" w:rsidR="00431ED9" w:rsidRPr="00886BE4" w:rsidRDefault="00431ED9" w:rsidP="00431ED9">
            <w:pPr>
              <w:snapToGrid w:val="0"/>
              <w:jc w:val="center"/>
              <w:rPr>
                <w:rFonts w:ascii="GHEA Grapalat" w:eastAsia="Arial Unicode MS" w:hAnsi="GHEA Grapalat"/>
                <w:sz w:val="22"/>
                <w:szCs w:val="22"/>
              </w:rPr>
            </w:pPr>
            <w:r w:rsidRPr="00886BE4">
              <w:rPr>
                <w:rFonts w:ascii="GHEA Grapalat" w:eastAsia="Arial Unicode MS" w:hAnsi="GHEA Grapalat" w:cs="Sylfaen"/>
                <w:sz w:val="22"/>
                <w:szCs w:val="22"/>
              </w:rPr>
              <w:t>Փաստաթղթային</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0A5857" w14:textId="77777777" w:rsidR="00431ED9" w:rsidRPr="00886BE4" w:rsidRDefault="00431ED9" w:rsidP="00431ED9">
            <w:pPr>
              <w:snapToGrid w:val="0"/>
              <w:jc w:val="center"/>
              <w:rPr>
                <w:rFonts w:ascii="GHEA Grapalat" w:eastAsia="Arial Unicode MS" w:hAnsi="GHEA Grapalat"/>
                <w:sz w:val="22"/>
                <w:szCs w:val="22"/>
              </w:rPr>
            </w:pPr>
          </w:p>
        </w:tc>
      </w:tr>
      <w:tr w:rsidR="00431ED9" w:rsidRPr="00886BE4" w14:paraId="20090B55" w14:textId="77777777" w:rsidTr="00D44669">
        <w:trPr>
          <w:trHeight w:val="848"/>
        </w:trPr>
        <w:tc>
          <w:tcPr>
            <w:tcW w:w="644"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tcPr>
          <w:p w14:paraId="5C79F6A1" w14:textId="4A830166" w:rsidR="00431ED9" w:rsidRPr="00F6493F" w:rsidRDefault="00431ED9" w:rsidP="00736FE0">
            <w:pPr>
              <w:snapToGrid w:val="0"/>
              <w:jc w:val="center"/>
              <w:rPr>
                <w:rFonts w:ascii="GHEA Grapalat" w:eastAsia="Arial Unicode MS" w:hAnsi="GHEA Grapalat"/>
                <w:b/>
                <w:sz w:val="24"/>
                <w:szCs w:val="24"/>
                <w:lang w:val="hy-AM"/>
              </w:rPr>
            </w:pPr>
            <w:r w:rsidRPr="00F6493F">
              <w:rPr>
                <w:rFonts w:ascii="GHEA Grapalat" w:eastAsia="Arial Unicode MS" w:hAnsi="GHEA Grapalat"/>
                <w:b/>
                <w:sz w:val="24"/>
                <w:szCs w:val="24"/>
              </w:rPr>
              <w:t>14</w:t>
            </w:r>
            <w:r w:rsidR="00F6493F">
              <w:rPr>
                <w:rFonts w:ascii="GHEA Grapalat" w:eastAsia="Arial Unicode MS" w:hAnsi="GHEA Grapalat"/>
                <w:b/>
                <w:sz w:val="24"/>
                <w:szCs w:val="24"/>
                <w:lang w:val="hy-AM"/>
              </w:rPr>
              <w:t>.</w:t>
            </w:r>
          </w:p>
        </w:tc>
        <w:tc>
          <w:tcPr>
            <w:tcW w:w="5580"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tcPr>
          <w:p w14:paraId="4DF7636B" w14:textId="55330250" w:rsidR="00431ED9" w:rsidRPr="00D44669" w:rsidRDefault="00431ED9" w:rsidP="00F42939">
            <w:pPr>
              <w:shd w:val="clear" w:color="000000" w:fill="FFFFFF"/>
              <w:snapToGrid w:val="0"/>
              <w:rPr>
                <w:rFonts w:ascii="GHEA Grapalat" w:hAnsi="GHEA Grapalat"/>
                <w:b/>
                <w:sz w:val="22"/>
                <w:szCs w:val="22"/>
                <w:lang w:val="hy-AM"/>
              </w:rPr>
            </w:pPr>
            <w:r w:rsidRPr="00D44669">
              <w:rPr>
                <w:rFonts w:ascii="GHEA Grapalat" w:hAnsi="GHEA Grapalat" w:cs="Sylfaen"/>
                <w:b/>
                <w:sz w:val="22"/>
                <w:szCs w:val="22"/>
                <w:lang w:val="hy-AM"/>
              </w:rPr>
              <w:t>Գյուղական</w:t>
            </w:r>
            <w:r w:rsidRPr="00D44669">
              <w:rPr>
                <w:rFonts w:ascii="GHEA Grapalat" w:hAnsi="GHEA Grapalat"/>
                <w:b/>
                <w:sz w:val="22"/>
                <w:szCs w:val="22"/>
                <w:lang w:val="hy-AM"/>
              </w:rPr>
              <w:t xml:space="preserve"> </w:t>
            </w:r>
            <w:r w:rsidRPr="00D44669">
              <w:rPr>
                <w:rFonts w:ascii="GHEA Grapalat" w:hAnsi="GHEA Grapalat" w:cs="Sylfaen"/>
                <w:b/>
                <w:sz w:val="22"/>
                <w:szCs w:val="22"/>
                <w:lang w:val="hy-AM"/>
              </w:rPr>
              <w:t>առողջության</w:t>
            </w:r>
            <w:r w:rsidRPr="00D44669">
              <w:rPr>
                <w:rFonts w:ascii="GHEA Grapalat" w:hAnsi="GHEA Grapalat"/>
                <w:b/>
                <w:sz w:val="22"/>
                <w:szCs w:val="22"/>
                <w:lang w:val="hy-AM"/>
              </w:rPr>
              <w:t xml:space="preserve"> </w:t>
            </w:r>
            <w:r w:rsidRPr="00D44669">
              <w:rPr>
                <w:rFonts w:ascii="GHEA Grapalat" w:hAnsi="GHEA Grapalat" w:cs="Sylfaen"/>
                <w:b/>
                <w:sz w:val="22"/>
                <w:szCs w:val="22"/>
                <w:lang w:val="hy-AM"/>
              </w:rPr>
              <w:t>կենտրոն</w:t>
            </w:r>
            <w:r w:rsidR="00F42939">
              <w:rPr>
                <w:rFonts w:ascii="GHEA Grapalat" w:hAnsi="GHEA Grapalat" w:cs="Sylfaen"/>
                <w:b/>
                <w:sz w:val="22"/>
                <w:szCs w:val="22"/>
                <w:lang w:val="hy-AM"/>
              </w:rPr>
              <w:t>ում</w:t>
            </w:r>
            <w:r w:rsidRPr="00D44669">
              <w:rPr>
                <w:rFonts w:ascii="GHEA Grapalat" w:hAnsi="GHEA Grapalat"/>
                <w:b/>
                <w:sz w:val="22"/>
                <w:szCs w:val="22"/>
                <w:lang w:val="hy-AM"/>
              </w:rPr>
              <w:t xml:space="preserve"> </w:t>
            </w:r>
            <w:r w:rsidR="002D60AD" w:rsidRPr="00886BE4">
              <w:rPr>
                <w:rFonts w:ascii="GHEA Grapalat" w:hAnsi="GHEA Grapalat"/>
                <w:b/>
                <w:sz w:val="22"/>
                <w:szCs w:val="22"/>
                <w:lang w:val="hy-AM"/>
              </w:rPr>
              <w:t>առկա է</w:t>
            </w:r>
            <w:r w:rsidRPr="00D44669">
              <w:rPr>
                <w:rFonts w:ascii="GHEA Grapalat" w:hAnsi="GHEA Grapalat"/>
                <w:b/>
                <w:sz w:val="22"/>
                <w:szCs w:val="22"/>
                <w:lang w:val="hy-AM"/>
              </w:rPr>
              <w:t xml:space="preserve"> </w:t>
            </w:r>
            <w:r w:rsidRPr="00D44669">
              <w:rPr>
                <w:rFonts w:ascii="GHEA Grapalat" w:hAnsi="GHEA Grapalat" w:cs="Sylfaen"/>
                <w:b/>
                <w:sz w:val="22"/>
                <w:szCs w:val="22"/>
                <w:lang w:val="hy-AM"/>
              </w:rPr>
              <w:t>ամբուլատոր</w:t>
            </w:r>
            <w:r w:rsidRPr="00D44669">
              <w:rPr>
                <w:rFonts w:ascii="GHEA Grapalat" w:hAnsi="GHEA Grapalat"/>
                <w:b/>
                <w:sz w:val="22"/>
                <w:szCs w:val="22"/>
                <w:lang w:val="hy-AM"/>
              </w:rPr>
              <w:t xml:space="preserve"> </w:t>
            </w:r>
            <w:r w:rsidRPr="00D44669">
              <w:rPr>
                <w:rFonts w:ascii="GHEA Grapalat" w:hAnsi="GHEA Grapalat" w:cs="Sylfaen"/>
                <w:b/>
                <w:sz w:val="22"/>
                <w:szCs w:val="22"/>
                <w:lang w:val="hy-AM"/>
              </w:rPr>
              <w:t>մաս</w:t>
            </w:r>
            <w:r w:rsidR="00F42939">
              <w:rPr>
                <w:rFonts w:ascii="GHEA Grapalat" w:hAnsi="GHEA Grapalat" w:cs="Sylfaen"/>
                <w:b/>
                <w:sz w:val="22"/>
                <w:szCs w:val="22"/>
                <w:lang w:val="hy-AM"/>
              </w:rPr>
              <w:t>՝</w:t>
            </w:r>
            <w:r w:rsidRPr="00D44669">
              <w:rPr>
                <w:rFonts w:ascii="GHEA Grapalat" w:hAnsi="GHEA Grapalat"/>
                <w:b/>
                <w:sz w:val="22"/>
                <w:szCs w:val="22"/>
                <w:lang w:val="hy-AM"/>
              </w:rPr>
              <w:t xml:space="preserve"> </w:t>
            </w:r>
            <w:r w:rsidR="002D60AD" w:rsidRPr="00886BE4">
              <w:rPr>
                <w:rFonts w:ascii="GHEA Grapalat" w:hAnsi="GHEA Grapalat"/>
                <w:b/>
                <w:sz w:val="22"/>
                <w:szCs w:val="22"/>
                <w:lang w:val="hy-AM"/>
              </w:rPr>
              <w:t>ներառ</w:t>
            </w:r>
            <w:r w:rsidRPr="00D44669">
              <w:rPr>
                <w:rFonts w:ascii="GHEA Grapalat" w:hAnsi="GHEA Grapalat" w:cs="Sylfaen"/>
                <w:b/>
                <w:sz w:val="22"/>
                <w:szCs w:val="22"/>
                <w:lang w:val="hy-AM"/>
              </w:rPr>
              <w:t>յալ</w:t>
            </w:r>
            <w:r w:rsidRPr="00D44669">
              <w:rPr>
                <w:rFonts w:ascii="GHEA Grapalat" w:hAnsi="GHEA Grapalat"/>
                <w:b/>
                <w:sz w:val="22"/>
                <w:szCs w:val="22"/>
                <w:lang w:val="hy-AM"/>
              </w:rPr>
              <w:t xml:space="preserve"> </w:t>
            </w:r>
            <w:r w:rsidR="00421F93" w:rsidRPr="00D44669">
              <w:rPr>
                <w:rFonts w:ascii="GHEA Grapalat" w:hAnsi="GHEA Grapalat" w:cs="Sylfaen"/>
                <w:color w:val="000000"/>
                <w:sz w:val="22"/>
                <w:szCs w:val="22"/>
                <w:lang w:val="hy-AM"/>
              </w:rPr>
              <w:t>բ</w:t>
            </w:r>
            <w:r w:rsidRPr="00D44669">
              <w:rPr>
                <w:rFonts w:ascii="GHEA Grapalat" w:hAnsi="GHEA Grapalat" w:cs="Sylfaen"/>
                <w:color w:val="000000"/>
                <w:sz w:val="22"/>
                <w:szCs w:val="22"/>
                <w:lang w:val="hy-AM"/>
              </w:rPr>
              <w:t>ժշկական</w:t>
            </w:r>
            <w:r w:rsidRPr="00D44669">
              <w:rPr>
                <w:rFonts w:ascii="Calibri" w:hAnsi="Calibri" w:cs="Calibri"/>
                <w:color w:val="000000"/>
                <w:sz w:val="22"/>
                <w:szCs w:val="22"/>
                <w:lang w:val="hy-AM"/>
              </w:rPr>
              <w:t> </w:t>
            </w:r>
            <w:r w:rsidRPr="00D44669">
              <w:rPr>
                <w:rFonts w:ascii="GHEA Grapalat" w:hAnsi="GHEA Grapalat" w:cs="Sylfaen"/>
                <w:color w:val="000000"/>
                <w:sz w:val="22"/>
                <w:szCs w:val="22"/>
                <w:lang w:val="hy-AM"/>
              </w:rPr>
              <w:t>սարքավորումներ</w:t>
            </w:r>
            <w:r w:rsidR="00F42939">
              <w:rPr>
                <w:rFonts w:ascii="GHEA Grapalat" w:hAnsi="GHEA Grapalat" w:cs="Sylfaen"/>
                <w:color w:val="000000"/>
                <w:sz w:val="22"/>
                <w:szCs w:val="22"/>
                <w:lang w:val="hy-AM"/>
              </w:rPr>
              <w:t>ը</w:t>
            </w:r>
            <w:r w:rsidRPr="00D44669">
              <w:rPr>
                <w:rFonts w:ascii="GHEA Grapalat" w:hAnsi="GHEA Grapalat"/>
                <w:color w:val="000000"/>
                <w:sz w:val="22"/>
                <w:szCs w:val="22"/>
                <w:lang w:val="hy-AM"/>
              </w:rPr>
              <w:t xml:space="preserve"> </w:t>
            </w:r>
            <w:r w:rsidRPr="00D44669">
              <w:rPr>
                <w:rFonts w:ascii="GHEA Grapalat" w:hAnsi="GHEA Grapalat" w:cs="Sylfaen"/>
                <w:color w:val="000000"/>
                <w:sz w:val="22"/>
                <w:szCs w:val="22"/>
                <w:lang w:val="hy-AM"/>
              </w:rPr>
              <w:t>և</w:t>
            </w:r>
            <w:r w:rsidRPr="00D44669">
              <w:rPr>
                <w:rFonts w:ascii="GHEA Grapalat" w:hAnsi="GHEA Grapalat"/>
                <w:color w:val="000000"/>
                <w:sz w:val="22"/>
                <w:szCs w:val="22"/>
                <w:lang w:val="hy-AM"/>
              </w:rPr>
              <w:t xml:space="preserve"> </w:t>
            </w:r>
            <w:r w:rsidRPr="00D44669">
              <w:rPr>
                <w:rFonts w:ascii="GHEA Grapalat" w:hAnsi="GHEA Grapalat" w:cs="Sylfaen"/>
                <w:color w:val="000000"/>
                <w:sz w:val="22"/>
                <w:szCs w:val="22"/>
                <w:lang w:val="hy-AM"/>
              </w:rPr>
              <w:t>գործիքներ</w:t>
            </w:r>
            <w:r w:rsidR="00F42939">
              <w:rPr>
                <w:rFonts w:ascii="GHEA Grapalat" w:hAnsi="GHEA Grapalat" w:cs="Sylfaen"/>
                <w:color w:val="000000"/>
                <w:sz w:val="22"/>
                <w:szCs w:val="22"/>
                <w:lang w:val="hy-AM"/>
              </w:rPr>
              <w:t>ը</w:t>
            </w:r>
            <w:r w:rsidRPr="00D44669">
              <w:rPr>
                <w:rFonts w:ascii="GHEA Grapalat" w:eastAsia="MS Mincho" w:hAnsi="GHEA Grapalat" w:cs="Cambria Math"/>
                <w:sz w:val="22"/>
                <w:szCs w:val="22"/>
                <w:lang w:val="hy-AM"/>
              </w:rPr>
              <w:t>.</w:t>
            </w:r>
          </w:p>
        </w:tc>
        <w:tc>
          <w:tcPr>
            <w:tcW w:w="3060"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tcPr>
          <w:p w14:paraId="26ADCD0D" w14:textId="6E8E7380" w:rsidR="00431ED9" w:rsidRPr="00D44669" w:rsidRDefault="00431ED9" w:rsidP="00882496">
            <w:pPr>
              <w:snapToGrid w:val="0"/>
              <w:jc w:val="center"/>
              <w:rPr>
                <w:rFonts w:ascii="GHEA Grapalat" w:hAnsi="GHEA Grapalat"/>
                <w:color w:val="000000"/>
                <w:sz w:val="22"/>
                <w:szCs w:val="22"/>
                <w:shd w:val="clear" w:color="000000" w:fill="FFFFFF"/>
                <w:lang w:val="hy-AM"/>
              </w:rPr>
            </w:pPr>
            <w:r w:rsidRPr="00886BE4">
              <w:rPr>
                <w:rFonts w:ascii="GHEA Grapalat" w:hAnsi="GHEA Grapalat" w:cs="Sylfaen"/>
                <w:sz w:val="22"/>
                <w:szCs w:val="22"/>
                <w:lang w:val="hy-AM"/>
              </w:rPr>
              <w:t>Կառավարության</w:t>
            </w:r>
            <w:r w:rsidRPr="00886BE4">
              <w:rPr>
                <w:rFonts w:ascii="GHEA Grapalat" w:hAnsi="GHEA Grapalat"/>
                <w:sz w:val="22"/>
                <w:szCs w:val="22"/>
                <w:lang w:val="af-ZA"/>
              </w:rPr>
              <w:t xml:space="preserve"> 2002 </w:t>
            </w:r>
            <w:r w:rsidRPr="00886BE4">
              <w:rPr>
                <w:rFonts w:ascii="GHEA Grapalat" w:hAnsi="GHEA Grapalat" w:cs="Sylfaen"/>
                <w:sz w:val="22"/>
                <w:szCs w:val="22"/>
                <w:lang w:val="hy-AM"/>
              </w:rPr>
              <w:t>թ</w:t>
            </w:r>
            <w:r w:rsidR="00CA3B04" w:rsidRPr="00886BE4">
              <w:rPr>
                <w:rFonts w:ascii="GHEA Grapalat" w:hAnsi="GHEA Grapalat" w:cs="Sylfaen"/>
                <w:sz w:val="22"/>
                <w:szCs w:val="22"/>
                <w:lang w:val="hy-AM"/>
              </w:rPr>
              <w:t>վականի</w:t>
            </w:r>
            <w:r w:rsidRPr="00886BE4">
              <w:rPr>
                <w:rFonts w:ascii="GHEA Grapalat" w:hAnsi="GHEA Grapalat"/>
                <w:sz w:val="22"/>
                <w:szCs w:val="22"/>
                <w:lang w:val="af-ZA"/>
              </w:rPr>
              <w:t xml:space="preserve"> </w:t>
            </w:r>
            <w:r w:rsidRPr="00886BE4">
              <w:rPr>
                <w:rFonts w:ascii="GHEA Grapalat" w:hAnsi="GHEA Grapalat" w:cs="Sylfaen"/>
                <w:sz w:val="22"/>
                <w:szCs w:val="22"/>
                <w:lang w:val="hy-AM"/>
              </w:rPr>
              <w:t>դեկտեմբերի</w:t>
            </w:r>
            <w:r w:rsidRPr="00886BE4">
              <w:rPr>
                <w:rFonts w:ascii="GHEA Grapalat" w:hAnsi="GHEA Grapalat"/>
                <w:sz w:val="22"/>
                <w:szCs w:val="22"/>
                <w:lang w:val="hy-AM"/>
              </w:rPr>
              <w:t xml:space="preserve"> 5-</w:t>
            </w:r>
            <w:r w:rsidRPr="00886BE4">
              <w:rPr>
                <w:rFonts w:ascii="GHEA Grapalat" w:hAnsi="GHEA Grapalat" w:cs="Sylfaen"/>
                <w:sz w:val="22"/>
                <w:szCs w:val="22"/>
                <w:lang w:val="hy-AM"/>
              </w:rPr>
              <w:t>ի</w:t>
            </w:r>
            <w:r w:rsidRPr="00886BE4">
              <w:rPr>
                <w:rFonts w:ascii="GHEA Grapalat" w:hAnsi="GHEA Grapalat"/>
                <w:sz w:val="22"/>
                <w:szCs w:val="22"/>
                <w:lang w:val="hy-AM"/>
              </w:rPr>
              <w:t xml:space="preserve"> </w:t>
            </w:r>
            <w:r w:rsidRPr="00886BE4">
              <w:rPr>
                <w:rFonts w:ascii="GHEA Grapalat" w:hAnsi="GHEA Grapalat"/>
                <w:sz w:val="22"/>
                <w:szCs w:val="22"/>
                <w:lang w:val="af-ZA"/>
              </w:rPr>
              <w:t>N</w:t>
            </w:r>
            <w:r w:rsidRPr="00886BE4">
              <w:rPr>
                <w:rFonts w:ascii="GHEA Grapalat" w:hAnsi="GHEA Grapalat"/>
                <w:sz w:val="22"/>
                <w:szCs w:val="22"/>
                <w:lang w:val="hy-AM"/>
              </w:rPr>
              <w:t xml:space="preserve"> 1936-</w:t>
            </w:r>
            <w:r w:rsidRPr="00886BE4">
              <w:rPr>
                <w:rFonts w:ascii="GHEA Grapalat" w:hAnsi="GHEA Grapalat" w:cs="Sylfaen"/>
                <w:sz w:val="22"/>
                <w:szCs w:val="22"/>
                <w:lang w:val="af-ZA"/>
              </w:rPr>
              <w:t>Ն</w:t>
            </w:r>
            <w:r w:rsidRPr="00886BE4">
              <w:rPr>
                <w:rFonts w:ascii="GHEA Grapalat" w:hAnsi="GHEA Grapalat"/>
                <w:sz w:val="22"/>
                <w:szCs w:val="22"/>
                <w:lang w:val="af-ZA"/>
              </w:rPr>
              <w:t xml:space="preserve"> </w:t>
            </w:r>
            <w:r w:rsidRPr="00886BE4">
              <w:rPr>
                <w:rFonts w:ascii="GHEA Grapalat" w:hAnsi="GHEA Grapalat" w:cs="Sylfaen"/>
                <w:sz w:val="22"/>
                <w:szCs w:val="22"/>
                <w:lang w:val="hy-AM"/>
              </w:rPr>
              <w:t>որոշում</w:t>
            </w:r>
            <w:r w:rsidRPr="00886BE4">
              <w:rPr>
                <w:rFonts w:ascii="GHEA Grapalat" w:hAnsi="GHEA Grapalat"/>
                <w:sz w:val="22"/>
                <w:szCs w:val="22"/>
                <w:lang w:val="hy-AM"/>
              </w:rPr>
              <w:t xml:space="preserve">, </w:t>
            </w:r>
            <w:r w:rsidRPr="00886BE4">
              <w:rPr>
                <w:rFonts w:ascii="GHEA Grapalat" w:hAnsi="GHEA Grapalat" w:cs="Sylfaen"/>
                <w:sz w:val="22"/>
                <w:szCs w:val="22"/>
                <w:lang w:val="af-ZA"/>
              </w:rPr>
              <w:t>հավելված</w:t>
            </w:r>
            <w:r w:rsidRPr="00886BE4">
              <w:rPr>
                <w:rFonts w:ascii="GHEA Grapalat" w:hAnsi="GHEA Grapalat"/>
                <w:sz w:val="22"/>
                <w:szCs w:val="22"/>
                <w:lang w:val="af-ZA"/>
              </w:rPr>
              <w:t xml:space="preserve"> </w:t>
            </w:r>
            <w:r w:rsidRPr="00886BE4">
              <w:rPr>
                <w:rFonts w:ascii="GHEA Grapalat" w:hAnsi="GHEA Grapalat"/>
                <w:sz w:val="22"/>
                <w:szCs w:val="22"/>
                <w:lang w:val="hy-AM"/>
              </w:rPr>
              <w:t xml:space="preserve">N </w:t>
            </w:r>
            <w:r w:rsidRPr="00886BE4">
              <w:rPr>
                <w:rFonts w:ascii="GHEA Grapalat" w:hAnsi="GHEA Grapalat"/>
                <w:sz w:val="22"/>
                <w:szCs w:val="22"/>
                <w:lang w:val="af-ZA"/>
              </w:rPr>
              <w:t>1,</w:t>
            </w:r>
            <w:r w:rsidRPr="00886BE4">
              <w:rPr>
                <w:rFonts w:ascii="GHEA Grapalat" w:hAnsi="GHEA Grapalat"/>
                <w:sz w:val="22"/>
                <w:szCs w:val="22"/>
                <w:lang w:val="hy-AM"/>
              </w:rPr>
              <w:t xml:space="preserve"> </w:t>
            </w:r>
            <w:r w:rsidRPr="00886BE4">
              <w:rPr>
                <w:rFonts w:ascii="GHEA Grapalat" w:hAnsi="GHEA Grapalat" w:cs="Sylfaen"/>
                <w:sz w:val="22"/>
                <w:szCs w:val="22"/>
                <w:lang w:val="af-ZA"/>
              </w:rPr>
              <w:t>կ</w:t>
            </w:r>
            <w:r w:rsidRPr="00D44669">
              <w:rPr>
                <w:rFonts w:ascii="GHEA Grapalat" w:hAnsi="GHEA Grapalat" w:cs="Sylfaen"/>
                <w:color w:val="000000"/>
                <w:sz w:val="22"/>
                <w:szCs w:val="22"/>
                <w:lang w:val="hy-AM"/>
              </w:rPr>
              <w:t>ետ</w:t>
            </w:r>
            <w:r w:rsidRPr="00D44669">
              <w:rPr>
                <w:rFonts w:ascii="GHEA Grapalat" w:hAnsi="GHEA Grapalat"/>
                <w:color w:val="000000"/>
                <w:sz w:val="22"/>
                <w:szCs w:val="22"/>
                <w:lang w:val="hy-AM"/>
              </w:rPr>
              <w:t xml:space="preserve"> 6</w:t>
            </w:r>
            <w:r w:rsidRPr="00D44669">
              <w:rPr>
                <w:rFonts w:ascii="GHEA Grapalat" w:eastAsia="MS Mincho" w:hAnsi="GHEA Grapalat" w:cs="Cambria Math"/>
                <w:color w:val="000000"/>
                <w:sz w:val="22"/>
                <w:szCs w:val="22"/>
                <w:lang w:val="hy-AM"/>
              </w:rPr>
              <w:t>.</w:t>
            </w:r>
            <w:r w:rsidRPr="00D44669">
              <w:rPr>
                <w:rFonts w:ascii="GHEA Grapalat" w:hAnsi="GHEA Grapalat"/>
                <w:color w:val="000000"/>
                <w:sz w:val="22"/>
                <w:szCs w:val="22"/>
                <w:lang w:val="hy-AM"/>
              </w:rPr>
              <w:t>1,</w:t>
            </w:r>
            <w:r w:rsidR="00A60463" w:rsidRPr="00D44669">
              <w:rPr>
                <w:rFonts w:ascii="GHEA Grapalat" w:hAnsi="GHEA Grapalat"/>
                <w:color w:val="000000"/>
                <w:sz w:val="22"/>
                <w:szCs w:val="22"/>
                <w:lang w:val="hy-AM"/>
              </w:rPr>
              <w:t xml:space="preserve"> </w:t>
            </w:r>
            <w:r w:rsidRPr="00886BE4">
              <w:rPr>
                <w:rFonts w:ascii="GHEA Grapalat" w:hAnsi="GHEA Grapalat" w:cs="Sylfaen"/>
                <w:sz w:val="22"/>
                <w:szCs w:val="22"/>
                <w:lang w:val="af-ZA"/>
              </w:rPr>
              <w:t>կ</w:t>
            </w:r>
            <w:r w:rsidRPr="00D44669">
              <w:rPr>
                <w:rFonts w:ascii="GHEA Grapalat" w:hAnsi="GHEA Grapalat" w:cs="Sylfaen"/>
                <w:color w:val="000000"/>
                <w:sz w:val="22"/>
                <w:szCs w:val="22"/>
                <w:lang w:val="hy-AM"/>
              </w:rPr>
              <w:t>ետ</w:t>
            </w:r>
            <w:r w:rsidRPr="00D44669">
              <w:rPr>
                <w:rFonts w:ascii="GHEA Grapalat" w:hAnsi="GHEA Grapalat"/>
                <w:color w:val="000000"/>
                <w:sz w:val="22"/>
                <w:szCs w:val="22"/>
                <w:lang w:val="hy-AM"/>
              </w:rPr>
              <w:t xml:space="preserve"> 5</w:t>
            </w:r>
          </w:p>
        </w:tc>
        <w:tc>
          <w:tcPr>
            <w:tcW w:w="497"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74A022A4" w14:textId="77777777" w:rsidR="00431ED9" w:rsidRPr="00D44669" w:rsidRDefault="00431ED9" w:rsidP="00431ED9">
            <w:pPr>
              <w:snapToGrid w:val="0"/>
              <w:jc w:val="center"/>
              <w:rPr>
                <w:rFonts w:ascii="GHEA Grapalat" w:eastAsia="Arial Unicode MS" w:hAnsi="GHEA Grapalat"/>
                <w:sz w:val="22"/>
                <w:szCs w:val="22"/>
                <w:lang w:val="hy-AM"/>
              </w:rPr>
            </w:pPr>
          </w:p>
        </w:tc>
        <w:tc>
          <w:tcPr>
            <w:tcW w:w="426"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3E5DF340" w14:textId="77777777" w:rsidR="00431ED9" w:rsidRPr="00D44669" w:rsidRDefault="00431ED9" w:rsidP="00431ED9">
            <w:pPr>
              <w:snapToGrid w:val="0"/>
              <w:jc w:val="center"/>
              <w:rPr>
                <w:rFonts w:ascii="GHEA Grapalat" w:eastAsia="Arial Unicode MS" w:hAnsi="GHEA Grapalat"/>
                <w:sz w:val="22"/>
                <w:szCs w:val="22"/>
                <w:lang w:val="hy-AM"/>
              </w:rPr>
            </w:pPr>
          </w:p>
        </w:tc>
        <w:tc>
          <w:tcPr>
            <w:tcW w:w="567"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3549B9E3" w14:textId="77777777" w:rsidR="00431ED9" w:rsidRPr="00D44669" w:rsidRDefault="00431ED9" w:rsidP="00431ED9">
            <w:pPr>
              <w:snapToGrid w:val="0"/>
              <w:jc w:val="center"/>
              <w:rPr>
                <w:rFonts w:ascii="GHEA Grapalat" w:eastAsia="Arial Unicode MS" w:hAnsi="GHEA Grapalat"/>
                <w:sz w:val="22"/>
                <w:szCs w:val="22"/>
                <w:lang w:val="hy-AM"/>
              </w:rPr>
            </w:pPr>
          </w:p>
        </w:tc>
        <w:tc>
          <w:tcPr>
            <w:tcW w:w="70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686D18EC" w14:textId="77777777" w:rsidR="00431ED9" w:rsidRPr="00D44669" w:rsidRDefault="00431ED9" w:rsidP="00431ED9">
            <w:pPr>
              <w:snapToGrid w:val="0"/>
              <w:jc w:val="center"/>
              <w:rPr>
                <w:rFonts w:ascii="GHEA Grapalat" w:eastAsia="Arial Unicode MS" w:hAnsi="GHEA Grapalat"/>
                <w:sz w:val="22"/>
                <w:szCs w:val="22"/>
                <w:lang w:val="hy-AM"/>
              </w:rPr>
            </w:pPr>
          </w:p>
        </w:tc>
        <w:tc>
          <w:tcPr>
            <w:tcW w:w="2127"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3C61FF4F" w14:textId="77777777" w:rsidR="00431ED9" w:rsidRPr="00886BE4" w:rsidRDefault="00431ED9" w:rsidP="00431ED9">
            <w:pPr>
              <w:snapToGrid w:val="0"/>
              <w:jc w:val="center"/>
              <w:rPr>
                <w:rFonts w:ascii="GHEA Grapalat" w:hAnsi="GHEA Grapalat"/>
                <w:sz w:val="22"/>
                <w:szCs w:val="22"/>
              </w:rPr>
            </w:pPr>
            <w:r w:rsidRPr="00886BE4">
              <w:rPr>
                <w:rFonts w:ascii="GHEA Grapalat" w:hAnsi="GHEA Grapalat" w:cs="Sylfaen"/>
                <w:sz w:val="22"/>
                <w:szCs w:val="22"/>
              </w:rPr>
              <w:t>Դիտողական</w:t>
            </w:r>
          </w:p>
        </w:tc>
        <w:tc>
          <w:tcPr>
            <w:tcW w:w="1244"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168C50EB" w14:textId="77777777" w:rsidR="00431ED9" w:rsidRPr="00886BE4" w:rsidRDefault="00431ED9" w:rsidP="00431ED9">
            <w:pPr>
              <w:snapToGrid w:val="0"/>
              <w:jc w:val="center"/>
              <w:rPr>
                <w:rFonts w:ascii="GHEA Grapalat" w:eastAsia="Arial Unicode MS" w:hAnsi="GHEA Grapalat"/>
                <w:sz w:val="22"/>
                <w:szCs w:val="22"/>
              </w:rPr>
            </w:pPr>
          </w:p>
        </w:tc>
      </w:tr>
      <w:tr w:rsidR="00431ED9" w:rsidRPr="00886BE4" w14:paraId="49B2F665" w14:textId="77777777" w:rsidTr="00D44669">
        <w:trPr>
          <w:trHeight w:val="721"/>
        </w:trPr>
        <w:tc>
          <w:tcPr>
            <w:tcW w:w="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048C0E" w14:textId="73210346" w:rsidR="00431ED9" w:rsidRPr="00260040" w:rsidRDefault="00431ED9" w:rsidP="00736FE0">
            <w:pPr>
              <w:snapToGrid w:val="0"/>
              <w:jc w:val="center"/>
              <w:rPr>
                <w:rFonts w:ascii="GHEA Grapalat" w:eastAsia="Arial Unicode MS" w:hAnsi="GHEA Grapalat"/>
                <w:sz w:val="22"/>
                <w:szCs w:val="22"/>
                <w:lang w:val="ru-RU"/>
              </w:rPr>
            </w:pPr>
            <w:r w:rsidRPr="00886BE4">
              <w:rPr>
                <w:rFonts w:ascii="GHEA Grapalat" w:eastAsia="Arial Unicode MS" w:hAnsi="GHEA Grapalat"/>
                <w:sz w:val="22"/>
                <w:szCs w:val="22"/>
              </w:rPr>
              <w:t>1</w:t>
            </w:r>
            <w:r w:rsidR="00260040">
              <w:rPr>
                <w:rFonts w:ascii="GHEA Grapalat" w:eastAsia="Arial Unicode MS" w:hAnsi="GHEA Grapalat"/>
                <w:sz w:val="22"/>
                <w:szCs w:val="22"/>
                <w:lang w:val="ru-RU"/>
              </w:rPr>
              <w:t>)</w:t>
            </w:r>
          </w:p>
        </w:tc>
        <w:tc>
          <w:tcPr>
            <w:tcW w:w="5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7DB633" w14:textId="77777777" w:rsidR="00431ED9" w:rsidRPr="00882496" w:rsidRDefault="00431ED9" w:rsidP="00431ED9">
            <w:pPr>
              <w:shd w:val="clear" w:color="000000" w:fill="FFFFFF"/>
              <w:snapToGrid w:val="0"/>
              <w:rPr>
                <w:rFonts w:ascii="GHEA Grapalat" w:hAnsi="GHEA Grapalat"/>
                <w:color w:val="000000"/>
                <w:sz w:val="22"/>
                <w:szCs w:val="22"/>
                <w:lang w:val="ru-RU"/>
              </w:rPr>
            </w:pPr>
            <w:r w:rsidRPr="00886BE4">
              <w:rPr>
                <w:rFonts w:ascii="GHEA Grapalat" w:hAnsi="GHEA Grapalat" w:cs="Sylfaen"/>
                <w:color w:val="000000"/>
                <w:sz w:val="22"/>
                <w:szCs w:val="22"/>
              </w:rPr>
              <w:t>Հասակի</w:t>
            </w:r>
            <w:r w:rsidRPr="00882496">
              <w:rPr>
                <w:rFonts w:ascii="GHEA Grapalat" w:hAnsi="GHEA Grapalat"/>
                <w:color w:val="000000"/>
                <w:sz w:val="22"/>
                <w:szCs w:val="22"/>
                <w:lang w:val="ru-RU"/>
              </w:rPr>
              <w:t xml:space="preserve"> </w:t>
            </w:r>
            <w:r w:rsidRPr="00886BE4">
              <w:rPr>
                <w:rFonts w:ascii="GHEA Grapalat" w:hAnsi="GHEA Grapalat" w:cs="Sylfaen"/>
                <w:color w:val="000000"/>
                <w:sz w:val="22"/>
                <w:szCs w:val="22"/>
              </w:rPr>
              <w:t>և</w:t>
            </w:r>
            <w:r w:rsidRPr="00882496">
              <w:rPr>
                <w:rFonts w:ascii="GHEA Grapalat" w:hAnsi="GHEA Grapalat"/>
                <w:color w:val="000000"/>
                <w:sz w:val="22"/>
                <w:szCs w:val="22"/>
                <w:lang w:val="ru-RU"/>
              </w:rPr>
              <w:t xml:space="preserve"> </w:t>
            </w:r>
            <w:r w:rsidRPr="00886BE4">
              <w:rPr>
                <w:rFonts w:ascii="GHEA Grapalat" w:hAnsi="GHEA Grapalat" w:cs="Sylfaen"/>
                <w:color w:val="000000"/>
                <w:sz w:val="22"/>
                <w:szCs w:val="22"/>
              </w:rPr>
              <w:t>քաշի</w:t>
            </w:r>
            <w:r w:rsidRPr="00882496">
              <w:rPr>
                <w:rFonts w:ascii="GHEA Grapalat" w:hAnsi="GHEA Grapalat"/>
                <w:color w:val="000000"/>
                <w:sz w:val="22"/>
                <w:szCs w:val="22"/>
                <w:lang w:val="ru-RU"/>
              </w:rPr>
              <w:t xml:space="preserve"> </w:t>
            </w:r>
            <w:r w:rsidRPr="00886BE4">
              <w:rPr>
                <w:rFonts w:ascii="GHEA Grapalat" w:hAnsi="GHEA Grapalat" w:cs="Sylfaen"/>
                <w:color w:val="000000"/>
                <w:sz w:val="22"/>
                <w:szCs w:val="22"/>
              </w:rPr>
              <w:t>չափման</w:t>
            </w:r>
            <w:r w:rsidRPr="00882496">
              <w:rPr>
                <w:rFonts w:ascii="GHEA Grapalat" w:hAnsi="GHEA Grapalat"/>
                <w:color w:val="000000"/>
                <w:sz w:val="22"/>
                <w:szCs w:val="22"/>
                <w:lang w:val="ru-RU"/>
              </w:rPr>
              <w:t xml:space="preserve"> </w:t>
            </w:r>
            <w:r w:rsidRPr="00886BE4">
              <w:rPr>
                <w:rFonts w:ascii="GHEA Grapalat" w:hAnsi="GHEA Grapalat" w:cs="Sylfaen"/>
                <w:color w:val="000000"/>
                <w:sz w:val="22"/>
                <w:szCs w:val="22"/>
              </w:rPr>
              <w:t>գործիքներ</w:t>
            </w:r>
            <w:r w:rsidRPr="00882496">
              <w:rPr>
                <w:rFonts w:ascii="GHEA Grapalat" w:hAnsi="GHEA Grapalat"/>
                <w:color w:val="000000"/>
                <w:sz w:val="22"/>
                <w:szCs w:val="22"/>
                <w:lang w:val="ru-RU"/>
              </w:rPr>
              <w:t xml:space="preserve"> (</w:t>
            </w:r>
            <w:r w:rsidRPr="00886BE4">
              <w:rPr>
                <w:rFonts w:ascii="GHEA Grapalat" w:hAnsi="GHEA Grapalat" w:cs="Sylfaen"/>
                <w:color w:val="000000"/>
                <w:sz w:val="22"/>
                <w:szCs w:val="22"/>
              </w:rPr>
              <w:t>մեծահասակի</w:t>
            </w:r>
            <w:r w:rsidRPr="00882496">
              <w:rPr>
                <w:rFonts w:ascii="GHEA Grapalat" w:hAnsi="GHEA Grapalat" w:cs="Sylfaen"/>
                <w:color w:val="000000"/>
                <w:sz w:val="22"/>
                <w:szCs w:val="22"/>
                <w:lang w:val="ru-RU"/>
              </w:rPr>
              <w:t xml:space="preserve"> </w:t>
            </w:r>
            <w:r w:rsidRPr="00886BE4">
              <w:rPr>
                <w:rFonts w:ascii="GHEA Grapalat" w:hAnsi="GHEA Grapalat" w:cs="Sylfaen"/>
                <w:color w:val="000000"/>
                <w:sz w:val="22"/>
                <w:szCs w:val="22"/>
              </w:rPr>
              <w:t>և</w:t>
            </w:r>
            <w:r w:rsidRPr="00882496">
              <w:rPr>
                <w:rFonts w:ascii="GHEA Grapalat" w:hAnsi="GHEA Grapalat" w:cs="Sylfaen"/>
                <w:color w:val="000000"/>
                <w:sz w:val="22"/>
                <w:szCs w:val="22"/>
                <w:lang w:val="ru-RU"/>
              </w:rPr>
              <w:t xml:space="preserve"> </w:t>
            </w:r>
            <w:r w:rsidRPr="00886BE4">
              <w:rPr>
                <w:rFonts w:ascii="GHEA Grapalat" w:hAnsi="GHEA Grapalat" w:cs="Sylfaen"/>
                <w:color w:val="000000"/>
                <w:sz w:val="22"/>
                <w:szCs w:val="22"/>
              </w:rPr>
              <w:t>մանկական</w:t>
            </w:r>
            <w:r w:rsidRPr="00882496">
              <w:rPr>
                <w:rFonts w:ascii="GHEA Grapalat" w:hAnsi="GHEA Grapalat"/>
                <w:color w:val="000000"/>
                <w:sz w:val="22"/>
                <w:szCs w:val="22"/>
                <w:lang w:val="ru-RU"/>
              </w:rPr>
              <w:t>)</w:t>
            </w:r>
          </w:p>
        </w:tc>
        <w:tc>
          <w:tcPr>
            <w:tcW w:w="3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C39673" w14:textId="77777777" w:rsidR="00431ED9" w:rsidRPr="00882496" w:rsidRDefault="00431ED9" w:rsidP="00431ED9">
            <w:pPr>
              <w:snapToGrid w:val="0"/>
              <w:jc w:val="center"/>
              <w:rPr>
                <w:rFonts w:ascii="GHEA Grapalat" w:hAnsi="GHEA Grapalat"/>
                <w:color w:val="000000"/>
                <w:sz w:val="22"/>
                <w:szCs w:val="22"/>
                <w:shd w:val="clear" w:color="000000" w:fill="FFFFFF"/>
                <w:lang w:val="ru-RU"/>
              </w:rPr>
            </w:pPr>
          </w:p>
        </w:tc>
        <w:tc>
          <w:tcPr>
            <w:tcW w:w="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6F7E0A" w14:textId="77777777" w:rsidR="00431ED9" w:rsidRPr="00882496" w:rsidRDefault="00431ED9" w:rsidP="00431ED9">
            <w:pPr>
              <w:snapToGrid w:val="0"/>
              <w:jc w:val="center"/>
              <w:rPr>
                <w:rFonts w:ascii="GHEA Grapalat" w:eastAsia="Arial Unicode MS" w:hAnsi="GHEA Grapalat"/>
                <w:sz w:val="22"/>
                <w:szCs w:val="22"/>
                <w:lang w:val="ru-RU"/>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430B50" w14:textId="77777777" w:rsidR="00431ED9" w:rsidRPr="00882496" w:rsidRDefault="00431ED9" w:rsidP="00431ED9">
            <w:pPr>
              <w:snapToGrid w:val="0"/>
              <w:jc w:val="center"/>
              <w:rPr>
                <w:rFonts w:ascii="GHEA Grapalat" w:eastAsia="Arial Unicode MS" w:hAnsi="GHEA Grapalat"/>
                <w:sz w:val="22"/>
                <w:szCs w:val="22"/>
                <w:lang w:val="ru-RU"/>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15F96C" w14:textId="77777777" w:rsidR="00431ED9" w:rsidRPr="00882496" w:rsidRDefault="00431ED9" w:rsidP="00431ED9">
            <w:pPr>
              <w:snapToGrid w:val="0"/>
              <w:jc w:val="center"/>
              <w:rPr>
                <w:rFonts w:ascii="GHEA Grapalat" w:eastAsia="Arial Unicode MS" w:hAnsi="GHEA Grapalat"/>
                <w:sz w:val="22"/>
                <w:szCs w:val="22"/>
                <w:lang w:val="ru-RU"/>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0E535D" w14:textId="77777777" w:rsidR="00431ED9" w:rsidRPr="00886BE4" w:rsidRDefault="00431ED9" w:rsidP="00431ED9">
            <w:pPr>
              <w:snapToGrid w:val="0"/>
              <w:jc w:val="center"/>
              <w:rPr>
                <w:rFonts w:ascii="GHEA Grapalat" w:eastAsia="Arial Unicode MS" w:hAnsi="GHEA Grapalat"/>
                <w:sz w:val="22"/>
                <w:szCs w:val="22"/>
              </w:rPr>
            </w:pPr>
            <w:r w:rsidRPr="00886BE4">
              <w:rPr>
                <w:rFonts w:ascii="GHEA Grapalat" w:eastAsia="Arial Unicode MS" w:hAnsi="GHEA Grapalat"/>
                <w:sz w:val="22"/>
                <w:szCs w:val="22"/>
              </w:rPr>
              <w:t>0,5</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A0FA4B" w14:textId="77777777" w:rsidR="00431ED9" w:rsidRPr="00886BE4" w:rsidRDefault="00431ED9" w:rsidP="00431ED9">
            <w:pPr>
              <w:snapToGrid w:val="0"/>
              <w:jc w:val="center"/>
              <w:rPr>
                <w:rFonts w:ascii="GHEA Grapalat" w:hAnsi="GHEA Grapalat"/>
                <w:sz w:val="22"/>
                <w:szCs w:val="22"/>
              </w:rPr>
            </w:pPr>
            <w:r w:rsidRPr="00886BE4">
              <w:rPr>
                <w:rFonts w:ascii="GHEA Grapalat" w:hAnsi="GHEA Grapalat" w:cs="Sylfaen"/>
                <w:sz w:val="22"/>
                <w:szCs w:val="22"/>
              </w:rPr>
              <w:t>Դիտողական</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AECB1E" w14:textId="77777777" w:rsidR="00431ED9" w:rsidRPr="00886BE4" w:rsidRDefault="00431ED9" w:rsidP="00431ED9">
            <w:pPr>
              <w:snapToGrid w:val="0"/>
              <w:jc w:val="center"/>
              <w:rPr>
                <w:rFonts w:ascii="GHEA Grapalat" w:eastAsia="Arial Unicode MS" w:hAnsi="GHEA Grapalat"/>
                <w:sz w:val="22"/>
                <w:szCs w:val="22"/>
              </w:rPr>
            </w:pPr>
          </w:p>
        </w:tc>
      </w:tr>
      <w:tr w:rsidR="00431ED9" w:rsidRPr="00886BE4" w14:paraId="2596B6A0" w14:textId="77777777" w:rsidTr="00D44669">
        <w:trPr>
          <w:trHeight w:val="442"/>
        </w:trPr>
        <w:tc>
          <w:tcPr>
            <w:tcW w:w="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A358E1" w14:textId="54877742" w:rsidR="00431ED9" w:rsidRPr="00260040" w:rsidRDefault="00431ED9" w:rsidP="00736FE0">
            <w:pPr>
              <w:snapToGrid w:val="0"/>
              <w:jc w:val="center"/>
              <w:rPr>
                <w:rFonts w:ascii="GHEA Grapalat" w:eastAsia="Arial Unicode MS" w:hAnsi="GHEA Grapalat"/>
                <w:sz w:val="22"/>
                <w:szCs w:val="22"/>
                <w:lang w:val="ru-RU"/>
              </w:rPr>
            </w:pPr>
            <w:r w:rsidRPr="00886BE4">
              <w:rPr>
                <w:rFonts w:ascii="GHEA Grapalat" w:eastAsia="Arial Unicode MS" w:hAnsi="GHEA Grapalat"/>
                <w:sz w:val="22"/>
                <w:szCs w:val="22"/>
              </w:rPr>
              <w:t>2</w:t>
            </w:r>
            <w:r w:rsidR="00260040">
              <w:rPr>
                <w:rFonts w:ascii="GHEA Grapalat" w:eastAsia="Arial Unicode MS" w:hAnsi="GHEA Grapalat"/>
                <w:sz w:val="22"/>
                <w:szCs w:val="22"/>
                <w:lang w:val="ru-RU"/>
              </w:rPr>
              <w:t>)</w:t>
            </w:r>
          </w:p>
        </w:tc>
        <w:tc>
          <w:tcPr>
            <w:tcW w:w="5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95A7ED" w14:textId="77777777" w:rsidR="00431ED9" w:rsidRPr="00886BE4" w:rsidRDefault="00431ED9" w:rsidP="00431ED9">
            <w:pPr>
              <w:shd w:val="clear" w:color="000000" w:fill="FFFFFF"/>
              <w:snapToGrid w:val="0"/>
              <w:rPr>
                <w:rFonts w:ascii="GHEA Grapalat" w:hAnsi="GHEA Grapalat"/>
                <w:b/>
                <w:color w:val="000000"/>
                <w:sz w:val="22"/>
                <w:szCs w:val="22"/>
              </w:rPr>
            </w:pPr>
            <w:r w:rsidRPr="00886BE4">
              <w:rPr>
                <w:rFonts w:ascii="GHEA Grapalat" w:hAnsi="GHEA Grapalat" w:cs="Sylfaen"/>
                <w:color w:val="000000"/>
                <w:sz w:val="22"/>
                <w:szCs w:val="22"/>
              </w:rPr>
              <w:t>Ստետոֆոնենդոսկոպ</w:t>
            </w:r>
          </w:p>
        </w:tc>
        <w:tc>
          <w:tcPr>
            <w:tcW w:w="3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57F00F" w14:textId="77777777" w:rsidR="00431ED9" w:rsidRPr="00886BE4" w:rsidRDefault="00431ED9" w:rsidP="00431ED9">
            <w:pPr>
              <w:snapToGrid w:val="0"/>
              <w:jc w:val="center"/>
              <w:rPr>
                <w:rFonts w:ascii="GHEA Grapalat" w:hAnsi="GHEA Grapalat"/>
                <w:color w:val="000000"/>
                <w:sz w:val="22"/>
                <w:szCs w:val="22"/>
                <w:shd w:val="clear" w:color="000000" w:fill="FFFFFF"/>
              </w:rPr>
            </w:pPr>
          </w:p>
        </w:tc>
        <w:tc>
          <w:tcPr>
            <w:tcW w:w="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A15BCB" w14:textId="77777777" w:rsidR="00431ED9" w:rsidRPr="00886BE4" w:rsidRDefault="00431ED9" w:rsidP="00431ED9">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4B6D9C" w14:textId="77777777" w:rsidR="00431ED9" w:rsidRPr="00886BE4" w:rsidRDefault="00431ED9" w:rsidP="00431ED9">
            <w:pPr>
              <w:snapToGrid w:val="0"/>
              <w:jc w:val="center"/>
              <w:rPr>
                <w:rFonts w:ascii="GHEA Grapalat" w:eastAsia="Arial Unicode MS" w:hAnsi="GHEA Grapalat"/>
                <w:sz w:val="22"/>
                <w:szCs w:val="22"/>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B8E4F8" w14:textId="77777777" w:rsidR="00431ED9" w:rsidRPr="00886BE4" w:rsidRDefault="00431ED9" w:rsidP="00431ED9">
            <w:pPr>
              <w:snapToGrid w:val="0"/>
              <w:jc w:val="center"/>
              <w:rPr>
                <w:rFonts w:ascii="GHEA Grapalat" w:eastAsia="Arial Unicode MS" w:hAnsi="GHEA Grapalat"/>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34DC21" w14:textId="77777777" w:rsidR="00431ED9" w:rsidRPr="00886BE4" w:rsidRDefault="00431ED9" w:rsidP="00431ED9">
            <w:pPr>
              <w:snapToGrid w:val="0"/>
              <w:jc w:val="center"/>
              <w:rPr>
                <w:rFonts w:ascii="GHEA Grapalat" w:eastAsia="Arial Unicode MS" w:hAnsi="GHEA Grapalat"/>
                <w:sz w:val="22"/>
                <w:szCs w:val="22"/>
              </w:rPr>
            </w:pPr>
            <w:r w:rsidRPr="00886BE4">
              <w:rPr>
                <w:rFonts w:ascii="GHEA Grapalat" w:eastAsia="Arial Unicode MS" w:hAnsi="GHEA Grapalat"/>
                <w:sz w:val="22"/>
                <w:szCs w:val="22"/>
              </w:rPr>
              <w:t>1</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EDB641" w14:textId="77777777" w:rsidR="00431ED9" w:rsidRPr="00886BE4" w:rsidRDefault="00431ED9" w:rsidP="00431ED9">
            <w:pPr>
              <w:snapToGrid w:val="0"/>
              <w:jc w:val="center"/>
              <w:rPr>
                <w:rFonts w:ascii="GHEA Grapalat" w:hAnsi="GHEA Grapalat"/>
                <w:sz w:val="22"/>
                <w:szCs w:val="22"/>
              </w:rPr>
            </w:pPr>
            <w:r w:rsidRPr="00886BE4">
              <w:rPr>
                <w:rFonts w:ascii="GHEA Grapalat" w:hAnsi="GHEA Grapalat" w:cs="Sylfaen"/>
                <w:sz w:val="22"/>
                <w:szCs w:val="22"/>
              </w:rPr>
              <w:t>Դիտողական</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75B468" w14:textId="77777777" w:rsidR="00431ED9" w:rsidRPr="00886BE4" w:rsidRDefault="00431ED9" w:rsidP="00431ED9">
            <w:pPr>
              <w:snapToGrid w:val="0"/>
              <w:jc w:val="center"/>
              <w:rPr>
                <w:rFonts w:ascii="GHEA Grapalat" w:eastAsia="Arial Unicode MS" w:hAnsi="GHEA Grapalat"/>
                <w:sz w:val="22"/>
                <w:szCs w:val="22"/>
              </w:rPr>
            </w:pPr>
          </w:p>
        </w:tc>
      </w:tr>
      <w:tr w:rsidR="00431ED9" w:rsidRPr="00886BE4" w14:paraId="7A3D36D3" w14:textId="77777777" w:rsidTr="00D44669">
        <w:trPr>
          <w:trHeight w:val="433"/>
        </w:trPr>
        <w:tc>
          <w:tcPr>
            <w:tcW w:w="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E8DE7C" w14:textId="6BF70F4B" w:rsidR="00431ED9" w:rsidRPr="00260040" w:rsidRDefault="00431ED9" w:rsidP="00736FE0">
            <w:pPr>
              <w:snapToGrid w:val="0"/>
              <w:ind w:left="90" w:hanging="90"/>
              <w:jc w:val="center"/>
              <w:rPr>
                <w:rFonts w:ascii="GHEA Grapalat" w:eastAsia="Arial Unicode MS" w:hAnsi="GHEA Grapalat"/>
                <w:sz w:val="22"/>
                <w:szCs w:val="22"/>
                <w:lang w:val="ru-RU"/>
              </w:rPr>
            </w:pPr>
            <w:r w:rsidRPr="00886BE4">
              <w:rPr>
                <w:rFonts w:ascii="GHEA Grapalat" w:eastAsia="Arial Unicode MS" w:hAnsi="GHEA Grapalat"/>
                <w:sz w:val="22"/>
                <w:szCs w:val="22"/>
              </w:rPr>
              <w:t>3</w:t>
            </w:r>
            <w:r w:rsidR="00260040">
              <w:rPr>
                <w:rFonts w:ascii="GHEA Grapalat" w:eastAsia="Arial Unicode MS" w:hAnsi="GHEA Grapalat"/>
                <w:sz w:val="22"/>
                <w:szCs w:val="22"/>
                <w:lang w:val="ru-RU"/>
              </w:rPr>
              <w:t>)</w:t>
            </w:r>
          </w:p>
        </w:tc>
        <w:tc>
          <w:tcPr>
            <w:tcW w:w="5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AC0406" w14:textId="77777777" w:rsidR="00431ED9" w:rsidRPr="00886BE4" w:rsidRDefault="00431ED9" w:rsidP="00431ED9">
            <w:pPr>
              <w:shd w:val="clear" w:color="000000" w:fill="FFFFFF"/>
              <w:snapToGrid w:val="0"/>
              <w:rPr>
                <w:rFonts w:ascii="GHEA Grapalat" w:hAnsi="GHEA Grapalat"/>
                <w:color w:val="000000"/>
                <w:sz w:val="22"/>
                <w:szCs w:val="22"/>
              </w:rPr>
            </w:pPr>
            <w:r w:rsidRPr="00886BE4">
              <w:rPr>
                <w:rFonts w:ascii="GHEA Grapalat" w:hAnsi="GHEA Grapalat" w:cs="Sylfaen"/>
                <w:color w:val="000000"/>
                <w:sz w:val="22"/>
                <w:szCs w:val="22"/>
              </w:rPr>
              <w:t>Տոնոմետր</w:t>
            </w:r>
          </w:p>
        </w:tc>
        <w:tc>
          <w:tcPr>
            <w:tcW w:w="3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23573C" w14:textId="77777777" w:rsidR="00431ED9" w:rsidRPr="00886BE4" w:rsidRDefault="00431ED9" w:rsidP="00431ED9">
            <w:pPr>
              <w:snapToGrid w:val="0"/>
              <w:jc w:val="center"/>
              <w:rPr>
                <w:rFonts w:ascii="GHEA Grapalat" w:hAnsi="GHEA Grapalat"/>
                <w:color w:val="000000"/>
                <w:sz w:val="22"/>
                <w:szCs w:val="22"/>
                <w:shd w:val="clear" w:color="000000" w:fill="FFFFFF"/>
              </w:rPr>
            </w:pPr>
          </w:p>
        </w:tc>
        <w:tc>
          <w:tcPr>
            <w:tcW w:w="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D678C8" w14:textId="77777777" w:rsidR="00431ED9" w:rsidRPr="00886BE4" w:rsidRDefault="00431ED9" w:rsidP="00431ED9">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E45E49" w14:textId="77777777" w:rsidR="00431ED9" w:rsidRPr="00886BE4" w:rsidRDefault="00431ED9" w:rsidP="00431ED9">
            <w:pPr>
              <w:snapToGrid w:val="0"/>
              <w:jc w:val="center"/>
              <w:rPr>
                <w:rFonts w:ascii="GHEA Grapalat" w:eastAsia="Arial Unicode MS" w:hAnsi="GHEA Grapalat"/>
                <w:sz w:val="22"/>
                <w:szCs w:val="22"/>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01D0E3" w14:textId="77777777" w:rsidR="00431ED9" w:rsidRPr="00886BE4" w:rsidRDefault="00431ED9" w:rsidP="00431ED9">
            <w:pPr>
              <w:snapToGrid w:val="0"/>
              <w:jc w:val="center"/>
              <w:rPr>
                <w:rFonts w:ascii="GHEA Grapalat" w:eastAsia="Arial Unicode MS" w:hAnsi="GHEA Grapalat"/>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B78169" w14:textId="77777777" w:rsidR="00431ED9" w:rsidRPr="00886BE4" w:rsidRDefault="00431ED9" w:rsidP="00431ED9">
            <w:pPr>
              <w:snapToGrid w:val="0"/>
              <w:jc w:val="center"/>
              <w:rPr>
                <w:rFonts w:ascii="GHEA Grapalat" w:eastAsia="Arial Unicode MS" w:hAnsi="GHEA Grapalat"/>
                <w:sz w:val="22"/>
                <w:szCs w:val="22"/>
              </w:rPr>
            </w:pPr>
            <w:r w:rsidRPr="00886BE4">
              <w:rPr>
                <w:rFonts w:ascii="GHEA Grapalat" w:eastAsia="Arial Unicode MS" w:hAnsi="GHEA Grapalat"/>
                <w:sz w:val="22"/>
                <w:szCs w:val="22"/>
              </w:rPr>
              <w:t>1</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EC7707" w14:textId="77777777" w:rsidR="00431ED9" w:rsidRPr="00886BE4" w:rsidRDefault="00431ED9" w:rsidP="00431ED9">
            <w:pPr>
              <w:snapToGrid w:val="0"/>
              <w:jc w:val="center"/>
              <w:rPr>
                <w:rFonts w:ascii="GHEA Grapalat" w:hAnsi="GHEA Grapalat"/>
                <w:sz w:val="22"/>
                <w:szCs w:val="22"/>
              </w:rPr>
            </w:pPr>
            <w:r w:rsidRPr="00886BE4">
              <w:rPr>
                <w:rFonts w:ascii="GHEA Grapalat" w:hAnsi="GHEA Grapalat" w:cs="Sylfaen"/>
                <w:sz w:val="22"/>
                <w:szCs w:val="22"/>
              </w:rPr>
              <w:t>Դիտողական</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9F383C" w14:textId="77777777" w:rsidR="00431ED9" w:rsidRPr="00886BE4" w:rsidRDefault="00431ED9" w:rsidP="00431ED9">
            <w:pPr>
              <w:snapToGrid w:val="0"/>
              <w:jc w:val="center"/>
              <w:rPr>
                <w:rFonts w:ascii="GHEA Grapalat" w:eastAsia="Arial Unicode MS" w:hAnsi="GHEA Grapalat"/>
                <w:sz w:val="22"/>
                <w:szCs w:val="22"/>
              </w:rPr>
            </w:pPr>
          </w:p>
        </w:tc>
      </w:tr>
      <w:tr w:rsidR="00431ED9" w:rsidRPr="00886BE4" w14:paraId="45B6B9E1" w14:textId="77777777" w:rsidTr="00D44669">
        <w:trPr>
          <w:trHeight w:val="462"/>
        </w:trPr>
        <w:tc>
          <w:tcPr>
            <w:tcW w:w="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6D4579" w14:textId="001294CE" w:rsidR="00431ED9" w:rsidRPr="00260040" w:rsidRDefault="00431ED9" w:rsidP="00736FE0">
            <w:pPr>
              <w:snapToGrid w:val="0"/>
              <w:jc w:val="center"/>
              <w:rPr>
                <w:rFonts w:ascii="GHEA Grapalat" w:hAnsi="GHEA Grapalat"/>
                <w:sz w:val="22"/>
                <w:szCs w:val="22"/>
                <w:lang w:val="ru-RU"/>
              </w:rPr>
            </w:pPr>
            <w:r w:rsidRPr="00886BE4">
              <w:rPr>
                <w:rFonts w:ascii="GHEA Grapalat" w:eastAsia="Arial Unicode MS" w:hAnsi="GHEA Grapalat"/>
                <w:sz w:val="22"/>
                <w:szCs w:val="22"/>
              </w:rPr>
              <w:t>4</w:t>
            </w:r>
            <w:r w:rsidR="00260040">
              <w:rPr>
                <w:rFonts w:ascii="GHEA Grapalat" w:eastAsia="Arial Unicode MS" w:hAnsi="GHEA Grapalat"/>
                <w:sz w:val="22"/>
                <w:szCs w:val="22"/>
                <w:lang w:val="ru-RU"/>
              </w:rPr>
              <w:t>)</w:t>
            </w:r>
          </w:p>
        </w:tc>
        <w:tc>
          <w:tcPr>
            <w:tcW w:w="5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0F0083" w14:textId="77777777" w:rsidR="00431ED9" w:rsidRPr="00886BE4" w:rsidRDefault="00431ED9" w:rsidP="00431ED9">
            <w:pPr>
              <w:shd w:val="clear" w:color="000000" w:fill="FFFFFF"/>
              <w:snapToGrid w:val="0"/>
              <w:rPr>
                <w:rFonts w:ascii="GHEA Grapalat" w:hAnsi="GHEA Grapalat"/>
                <w:b/>
                <w:color w:val="000000"/>
                <w:sz w:val="22"/>
                <w:szCs w:val="22"/>
              </w:rPr>
            </w:pPr>
            <w:r w:rsidRPr="00886BE4">
              <w:rPr>
                <w:rFonts w:ascii="GHEA Grapalat" w:hAnsi="GHEA Grapalat" w:cs="Sylfaen"/>
                <w:color w:val="000000"/>
                <w:sz w:val="22"/>
                <w:szCs w:val="22"/>
              </w:rPr>
              <w:t>Ջերմաչափեր</w:t>
            </w:r>
          </w:p>
        </w:tc>
        <w:tc>
          <w:tcPr>
            <w:tcW w:w="3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9354FE" w14:textId="77777777" w:rsidR="00431ED9" w:rsidRPr="00886BE4" w:rsidRDefault="00431ED9" w:rsidP="00431ED9">
            <w:pPr>
              <w:snapToGrid w:val="0"/>
              <w:jc w:val="center"/>
              <w:rPr>
                <w:rFonts w:ascii="GHEA Grapalat" w:hAnsi="GHEA Grapalat"/>
                <w:color w:val="000000"/>
                <w:sz w:val="22"/>
                <w:szCs w:val="22"/>
                <w:shd w:val="clear" w:color="000000" w:fill="FFFFFF"/>
              </w:rPr>
            </w:pPr>
          </w:p>
        </w:tc>
        <w:tc>
          <w:tcPr>
            <w:tcW w:w="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05EF9" w14:textId="77777777" w:rsidR="00431ED9" w:rsidRPr="00886BE4" w:rsidRDefault="00431ED9" w:rsidP="00431ED9">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B87A54" w14:textId="77777777" w:rsidR="00431ED9" w:rsidRPr="00886BE4" w:rsidRDefault="00431ED9" w:rsidP="00431ED9">
            <w:pPr>
              <w:snapToGrid w:val="0"/>
              <w:jc w:val="center"/>
              <w:rPr>
                <w:rFonts w:ascii="GHEA Grapalat" w:eastAsia="Arial Unicode MS" w:hAnsi="GHEA Grapalat"/>
                <w:sz w:val="22"/>
                <w:szCs w:val="22"/>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39DCBB" w14:textId="77777777" w:rsidR="00431ED9" w:rsidRPr="00886BE4" w:rsidRDefault="00431ED9" w:rsidP="00431ED9">
            <w:pPr>
              <w:snapToGrid w:val="0"/>
              <w:jc w:val="center"/>
              <w:rPr>
                <w:rFonts w:ascii="GHEA Grapalat" w:eastAsia="Arial Unicode MS" w:hAnsi="GHEA Grapalat"/>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D5C135" w14:textId="77777777" w:rsidR="00431ED9" w:rsidRPr="00886BE4" w:rsidRDefault="00431ED9" w:rsidP="00431ED9">
            <w:pPr>
              <w:snapToGrid w:val="0"/>
              <w:jc w:val="center"/>
              <w:rPr>
                <w:rFonts w:ascii="GHEA Grapalat" w:eastAsia="Arial Unicode MS" w:hAnsi="GHEA Grapalat"/>
                <w:sz w:val="22"/>
                <w:szCs w:val="22"/>
              </w:rPr>
            </w:pPr>
            <w:r w:rsidRPr="00886BE4">
              <w:rPr>
                <w:rFonts w:ascii="GHEA Grapalat" w:eastAsia="Arial Unicode MS" w:hAnsi="GHEA Grapalat"/>
                <w:sz w:val="22"/>
                <w:szCs w:val="22"/>
              </w:rPr>
              <w:t>0,25</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61EED6" w14:textId="77777777" w:rsidR="00431ED9" w:rsidRPr="00886BE4" w:rsidRDefault="00431ED9" w:rsidP="00431ED9">
            <w:pPr>
              <w:snapToGrid w:val="0"/>
              <w:jc w:val="center"/>
              <w:rPr>
                <w:rFonts w:ascii="GHEA Grapalat" w:hAnsi="GHEA Grapalat"/>
                <w:sz w:val="22"/>
                <w:szCs w:val="22"/>
              </w:rPr>
            </w:pPr>
            <w:r w:rsidRPr="00886BE4">
              <w:rPr>
                <w:rFonts w:ascii="GHEA Grapalat" w:hAnsi="GHEA Grapalat" w:cs="Sylfaen"/>
                <w:sz w:val="22"/>
                <w:szCs w:val="22"/>
              </w:rPr>
              <w:t>Դիտողական</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1466C0" w14:textId="77777777" w:rsidR="00431ED9" w:rsidRPr="00886BE4" w:rsidRDefault="00431ED9" w:rsidP="00431ED9">
            <w:pPr>
              <w:snapToGrid w:val="0"/>
              <w:jc w:val="center"/>
              <w:rPr>
                <w:rFonts w:ascii="GHEA Grapalat" w:eastAsia="Arial Unicode MS" w:hAnsi="GHEA Grapalat"/>
                <w:sz w:val="22"/>
                <w:szCs w:val="22"/>
              </w:rPr>
            </w:pPr>
          </w:p>
        </w:tc>
      </w:tr>
      <w:tr w:rsidR="00431ED9" w:rsidRPr="00886BE4" w14:paraId="08259D84" w14:textId="77777777" w:rsidTr="00D44669">
        <w:trPr>
          <w:trHeight w:val="453"/>
        </w:trPr>
        <w:tc>
          <w:tcPr>
            <w:tcW w:w="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05B652" w14:textId="63E34D52" w:rsidR="00431ED9" w:rsidRPr="00260040" w:rsidRDefault="00431ED9" w:rsidP="00736FE0">
            <w:pPr>
              <w:snapToGrid w:val="0"/>
              <w:jc w:val="center"/>
              <w:rPr>
                <w:rFonts w:ascii="GHEA Grapalat" w:hAnsi="GHEA Grapalat"/>
                <w:sz w:val="22"/>
                <w:szCs w:val="22"/>
                <w:lang w:val="ru-RU"/>
              </w:rPr>
            </w:pPr>
            <w:r w:rsidRPr="00886BE4">
              <w:rPr>
                <w:rFonts w:ascii="GHEA Grapalat" w:eastAsia="Arial Unicode MS" w:hAnsi="GHEA Grapalat"/>
                <w:sz w:val="22"/>
                <w:szCs w:val="22"/>
              </w:rPr>
              <w:t>5</w:t>
            </w:r>
            <w:r w:rsidR="00260040">
              <w:rPr>
                <w:rFonts w:ascii="GHEA Grapalat" w:eastAsia="Arial Unicode MS" w:hAnsi="GHEA Grapalat"/>
                <w:sz w:val="22"/>
                <w:szCs w:val="22"/>
                <w:lang w:val="ru-RU"/>
              </w:rPr>
              <w:t>)</w:t>
            </w:r>
          </w:p>
        </w:tc>
        <w:tc>
          <w:tcPr>
            <w:tcW w:w="5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302981" w14:textId="77777777" w:rsidR="00431ED9" w:rsidRPr="00886BE4" w:rsidRDefault="00431ED9" w:rsidP="00431ED9">
            <w:pPr>
              <w:shd w:val="clear" w:color="000000" w:fill="FFFFFF"/>
              <w:snapToGrid w:val="0"/>
              <w:rPr>
                <w:rFonts w:ascii="GHEA Grapalat" w:hAnsi="GHEA Grapalat"/>
                <w:b/>
                <w:color w:val="000000"/>
                <w:sz w:val="22"/>
                <w:szCs w:val="22"/>
              </w:rPr>
            </w:pPr>
            <w:r w:rsidRPr="00886BE4">
              <w:rPr>
                <w:rFonts w:ascii="GHEA Grapalat" w:hAnsi="GHEA Grapalat" w:cs="Sylfaen"/>
                <w:color w:val="000000"/>
                <w:sz w:val="22"/>
                <w:szCs w:val="22"/>
              </w:rPr>
              <w:t>Տրանսպորտային</w:t>
            </w:r>
            <w:r w:rsidRPr="00886BE4">
              <w:rPr>
                <w:rFonts w:ascii="GHEA Grapalat" w:hAnsi="GHEA Grapalat"/>
                <w:color w:val="000000"/>
                <w:sz w:val="22"/>
                <w:szCs w:val="22"/>
              </w:rPr>
              <w:t xml:space="preserve"> </w:t>
            </w:r>
            <w:r w:rsidRPr="00886BE4">
              <w:rPr>
                <w:rFonts w:ascii="GHEA Grapalat" w:hAnsi="GHEA Grapalat" w:cs="Sylfaen"/>
                <w:color w:val="000000"/>
                <w:sz w:val="22"/>
                <w:szCs w:val="22"/>
              </w:rPr>
              <w:t>շինաների</w:t>
            </w:r>
            <w:r w:rsidRPr="00886BE4">
              <w:rPr>
                <w:rFonts w:ascii="GHEA Grapalat" w:hAnsi="GHEA Grapalat"/>
                <w:color w:val="000000"/>
                <w:sz w:val="22"/>
                <w:szCs w:val="22"/>
              </w:rPr>
              <w:t xml:space="preserve"> </w:t>
            </w:r>
            <w:r w:rsidRPr="00886BE4">
              <w:rPr>
                <w:rFonts w:ascii="GHEA Grapalat" w:hAnsi="GHEA Grapalat" w:cs="Sylfaen"/>
                <w:color w:val="000000"/>
                <w:sz w:val="22"/>
                <w:szCs w:val="22"/>
              </w:rPr>
              <w:t>հավաքածու</w:t>
            </w:r>
          </w:p>
        </w:tc>
        <w:tc>
          <w:tcPr>
            <w:tcW w:w="3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B4F8CE" w14:textId="77777777" w:rsidR="00431ED9" w:rsidRPr="00886BE4" w:rsidRDefault="00431ED9" w:rsidP="00431ED9">
            <w:pPr>
              <w:snapToGrid w:val="0"/>
              <w:jc w:val="center"/>
              <w:rPr>
                <w:rFonts w:ascii="GHEA Grapalat" w:hAnsi="GHEA Grapalat"/>
                <w:color w:val="000000"/>
                <w:sz w:val="22"/>
                <w:szCs w:val="22"/>
                <w:shd w:val="clear" w:color="000000" w:fill="FFFFFF"/>
              </w:rPr>
            </w:pPr>
          </w:p>
        </w:tc>
        <w:tc>
          <w:tcPr>
            <w:tcW w:w="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B9C07D" w14:textId="77777777" w:rsidR="00431ED9" w:rsidRPr="00886BE4" w:rsidRDefault="00431ED9" w:rsidP="00431ED9">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1A6A74" w14:textId="77777777" w:rsidR="00431ED9" w:rsidRPr="00886BE4" w:rsidRDefault="00431ED9" w:rsidP="00431ED9">
            <w:pPr>
              <w:snapToGrid w:val="0"/>
              <w:jc w:val="center"/>
              <w:rPr>
                <w:rFonts w:ascii="GHEA Grapalat" w:eastAsia="Arial Unicode MS" w:hAnsi="GHEA Grapalat"/>
                <w:sz w:val="22"/>
                <w:szCs w:val="22"/>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72C579" w14:textId="77777777" w:rsidR="00431ED9" w:rsidRPr="00886BE4" w:rsidRDefault="00431ED9" w:rsidP="00431ED9">
            <w:pPr>
              <w:snapToGrid w:val="0"/>
              <w:jc w:val="center"/>
              <w:rPr>
                <w:rFonts w:ascii="GHEA Grapalat" w:eastAsia="Arial Unicode MS" w:hAnsi="GHEA Grapalat"/>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0E8AED" w14:textId="77777777" w:rsidR="00431ED9" w:rsidRPr="00886BE4" w:rsidRDefault="00431ED9" w:rsidP="00431ED9">
            <w:pPr>
              <w:snapToGrid w:val="0"/>
              <w:jc w:val="center"/>
              <w:rPr>
                <w:rFonts w:ascii="GHEA Grapalat" w:eastAsia="Arial Unicode MS" w:hAnsi="GHEA Grapalat"/>
                <w:sz w:val="22"/>
                <w:szCs w:val="22"/>
              </w:rPr>
            </w:pPr>
            <w:r w:rsidRPr="00886BE4">
              <w:rPr>
                <w:rFonts w:ascii="GHEA Grapalat" w:eastAsia="Arial Unicode MS" w:hAnsi="GHEA Grapalat"/>
                <w:sz w:val="22"/>
                <w:szCs w:val="22"/>
              </w:rPr>
              <w:t>1</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F46305" w14:textId="77777777" w:rsidR="00431ED9" w:rsidRPr="00886BE4" w:rsidRDefault="00431ED9" w:rsidP="00431ED9">
            <w:pPr>
              <w:snapToGrid w:val="0"/>
              <w:jc w:val="center"/>
              <w:rPr>
                <w:rFonts w:ascii="GHEA Grapalat" w:hAnsi="GHEA Grapalat"/>
                <w:sz w:val="22"/>
                <w:szCs w:val="22"/>
              </w:rPr>
            </w:pPr>
            <w:r w:rsidRPr="00886BE4">
              <w:rPr>
                <w:rFonts w:ascii="GHEA Grapalat" w:hAnsi="GHEA Grapalat" w:cs="Sylfaen"/>
                <w:sz w:val="22"/>
                <w:szCs w:val="22"/>
              </w:rPr>
              <w:t>Դիտողական</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875DC7" w14:textId="77777777" w:rsidR="00431ED9" w:rsidRPr="00886BE4" w:rsidRDefault="00431ED9" w:rsidP="00431ED9">
            <w:pPr>
              <w:snapToGrid w:val="0"/>
              <w:jc w:val="center"/>
              <w:rPr>
                <w:rFonts w:ascii="GHEA Grapalat" w:eastAsia="Arial Unicode MS" w:hAnsi="GHEA Grapalat"/>
                <w:sz w:val="22"/>
                <w:szCs w:val="22"/>
              </w:rPr>
            </w:pPr>
          </w:p>
        </w:tc>
      </w:tr>
      <w:tr w:rsidR="00431ED9" w:rsidRPr="00886BE4" w14:paraId="6AA85583" w14:textId="77777777" w:rsidTr="00D44669">
        <w:trPr>
          <w:trHeight w:val="559"/>
        </w:trPr>
        <w:tc>
          <w:tcPr>
            <w:tcW w:w="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189776" w14:textId="221A1C42" w:rsidR="00431ED9" w:rsidRPr="00260040" w:rsidRDefault="00431ED9" w:rsidP="00736FE0">
            <w:pPr>
              <w:snapToGrid w:val="0"/>
              <w:jc w:val="center"/>
              <w:rPr>
                <w:rFonts w:ascii="GHEA Grapalat" w:hAnsi="GHEA Grapalat"/>
                <w:sz w:val="22"/>
                <w:szCs w:val="22"/>
                <w:lang w:val="ru-RU"/>
              </w:rPr>
            </w:pPr>
            <w:r w:rsidRPr="00886BE4">
              <w:rPr>
                <w:rFonts w:ascii="GHEA Grapalat" w:eastAsia="Arial Unicode MS" w:hAnsi="GHEA Grapalat"/>
                <w:sz w:val="22"/>
                <w:szCs w:val="22"/>
              </w:rPr>
              <w:lastRenderedPageBreak/>
              <w:t>6</w:t>
            </w:r>
            <w:r w:rsidR="00260040">
              <w:rPr>
                <w:rFonts w:ascii="GHEA Grapalat" w:eastAsia="Arial Unicode MS" w:hAnsi="GHEA Grapalat"/>
                <w:sz w:val="22"/>
                <w:szCs w:val="22"/>
                <w:lang w:val="ru-RU"/>
              </w:rPr>
              <w:t>)</w:t>
            </w:r>
          </w:p>
        </w:tc>
        <w:tc>
          <w:tcPr>
            <w:tcW w:w="5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7760C9" w14:textId="77777777" w:rsidR="00431ED9" w:rsidRPr="00882496" w:rsidRDefault="00431ED9" w:rsidP="00431ED9">
            <w:pPr>
              <w:shd w:val="clear" w:color="000000" w:fill="FFFFFF"/>
              <w:snapToGrid w:val="0"/>
              <w:rPr>
                <w:rFonts w:ascii="GHEA Grapalat" w:hAnsi="GHEA Grapalat" w:cs="Sylfaen"/>
                <w:color w:val="000000"/>
                <w:sz w:val="22"/>
                <w:szCs w:val="22"/>
                <w:lang w:val="ru-RU"/>
              </w:rPr>
            </w:pPr>
            <w:r w:rsidRPr="00886BE4">
              <w:rPr>
                <w:rFonts w:ascii="GHEA Grapalat" w:hAnsi="GHEA Grapalat" w:cs="Sylfaen"/>
                <w:color w:val="000000"/>
                <w:sz w:val="22"/>
                <w:szCs w:val="22"/>
              </w:rPr>
              <w:t>Անհետաձգելի</w:t>
            </w:r>
            <w:r w:rsidRPr="00882496">
              <w:rPr>
                <w:rFonts w:ascii="GHEA Grapalat" w:hAnsi="GHEA Grapalat"/>
                <w:color w:val="000000"/>
                <w:sz w:val="22"/>
                <w:szCs w:val="22"/>
                <w:lang w:val="ru-RU"/>
              </w:rPr>
              <w:t xml:space="preserve"> </w:t>
            </w:r>
            <w:r w:rsidRPr="00886BE4">
              <w:rPr>
                <w:rFonts w:ascii="GHEA Grapalat" w:hAnsi="GHEA Grapalat" w:cs="Sylfaen"/>
                <w:color w:val="000000"/>
                <w:sz w:val="22"/>
                <w:szCs w:val="22"/>
              </w:rPr>
              <w:t>բուժօգնության</w:t>
            </w:r>
            <w:r w:rsidRPr="00882496">
              <w:rPr>
                <w:rFonts w:ascii="GHEA Grapalat" w:hAnsi="GHEA Grapalat"/>
                <w:color w:val="000000"/>
                <w:sz w:val="22"/>
                <w:szCs w:val="22"/>
                <w:lang w:val="ru-RU"/>
              </w:rPr>
              <w:t xml:space="preserve"> </w:t>
            </w:r>
            <w:r w:rsidRPr="00886BE4">
              <w:rPr>
                <w:rFonts w:ascii="GHEA Grapalat" w:hAnsi="GHEA Grapalat" w:cs="Sylfaen"/>
                <w:color w:val="000000"/>
                <w:sz w:val="22"/>
                <w:szCs w:val="22"/>
              </w:rPr>
              <w:t>պահարան՝</w:t>
            </w:r>
            <w:r w:rsidRPr="00882496">
              <w:rPr>
                <w:rFonts w:ascii="GHEA Grapalat" w:hAnsi="GHEA Grapalat" w:cs="Sylfaen"/>
                <w:color w:val="000000"/>
                <w:sz w:val="22"/>
                <w:szCs w:val="22"/>
                <w:lang w:val="ru-RU"/>
              </w:rPr>
              <w:t xml:space="preserve"> </w:t>
            </w:r>
            <w:r w:rsidRPr="00886BE4">
              <w:rPr>
                <w:rFonts w:ascii="GHEA Grapalat" w:hAnsi="GHEA Grapalat" w:cs="Sylfaen"/>
                <w:color w:val="000000"/>
                <w:sz w:val="22"/>
                <w:szCs w:val="22"/>
              </w:rPr>
              <w:t>անհետաձգելի</w:t>
            </w:r>
            <w:r w:rsidRPr="00882496">
              <w:rPr>
                <w:rFonts w:ascii="GHEA Grapalat" w:hAnsi="GHEA Grapalat"/>
                <w:color w:val="000000"/>
                <w:sz w:val="22"/>
                <w:szCs w:val="22"/>
                <w:lang w:val="ru-RU"/>
              </w:rPr>
              <w:t xml:space="preserve"> </w:t>
            </w:r>
            <w:r w:rsidRPr="00886BE4">
              <w:rPr>
                <w:rFonts w:ascii="GHEA Grapalat" w:hAnsi="GHEA Grapalat" w:cs="Sylfaen"/>
                <w:color w:val="000000"/>
                <w:sz w:val="22"/>
                <w:szCs w:val="22"/>
              </w:rPr>
              <w:t>բուժօգնության</w:t>
            </w:r>
            <w:r w:rsidRPr="00882496">
              <w:rPr>
                <w:rFonts w:ascii="GHEA Grapalat" w:hAnsi="GHEA Grapalat"/>
                <w:color w:val="000000"/>
                <w:sz w:val="22"/>
                <w:szCs w:val="22"/>
                <w:lang w:val="ru-RU"/>
              </w:rPr>
              <w:t xml:space="preserve"> </w:t>
            </w:r>
            <w:r w:rsidRPr="00886BE4">
              <w:rPr>
                <w:rFonts w:ascii="GHEA Grapalat" w:hAnsi="GHEA Grapalat" w:cs="Sylfaen"/>
                <w:color w:val="000000"/>
                <w:sz w:val="22"/>
                <w:szCs w:val="22"/>
              </w:rPr>
              <w:t>հավաքածուով</w:t>
            </w:r>
            <w:r w:rsidRPr="00882496">
              <w:rPr>
                <w:rFonts w:ascii="GHEA Grapalat" w:hAnsi="GHEA Grapalat" w:cs="Sylfaen"/>
                <w:color w:val="000000"/>
                <w:sz w:val="22"/>
                <w:szCs w:val="22"/>
                <w:lang w:val="ru-RU"/>
              </w:rPr>
              <w:t xml:space="preserve"> </w:t>
            </w:r>
          </w:p>
          <w:p w14:paraId="36C8CD78" w14:textId="77777777" w:rsidR="00431ED9" w:rsidRPr="00886BE4" w:rsidRDefault="00431ED9" w:rsidP="00431ED9">
            <w:pPr>
              <w:shd w:val="clear" w:color="000000" w:fill="FFFFFF"/>
              <w:snapToGrid w:val="0"/>
              <w:rPr>
                <w:rFonts w:ascii="GHEA Grapalat" w:hAnsi="GHEA Grapalat"/>
                <w:b/>
                <w:color w:val="000000"/>
                <w:lang w:val="hy-AM"/>
              </w:rPr>
            </w:pPr>
            <w:r w:rsidRPr="00886BE4">
              <w:rPr>
                <w:rFonts w:ascii="GHEA Grapalat" w:hAnsi="GHEA Grapalat" w:cs="Sylfaen"/>
                <w:b/>
                <w:color w:val="000000"/>
                <w:lang w:val="hy-AM"/>
              </w:rPr>
              <w:t>Ն</w:t>
            </w:r>
            <w:r w:rsidRPr="00886BE4">
              <w:rPr>
                <w:rFonts w:ascii="GHEA Grapalat" w:hAnsi="GHEA Grapalat" w:cs="Sylfaen"/>
                <w:b/>
                <w:color w:val="000000"/>
              </w:rPr>
              <w:t>շում 1</w:t>
            </w:r>
            <w:r w:rsidRPr="00886BE4">
              <w:rPr>
                <w:rFonts w:ascii="GHEA Grapalat" w:hAnsi="GHEA Grapalat" w:cs="Sylfaen"/>
                <w:b/>
                <w:color w:val="000000"/>
                <w:lang w:val="hy-AM"/>
              </w:rPr>
              <w:t>*</w:t>
            </w:r>
          </w:p>
        </w:tc>
        <w:tc>
          <w:tcPr>
            <w:tcW w:w="3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7F5540" w14:textId="77777777" w:rsidR="00431ED9" w:rsidRPr="00886BE4" w:rsidRDefault="00431ED9" w:rsidP="00431ED9">
            <w:pPr>
              <w:snapToGrid w:val="0"/>
              <w:jc w:val="center"/>
              <w:rPr>
                <w:rFonts w:ascii="GHEA Grapalat" w:hAnsi="GHEA Grapalat"/>
                <w:color w:val="000000"/>
                <w:sz w:val="22"/>
                <w:szCs w:val="22"/>
                <w:shd w:val="clear" w:color="000000" w:fill="FFFFFF"/>
              </w:rPr>
            </w:pPr>
          </w:p>
        </w:tc>
        <w:tc>
          <w:tcPr>
            <w:tcW w:w="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F65E3A" w14:textId="77777777" w:rsidR="00431ED9" w:rsidRPr="00886BE4" w:rsidRDefault="00431ED9" w:rsidP="00431ED9">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89B913" w14:textId="77777777" w:rsidR="00431ED9" w:rsidRPr="00886BE4" w:rsidRDefault="00431ED9" w:rsidP="00431ED9">
            <w:pPr>
              <w:snapToGrid w:val="0"/>
              <w:jc w:val="center"/>
              <w:rPr>
                <w:rFonts w:ascii="GHEA Grapalat" w:eastAsia="Arial Unicode MS" w:hAnsi="GHEA Grapalat"/>
                <w:sz w:val="22"/>
                <w:szCs w:val="22"/>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8DFE38" w14:textId="77777777" w:rsidR="00431ED9" w:rsidRPr="00886BE4" w:rsidRDefault="00431ED9" w:rsidP="00431ED9">
            <w:pPr>
              <w:snapToGrid w:val="0"/>
              <w:jc w:val="center"/>
              <w:rPr>
                <w:rFonts w:ascii="GHEA Grapalat" w:eastAsia="Arial Unicode MS" w:hAnsi="GHEA Grapalat"/>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5E8EE5" w14:textId="77777777" w:rsidR="00431ED9" w:rsidRPr="00886BE4" w:rsidRDefault="00431ED9" w:rsidP="00431ED9">
            <w:pPr>
              <w:snapToGrid w:val="0"/>
              <w:jc w:val="center"/>
              <w:rPr>
                <w:rFonts w:ascii="GHEA Grapalat" w:eastAsia="Arial Unicode MS" w:hAnsi="GHEA Grapalat"/>
                <w:sz w:val="22"/>
                <w:szCs w:val="22"/>
              </w:rPr>
            </w:pPr>
            <w:r w:rsidRPr="00886BE4">
              <w:rPr>
                <w:rFonts w:ascii="GHEA Grapalat" w:eastAsia="Arial Unicode MS" w:hAnsi="GHEA Grapalat"/>
                <w:sz w:val="22"/>
                <w:szCs w:val="22"/>
              </w:rPr>
              <w:t>5</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9CDE41" w14:textId="77777777" w:rsidR="00431ED9" w:rsidRPr="00886BE4" w:rsidRDefault="00431ED9" w:rsidP="00431ED9">
            <w:pPr>
              <w:snapToGrid w:val="0"/>
              <w:jc w:val="center"/>
              <w:rPr>
                <w:rFonts w:ascii="GHEA Grapalat" w:hAnsi="GHEA Grapalat"/>
                <w:sz w:val="22"/>
                <w:szCs w:val="22"/>
              </w:rPr>
            </w:pPr>
            <w:r w:rsidRPr="00886BE4">
              <w:rPr>
                <w:rFonts w:ascii="GHEA Grapalat" w:hAnsi="GHEA Grapalat" w:cs="Sylfaen"/>
                <w:sz w:val="22"/>
                <w:szCs w:val="22"/>
              </w:rPr>
              <w:t>Դիտողական</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072F23" w14:textId="77777777" w:rsidR="00431ED9" w:rsidRPr="00886BE4" w:rsidRDefault="00431ED9" w:rsidP="00431ED9">
            <w:pPr>
              <w:snapToGrid w:val="0"/>
              <w:jc w:val="center"/>
              <w:rPr>
                <w:rFonts w:ascii="GHEA Grapalat" w:eastAsia="Arial Unicode MS" w:hAnsi="GHEA Grapalat"/>
                <w:sz w:val="22"/>
                <w:szCs w:val="22"/>
              </w:rPr>
            </w:pPr>
          </w:p>
        </w:tc>
      </w:tr>
      <w:tr w:rsidR="00431ED9" w:rsidRPr="00886BE4" w14:paraId="75942972" w14:textId="77777777" w:rsidTr="00D44669">
        <w:trPr>
          <w:trHeight w:val="514"/>
        </w:trPr>
        <w:tc>
          <w:tcPr>
            <w:tcW w:w="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E56FE9" w14:textId="5EBACC71" w:rsidR="00431ED9" w:rsidRPr="00260040" w:rsidRDefault="00431ED9" w:rsidP="00736FE0">
            <w:pPr>
              <w:snapToGrid w:val="0"/>
              <w:jc w:val="center"/>
              <w:rPr>
                <w:rFonts w:ascii="GHEA Grapalat" w:hAnsi="GHEA Grapalat"/>
                <w:sz w:val="22"/>
                <w:szCs w:val="22"/>
                <w:lang w:val="ru-RU"/>
              </w:rPr>
            </w:pPr>
            <w:r w:rsidRPr="00886BE4">
              <w:rPr>
                <w:rFonts w:ascii="GHEA Grapalat" w:eastAsia="Arial Unicode MS" w:hAnsi="GHEA Grapalat"/>
                <w:sz w:val="22"/>
                <w:szCs w:val="22"/>
              </w:rPr>
              <w:t>7</w:t>
            </w:r>
            <w:r w:rsidR="00260040">
              <w:rPr>
                <w:rFonts w:ascii="GHEA Grapalat" w:eastAsia="Arial Unicode MS" w:hAnsi="GHEA Grapalat"/>
                <w:sz w:val="22"/>
                <w:szCs w:val="22"/>
                <w:lang w:val="ru-RU"/>
              </w:rPr>
              <w:t>)</w:t>
            </w:r>
          </w:p>
        </w:tc>
        <w:tc>
          <w:tcPr>
            <w:tcW w:w="5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031802" w14:textId="7924CD7D" w:rsidR="00431ED9" w:rsidRPr="00D367A9" w:rsidRDefault="00886BE4" w:rsidP="00431ED9">
            <w:pPr>
              <w:shd w:val="clear" w:color="000000" w:fill="FFFFFF"/>
              <w:snapToGrid w:val="0"/>
              <w:rPr>
                <w:rFonts w:ascii="GHEA Grapalat" w:hAnsi="GHEA Grapalat" w:cs="Sylfaen"/>
                <w:color w:val="000000"/>
                <w:sz w:val="22"/>
                <w:szCs w:val="22"/>
              </w:rPr>
            </w:pPr>
            <w:r w:rsidRPr="00D367A9">
              <w:rPr>
                <w:rFonts w:ascii="GHEA Grapalat" w:hAnsi="GHEA Grapalat" w:cs="Sylfaen"/>
                <w:color w:val="000000"/>
                <w:sz w:val="22"/>
                <w:szCs w:val="22"/>
              </w:rPr>
              <w:t>Ավագ բուժաշխատող</w:t>
            </w:r>
            <w:r w:rsidR="00D367A9" w:rsidRPr="00D367A9">
              <w:rPr>
                <w:rFonts w:ascii="GHEA Grapalat" w:hAnsi="GHEA Grapalat" w:cs="Sylfaen"/>
                <w:color w:val="000000"/>
                <w:sz w:val="22"/>
                <w:szCs w:val="22"/>
              </w:rPr>
              <w:t>ի</w:t>
            </w:r>
            <w:r w:rsidR="00431ED9" w:rsidRPr="00D367A9">
              <w:rPr>
                <w:rFonts w:ascii="GHEA Grapalat" w:hAnsi="GHEA Grapalat" w:cs="Sylfaen"/>
                <w:color w:val="000000"/>
                <w:sz w:val="22"/>
                <w:szCs w:val="22"/>
              </w:rPr>
              <w:t xml:space="preserve"> </w:t>
            </w:r>
            <w:r w:rsidR="00431ED9" w:rsidRPr="00886BE4">
              <w:rPr>
                <w:rFonts w:ascii="GHEA Grapalat" w:hAnsi="GHEA Grapalat" w:cs="Sylfaen"/>
                <w:color w:val="000000"/>
                <w:sz w:val="22"/>
                <w:szCs w:val="22"/>
              </w:rPr>
              <w:t>աշխատանքային</w:t>
            </w:r>
            <w:r w:rsidR="00431ED9" w:rsidRPr="00D367A9">
              <w:rPr>
                <w:rFonts w:ascii="GHEA Grapalat" w:hAnsi="GHEA Grapalat" w:cs="Sylfaen"/>
                <w:color w:val="000000"/>
                <w:sz w:val="22"/>
                <w:szCs w:val="22"/>
              </w:rPr>
              <w:t xml:space="preserve"> </w:t>
            </w:r>
            <w:r w:rsidR="00431ED9" w:rsidRPr="00886BE4">
              <w:rPr>
                <w:rFonts w:ascii="GHEA Grapalat" w:hAnsi="GHEA Grapalat" w:cs="Sylfaen"/>
                <w:color w:val="000000"/>
                <w:sz w:val="22"/>
                <w:szCs w:val="22"/>
              </w:rPr>
              <w:t>սեղան</w:t>
            </w:r>
          </w:p>
        </w:tc>
        <w:tc>
          <w:tcPr>
            <w:tcW w:w="3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BCE0D1" w14:textId="77777777" w:rsidR="00431ED9" w:rsidRPr="00886BE4" w:rsidRDefault="00431ED9" w:rsidP="00431ED9">
            <w:pPr>
              <w:snapToGrid w:val="0"/>
              <w:jc w:val="center"/>
              <w:rPr>
                <w:rFonts w:ascii="GHEA Grapalat" w:hAnsi="GHEA Grapalat"/>
                <w:color w:val="000000"/>
                <w:sz w:val="22"/>
                <w:szCs w:val="22"/>
                <w:shd w:val="clear" w:color="000000" w:fill="FFFFFF"/>
              </w:rPr>
            </w:pPr>
          </w:p>
        </w:tc>
        <w:tc>
          <w:tcPr>
            <w:tcW w:w="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096E77" w14:textId="77777777" w:rsidR="00431ED9" w:rsidRPr="00886BE4" w:rsidRDefault="00431ED9" w:rsidP="00431ED9">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DFC272" w14:textId="77777777" w:rsidR="00431ED9" w:rsidRPr="00886BE4" w:rsidRDefault="00431ED9" w:rsidP="00431ED9">
            <w:pPr>
              <w:snapToGrid w:val="0"/>
              <w:jc w:val="center"/>
              <w:rPr>
                <w:rFonts w:ascii="GHEA Grapalat" w:eastAsia="Arial Unicode MS" w:hAnsi="GHEA Grapalat"/>
                <w:sz w:val="22"/>
                <w:szCs w:val="22"/>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334DFC" w14:textId="77777777" w:rsidR="00431ED9" w:rsidRPr="00886BE4" w:rsidRDefault="00431ED9" w:rsidP="00431ED9">
            <w:pPr>
              <w:snapToGrid w:val="0"/>
              <w:jc w:val="center"/>
              <w:rPr>
                <w:rFonts w:ascii="GHEA Grapalat" w:eastAsia="Arial Unicode MS" w:hAnsi="GHEA Grapalat"/>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43635C" w14:textId="77777777" w:rsidR="00431ED9" w:rsidRPr="00886BE4" w:rsidRDefault="00431ED9" w:rsidP="00431ED9">
            <w:pPr>
              <w:snapToGrid w:val="0"/>
              <w:jc w:val="center"/>
              <w:rPr>
                <w:rFonts w:ascii="GHEA Grapalat" w:eastAsia="Arial Unicode MS" w:hAnsi="GHEA Grapalat"/>
                <w:sz w:val="22"/>
                <w:szCs w:val="22"/>
              </w:rPr>
            </w:pPr>
            <w:r w:rsidRPr="00886BE4">
              <w:rPr>
                <w:rFonts w:ascii="GHEA Grapalat" w:eastAsia="Arial Unicode MS" w:hAnsi="GHEA Grapalat"/>
                <w:sz w:val="22"/>
                <w:szCs w:val="22"/>
              </w:rPr>
              <w:t>0,25</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479DB5" w14:textId="77777777" w:rsidR="00431ED9" w:rsidRPr="00886BE4" w:rsidRDefault="00431ED9" w:rsidP="00431ED9">
            <w:pPr>
              <w:snapToGrid w:val="0"/>
              <w:jc w:val="center"/>
              <w:rPr>
                <w:rFonts w:ascii="GHEA Grapalat" w:hAnsi="GHEA Grapalat"/>
                <w:sz w:val="22"/>
                <w:szCs w:val="22"/>
              </w:rPr>
            </w:pPr>
            <w:r w:rsidRPr="00886BE4">
              <w:rPr>
                <w:rFonts w:ascii="GHEA Grapalat" w:hAnsi="GHEA Grapalat" w:cs="Sylfaen"/>
                <w:sz w:val="22"/>
                <w:szCs w:val="22"/>
              </w:rPr>
              <w:t>Դիտողական</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7A0810" w14:textId="77777777" w:rsidR="00431ED9" w:rsidRPr="00886BE4" w:rsidRDefault="00431ED9" w:rsidP="00431ED9">
            <w:pPr>
              <w:snapToGrid w:val="0"/>
              <w:jc w:val="center"/>
              <w:rPr>
                <w:rFonts w:ascii="GHEA Grapalat" w:eastAsia="Arial Unicode MS" w:hAnsi="GHEA Grapalat"/>
                <w:sz w:val="22"/>
                <w:szCs w:val="22"/>
              </w:rPr>
            </w:pPr>
          </w:p>
        </w:tc>
      </w:tr>
      <w:tr w:rsidR="00431ED9" w:rsidRPr="00886BE4" w14:paraId="01BD3714" w14:textId="77777777" w:rsidTr="00D44669">
        <w:trPr>
          <w:trHeight w:val="523"/>
        </w:trPr>
        <w:tc>
          <w:tcPr>
            <w:tcW w:w="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07003C" w14:textId="3F41FB4B" w:rsidR="00431ED9" w:rsidRPr="00260040" w:rsidRDefault="00431ED9" w:rsidP="00736FE0">
            <w:pPr>
              <w:snapToGrid w:val="0"/>
              <w:jc w:val="center"/>
              <w:rPr>
                <w:rFonts w:ascii="GHEA Grapalat" w:hAnsi="GHEA Grapalat"/>
                <w:sz w:val="22"/>
                <w:szCs w:val="22"/>
                <w:lang w:val="ru-RU"/>
              </w:rPr>
            </w:pPr>
            <w:r w:rsidRPr="00886BE4">
              <w:rPr>
                <w:rFonts w:ascii="GHEA Grapalat" w:eastAsia="Arial Unicode MS" w:hAnsi="GHEA Grapalat"/>
                <w:sz w:val="22"/>
                <w:szCs w:val="22"/>
              </w:rPr>
              <w:t>8</w:t>
            </w:r>
            <w:r w:rsidR="00260040">
              <w:rPr>
                <w:rFonts w:ascii="GHEA Grapalat" w:eastAsia="Arial Unicode MS" w:hAnsi="GHEA Grapalat"/>
                <w:sz w:val="22"/>
                <w:szCs w:val="22"/>
                <w:lang w:val="ru-RU"/>
              </w:rPr>
              <w:t>)</w:t>
            </w:r>
          </w:p>
        </w:tc>
        <w:tc>
          <w:tcPr>
            <w:tcW w:w="5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A0E786" w14:textId="77777777" w:rsidR="00431ED9" w:rsidRPr="00886BE4" w:rsidRDefault="00431ED9" w:rsidP="00431ED9">
            <w:pPr>
              <w:shd w:val="clear" w:color="000000" w:fill="FFFFFF"/>
              <w:snapToGrid w:val="0"/>
              <w:rPr>
                <w:rFonts w:ascii="GHEA Grapalat" w:hAnsi="GHEA Grapalat" w:cs="Sylfaen"/>
                <w:color w:val="000000"/>
                <w:sz w:val="22"/>
                <w:szCs w:val="22"/>
              </w:rPr>
            </w:pPr>
            <w:r w:rsidRPr="00886BE4">
              <w:rPr>
                <w:rFonts w:ascii="GHEA Grapalat" w:hAnsi="GHEA Grapalat" w:cs="Sylfaen"/>
                <w:color w:val="000000"/>
                <w:sz w:val="22"/>
                <w:szCs w:val="22"/>
              </w:rPr>
              <w:t>Բուժքրոջ աշխատանքային սեղան</w:t>
            </w:r>
          </w:p>
        </w:tc>
        <w:tc>
          <w:tcPr>
            <w:tcW w:w="3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EBE79" w14:textId="77777777" w:rsidR="00431ED9" w:rsidRPr="00886BE4" w:rsidRDefault="00431ED9" w:rsidP="00431ED9">
            <w:pPr>
              <w:snapToGrid w:val="0"/>
              <w:jc w:val="center"/>
              <w:rPr>
                <w:rFonts w:ascii="GHEA Grapalat" w:hAnsi="GHEA Grapalat"/>
                <w:color w:val="000000"/>
                <w:sz w:val="22"/>
                <w:szCs w:val="22"/>
                <w:shd w:val="clear" w:color="000000" w:fill="FFFFFF"/>
              </w:rPr>
            </w:pPr>
          </w:p>
        </w:tc>
        <w:tc>
          <w:tcPr>
            <w:tcW w:w="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3DE3AD" w14:textId="77777777" w:rsidR="00431ED9" w:rsidRPr="00886BE4" w:rsidRDefault="00431ED9" w:rsidP="00431ED9">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5434C6" w14:textId="77777777" w:rsidR="00431ED9" w:rsidRPr="00886BE4" w:rsidRDefault="00431ED9" w:rsidP="00431ED9">
            <w:pPr>
              <w:snapToGrid w:val="0"/>
              <w:jc w:val="center"/>
              <w:rPr>
                <w:rFonts w:ascii="GHEA Grapalat" w:eastAsia="Arial Unicode MS" w:hAnsi="GHEA Grapalat"/>
                <w:sz w:val="22"/>
                <w:szCs w:val="22"/>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794A00" w14:textId="77777777" w:rsidR="00431ED9" w:rsidRPr="00886BE4" w:rsidRDefault="00431ED9" w:rsidP="00431ED9">
            <w:pPr>
              <w:snapToGrid w:val="0"/>
              <w:jc w:val="center"/>
              <w:rPr>
                <w:rFonts w:ascii="GHEA Grapalat" w:eastAsia="Arial Unicode MS" w:hAnsi="GHEA Grapalat"/>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18B312" w14:textId="77777777" w:rsidR="00431ED9" w:rsidRPr="00886BE4" w:rsidRDefault="00431ED9" w:rsidP="00431ED9">
            <w:pPr>
              <w:snapToGrid w:val="0"/>
              <w:jc w:val="center"/>
              <w:rPr>
                <w:rFonts w:ascii="GHEA Grapalat" w:eastAsia="Arial Unicode MS" w:hAnsi="GHEA Grapalat"/>
                <w:sz w:val="22"/>
                <w:szCs w:val="22"/>
              </w:rPr>
            </w:pPr>
            <w:r w:rsidRPr="00886BE4">
              <w:rPr>
                <w:rFonts w:ascii="GHEA Grapalat" w:eastAsia="Arial Unicode MS" w:hAnsi="GHEA Grapalat"/>
                <w:sz w:val="22"/>
                <w:szCs w:val="22"/>
              </w:rPr>
              <w:t>0,25</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9AA7E9" w14:textId="77777777" w:rsidR="00431ED9" w:rsidRPr="00886BE4" w:rsidRDefault="00431ED9" w:rsidP="00431ED9">
            <w:pPr>
              <w:snapToGrid w:val="0"/>
              <w:jc w:val="center"/>
              <w:rPr>
                <w:rFonts w:ascii="GHEA Grapalat" w:hAnsi="GHEA Grapalat"/>
                <w:sz w:val="22"/>
                <w:szCs w:val="22"/>
              </w:rPr>
            </w:pPr>
            <w:r w:rsidRPr="00886BE4">
              <w:rPr>
                <w:rFonts w:ascii="GHEA Grapalat" w:hAnsi="GHEA Grapalat" w:cs="Sylfaen"/>
                <w:sz w:val="22"/>
                <w:szCs w:val="22"/>
              </w:rPr>
              <w:t>Դիտողական</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285E7A" w14:textId="77777777" w:rsidR="00431ED9" w:rsidRPr="00886BE4" w:rsidRDefault="00431ED9" w:rsidP="00431ED9">
            <w:pPr>
              <w:snapToGrid w:val="0"/>
              <w:jc w:val="center"/>
              <w:rPr>
                <w:rFonts w:ascii="GHEA Grapalat" w:eastAsia="Arial Unicode MS" w:hAnsi="GHEA Grapalat"/>
                <w:sz w:val="22"/>
                <w:szCs w:val="22"/>
              </w:rPr>
            </w:pPr>
          </w:p>
        </w:tc>
      </w:tr>
      <w:tr w:rsidR="00462F28" w:rsidRPr="00886BE4" w14:paraId="5BB91F37" w14:textId="77777777" w:rsidTr="00D44669">
        <w:trPr>
          <w:trHeight w:val="712"/>
        </w:trPr>
        <w:tc>
          <w:tcPr>
            <w:tcW w:w="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EBE41C" w14:textId="615249D4" w:rsidR="00462F28" w:rsidRPr="00886BE4" w:rsidRDefault="00462F28" w:rsidP="00736FE0">
            <w:pPr>
              <w:snapToGrid w:val="0"/>
              <w:jc w:val="center"/>
              <w:rPr>
                <w:rFonts w:ascii="GHEA Grapalat" w:eastAsia="Arial Unicode MS" w:hAnsi="GHEA Grapalat"/>
                <w:sz w:val="22"/>
                <w:szCs w:val="22"/>
                <w:lang w:val="ru-RU"/>
              </w:rPr>
            </w:pPr>
            <w:r w:rsidRPr="00886BE4">
              <w:rPr>
                <w:rFonts w:ascii="GHEA Grapalat" w:eastAsia="Arial Unicode MS" w:hAnsi="GHEA Grapalat"/>
                <w:sz w:val="22"/>
                <w:szCs w:val="22"/>
                <w:lang w:val="ru-RU"/>
              </w:rPr>
              <w:t>9</w:t>
            </w:r>
            <w:r w:rsidR="00260040">
              <w:rPr>
                <w:rFonts w:ascii="GHEA Grapalat" w:eastAsia="Arial Unicode MS" w:hAnsi="GHEA Grapalat"/>
                <w:sz w:val="22"/>
                <w:szCs w:val="22"/>
                <w:lang w:val="ru-RU"/>
              </w:rPr>
              <w:t>)</w:t>
            </w:r>
          </w:p>
        </w:tc>
        <w:tc>
          <w:tcPr>
            <w:tcW w:w="5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9B00E7" w14:textId="6103F689" w:rsidR="00462F28" w:rsidRPr="00886BE4" w:rsidRDefault="00462F28" w:rsidP="00462F28">
            <w:pPr>
              <w:shd w:val="clear" w:color="000000" w:fill="FFFFFF"/>
              <w:snapToGrid w:val="0"/>
              <w:rPr>
                <w:rFonts w:ascii="GHEA Grapalat" w:hAnsi="GHEA Grapalat" w:cs="Sylfaen"/>
                <w:color w:val="000000"/>
                <w:sz w:val="22"/>
                <w:szCs w:val="22"/>
                <w:lang w:val="ru-RU"/>
              </w:rPr>
            </w:pPr>
            <w:r w:rsidRPr="00886BE4">
              <w:rPr>
                <w:rFonts w:ascii="GHEA Grapalat" w:hAnsi="GHEA Grapalat" w:cs="GHEA Grapalat"/>
                <w:color w:val="000000"/>
                <w:sz w:val="22"/>
                <w:szCs w:val="22"/>
              </w:rPr>
              <w:t>Աթոռներ</w:t>
            </w:r>
            <w:r w:rsidRPr="00D367A9">
              <w:rPr>
                <w:rFonts w:ascii="GHEA Grapalat" w:hAnsi="GHEA Grapalat" w:cs="GHEA Grapalat"/>
                <w:color w:val="000000"/>
                <w:sz w:val="22"/>
                <w:szCs w:val="22"/>
                <w:lang w:val="ru-RU"/>
              </w:rPr>
              <w:t xml:space="preserve">` </w:t>
            </w:r>
            <w:r w:rsidR="00886BE4" w:rsidRPr="00D367A9">
              <w:rPr>
                <w:rFonts w:ascii="GHEA Grapalat" w:hAnsi="GHEA Grapalat" w:cs="GHEA Grapalat"/>
                <w:color w:val="000000"/>
                <w:sz w:val="22"/>
                <w:szCs w:val="22"/>
              </w:rPr>
              <w:t>ավագ</w:t>
            </w:r>
            <w:r w:rsidR="00886BE4" w:rsidRPr="00D367A9">
              <w:rPr>
                <w:rFonts w:ascii="GHEA Grapalat" w:hAnsi="GHEA Grapalat" w:cs="GHEA Grapalat"/>
                <w:color w:val="000000"/>
                <w:sz w:val="22"/>
                <w:szCs w:val="22"/>
                <w:lang w:val="ru-RU"/>
              </w:rPr>
              <w:t xml:space="preserve"> </w:t>
            </w:r>
            <w:r w:rsidR="00886BE4" w:rsidRPr="00D367A9">
              <w:rPr>
                <w:rFonts w:ascii="GHEA Grapalat" w:hAnsi="GHEA Grapalat" w:cs="GHEA Grapalat"/>
                <w:color w:val="000000"/>
                <w:sz w:val="22"/>
                <w:szCs w:val="22"/>
              </w:rPr>
              <w:t>բուժաշխատող</w:t>
            </w:r>
            <w:r w:rsidR="00D367A9" w:rsidRPr="00D367A9">
              <w:rPr>
                <w:rFonts w:ascii="GHEA Grapalat" w:hAnsi="GHEA Grapalat" w:cs="GHEA Grapalat"/>
                <w:color w:val="000000"/>
                <w:sz w:val="22"/>
                <w:szCs w:val="22"/>
              </w:rPr>
              <w:t>ի</w:t>
            </w:r>
            <w:r w:rsidRPr="00D367A9">
              <w:rPr>
                <w:rFonts w:ascii="GHEA Grapalat" w:hAnsi="GHEA Grapalat" w:cs="GHEA Grapalat"/>
                <w:color w:val="000000"/>
                <w:sz w:val="22"/>
                <w:szCs w:val="22"/>
                <w:lang w:val="ru-RU"/>
              </w:rPr>
              <w:t xml:space="preserve">, </w:t>
            </w:r>
            <w:r w:rsidRPr="00886BE4">
              <w:rPr>
                <w:rFonts w:ascii="GHEA Grapalat" w:hAnsi="GHEA Grapalat" w:cs="GHEA Grapalat"/>
                <w:color w:val="000000"/>
                <w:sz w:val="22"/>
                <w:szCs w:val="22"/>
              </w:rPr>
              <w:t>բուժքրոջ</w:t>
            </w:r>
            <w:r w:rsidRPr="00D367A9">
              <w:rPr>
                <w:rFonts w:ascii="GHEA Grapalat" w:hAnsi="GHEA Grapalat" w:cs="GHEA Grapalat"/>
                <w:color w:val="000000"/>
                <w:sz w:val="22"/>
                <w:szCs w:val="22"/>
                <w:lang w:val="ru-RU"/>
              </w:rPr>
              <w:t xml:space="preserve"> </w:t>
            </w:r>
            <w:r w:rsidRPr="00886BE4">
              <w:rPr>
                <w:rFonts w:ascii="GHEA Grapalat" w:hAnsi="GHEA Grapalat" w:cs="GHEA Grapalat"/>
                <w:color w:val="000000"/>
                <w:sz w:val="22"/>
                <w:szCs w:val="22"/>
              </w:rPr>
              <w:t>և</w:t>
            </w:r>
            <w:r w:rsidRPr="00D367A9">
              <w:rPr>
                <w:rFonts w:ascii="GHEA Grapalat" w:hAnsi="GHEA Grapalat" w:cs="GHEA Grapalat"/>
                <w:color w:val="000000"/>
                <w:sz w:val="22"/>
                <w:szCs w:val="22"/>
                <w:lang w:val="ru-RU"/>
              </w:rPr>
              <w:t xml:space="preserve"> </w:t>
            </w:r>
            <w:r w:rsidRPr="00886BE4">
              <w:rPr>
                <w:rFonts w:ascii="GHEA Grapalat" w:hAnsi="GHEA Grapalat" w:cs="GHEA Grapalat"/>
                <w:color w:val="000000"/>
                <w:sz w:val="22"/>
                <w:szCs w:val="22"/>
              </w:rPr>
              <w:t>հիվանդների</w:t>
            </w:r>
            <w:r w:rsidRPr="00D367A9">
              <w:rPr>
                <w:rFonts w:ascii="GHEA Grapalat" w:hAnsi="GHEA Grapalat" w:cs="GHEA Grapalat"/>
                <w:color w:val="000000"/>
                <w:sz w:val="22"/>
                <w:szCs w:val="22"/>
                <w:lang w:val="ru-RU"/>
              </w:rPr>
              <w:t xml:space="preserve"> </w:t>
            </w:r>
            <w:r w:rsidRPr="00886BE4">
              <w:rPr>
                <w:rFonts w:ascii="GHEA Grapalat" w:hAnsi="GHEA Grapalat" w:cs="GHEA Grapalat"/>
                <w:color w:val="000000"/>
                <w:sz w:val="22"/>
                <w:szCs w:val="22"/>
              </w:rPr>
              <w:t>համա</w:t>
            </w:r>
            <w:r w:rsidRPr="00D367A9">
              <w:rPr>
                <w:rFonts w:ascii="GHEA Grapalat" w:hAnsi="GHEA Grapalat" w:cs="GHEA Grapalat"/>
                <w:color w:val="000000"/>
                <w:sz w:val="22"/>
                <w:szCs w:val="22"/>
              </w:rPr>
              <w:t>ր</w:t>
            </w:r>
          </w:p>
        </w:tc>
        <w:tc>
          <w:tcPr>
            <w:tcW w:w="3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7E8C22" w14:textId="77777777" w:rsidR="00462F28" w:rsidRPr="00886BE4" w:rsidRDefault="00462F28" w:rsidP="00462F28">
            <w:pPr>
              <w:snapToGrid w:val="0"/>
              <w:jc w:val="center"/>
              <w:rPr>
                <w:rFonts w:ascii="GHEA Grapalat" w:hAnsi="GHEA Grapalat"/>
                <w:color w:val="000000"/>
                <w:sz w:val="22"/>
                <w:szCs w:val="22"/>
                <w:shd w:val="clear" w:color="000000" w:fill="FFFFFF"/>
                <w:lang w:val="ru-RU"/>
              </w:rPr>
            </w:pPr>
          </w:p>
        </w:tc>
        <w:tc>
          <w:tcPr>
            <w:tcW w:w="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D2FBF9" w14:textId="77777777" w:rsidR="00462F28" w:rsidRPr="00886BE4" w:rsidRDefault="00462F28" w:rsidP="00462F28">
            <w:pPr>
              <w:snapToGrid w:val="0"/>
              <w:jc w:val="center"/>
              <w:rPr>
                <w:rFonts w:ascii="GHEA Grapalat" w:eastAsia="Arial Unicode MS" w:hAnsi="GHEA Grapalat"/>
                <w:sz w:val="22"/>
                <w:szCs w:val="22"/>
                <w:lang w:val="ru-RU"/>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19509B" w14:textId="77777777" w:rsidR="00462F28" w:rsidRPr="00886BE4" w:rsidRDefault="00462F28" w:rsidP="00462F28">
            <w:pPr>
              <w:snapToGrid w:val="0"/>
              <w:jc w:val="center"/>
              <w:rPr>
                <w:rFonts w:ascii="GHEA Grapalat" w:eastAsia="Arial Unicode MS" w:hAnsi="GHEA Grapalat"/>
                <w:sz w:val="22"/>
                <w:szCs w:val="22"/>
                <w:lang w:val="ru-RU"/>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361948" w14:textId="77777777" w:rsidR="00462F28" w:rsidRPr="00886BE4" w:rsidRDefault="00462F28" w:rsidP="00462F28">
            <w:pPr>
              <w:snapToGrid w:val="0"/>
              <w:jc w:val="center"/>
              <w:rPr>
                <w:rFonts w:ascii="GHEA Grapalat" w:eastAsia="Arial Unicode MS" w:hAnsi="GHEA Grapalat"/>
                <w:sz w:val="22"/>
                <w:szCs w:val="22"/>
                <w:lang w:val="ru-RU"/>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74CA3B" w14:textId="01E3D117" w:rsidR="00462F28" w:rsidRPr="00886BE4" w:rsidRDefault="00462F28" w:rsidP="00462F28">
            <w:pPr>
              <w:snapToGrid w:val="0"/>
              <w:jc w:val="center"/>
              <w:rPr>
                <w:rFonts w:ascii="GHEA Grapalat" w:eastAsia="Arial Unicode MS" w:hAnsi="GHEA Grapalat"/>
                <w:sz w:val="22"/>
                <w:szCs w:val="22"/>
                <w:lang w:val="ru-RU"/>
              </w:rPr>
            </w:pPr>
            <w:r w:rsidRPr="00886BE4">
              <w:rPr>
                <w:rFonts w:ascii="GHEA Grapalat" w:hAnsi="GHEA Grapalat"/>
              </w:rPr>
              <w:t>0,25</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7F0291" w14:textId="1BD91ADA" w:rsidR="00462F28" w:rsidRPr="00886BE4" w:rsidRDefault="00462F28" w:rsidP="00462F28">
            <w:pPr>
              <w:snapToGrid w:val="0"/>
              <w:jc w:val="center"/>
              <w:rPr>
                <w:rFonts w:ascii="GHEA Grapalat" w:hAnsi="GHEA Grapalat" w:cs="Sylfaen"/>
                <w:sz w:val="22"/>
                <w:szCs w:val="22"/>
                <w:lang w:val="ru-RU"/>
              </w:rPr>
            </w:pPr>
            <w:r w:rsidRPr="00886BE4">
              <w:rPr>
                <w:rFonts w:ascii="GHEA Grapalat" w:hAnsi="GHEA Grapalat" w:cs="Arial"/>
              </w:rPr>
              <w:t>Դիտողական</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9232F1" w14:textId="77777777" w:rsidR="00462F28" w:rsidRPr="00886BE4" w:rsidRDefault="00462F28" w:rsidP="00462F28">
            <w:pPr>
              <w:snapToGrid w:val="0"/>
              <w:jc w:val="center"/>
              <w:rPr>
                <w:rFonts w:ascii="GHEA Grapalat" w:eastAsia="Arial Unicode MS" w:hAnsi="GHEA Grapalat"/>
                <w:sz w:val="22"/>
                <w:szCs w:val="22"/>
                <w:lang w:val="ru-RU"/>
              </w:rPr>
            </w:pPr>
          </w:p>
        </w:tc>
      </w:tr>
      <w:tr w:rsidR="00431ED9" w:rsidRPr="00886BE4" w14:paraId="002DE8A6" w14:textId="77777777" w:rsidTr="00D44669">
        <w:trPr>
          <w:trHeight w:val="541"/>
        </w:trPr>
        <w:tc>
          <w:tcPr>
            <w:tcW w:w="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F6BC0D" w14:textId="2CE74533" w:rsidR="00431ED9" w:rsidRPr="00886BE4" w:rsidRDefault="00101BCF" w:rsidP="00736FE0">
            <w:pPr>
              <w:snapToGrid w:val="0"/>
              <w:jc w:val="center"/>
              <w:rPr>
                <w:rFonts w:ascii="GHEA Grapalat" w:hAnsi="GHEA Grapalat"/>
                <w:sz w:val="22"/>
                <w:szCs w:val="22"/>
                <w:lang w:val="ru-RU"/>
              </w:rPr>
            </w:pPr>
            <w:r w:rsidRPr="00886BE4">
              <w:rPr>
                <w:rFonts w:ascii="GHEA Grapalat" w:eastAsia="Arial Unicode MS" w:hAnsi="GHEA Grapalat"/>
                <w:sz w:val="22"/>
                <w:szCs w:val="22"/>
                <w:lang w:val="ru-RU"/>
              </w:rPr>
              <w:t>10</w:t>
            </w:r>
            <w:r w:rsidR="00260040">
              <w:rPr>
                <w:rFonts w:ascii="GHEA Grapalat" w:eastAsia="Arial Unicode MS" w:hAnsi="GHEA Grapalat"/>
                <w:sz w:val="22"/>
                <w:szCs w:val="22"/>
                <w:lang w:val="ru-RU"/>
              </w:rPr>
              <w:t>)</w:t>
            </w:r>
          </w:p>
        </w:tc>
        <w:tc>
          <w:tcPr>
            <w:tcW w:w="5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992AFF" w14:textId="77777777" w:rsidR="00431ED9" w:rsidRPr="00886BE4" w:rsidRDefault="00431ED9" w:rsidP="00431ED9">
            <w:pPr>
              <w:shd w:val="clear" w:color="000000" w:fill="FFFFFF"/>
              <w:snapToGrid w:val="0"/>
              <w:rPr>
                <w:rFonts w:ascii="GHEA Grapalat" w:hAnsi="GHEA Grapalat"/>
                <w:color w:val="000000"/>
                <w:sz w:val="22"/>
                <w:szCs w:val="22"/>
              </w:rPr>
            </w:pPr>
            <w:r w:rsidRPr="00886BE4">
              <w:rPr>
                <w:rFonts w:ascii="GHEA Grapalat" w:hAnsi="GHEA Grapalat" w:cs="Sylfaen"/>
                <w:color w:val="000000"/>
                <w:sz w:val="22"/>
                <w:szCs w:val="22"/>
              </w:rPr>
              <w:t>Բժշկական</w:t>
            </w:r>
            <w:r w:rsidRPr="00886BE4">
              <w:rPr>
                <w:rFonts w:ascii="GHEA Grapalat" w:hAnsi="GHEA Grapalat"/>
                <w:color w:val="000000"/>
                <w:sz w:val="22"/>
                <w:szCs w:val="22"/>
              </w:rPr>
              <w:t xml:space="preserve"> </w:t>
            </w:r>
            <w:r w:rsidRPr="00886BE4">
              <w:rPr>
                <w:rFonts w:ascii="GHEA Grapalat" w:hAnsi="GHEA Grapalat" w:cs="Sylfaen"/>
                <w:color w:val="000000"/>
                <w:sz w:val="22"/>
                <w:szCs w:val="22"/>
              </w:rPr>
              <w:t>թախտ</w:t>
            </w:r>
          </w:p>
        </w:tc>
        <w:tc>
          <w:tcPr>
            <w:tcW w:w="3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13552D" w14:textId="77777777" w:rsidR="00431ED9" w:rsidRPr="00886BE4" w:rsidRDefault="00431ED9" w:rsidP="00431ED9">
            <w:pPr>
              <w:snapToGrid w:val="0"/>
              <w:jc w:val="center"/>
              <w:rPr>
                <w:rFonts w:ascii="GHEA Grapalat" w:hAnsi="GHEA Grapalat"/>
                <w:color w:val="000000"/>
                <w:sz w:val="22"/>
                <w:szCs w:val="22"/>
                <w:shd w:val="clear" w:color="000000" w:fill="FFFFFF"/>
              </w:rPr>
            </w:pPr>
          </w:p>
        </w:tc>
        <w:tc>
          <w:tcPr>
            <w:tcW w:w="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75F56" w14:textId="77777777" w:rsidR="00431ED9" w:rsidRPr="00886BE4" w:rsidRDefault="00431ED9" w:rsidP="00431ED9">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144BA" w14:textId="77777777" w:rsidR="00431ED9" w:rsidRPr="00886BE4" w:rsidRDefault="00431ED9" w:rsidP="00431ED9">
            <w:pPr>
              <w:snapToGrid w:val="0"/>
              <w:jc w:val="center"/>
              <w:rPr>
                <w:rFonts w:ascii="GHEA Grapalat" w:eastAsia="Arial Unicode MS" w:hAnsi="GHEA Grapalat"/>
                <w:sz w:val="22"/>
                <w:szCs w:val="22"/>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466F49" w14:textId="77777777" w:rsidR="00431ED9" w:rsidRPr="00886BE4" w:rsidRDefault="00431ED9" w:rsidP="00431ED9">
            <w:pPr>
              <w:snapToGrid w:val="0"/>
              <w:jc w:val="center"/>
              <w:rPr>
                <w:rFonts w:ascii="GHEA Grapalat" w:eastAsia="Arial Unicode MS" w:hAnsi="GHEA Grapalat"/>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280396" w14:textId="77777777" w:rsidR="00431ED9" w:rsidRPr="00886BE4" w:rsidRDefault="00431ED9" w:rsidP="00431ED9">
            <w:pPr>
              <w:snapToGrid w:val="0"/>
              <w:jc w:val="center"/>
              <w:rPr>
                <w:rFonts w:ascii="GHEA Grapalat" w:eastAsia="Arial Unicode MS" w:hAnsi="GHEA Grapalat"/>
                <w:sz w:val="22"/>
                <w:szCs w:val="22"/>
              </w:rPr>
            </w:pPr>
            <w:r w:rsidRPr="00886BE4">
              <w:rPr>
                <w:rFonts w:ascii="GHEA Grapalat" w:eastAsia="Arial Unicode MS" w:hAnsi="GHEA Grapalat"/>
                <w:sz w:val="22"/>
                <w:szCs w:val="22"/>
              </w:rPr>
              <w:t>0,25</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1E5094" w14:textId="77777777" w:rsidR="00431ED9" w:rsidRPr="00886BE4" w:rsidRDefault="00431ED9" w:rsidP="00431ED9">
            <w:pPr>
              <w:snapToGrid w:val="0"/>
              <w:jc w:val="center"/>
              <w:rPr>
                <w:rFonts w:ascii="GHEA Grapalat" w:hAnsi="GHEA Grapalat"/>
                <w:sz w:val="22"/>
                <w:szCs w:val="22"/>
              </w:rPr>
            </w:pPr>
            <w:r w:rsidRPr="00886BE4">
              <w:rPr>
                <w:rFonts w:ascii="GHEA Grapalat" w:hAnsi="GHEA Grapalat" w:cs="Sylfaen"/>
                <w:sz w:val="22"/>
                <w:szCs w:val="22"/>
              </w:rPr>
              <w:t>Դիտողական</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063BB8" w14:textId="77777777" w:rsidR="00431ED9" w:rsidRPr="00886BE4" w:rsidRDefault="00431ED9" w:rsidP="00431ED9">
            <w:pPr>
              <w:snapToGrid w:val="0"/>
              <w:jc w:val="center"/>
              <w:rPr>
                <w:rFonts w:ascii="GHEA Grapalat" w:eastAsia="Arial Unicode MS" w:hAnsi="GHEA Grapalat"/>
                <w:sz w:val="22"/>
                <w:szCs w:val="22"/>
              </w:rPr>
            </w:pPr>
          </w:p>
        </w:tc>
      </w:tr>
      <w:tr w:rsidR="00431ED9" w:rsidRPr="00886BE4" w14:paraId="4FF73148" w14:textId="77777777" w:rsidTr="00D44669">
        <w:trPr>
          <w:trHeight w:val="433"/>
        </w:trPr>
        <w:tc>
          <w:tcPr>
            <w:tcW w:w="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42E3DF" w14:textId="3F5680AE" w:rsidR="00431ED9" w:rsidRPr="00886BE4" w:rsidRDefault="002D60AD" w:rsidP="00736FE0">
            <w:pPr>
              <w:snapToGrid w:val="0"/>
              <w:jc w:val="center"/>
              <w:rPr>
                <w:rFonts w:ascii="GHEA Grapalat" w:hAnsi="GHEA Grapalat"/>
                <w:sz w:val="22"/>
                <w:szCs w:val="22"/>
                <w:lang w:val="ru-RU"/>
              </w:rPr>
            </w:pPr>
            <w:r w:rsidRPr="00886BE4">
              <w:rPr>
                <w:rFonts w:ascii="GHEA Grapalat" w:eastAsia="Arial Unicode MS" w:hAnsi="GHEA Grapalat"/>
                <w:sz w:val="22"/>
                <w:szCs w:val="22"/>
              </w:rPr>
              <w:t>1</w:t>
            </w:r>
            <w:r w:rsidR="00101BCF" w:rsidRPr="00886BE4">
              <w:rPr>
                <w:rFonts w:ascii="GHEA Grapalat" w:eastAsia="Arial Unicode MS" w:hAnsi="GHEA Grapalat"/>
                <w:sz w:val="22"/>
                <w:szCs w:val="22"/>
                <w:lang w:val="ru-RU"/>
              </w:rPr>
              <w:t>1</w:t>
            </w:r>
            <w:r w:rsidR="00260040">
              <w:rPr>
                <w:rFonts w:ascii="GHEA Grapalat" w:eastAsia="Arial Unicode MS" w:hAnsi="GHEA Grapalat"/>
                <w:sz w:val="22"/>
                <w:szCs w:val="22"/>
                <w:lang w:val="ru-RU"/>
              </w:rPr>
              <w:t>)</w:t>
            </w:r>
          </w:p>
        </w:tc>
        <w:tc>
          <w:tcPr>
            <w:tcW w:w="5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2CCB5D" w14:textId="77777777" w:rsidR="00431ED9" w:rsidRPr="00886BE4" w:rsidRDefault="00431ED9" w:rsidP="00431ED9">
            <w:pPr>
              <w:shd w:val="clear" w:color="000000" w:fill="FFFFFF"/>
              <w:snapToGrid w:val="0"/>
              <w:rPr>
                <w:rFonts w:ascii="GHEA Grapalat" w:hAnsi="GHEA Grapalat"/>
                <w:color w:val="000000"/>
                <w:sz w:val="22"/>
                <w:szCs w:val="22"/>
              </w:rPr>
            </w:pPr>
            <w:r w:rsidRPr="00886BE4">
              <w:rPr>
                <w:rFonts w:ascii="GHEA Grapalat" w:hAnsi="GHEA Grapalat" w:cs="Sylfaen"/>
                <w:color w:val="000000"/>
                <w:sz w:val="22"/>
                <w:szCs w:val="22"/>
              </w:rPr>
              <w:t>Պահարան</w:t>
            </w:r>
            <w:r w:rsidRPr="00886BE4">
              <w:rPr>
                <w:rFonts w:ascii="GHEA Grapalat" w:hAnsi="GHEA Grapalat"/>
                <w:color w:val="000000"/>
                <w:sz w:val="22"/>
                <w:szCs w:val="22"/>
              </w:rPr>
              <w:t xml:space="preserve">` </w:t>
            </w:r>
            <w:r w:rsidRPr="00886BE4">
              <w:rPr>
                <w:rFonts w:ascii="GHEA Grapalat" w:hAnsi="GHEA Grapalat" w:cs="Sylfaen"/>
                <w:color w:val="000000"/>
                <w:sz w:val="22"/>
                <w:szCs w:val="22"/>
              </w:rPr>
              <w:t>գործիքների</w:t>
            </w:r>
            <w:r w:rsidRPr="00886BE4">
              <w:rPr>
                <w:rFonts w:ascii="GHEA Grapalat" w:hAnsi="GHEA Grapalat"/>
                <w:color w:val="000000"/>
                <w:sz w:val="22"/>
                <w:szCs w:val="22"/>
              </w:rPr>
              <w:t xml:space="preserve"> </w:t>
            </w:r>
            <w:r w:rsidRPr="00886BE4">
              <w:rPr>
                <w:rFonts w:ascii="GHEA Grapalat" w:hAnsi="GHEA Grapalat" w:cs="Sylfaen"/>
                <w:color w:val="000000"/>
                <w:sz w:val="22"/>
                <w:szCs w:val="22"/>
              </w:rPr>
              <w:t>համար</w:t>
            </w:r>
          </w:p>
        </w:tc>
        <w:tc>
          <w:tcPr>
            <w:tcW w:w="3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827F7C" w14:textId="77777777" w:rsidR="00431ED9" w:rsidRPr="00886BE4" w:rsidRDefault="00431ED9" w:rsidP="00431ED9">
            <w:pPr>
              <w:snapToGrid w:val="0"/>
              <w:jc w:val="center"/>
              <w:rPr>
                <w:rFonts w:ascii="GHEA Grapalat" w:hAnsi="GHEA Grapalat"/>
                <w:color w:val="000000"/>
                <w:sz w:val="22"/>
                <w:szCs w:val="22"/>
                <w:shd w:val="clear" w:color="000000" w:fill="FFFFFF"/>
              </w:rPr>
            </w:pPr>
          </w:p>
        </w:tc>
        <w:tc>
          <w:tcPr>
            <w:tcW w:w="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618393" w14:textId="77777777" w:rsidR="00431ED9" w:rsidRPr="00886BE4" w:rsidRDefault="00431ED9" w:rsidP="00431ED9">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7BD7" w14:textId="77777777" w:rsidR="00431ED9" w:rsidRPr="00886BE4" w:rsidRDefault="00431ED9" w:rsidP="00431ED9">
            <w:pPr>
              <w:snapToGrid w:val="0"/>
              <w:jc w:val="center"/>
              <w:rPr>
                <w:rFonts w:ascii="GHEA Grapalat" w:eastAsia="Arial Unicode MS" w:hAnsi="GHEA Grapalat"/>
                <w:sz w:val="22"/>
                <w:szCs w:val="22"/>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F8AE10" w14:textId="77777777" w:rsidR="00431ED9" w:rsidRPr="00886BE4" w:rsidRDefault="00431ED9" w:rsidP="00431ED9">
            <w:pPr>
              <w:snapToGrid w:val="0"/>
              <w:jc w:val="center"/>
              <w:rPr>
                <w:rFonts w:ascii="GHEA Grapalat" w:eastAsia="Arial Unicode MS" w:hAnsi="GHEA Grapalat"/>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3A762E" w14:textId="77777777" w:rsidR="00431ED9" w:rsidRPr="00886BE4" w:rsidRDefault="00431ED9" w:rsidP="00431ED9">
            <w:pPr>
              <w:snapToGrid w:val="0"/>
              <w:jc w:val="center"/>
              <w:rPr>
                <w:rFonts w:ascii="GHEA Grapalat" w:eastAsia="Arial Unicode MS" w:hAnsi="GHEA Grapalat"/>
                <w:sz w:val="22"/>
                <w:szCs w:val="22"/>
              </w:rPr>
            </w:pPr>
            <w:r w:rsidRPr="00886BE4">
              <w:rPr>
                <w:rFonts w:ascii="GHEA Grapalat" w:eastAsia="Arial Unicode MS" w:hAnsi="GHEA Grapalat"/>
                <w:sz w:val="22"/>
                <w:szCs w:val="22"/>
              </w:rPr>
              <w:t>0,25</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D4786E" w14:textId="77777777" w:rsidR="00431ED9" w:rsidRPr="00886BE4" w:rsidRDefault="00431ED9" w:rsidP="00431ED9">
            <w:pPr>
              <w:snapToGrid w:val="0"/>
              <w:jc w:val="center"/>
              <w:rPr>
                <w:rFonts w:ascii="GHEA Grapalat" w:hAnsi="GHEA Grapalat"/>
                <w:sz w:val="22"/>
                <w:szCs w:val="22"/>
              </w:rPr>
            </w:pPr>
            <w:r w:rsidRPr="00886BE4">
              <w:rPr>
                <w:rFonts w:ascii="GHEA Grapalat" w:hAnsi="GHEA Grapalat" w:cs="Sylfaen"/>
                <w:sz w:val="22"/>
                <w:szCs w:val="22"/>
              </w:rPr>
              <w:t>Դիտողական</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1D1D3B" w14:textId="77777777" w:rsidR="00431ED9" w:rsidRPr="00886BE4" w:rsidRDefault="00431ED9" w:rsidP="00431ED9">
            <w:pPr>
              <w:snapToGrid w:val="0"/>
              <w:jc w:val="center"/>
              <w:rPr>
                <w:rFonts w:ascii="GHEA Grapalat" w:eastAsia="Arial Unicode MS" w:hAnsi="GHEA Grapalat"/>
                <w:sz w:val="22"/>
                <w:szCs w:val="22"/>
              </w:rPr>
            </w:pPr>
          </w:p>
        </w:tc>
      </w:tr>
      <w:tr w:rsidR="00431ED9" w:rsidRPr="00886BE4" w14:paraId="18D8EAD0" w14:textId="77777777" w:rsidTr="00D44669">
        <w:trPr>
          <w:trHeight w:val="433"/>
        </w:trPr>
        <w:tc>
          <w:tcPr>
            <w:tcW w:w="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2A709F" w14:textId="7493742A" w:rsidR="00431ED9" w:rsidRPr="00886BE4" w:rsidRDefault="00431ED9" w:rsidP="00736FE0">
            <w:pPr>
              <w:snapToGrid w:val="0"/>
              <w:jc w:val="center"/>
              <w:rPr>
                <w:rFonts w:ascii="GHEA Grapalat" w:hAnsi="GHEA Grapalat"/>
                <w:sz w:val="22"/>
                <w:szCs w:val="22"/>
                <w:lang w:val="ru-RU"/>
              </w:rPr>
            </w:pPr>
            <w:r w:rsidRPr="00886BE4">
              <w:rPr>
                <w:rFonts w:ascii="GHEA Grapalat" w:eastAsia="Arial Unicode MS" w:hAnsi="GHEA Grapalat"/>
                <w:sz w:val="22"/>
                <w:szCs w:val="22"/>
              </w:rPr>
              <w:t>1</w:t>
            </w:r>
            <w:r w:rsidR="00101BCF" w:rsidRPr="00886BE4">
              <w:rPr>
                <w:rFonts w:ascii="GHEA Grapalat" w:eastAsia="Arial Unicode MS" w:hAnsi="GHEA Grapalat"/>
                <w:sz w:val="22"/>
                <w:szCs w:val="22"/>
                <w:lang w:val="ru-RU"/>
              </w:rPr>
              <w:t>2</w:t>
            </w:r>
            <w:r w:rsidR="00260040">
              <w:rPr>
                <w:rFonts w:ascii="GHEA Grapalat" w:eastAsia="Arial Unicode MS" w:hAnsi="GHEA Grapalat"/>
                <w:sz w:val="22"/>
                <w:szCs w:val="22"/>
                <w:lang w:val="ru-RU"/>
              </w:rPr>
              <w:t>)</w:t>
            </w:r>
          </w:p>
        </w:tc>
        <w:tc>
          <w:tcPr>
            <w:tcW w:w="5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2F58F4" w14:textId="77777777" w:rsidR="00431ED9" w:rsidRPr="00886BE4" w:rsidRDefault="00431ED9" w:rsidP="00431ED9">
            <w:pPr>
              <w:shd w:val="clear" w:color="000000" w:fill="FFFFFF"/>
              <w:snapToGrid w:val="0"/>
              <w:rPr>
                <w:rFonts w:ascii="GHEA Grapalat" w:hAnsi="GHEA Grapalat"/>
                <w:color w:val="000000"/>
                <w:sz w:val="22"/>
                <w:szCs w:val="22"/>
              </w:rPr>
            </w:pPr>
            <w:r w:rsidRPr="00886BE4">
              <w:rPr>
                <w:rFonts w:ascii="GHEA Grapalat" w:hAnsi="GHEA Grapalat" w:cs="Sylfaen"/>
                <w:color w:val="000000"/>
                <w:sz w:val="22"/>
                <w:szCs w:val="22"/>
              </w:rPr>
              <w:t>Սեղան</w:t>
            </w:r>
            <w:r w:rsidRPr="00886BE4">
              <w:rPr>
                <w:rFonts w:ascii="GHEA Grapalat" w:hAnsi="GHEA Grapalat"/>
                <w:color w:val="000000"/>
                <w:sz w:val="22"/>
                <w:szCs w:val="22"/>
              </w:rPr>
              <w:t xml:space="preserve">` </w:t>
            </w:r>
            <w:r w:rsidRPr="00886BE4">
              <w:rPr>
                <w:rFonts w:ascii="GHEA Grapalat" w:hAnsi="GHEA Grapalat" w:cs="Sylfaen"/>
                <w:color w:val="000000"/>
                <w:sz w:val="22"/>
                <w:szCs w:val="22"/>
              </w:rPr>
              <w:t>նորածնի</w:t>
            </w:r>
            <w:r w:rsidRPr="00886BE4">
              <w:rPr>
                <w:rFonts w:ascii="GHEA Grapalat" w:hAnsi="GHEA Grapalat"/>
                <w:color w:val="000000"/>
                <w:sz w:val="22"/>
                <w:szCs w:val="22"/>
              </w:rPr>
              <w:t xml:space="preserve"> </w:t>
            </w:r>
            <w:r w:rsidRPr="00886BE4">
              <w:rPr>
                <w:rFonts w:ascii="GHEA Grapalat" w:hAnsi="GHEA Grapalat" w:cs="Sylfaen"/>
                <w:color w:val="000000"/>
                <w:sz w:val="22"/>
                <w:szCs w:val="22"/>
              </w:rPr>
              <w:t>բարուրման</w:t>
            </w:r>
            <w:r w:rsidRPr="00886BE4">
              <w:rPr>
                <w:rFonts w:ascii="GHEA Grapalat" w:hAnsi="GHEA Grapalat"/>
                <w:color w:val="000000"/>
                <w:sz w:val="22"/>
                <w:szCs w:val="22"/>
              </w:rPr>
              <w:t xml:space="preserve"> </w:t>
            </w:r>
            <w:r w:rsidRPr="00886BE4">
              <w:rPr>
                <w:rFonts w:ascii="GHEA Grapalat" w:hAnsi="GHEA Grapalat" w:cs="Sylfaen"/>
                <w:color w:val="000000"/>
                <w:sz w:val="22"/>
                <w:szCs w:val="22"/>
              </w:rPr>
              <w:t>համար</w:t>
            </w:r>
          </w:p>
        </w:tc>
        <w:tc>
          <w:tcPr>
            <w:tcW w:w="3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7476A2" w14:textId="77777777" w:rsidR="00431ED9" w:rsidRPr="00886BE4" w:rsidRDefault="00431ED9" w:rsidP="00431ED9">
            <w:pPr>
              <w:snapToGrid w:val="0"/>
              <w:jc w:val="center"/>
              <w:rPr>
                <w:rFonts w:ascii="GHEA Grapalat" w:hAnsi="GHEA Grapalat"/>
                <w:color w:val="000000"/>
                <w:sz w:val="22"/>
                <w:szCs w:val="22"/>
                <w:shd w:val="clear" w:color="000000" w:fill="FFFFFF"/>
              </w:rPr>
            </w:pPr>
          </w:p>
        </w:tc>
        <w:tc>
          <w:tcPr>
            <w:tcW w:w="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F81791" w14:textId="77777777" w:rsidR="00431ED9" w:rsidRPr="00886BE4" w:rsidRDefault="00431ED9" w:rsidP="00431ED9">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CF309" w14:textId="77777777" w:rsidR="00431ED9" w:rsidRPr="00886BE4" w:rsidRDefault="00431ED9" w:rsidP="00431ED9">
            <w:pPr>
              <w:snapToGrid w:val="0"/>
              <w:jc w:val="center"/>
              <w:rPr>
                <w:rFonts w:ascii="GHEA Grapalat" w:eastAsia="Arial Unicode MS" w:hAnsi="GHEA Grapalat"/>
                <w:sz w:val="22"/>
                <w:szCs w:val="22"/>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F4868C" w14:textId="77777777" w:rsidR="00431ED9" w:rsidRPr="00886BE4" w:rsidRDefault="00431ED9" w:rsidP="00431ED9">
            <w:pPr>
              <w:snapToGrid w:val="0"/>
              <w:jc w:val="center"/>
              <w:rPr>
                <w:rFonts w:ascii="GHEA Grapalat" w:eastAsia="Arial Unicode MS" w:hAnsi="GHEA Grapalat"/>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DA8060" w14:textId="77777777" w:rsidR="00431ED9" w:rsidRPr="00886BE4" w:rsidRDefault="00431ED9" w:rsidP="00431ED9">
            <w:pPr>
              <w:snapToGrid w:val="0"/>
              <w:jc w:val="center"/>
              <w:rPr>
                <w:rFonts w:ascii="GHEA Grapalat" w:eastAsia="Arial Unicode MS" w:hAnsi="GHEA Grapalat"/>
                <w:sz w:val="22"/>
                <w:szCs w:val="22"/>
              </w:rPr>
            </w:pPr>
            <w:r w:rsidRPr="00886BE4">
              <w:rPr>
                <w:rFonts w:ascii="GHEA Grapalat" w:eastAsia="Arial Unicode MS" w:hAnsi="GHEA Grapalat"/>
                <w:sz w:val="22"/>
                <w:szCs w:val="22"/>
              </w:rPr>
              <w:t>0,5</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7BC2B6" w14:textId="77777777" w:rsidR="00431ED9" w:rsidRPr="00886BE4" w:rsidRDefault="00431ED9" w:rsidP="00431ED9">
            <w:pPr>
              <w:snapToGrid w:val="0"/>
              <w:jc w:val="center"/>
              <w:rPr>
                <w:rFonts w:ascii="GHEA Grapalat" w:hAnsi="GHEA Grapalat"/>
                <w:sz w:val="22"/>
                <w:szCs w:val="22"/>
              </w:rPr>
            </w:pPr>
            <w:r w:rsidRPr="00886BE4">
              <w:rPr>
                <w:rFonts w:ascii="GHEA Grapalat" w:hAnsi="GHEA Grapalat" w:cs="Sylfaen"/>
                <w:sz w:val="22"/>
                <w:szCs w:val="22"/>
              </w:rPr>
              <w:t>Դիտողական</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E97FCF" w14:textId="77777777" w:rsidR="00431ED9" w:rsidRPr="00886BE4" w:rsidRDefault="00431ED9" w:rsidP="00431ED9">
            <w:pPr>
              <w:snapToGrid w:val="0"/>
              <w:jc w:val="center"/>
              <w:rPr>
                <w:rFonts w:ascii="GHEA Grapalat" w:eastAsia="Arial Unicode MS" w:hAnsi="GHEA Grapalat"/>
                <w:sz w:val="22"/>
                <w:szCs w:val="22"/>
              </w:rPr>
            </w:pPr>
          </w:p>
        </w:tc>
      </w:tr>
      <w:tr w:rsidR="00431ED9" w:rsidRPr="00886BE4" w14:paraId="72DEDEA8" w14:textId="77777777" w:rsidTr="00D44669">
        <w:trPr>
          <w:trHeight w:val="408"/>
        </w:trPr>
        <w:tc>
          <w:tcPr>
            <w:tcW w:w="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B4F365" w14:textId="57DC711B" w:rsidR="00431ED9" w:rsidRPr="00886BE4" w:rsidRDefault="002D60AD" w:rsidP="00036356">
            <w:pPr>
              <w:snapToGrid w:val="0"/>
              <w:jc w:val="center"/>
              <w:rPr>
                <w:rFonts w:ascii="GHEA Grapalat" w:hAnsi="GHEA Grapalat"/>
                <w:sz w:val="22"/>
                <w:szCs w:val="22"/>
                <w:lang w:val="ru-RU"/>
              </w:rPr>
            </w:pPr>
            <w:r w:rsidRPr="00886BE4">
              <w:rPr>
                <w:rFonts w:ascii="GHEA Grapalat" w:eastAsia="Arial Unicode MS" w:hAnsi="GHEA Grapalat"/>
                <w:sz w:val="22"/>
                <w:szCs w:val="22"/>
              </w:rPr>
              <w:t>1</w:t>
            </w:r>
            <w:r w:rsidR="00101BCF" w:rsidRPr="00886BE4">
              <w:rPr>
                <w:rFonts w:ascii="GHEA Grapalat" w:eastAsia="Arial Unicode MS" w:hAnsi="GHEA Grapalat"/>
                <w:sz w:val="22"/>
                <w:szCs w:val="22"/>
                <w:lang w:val="ru-RU"/>
              </w:rPr>
              <w:t>3</w:t>
            </w:r>
            <w:r w:rsidR="00260040">
              <w:rPr>
                <w:rFonts w:ascii="GHEA Grapalat" w:eastAsia="Arial Unicode MS" w:hAnsi="GHEA Grapalat"/>
                <w:sz w:val="22"/>
                <w:szCs w:val="22"/>
                <w:lang w:val="ru-RU"/>
              </w:rPr>
              <w:t>)</w:t>
            </w:r>
          </w:p>
        </w:tc>
        <w:tc>
          <w:tcPr>
            <w:tcW w:w="5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EA5A1F" w14:textId="77777777" w:rsidR="00431ED9" w:rsidRPr="00886BE4" w:rsidRDefault="00431ED9" w:rsidP="00431ED9">
            <w:pPr>
              <w:shd w:val="clear" w:color="000000" w:fill="FFFFFF"/>
              <w:snapToGrid w:val="0"/>
              <w:rPr>
                <w:rFonts w:ascii="GHEA Grapalat" w:hAnsi="GHEA Grapalat"/>
                <w:color w:val="000000"/>
                <w:sz w:val="22"/>
                <w:szCs w:val="22"/>
              </w:rPr>
            </w:pPr>
            <w:r w:rsidRPr="00886BE4">
              <w:rPr>
                <w:rFonts w:ascii="GHEA Grapalat" w:hAnsi="GHEA Grapalat" w:cs="Sylfaen"/>
                <w:color w:val="000000"/>
                <w:sz w:val="22"/>
                <w:szCs w:val="22"/>
              </w:rPr>
              <w:t>Պատգարակ</w:t>
            </w:r>
          </w:p>
        </w:tc>
        <w:tc>
          <w:tcPr>
            <w:tcW w:w="3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903321" w14:textId="77777777" w:rsidR="00431ED9" w:rsidRPr="00886BE4" w:rsidRDefault="00431ED9" w:rsidP="00431ED9">
            <w:pPr>
              <w:snapToGrid w:val="0"/>
              <w:jc w:val="center"/>
              <w:rPr>
                <w:rFonts w:ascii="GHEA Grapalat" w:hAnsi="GHEA Grapalat"/>
                <w:color w:val="000000"/>
                <w:sz w:val="22"/>
                <w:szCs w:val="22"/>
                <w:shd w:val="clear" w:color="000000" w:fill="FFFFFF"/>
              </w:rPr>
            </w:pPr>
          </w:p>
        </w:tc>
        <w:tc>
          <w:tcPr>
            <w:tcW w:w="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0620A1" w14:textId="77777777" w:rsidR="00431ED9" w:rsidRPr="00886BE4" w:rsidRDefault="00431ED9" w:rsidP="00431ED9">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E7755" w14:textId="77777777" w:rsidR="00431ED9" w:rsidRPr="00886BE4" w:rsidRDefault="00431ED9" w:rsidP="00431ED9">
            <w:pPr>
              <w:snapToGrid w:val="0"/>
              <w:jc w:val="center"/>
              <w:rPr>
                <w:rFonts w:ascii="GHEA Grapalat" w:eastAsia="Arial Unicode MS" w:hAnsi="GHEA Grapalat"/>
                <w:sz w:val="22"/>
                <w:szCs w:val="22"/>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D4F696" w14:textId="77777777" w:rsidR="00431ED9" w:rsidRPr="00886BE4" w:rsidRDefault="00431ED9" w:rsidP="00431ED9">
            <w:pPr>
              <w:snapToGrid w:val="0"/>
              <w:jc w:val="center"/>
              <w:rPr>
                <w:rFonts w:ascii="GHEA Grapalat" w:eastAsia="Arial Unicode MS" w:hAnsi="GHEA Grapalat"/>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0491F7" w14:textId="77777777" w:rsidR="00431ED9" w:rsidRPr="00886BE4" w:rsidRDefault="00431ED9" w:rsidP="00431ED9">
            <w:pPr>
              <w:snapToGrid w:val="0"/>
              <w:jc w:val="center"/>
              <w:rPr>
                <w:rFonts w:ascii="GHEA Grapalat" w:eastAsia="Arial Unicode MS" w:hAnsi="GHEA Grapalat"/>
                <w:sz w:val="22"/>
                <w:szCs w:val="22"/>
              </w:rPr>
            </w:pPr>
            <w:r w:rsidRPr="00886BE4">
              <w:rPr>
                <w:rFonts w:ascii="GHEA Grapalat" w:eastAsia="Arial Unicode MS" w:hAnsi="GHEA Grapalat"/>
                <w:sz w:val="22"/>
                <w:szCs w:val="22"/>
              </w:rPr>
              <w:t>1</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60706C" w14:textId="77777777" w:rsidR="00431ED9" w:rsidRPr="00886BE4" w:rsidRDefault="00431ED9" w:rsidP="00431ED9">
            <w:pPr>
              <w:snapToGrid w:val="0"/>
              <w:jc w:val="center"/>
              <w:rPr>
                <w:rFonts w:ascii="GHEA Grapalat" w:hAnsi="GHEA Grapalat"/>
                <w:sz w:val="22"/>
                <w:szCs w:val="22"/>
              </w:rPr>
            </w:pPr>
            <w:r w:rsidRPr="00886BE4">
              <w:rPr>
                <w:rFonts w:ascii="GHEA Grapalat" w:hAnsi="GHEA Grapalat" w:cs="Sylfaen"/>
                <w:sz w:val="22"/>
                <w:szCs w:val="22"/>
              </w:rPr>
              <w:t>Դիտողական</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C5A1DA" w14:textId="77777777" w:rsidR="00431ED9" w:rsidRPr="00886BE4" w:rsidRDefault="00431ED9" w:rsidP="00431ED9">
            <w:pPr>
              <w:snapToGrid w:val="0"/>
              <w:jc w:val="center"/>
              <w:rPr>
                <w:rFonts w:ascii="GHEA Grapalat" w:eastAsia="Arial Unicode MS" w:hAnsi="GHEA Grapalat"/>
                <w:sz w:val="22"/>
                <w:szCs w:val="22"/>
              </w:rPr>
            </w:pPr>
          </w:p>
        </w:tc>
      </w:tr>
      <w:tr w:rsidR="00431ED9" w:rsidRPr="00886BE4" w14:paraId="0FA871FB" w14:textId="77777777" w:rsidTr="00D44669">
        <w:trPr>
          <w:trHeight w:val="683"/>
        </w:trPr>
        <w:tc>
          <w:tcPr>
            <w:tcW w:w="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10C600" w14:textId="3EEC10C5" w:rsidR="00431ED9" w:rsidRPr="00886BE4" w:rsidRDefault="00431ED9" w:rsidP="00736FE0">
            <w:pPr>
              <w:snapToGrid w:val="0"/>
              <w:jc w:val="center"/>
              <w:rPr>
                <w:rFonts w:ascii="GHEA Grapalat" w:hAnsi="GHEA Grapalat"/>
                <w:sz w:val="22"/>
                <w:szCs w:val="22"/>
                <w:lang w:val="ru-RU"/>
              </w:rPr>
            </w:pPr>
            <w:r w:rsidRPr="00886BE4">
              <w:rPr>
                <w:rFonts w:ascii="GHEA Grapalat" w:eastAsia="Arial Unicode MS" w:hAnsi="GHEA Grapalat"/>
                <w:sz w:val="22"/>
                <w:szCs w:val="22"/>
              </w:rPr>
              <w:t>1</w:t>
            </w:r>
            <w:r w:rsidR="00101BCF" w:rsidRPr="00886BE4">
              <w:rPr>
                <w:rFonts w:ascii="GHEA Grapalat" w:eastAsia="Arial Unicode MS" w:hAnsi="GHEA Grapalat"/>
                <w:sz w:val="22"/>
                <w:szCs w:val="22"/>
                <w:lang w:val="ru-RU"/>
              </w:rPr>
              <w:t>4</w:t>
            </w:r>
            <w:r w:rsidR="00260040">
              <w:rPr>
                <w:rFonts w:ascii="GHEA Grapalat" w:eastAsia="Arial Unicode MS" w:hAnsi="GHEA Grapalat"/>
                <w:sz w:val="22"/>
                <w:szCs w:val="22"/>
                <w:lang w:val="ru-RU"/>
              </w:rPr>
              <w:t>)</w:t>
            </w:r>
          </w:p>
        </w:tc>
        <w:tc>
          <w:tcPr>
            <w:tcW w:w="5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88D852" w14:textId="77777777" w:rsidR="00431ED9" w:rsidRPr="00886BE4" w:rsidRDefault="00431ED9" w:rsidP="00431ED9">
            <w:pPr>
              <w:shd w:val="clear" w:color="000000" w:fill="FFFFFF"/>
              <w:snapToGrid w:val="0"/>
              <w:rPr>
                <w:rFonts w:ascii="GHEA Grapalat" w:hAnsi="GHEA Grapalat"/>
                <w:color w:val="000000"/>
                <w:sz w:val="22"/>
                <w:szCs w:val="22"/>
                <w:lang w:val="hy-AM"/>
              </w:rPr>
            </w:pPr>
            <w:r w:rsidRPr="00886BE4">
              <w:rPr>
                <w:rFonts w:ascii="GHEA Grapalat" w:hAnsi="GHEA Grapalat" w:cs="Sylfaen"/>
                <w:color w:val="000000"/>
                <w:sz w:val="22"/>
                <w:szCs w:val="22"/>
                <w:lang w:val="hy-AM"/>
              </w:rPr>
              <w:t>Սառնարան</w:t>
            </w:r>
            <w:r w:rsidRPr="00886BE4">
              <w:rPr>
                <w:rFonts w:ascii="GHEA Grapalat" w:hAnsi="GHEA Grapalat"/>
                <w:color w:val="000000"/>
                <w:sz w:val="22"/>
                <w:szCs w:val="22"/>
                <w:lang w:val="hy-AM"/>
              </w:rPr>
              <w:t xml:space="preserve">` </w:t>
            </w:r>
            <w:r w:rsidRPr="00886BE4">
              <w:rPr>
                <w:rFonts w:ascii="GHEA Grapalat" w:hAnsi="GHEA Grapalat" w:cs="Sylfaen"/>
                <w:color w:val="000000"/>
                <w:sz w:val="22"/>
                <w:szCs w:val="22"/>
                <w:lang w:val="hy-AM"/>
              </w:rPr>
              <w:t>վակցինաների</w:t>
            </w:r>
            <w:r w:rsidRPr="00886BE4">
              <w:rPr>
                <w:rFonts w:ascii="GHEA Grapalat" w:hAnsi="GHEA Grapalat"/>
                <w:color w:val="000000"/>
                <w:sz w:val="22"/>
                <w:szCs w:val="22"/>
                <w:lang w:val="hy-AM"/>
              </w:rPr>
              <w:t xml:space="preserve"> </w:t>
            </w:r>
            <w:r w:rsidRPr="00886BE4">
              <w:rPr>
                <w:rFonts w:ascii="GHEA Grapalat" w:hAnsi="GHEA Grapalat" w:cs="Sylfaen"/>
                <w:color w:val="000000"/>
                <w:sz w:val="22"/>
                <w:szCs w:val="22"/>
                <w:lang w:val="hy-AM"/>
              </w:rPr>
              <w:t>և</w:t>
            </w:r>
            <w:r w:rsidRPr="00886BE4">
              <w:rPr>
                <w:rFonts w:ascii="GHEA Grapalat" w:hAnsi="GHEA Grapalat"/>
                <w:color w:val="000000"/>
                <w:sz w:val="22"/>
                <w:szCs w:val="22"/>
                <w:lang w:val="hy-AM"/>
              </w:rPr>
              <w:t xml:space="preserve"> </w:t>
            </w:r>
            <w:r w:rsidRPr="00886BE4">
              <w:rPr>
                <w:rFonts w:ascii="GHEA Grapalat" w:hAnsi="GHEA Grapalat" w:cs="Sylfaen"/>
                <w:color w:val="000000"/>
                <w:sz w:val="22"/>
                <w:szCs w:val="22"/>
                <w:lang w:val="hy-AM"/>
              </w:rPr>
              <w:t>բժշկական</w:t>
            </w:r>
            <w:r w:rsidRPr="00886BE4">
              <w:rPr>
                <w:rFonts w:ascii="GHEA Grapalat" w:hAnsi="GHEA Grapalat"/>
                <w:color w:val="000000"/>
                <w:sz w:val="22"/>
                <w:szCs w:val="22"/>
                <w:lang w:val="hy-AM"/>
              </w:rPr>
              <w:t xml:space="preserve"> </w:t>
            </w:r>
            <w:r w:rsidRPr="00886BE4">
              <w:rPr>
                <w:rFonts w:ascii="GHEA Grapalat" w:hAnsi="GHEA Grapalat" w:cs="Sylfaen"/>
                <w:color w:val="000000"/>
                <w:sz w:val="22"/>
                <w:szCs w:val="22"/>
                <w:lang w:val="hy-AM"/>
              </w:rPr>
              <w:t>նշանակության</w:t>
            </w:r>
            <w:r w:rsidRPr="00886BE4">
              <w:rPr>
                <w:rFonts w:ascii="GHEA Grapalat" w:hAnsi="GHEA Grapalat"/>
                <w:color w:val="000000"/>
                <w:sz w:val="22"/>
                <w:szCs w:val="22"/>
                <w:lang w:val="hy-AM"/>
              </w:rPr>
              <w:t xml:space="preserve"> </w:t>
            </w:r>
            <w:r w:rsidRPr="00886BE4">
              <w:rPr>
                <w:rFonts w:ascii="GHEA Grapalat" w:hAnsi="GHEA Grapalat" w:cs="Sylfaen"/>
                <w:color w:val="000000"/>
                <w:sz w:val="22"/>
                <w:szCs w:val="22"/>
                <w:lang w:val="hy-AM"/>
              </w:rPr>
              <w:t>այլ</w:t>
            </w:r>
            <w:r w:rsidRPr="00886BE4">
              <w:rPr>
                <w:rFonts w:ascii="GHEA Grapalat" w:hAnsi="GHEA Grapalat"/>
                <w:color w:val="000000"/>
                <w:sz w:val="22"/>
                <w:szCs w:val="22"/>
                <w:lang w:val="hy-AM"/>
              </w:rPr>
              <w:t xml:space="preserve"> </w:t>
            </w:r>
            <w:r w:rsidRPr="00886BE4">
              <w:rPr>
                <w:rFonts w:ascii="GHEA Grapalat" w:hAnsi="GHEA Grapalat" w:cs="Sylfaen"/>
                <w:color w:val="000000"/>
                <w:sz w:val="22"/>
                <w:szCs w:val="22"/>
                <w:lang w:val="hy-AM"/>
              </w:rPr>
              <w:t>նյութերի</w:t>
            </w:r>
            <w:r w:rsidRPr="00886BE4">
              <w:rPr>
                <w:rFonts w:ascii="GHEA Grapalat" w:hAnsi="GHEA Grapalat"/>
                <w:color w:val="000000"/>
                <w:sz w:val="22"/>
                <w:szCs w:val="22"/>
                <w:lang w:val="hy-AM"/>
              </w:rPr>
              <w:t xml:space="preserve"> </w:t>
            </w:r>
            <w:r w:rsidRPr="00886BE4">
              <w:rPr>
                <w:rFonts w:ascii="GHEA Grapalat" w:hAnsi="GHEA Grapalat" w:cs="Sylfaen"/>
                <w:color w:val="000000"/>
                <w:sz w:val="22"/>
                <w:szCs w:val="22"/>
                <w:lang w:val="hy-AM"/>
              </w:rPr>
              <w:t>պահպանման</w:t>
            </w:r>
            <w:r w:rsidRPr="00886BE4">
              <w:rPr>
                <w:rFonts w:ascii="GHEA Grapalat" w:hAnsi="GHEA Grapalat"/>
                <w:color w:val="000000"/>
                <w:sz w:val="22"/>
                <w:szCs w:val="22"/>
                <w:lang w:val="hy-AM"/>
              </w:rPr>
              <w:t xml:space="preserve"> </w:t>
            </w:r>
            <w:r w:rsidRPr="00886BE4">
              <w:rPr>
                <w:rFonts w:ascii="GHEA Grapalat" w:hAnsi="GHEA Grapalat" w:cs="Sylfaen"/>
                <w:color w:val="000000"/>
                <w:sz w:val="22"/>
                <w:szCs w:val="22"/>
                <w:lang w:val="hy-AM"/>
              </w:rPr>
              <w:t>համար</w:t>
            </w:r>
          </w:p>
        </w:tc>
        <w:tc>
          <w:tcPr>
            <w:tcW w:w="3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DFB868" w14:textId="77777777" w:rsidR="00431ED9" w:rsidRPr="00886BE4" w:rsidRDefault="00431ED9" w:rsidP="00431ED9">
            <w:pPr>
              <w:snapToGrid w:val="0"/>
              <w:jc w:val="center"/>
              <w:rPr>
                <w:rFonts w:ascii="GHEA Grapalat" w:hAnsi="GHEA Grapalat"/>
                <w:color w:val="000000"/>
                <w:sz w:val="22"/>
                <w:szCs w:val="22"/>
                <w:shd w:val="clear" w:color="000000" w:fill="FFFFFF"/>
                <w:lang w:val="hy-AM"/>
              </w:rPr>
            </w:pPr>
          </w:p>
        </w:tc>
        <w:tc>
          <w:tcPr>
            <w:tcW w:w="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B20F92" w14:textId="77777777" w:rsidR="00431ED9" w:rsidRPr="00886BE4" w:rsidRDefault="00431ED9" w:rsidP="00431ED9">
            <w:pPr>
              <w:snapToGrid w:val="0"/>
              <w:jc w:val="center"/>
              <w:rPr>
                <w:rFonts w:ascii="GHEA Grapalat" w:eastAsia="Arial Unicode MS" w:hAnsi="GHEA Grapalat"/>
                <w:sz w:val="22"/>
                <w:szCs w:val="22"/>
                <w:lang w:val="hy-AM"/>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0C512C" w14:textId="77777777" w:rsidR="00431ED9" w:rsidRPr="00886BE4" w:rsidRDefault="00431ED9" w:rsidP="00431ED9">
            <w:pPr>
              <w:snapToGrid w:val="0"/>
              <w:jc w:val="center"/>
              <w:rPr>
                <w:rFonts w:ascii="GHEA Grapalat" w:eastAsia="Arial Unicode MS" w:hAnsi="GHEA Grapalat"/>
                <w:sz w:val="22"/>
                <w:szCs w:val="22"/>
                <w:lang w:val="hy-AM"/>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92C5A5" w14:textId="77777777" w:rsidR="00431ED9" w:rsidRPr="00886BE4" w:rsidRDefault="00431ED9" w:rsidP="00431ED9">
            <w:pPr>
              <w:snapToGrid w:val="0"/>
              <w:jc w:val="center"/>
              <w:rPr>
                <w:rFonts w:ascii="GHEA Grapalat" w:eastAsia="Arial Unicode MS" w:hAnsi="GHEA Grapalat"/>
                <w:sz w:val="22"/>
                <w:szCs w:val="22"/>
                <w:lang w:val="hy-AM"/>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B541C7" w14:textId="77777777" w:rsidR="00431ED9" w:rsidRPr="00886BE4" w:rsidRDefault="00431ED9" w:rsidP="00431ED9">
            <w:pPr>
              <w:snapToGrid w:val="0"/>
              <w:jc w:val="center"/>
              <w:rPr>
                <w:rFonts w:ascii="GHEA Grapalat" w:eastAsia="Arial Unicode MS" w:hAnsi="GHEA Grapalat"/>
                <w:sz w:val="22"/>
                <w:szCs w:val="22"/>
              </w:rPr>
            </w:pPr>
            <w:r w:rsidRPr="00886BE4">
              <w:rPr>
                <w:rFonts w:ascii="GHEA Grapalat" w:eastAsia="Arial Unicode MS" w:hAnsi="GHEA Grapalat"/>
                <w:sz w:val="22"/>
                <w:szCs w:val="22"/>
              </w:rPr>
              <w:t>3</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94C48" w14:textId="77777777" w:rsidR="00431ED9" w:rsidRPr="00886BE4" w:rsidRDefault="00431ED9" w:rsidP="00431ED9">
            <w:pPr>
              <w:snapToGrid w:val="0"/>
              <w:jc w:val="center"/>
              <w:rPr>
                <w:rFonts w:ascii="GHEA Grapalat" w:hAnsi="GHEA Grapalat"/>
                <w:sz w:val="22"/>
                <w:szCs w:val="22"/>
              </w:rPr>
            </w:pPr>
            <w:r w:rsidRPr="00886BE4">
              <w:rPr>
                <w:rFonts w:ascii="GHEA Grapalat" w:hAnsi="GHEA Grapalat" w:cs="Sylfaen"/>
                <w:sz w:val="22"/>
                <w:szCs w:val="22"/>
              </w:rPr>
              <w:t>Դիտողական</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E02999" w14:textId="77777777" w:rsidR="00431ED9" w:rsidRPr="00886BE4" w:rsidRDefault="00431ED9" w:rsidP="00431ED9">
            <w:pPr>
              <w:snapToGrid w:val="0"/>
              <w:jc w:val="center"/>
              <w:rPr>
                <w:rFonts w:ascii="GHEA Grapalat" w:eastAsia="Arial Unicode MS" w:hAnsi="GHEA Grapalat"/>
                <w:sz w:val="22"/>
                <w:szCs w:val="22"/>
              </w:rPr>
            </w:pPr>
          </w:p>
        </w:tc>
      </w:tr>
      <w:tr w:rsidR="00431ED9" w:rsidRPr="00886BE4" w14:paraId="3F90EA5A" w14:textId="77777777" w:rsidTr="00D44669">
        <w:trPr>
          <w:trHeight w:val="372"/>
        </w:trPr>
        <w:tc>
          <w:tcPr>
            <w:tcW w:w="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2961C8" w14:textId="014C27FE" w:rsidR="00431ED9" w:rsidRPr="00886BE4" w:rsidRDefault="00431ED9" w:rsidP="00736FE0">
            <w:pPr>
              <w:snapToGrid w:val="0"/>
              <w:jc w:val="center"/>
              <w:rPr>
                <w:rFonts w:ascii="GHEA Grapalat" w:hAnsi="GHEA Grapalat"/>
                <w:sz w:val="22"/>
                <w:szCs w:val="22"/>
                <w:lang w:val="ru-RU"/>
              </w:rPr>
            </w:pPr>
            <w:r w:rsidRPr="00886BE4">
              <w:rPr>
                <w:rFonts w:ascii="GHEA Grapalat" w:eastAsia="Arial Unicode MS" w:hAnsi="GHEA Grapalat"/>
                <w:sz w:val="22"/>
                <w:szCs w:val="22"/>
              </w:rPr>
              <w:t>1</w:t>
            </w:r>
            <w:r w:rsidR="00101BCF" w:rsidRPr="00886BE4">
              <w:rPr>
                <w:rFonts w:ascii="GHEA Grapalat" w:eastAsia="Arial Unicode MS" w:hAnsi="GHEA Grapalat"/>
                <w:sz w:val="22"/>
                <w:szCs w:val="22"/>
                <w:lang w:val="ru-RU"/>
              </w:rPr>
              <w:t>5</w:t>
            </w:r>
            <w:r w:rsidR="00260040">
              <w:rPr>
                <w:rFonts w:ascii="GHEA Grapalat" w:eastAsia="Arial Unicode MS" w:hAnsi="GHEA Grapalat"/>
                <w:sz w:val="22"/>
                <w:szCs w:val="22"/>
                <w:lang w:val="ru-RU"/>
              </w:rPr>
              <w:t>)</w:t>
            </w:r>
          </w:p>
        </w:tc>
        <w:tc>
          <w:tcPr>
            <w:tcW w:w="5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991DF4" w14:textId="77777777" w:rsidR="00431ED9" w:rsidRPr="00886BE4" w:rsidRDefault="00431ED9" w:rsidP="00431ED9">
            <w:pPr>
              <w:shd w:val="clear" w:color="000000" w:fill="FFFFFF"/>
              <w:snapToGrid w:val="0"/>
              <w:rPr>
                <w:rFonts w:ascii="GHEA Grapalat" w:hAnsi="GHEA Grapalat"/>
                <w:color w:val="000000"/>
                <w:sz w:val="22"/>
                <w:szCs w:val="22"/>
              </w:rPr>
            </w:pPr>
            <w:r w:rsidRPr="00886BE4">
              <w:rPr>
                <w:rFonts w:ascii="GHEA Grapalat" w:hAnsi="GHEA Grapalat" w:cs="Sylfaen"/>
                <w:color w:val="000000"/>
                <w:sz w:val="22"/>
                <w:szCs w:val="22"/>
              </w:rPr>
              <w:t>Շիրմա</w:t>
            </w:r>
          </w:p>
        </w:tc>
        <w:tc>
          <w:tcPr>
            <w:tcW w:w="3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1F13DA" w14:textId="77777777" w:rsidR="00431ED9" w:rsidRPr="00886BE4" w:rsidRDefault="00431ED9" w:rsidP="00431ED9">
            <w:pPr>
              <w:snapToGrid w:val="0"/>
              <w:jc w:val="center"/>
              <w:rPr>
                <w:rFonts w:ascii="GHEA Grapalat" w:hAnsi="GHEA Grapalat"/>
                <w:color w:val="000000"/>
                <w:sz w:val="22"/>
                <w:szCs w:val="22"/>
                <w:shd w:val="clear" w:color="000000" w:fill="FFFFFF"/>
              </w:rPr>
            </w:pPr>
          </w:p>
        </w:tc>
        <w:tc>
          <w:tcPr>
            <w:tcW w:w="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494F7D" w14:textId="77777777" w:rsidR="00431ED9" w:rsidRPr="00886BE4" w:rsidRDefault="00431ED9" w:rsidP="00431ED9">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7B3837" w14:textId="77777777" w:rsidR="00431ED9" w:rsidRPr="00886BE4" w:rsidRDefault="00431ED9" w:rsidP="00431ED9">
            <w:pPr>
              <w:snapToGrid w:val="0"/>
              <w:jc w:val="center"/>
              <w:rPr>
                <w:rFonts w:ascii="GHEA Grapalat" w:eastAsia="Arial Unicode MS" w:hAnsi="GHEA Grapalat"/>
                <w:sz w:val="22"/>
                <w:szCs w:val="22"/>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286C99" w14:textId="77777777" w:rsidR="00431ED9" w:rsidRPr="00886BE4" w:rsidRDefault="00431ED9" w:rsidP="00431ED9">
            <w:pPr>
              <w:snapToGrid w:val="0"/>
              <w:jc w:val="center"/>
              <w:rPr>
                <w:rFonts w:ascii="GHEA Grapalat" w:eastAsia="Arial Unicode MS" w:hAnsi="GHEA Grapalat"/>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DB0285" w14:textId="77777777" w:rsidR="00431ED9" w:rsidRPr="00886BE4" w:rsidRDefault="00431ED9" w:rsidP="00431ED9">
            <w:pPr>
              <w:snapToGrid w:val="0"/>
              <w:jc w:val="center"/>
              <w:rPr>
                <w:rFonts w:ascii="GHEA Grapalat" w:eastAsia="Arial Unicode MS" w:hAnsi="GHEA Grapalat"/>
                <w:sz w:val="22"/>
                <w:szCs w:val="22"/>
              </w:rPr>
            </w:pPr>
            <w:r w:rsidRPr="00886BE4">
              <w:rPr>
                <w:rFonts w:ascii="GHEA Grapalat" w:eastAsia="Arial Unicode MS" w:hAnsi="GHEA Grapalat"/>
                <w:sz w:val="22"/>
                <w:szCs w:val="22"/>
              </w:rPr>
              <w:t>0,25</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C9974" w14:textId="77777777" w:rsidR="00431ED9" w:rsidRPr="00886BE4" w:rsidRDefault="00431ED9" w:rsidP="00431ED9">
            <w:pPr>
              <w:snapToGrid w:val="0"/>
              <w:jc w:val="center"/>
              <w:rPr>
                <w:rFonts w:ascii="GHEA Grapalat" w:hAnsi="GHEA Grapalat"/>
                <w:sz w:val="22"/>
                <w:szCs w:val="22"/>
              </w:rPr>
            </w:pPr>
            <w:r w:rsidRPr="00886BE4">
              <w:rPr>
                <w:rFonts w:ascii="GHEA Grapalat" w:hAnsi="GHEA Grapalat" w:cs="Sylfaen"/>
                <w:sz w:val="22"/>
                <w:szCs w:val="22"/>
              </w:rPr>
              <w:t>Դիտողական</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9801FD" w14:textId="77777777" w:rsidR="00431ED9" w:rsidRPr="00886BE4" w:rsidRDefault="00431ED9" w:rsidP="00431ED9">
            <w:pPr>
              <w:snapToGrid w:val="0"/>
              <w:jc w:val="center"/>
              <w:rPr>
                <w:rFonts w:ascii="GHEA Grapalat" w:eastAsia="Arial Unicode MS" w:hAnsi="GHEA Grapalat"/>
                <w:sz w:val="22"/>
                <w:szCs w:val="22"/>
              </w:rPr>
            </w:pPr>
          </w:p>
        </w:tc>
      </w:tr>
      <w:tr w:rsidR="00431ED9" w:rsidRPr="00886BE4" w14:paraId="51140DC4" w14:textId="77777777" w:rsidTr="00D44669">
        <w:trPr>
          <w:trHeight w:val="848"/>
        </w:trPr>
        <w:tc>
          <w:tcPr>
            <w:tcW w:w="644"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tcPr>
          <w:p w14:paraId="357B5551" w14:textId="41B059C3" w:rsidR="00431ED9" w:rsidRPr="00036356" w:rsidRDefault="00431ED9" w:rsidP="00736FE0">
            <w:pPr>
              <w:snapToGrid w:val="0"/>
              <w:jc w:val="center"/>
              <w:rPr>
                <w:rFonts w:ascii="GHEA Grapalat" w:eastAsia="Arial Unicode MS" w:hAnsi="GHEA Grapalat"/>
                <w:b/>
                <w:sz w:val="24"/>
                <w:szCs w:val="24"/>
                <w:lang w:val="hy-AM"/>
              </w:rPr>
            </w:pPr>
            <w:r w:rsidRPr="00036356">
              <w:rPr>
                <w:rFonts w:ascii="GHEA Grapalat" w:eastAsia="Arial Unicode MS" w:hAnsi="GHEA Grapalat"/>
                <w:b/>
                <w:sz w:val="24"/>
                <w:szCs w:val="24"/>
              </w:rPr>
              <w:t>15</w:t>
            </w:r>
            <w:r w:rsidR="00036356">
              <w:rPr>
                <w:rFonts w:ascii="GHEA Grapalat" w:eastAsia="Arial Unicode MS" w:hAnsi="GHEA Grapalat"/>
                <w:b/>
                <w:sz w:val="24"/>
                <w:szCs w:val="24"/>
                <w:lang w:val="hy-AM"/>
              </w:rPr>
              <w:t>.</w:t>
            </w:r>
          </w:p>
        </w:tc>
        <w:tc>
          <w:tcPr>
            <w:tcW w:w="5580"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tcPr>
          <w:p w14:paraId="5784C277" w14:textId="77777777" w:rsidR="00431ED9" w:rsidRPr="00D44669" w:rsidRDefault="00431ED9" w:rsidP="00431ED9">
            <w:pPr>
              <w:shd w:val="clear" w:color="000000" w:fill="FFFFFF"/>
              <w:snapToGrid w:val="0"/>
              <w:rPr>
                <w:rFonts w:ascii="GHEA Grapalat" w:hAnsi="GHEA Grapalat"/>
                <w:b/>
                <w:color w:val="000000"/>
                <w:sz w:val="22"/>
                <w:szCs w:val="22"/>
                <w:lang w:val="hy-AM"/>
              </w:rPr>
            </w:pPr>
            <w:r w:rsidRPr="00D44669">
              <w:rPr>
                <w:rFonts w:ascii="GHEA Grapalat" w:hAnsi="GHEA Grapalat" w:cs="Sylfaen"/>
                <w:b/>
                <w:sz w:val="22"/>
                <w:szCs w:val="22"/>
                <w:lang w:val="hy-AM"/>
              </w:rPr>
              <w:t>Գյուղական</w:t>
            </w:r>
            <w:r w:rsidRPr="00D44669">
              <w:rPr>
                <w:rFonts w:ascii="GHEA Grapalat" w:hAnsi="GHEA Grapalat"/>
                <w:b/>
                <w:sz w:val="22"/>
                <w:szCs w:val="22"/>
                <w:lang w:val="hy-AM"/>
              </w:rPr>
              <w:t xml:space="preserve"> </w:t>
            </w:r>
            <w:r w:rsidRPr="00D44669">
              <w:rPr>
                <w:rFonts w:ascii="GHEA Grapalat" w:hAnsi="GHEA Grapalat" w:cs="Sylfaen"/>
                <w:b/>
                <w:sz w:val="22"/>
                <w:szCs w:val="22"/>
                <w:lang w:val="hy-AM"/>
              </w:rPr>
              <w:t>առողջության</w:t>
            </w:r>
            <w:r w:rsidRPr="00D44669">
              <w:rPr>
                <w:rFonts w:ascii="GHEA Grapalat" w:hAnsi="GHEA Grapalat"/>
                <w:b/>
                <w:sz w:val="22"/>
                <w:szCs w:val="22"/>
                <w:lang w:val="hy-AM"/>
              </w:rPr>
              <w:t xml:space="preserve"> </w:t>
            </w:r>
            <w:r w:rsidRPr="00D44669">
              <w:rPr>
                <w:rFonts w:ascii="GHEA Grapalat" w:hAnsi="GHEA Grapalat" w:cs="Sylfaen"/>
                <w:b/>
                <w:sz w:val="22"/>
                <w:szCs w:val="22"/>
                <w:lang w:val="hy-AM"/>
              </w:rPr>
              <w:t>կենտրոն</w:t>
            </w:r>
            <w:r w:rsidRPr="00886BE4">
              <w:rPr>
                <w:rFonts w:ascii="GHEA Grapalat" w:hAnsi="GHEA Grapalat" w:cs="Sylfaen"/>
                <w:b/>
                <w:sz w:val="22"/>
                <w:szCs w:val="22"/>
                <w:lang w:val="hy-AM"/>
              </w:rPr>
              <w:t xml:space="preserve">ի </w:t>
            </w:r>
            <w:r w:rsidRPr="00D44669">
              <w:rPr>
                <w:rFonts w:ascii="GHEA Grapalat" w:hAnsi="GHEA Grapalat" w:cs="Sylfaen"/>
                <w:b/>
                <w:color w:val="000000"/>
                <w:sz w:val="22"/>
                <w:szCs w:val="22"/>
                <w:lang w:val="hy-AM"/>
              </w:rPr>
              <w:t>ամբուլատոր</w:t>
            </w:r>
            <w:r w:rsidRPr="00D44669">
              <w:rPr>
                <w:rFonts w:ascii="GHEA Grapalat" w:hAnsi="GHEA Grapalat"/>
                <w:b/>
                <w:color w:val="000000"/>
                <w:sz w:val="22"/>
                <w:szCs w:val="22"/>
                <w:lang w:val="hy-AM"/>
              </w:rPr>
              <w:t xml:space="preserve"> </w:t>
            </w:r>
            <w:r w:rsidRPr="00D44669">
              <w:rPr>
                <w:rFonts w:ascii="GHEA Grapalat" w:hAnsi="GHEA Grapalat" w:cs="Sylfaen"/>
                <w:b/>
                <w:color w:val="000000"/>
                <w:sz w:val="22"/>
                <w:szCs w:val="22"/>
                <w:lang w:val="hy-AM"/>
              </w:rPr>
              <w:t>մասը</w:t>
            </w:r>
            <w:r w:rsidRPr="00D44669">
              <w:rPr>
                <w:rFonts w:ascii="GHEA Grapalat" w:hAnsi="GHEA Grapalat"/>
                <w:b/>
                <w:color w:val="000000"/>
                <w:sz w:val="22"/>
                <w:szCs w:val="22"/>
                <w:lang w:val="hy-AM"/>
              </w:rPr>
              <w:t xml:space="preserve"> </w:t>
            </w:r>
            <w:r w:rsidRPr="00D44669">
              <w:rPr>
                <w:rFonts w:ascii="GHEA Grapalat" w:hAnsi="GHEA Grapalat" w:cs="Sylfaen"/>
                <w:color w:val="000000"/>
                <w:sz w:val="22"/>
                <w:szCs w:val="22"/>
                <w:lang w:val="hy-AM"/>
              </w:rPr>
              <w:t>հագեցած</w:t>
            </w:r>
            <w:r w:rsidRPr="00D44669">
              <w:rPr>
                <w:rFonts w:ascii="GHEA Grapalat" w:hAnsi="GHEA Grapalat"/>
                <w:color w:val="000000"/>
                <w:sz w:val="22"/>
                <w:szCs w:val="22"/>
                <w:lang w:val="hy-AM"/>
              </w:rPr>
              <w:t xml:space="preserve"> </w:t>
            </w:r>
            <w:r w:rsidRPr="00D44669">
              <w:rPr>
                <w:rFonts w:ascii="GHEA Grapalat" w:hAnsi="GHEA Grapalat" w:cs="Sylfaen"/>
                <w:color w:val="000000"/>
                <w:sz w:val="22"/>
                <w:szCs w:val="22"/>
                <w:lang w:val="hy-AM"/>
              </w:rPr>
              <w:t>է</w:t>
            </w:r>
            <w:r w:rsidRPr="00D44669">
              <w:rPr>
                <w:rFonts w:ascii="GHEA Grapalat" w:hAnsi="GHEA Grapalat"/>
                <w:color w:val="000000"/>
                <w:sz w:val="22"/>
                <w:szCs w:val="22"/>
                <w:lang w:val="hy-AM"/>
              </w:rPr>
              <w:t xml:space="preserve"> </w:t>
            </w:r>
            <w:r w:rsidRPr="00D44669">
              <w:rPr>
                <w:rFonts w:ascii="GHEA Grapalat" w:hAnsi="GHEA Grapalat" w:cs="Sylfaen"/>
                <w:color w:val="000000"/>
                <w:sz w:val="22"/>
                <w:szCs w:val="22"/>
                <w:lang w:val="hy-AM"/>
              </w:rPr>
              <w:t>կադրերով</w:t>
            </w:r>
            <w:r w:rsidRPr="00D44669">
              <w:rPr>
                <w:rFonts w:ascii="GHEA Grapalat" w:eastAsia="MS Mincho" w:hAnsi="GHEA Grapalat" w:cs="Cambria Math"/>
                <w:color w:val="000000"/>
                <w:sz w:val="22"/>
                <w:szCs w:val="22"/>
                <w:lang w:val="hy-AM"/>
              </w:rPr>
              <w:t>.</w:t>
            </w:r>
          </w:p>
        </w:tc>
        <w:tc>
          <w:tcPr>
            <w:tcW w:w="3060"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tcPr>
          <w:p w14:paraId="75D7F5B3" w14:textId="77777777" w:rsidR="00A60463" w:rsidRDefault="00431ED9" w:rsidP="00CA3B04">
            <w:pPr>
              <w:snapToGrid w:val="0"/>
              <w:jc w:val="center"/>
              <w:rPr>
                <w:rFonts w:ascii="GHEA Grapalat" w:hAnsi="GHEA Grapalat" w:cs="Sylfaen"/>
                <w:sz w:val="22"/>
                <w:szCs w:val="22"/>
                <w:lang w:val="af-ZA"/>
              </w:rPr>
            </w:pPr>
            <w:r w:rsidRPr="00886BE4">
              <w:rPr>
                <w:rFonts w:ascii="GHEA Grapalat" w:hAnsi="GHEA Grapalat" w:cs="Sylfaen"/>
                <w:sz w:val="22"/>
                <w:szCs w:val="22"/>
                <w:lang w:val="hy-AM"/>
              </w:rPr>
              <w:t>Կառավարության</w:t>
            </w:r>
            <w:r w:rsidRPr="00886BE4">
              <w:rPr>
                <w:rFonts w:ascii="GHEA Grapalat" w:hAnsi="GHEA Grapalat"/>
                <w:sz w:val="22"/>
                <w:szCs w:val="22"/>
                <w:lang w:val="af-ZA"/>
              </w:rPr>
              <w:t xml:space="preserve"> 2002 </w:t>
            </w:r>
            <w:r w:rsidRPr="00886BE4">
              <w:rPr>
                <w:rFonts w:ascii="GHEA Grapalat" w:hAnsi="GHEA Grapalat" w:cs="Sylfaen"/>
                <w:sz w:val="22"/>
                <w:szCs w:val="22"/>
                <w:lang w:val="hy-AM"/>
              </w:rPr>
              <w:t>թ</w:t>
            </w:r>
            <w:r w:rsidR="00CA3B04" w:rsidRPr="00886BE4">
              <w:rPr>
                <w:rFonts w:ascii="GHEA Grapalat" w:hAnsi="GHEA Grapalat" w:cs="Sylfaen"/>
                <w:sz w:val="22"/>
                <w:szCs w:val="22"/>
                <w:lang w:val="hy-AM"/>
              </w:rPr>
              <w:t>վականի</w:t>
            </w:r>
            <w:r w:rsidRPr="00886BE4">
              <w:rPr>
                <w:rFonts w:ascii="GHEA Grapalat" w:hAnsi="GHEA Grapalat"/>
                <w:sz w:val="22"/>
                <w:szCs w:val="22"/>
                <w:lang w:val="af-ZA"/>
              </w:rPr>
              <w:t xml:space="preserve"> </w:t>
            </w:r>
            <w:r w:rsidRPr="00886BE4">
              <w:rPr>
                <w:rFonts w:ascii="GHEA Grapalat" w:hAnsi="GHEA Grapalat" w:cs="Sylfaen"/>
                <w:sz w:val="22"/>
                <w:szCs w:val="22"/>
                <w:lang w:val="hy-AM"/>
              </w:rPr>
              <w:t>դեկտեմբերի</w:t>
            </w:r>
            <w:r w:rsidRPr="00886BE4">
              <w:rPr>
                <w:rFonts w:ascii="GHEA Grapalat" w:hAnsi="GHEA Grapalat"/>
                <w:sz w:val="22"/>
                <w:szCs w:val="22"/>
                <w:lang w:val="hy-AM"/>
              </w:rPr>
              <w:t xml:space="preserve"> 5-</w:t>
            </w:r>
            <w:r w:rsidRPr="00886BE4">
              <w:rPr>
                <w:rFonts w:ascii="GHEA Grapalat" w:hAnsi="GHEA Grapalat" w:cs="Sylfaen"/>
                <w:sz w:val="22"/>
                <w:szCs w:val="22"/>
                <w:lang w:val="hy-AM"/>
              </w:rPr>
              <w:t>ի</w:t>
            </w:r>
            <w:r w:rsidRPr="00886BE4">
              <w:rPr>
                <w:rFonts w:ascii="GHEA Grapalat" w:hAnsi="GHEA Grapalat"/>
                <w:sz w:val="22"/>
                <w:szCs w:val="22"/>
                <w:lang w:val="hy-AM"/>
              </w:rPr>
              <w:t xml:space="preserve"> </w:t>
            </w:r>
            <w:r w:rsidRPr="00886BE4">
              <w:rPr>
                <w:rFonts w:ascii="GHEA Grapalat" w:hAnsi="GHEA Grapalat"/>
                <w:sz w:val="22"/>
                <w:szCs w:val="22"/>
                <w:lang w:val="af-ZA"/>
              </w:rPr>
              <w:t>N</w:t>
            </w:r>
            <w:r w:rsidRPr="00886BE4">
              <w:rPr>
                <w:rFonts w:ascii="GHEA Grapalat" w:hAnsi="GHEA Grapalat"/>
                <w:sz w:val="22"/>
                <w:szCs w:val="22"/>
                <w:lang w:val="hy-AM"/>
              </w:rPr>
              <w:t xml:space="preserve"> 1936-</w:t>
            </w:r>
            <w:r w:rsidRPr="00886BE4">
              <w:rPr>
                <w:rFonts w:ascii="GHEA Grapalat" w:hAnsi="GHEA Grapalat" w:cs="Sylfaen"/>
                <w:sz w:val="22"/>
                <w:szCs w:val="22"/>
                <w:lang w:val="af-ZA"/>
              </w:rPr>
              <w:t>Ն</w:t>
            </w:r>
            <w:r w:rsidRPr="00886BE4">
              <w:rPr>
                <w:rFonts w:ascii="GHEA Grapalat" w:hAnsi="GHEA Grapalat"/>
                <w:sz w:val="22"/>
                <w:szCs w:val="22"/>
                <w:lang w:val="af-ZA"/>
              </w:rPr>
              <w:t xml:space="preserve"> </w:t>
            </w:r>
            <w:r w:rsidRPr="00886BE4">
              <w:rPr>
                <w:rFonts w:ascii="GHEA Grapalat" w:hAnsi="GHEA Grapalat" w:cs="Sylfaen"/>
                <w:sz w:val="22"/>
                <w:szCs w:val="22"/>
                <w:lang w:val="hy-AM"/>
              </w:rPr>
              <w:t>որոշում</w:t>
            </w:r>
            <w:r w:rsidRPr="00886BE4">
              <w:rPr>
                <w:rFonts w:ascii="GHEA Grapalat" w:hAnsi="GHEA Grapalat"/>
                <w:sz w:val="22"/>
                <w:szCs w:val="22"/>
                <w:lang w:val="hy-AM"/>
              </w:rPr>
              <w:t xml:space="preserve">, </w:t>
            </w:r>
            <w:r w:rsidRPr="00886BE4">
              <w:rPr>
                <w:rFonts w:ascii="GHEA Grapalat" w:hAnsi="GHEA Grapalat" w:cs="Sylfaen"/>
                <w:sz w:val="22"/>
                <w:szCs w:val="22"/>
                <w:lang w:val="af-ZA"/>
              </w:rPr>
              <w:t>հավելված</w:t>
            </w:r>
            <w:r w:rsidRPr="00886BE4">
              <w:rPr>
                <w:rFonts w:ascii="GHEA Grapalat" w:hAnsi="GHEA Grapalat"/>
                <w:sz w:val="22"/>
                <w:szCs w:val="22"/>
                <w:lang w:val="af-ZA"/>
              </w:rPr>
              <w:t xml:space="preserve"> </w:t>
            </w:r>
            <w:r w:rsidRPr="00886BE4">
              <w:rPr>
                <w:rFonts w:ascii="GHEA Grapalat" w:hAnsi="GHEA Grapalat"/>
                <w:sz w:val="22"/>
                <w:szCs w:val="22"/>
                <w:lang w:val="hy-AM"/>
              </w:rPr>
              <w:t xml:space="preserve">N </w:t>
            </w:r>
            <w:r w:rsidRPr="00886BE4">
              <w:rPr>
                <w:rFonts w:ascii="GHEA Grapalat" w:hAnsi="GHEA Grapalat"/>
                <w:sz w:val="22"/>
                <w:szCs w:val="22"/>
                <w:lang w:val="af-ZA"/>
              </w:rPr>
              <w:t>1,</w:t>
            </w:r>
            <w:r w:rsidRPr="00886BE4">
              <w:rPr>
                <w:rFonts w:ascii="GHEA Grapalat" w:hAnsi="GHEA Grapalat"/>
                <w:sz w:val="22"/>
                <w:szCs w:val="22"/>
                <w:lang w:val="hy-AM"/>
              </w:rPr>
              <w:t xml:space="preserve"> </w:t>
            </w:r>
            <w:r w:rsidRPr="00886BE4">
              <w:rPr>
                <w:rFonts w:ascii="GHEA Grapalat" w:hAnsi="GHEA Grapalat" w:cs="Sylfaen"/>
                <w:sz w:val="22"/>
                <w:szCs w:val="22"/>
                <w:lang w:val="af-ZA"/>
              </w:rPr>
              <w:t>կ</w:t>
            </w:r>
            <w:r w:rsidRPr="00D44669">
              <w:rPr>
                <w:rFonts w:ascii="GHEA Grapalat" w:hAnsi="GHEA Grapalat" w:cs="Sylfaen"/>
                <w:color w:val="000000"/>
                <w:sz w:val="22"/>
                <w:szCs w:val="22"/>
                <w:lang w:val="hy-AM"/>
              </w:rPr>
              <w:t>ետ</w:t>
            </w:r>
            <w:r w:rsidRPr="00D44669">
              <w:rPr>
                <w:rFonts w:ascii="GHEA Grapalat" w:hAnsi="GHEA Grapalat"/>
                <w:color w:val="000000"/>
                <w:sz w:val="22"/>
                <w:szCs w:val="22"/>
                <w:lang w:val="hy-AM"/>
              </w:rPr>
              <w:t xml:space="preserve"> 6</w:t>
            </w:r>
            <w:r w:rsidRPr="00D44669">
              <w:rPr>
                <w:rFonts w:ascii="GHEA Grapalat" w:eastAsia="MS Mincho" w:hAnsi="GHEA Grapalat" w:cs="Cambria Math"/>
                <w:color w:val="000000"/>
                <w:sz w:val="22"/>
                <w:szCs w:val="22"/>
                <w:lang w:val="hy-AM"/>
              </w:rPr>
              <w:t>.</w:t>
            </w:r>
            <w:r w:rsidRPr="00D44669">
              <w:rPr>
                <w:rFonts w:ascii="GHEA Grapalat" w:hAnsi="GHEA Grapalat"/>
                <w:color w:val="000000"/>
                <w:sz w:val="22"/>
                <w:szCs w:val="22"/>
                <w:lang w:val="hy-AM"/>
              </w:rPr>
              <w:t>1,</w:t>
            </w:r>
            <w:r w:rsidRPr="00886BE4">
              <w:rPr>
                <w:rFonts w:ascii="GHEA Grapalat" w:hAnsi="GHEA Grapalat" w:cs="Sylfaen"/>
                <w:sz w:val="22"/>
                <w:szCs w:val="22"/>
                <w:lang w:val="af-ZA"/>
              </w:rPr>
              <w:t xml:space="preserve"> </w:t>
            </w:r>
          </w:p>
          <w:p w14:paraId="1B25385C" w14:textId="1D80EB84" w:rsidR="00431ED9" w:rsidRPr="00886BE4" w:rsidRDefault="00431ED9" w:rsidP="00CA3B04">
            <w:pPr>
              <w:snapToGrid w:val="0"/>
              <w:jc w:val="center"/>
              <w:rPr>
                <w:rFonts w:ascii="GHEA Grapalat" w:hAnsi="GHEA Grapalat"/>
                <w:color w:val="000000"/>
                <w:sz w:val="22"/>
                <w:szCs w:val="22"/>
                <w:shd w:val="clear" w:color="000000" w:fill="FFFFFF"/>
              </w:rPr>
            </w:pPr>
            <w:r w:rsidRPr="00886BE4">
              <w:rPr>
                <w:rFonts w:ascii="GHEA Grapalat" w:hAnsi="GHEA Grapalat" w:cs="Sylfaen"/>
                <w:sz w:val="22"/>
                <w:szCs w:val="22"/>
                <w:lang w:val="af-ZA"/>
              </w:rPr>
              <w:t>կ</w:t>
            </w:r>
            <w:r w:rsidRPr="00886BE4">
              <w:rPr>
                <w:rFonts w:ascii="GHEA Grapalat" w:hAnsi="GHEA Grapalat" w:cs="Sylfaen"/>
                <w:color w:val="000000"/>
                <w:sz w:val="22"/>
                <w:szCs w:val="22"/>
              </w:rPr>
              <w:t>ետ</w:t>
            </w:r>
            <w:r w:rsidRPr="00886BE4">
              <w:rPr>
                <w:rFonts w:ascii="GHEA Grapalat" w:hAnsi="GHEA Grapalat"/>
                <w:color w:val="000000"/>
                <w:sz w:val="22"/>
                <w:szCs w:val="22"/>
              </w:rPr>
              <w:t xml:space="preserve"> 5</w:t>
            </w:r>
          </w:p>
        </w:tc>
        <w:tc>
          <w:tcPr>
            <w:tcW w:w="497"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7DEFCED3" w14:textId="77777777" w:rsidR="00431ED9" w:rsidRPr="00886BE4" w:rsidRDefault="00431ED9" w:rsidP="00431ED9">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73DE77B3" w14:textId="77777777" w:rsidR="00431ED9" w:rsidRPr="00886BE4" w:rsidRDefault="00431ED9" w:rsidP="00431ED9">
            <w:pPr>
              <w:snapToGrid w:val="0"/>
              <w:jc w:val="center"/>
              <w:rPr>
                <w:rFonts w:ascii="GHEA Grapalat" w:eastAsia="Arial Unicode MS" w:hAnsi="GHEA Grapalat"/>
                <w:sz w:val="22"/>
                <w:szCs w:val="22"/>
              </w:rPr>
            </w:pPr>
          </w:p>
        </w:tc>
        <w:tc>
          <w:tcPr>
            <w:tcW w:w="567"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38A30264" w14:textId="77777777" w:rsidR="00431ED9" w:rsidRPr="00886BE4" w:rsidRDefault="00431ED9" w:rsidP="00431ED9">
            <w:pPr>
              <w:snapToGrid w:val="0"/>
              <w:jc w:val="center"/>
              <w:rPr>
                <w:rFonts w:ascii="GHEA Grapalat" w:eastAsia="Arial Unicode MS" w:hAnsi="GHEA Grapalat"/>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609F939D" w14:textId="77777777" w:rsidR="00431ED9" w:rsidRPr="00886BE4" w:rsidRDefault="00431ED9" w:rsidP="00431ED9">
            <w:pPr>
              <w:snapToGrid w:val="0"/>
              <w:jc w:val="center"/>
              <w:rPr>
                <w:rFonts w:ascii="GHEA Grapalat" w:eastAsia="Arial Unicode MS" w:hAnsi="GHEA Grapalat"/>
                <w:sz w:val="22"/>
                <w:szCs w:val="22"/>
              </w:rPr>
            </w:pPr>
          </w:p>
        </w:tc>
        <w:tc>
          <w:tcPr>
            <w:tcW w:w="2127"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64EECD58" w14:textId="77777777" w:rsidR="00431ED9" w:rsidRPr="00886BE4" w:rsidRDefault="00431ED9" w:rsidP="00431ED9">
            <w:pPr>
              <w:snapToGrid w:val="0"/>
              <w:jc w:val="center"/>
              <w:rPr>
                <w:rFonts w:ascii="GHEA Grapalat" w:hAnsi="GHEA Grapalat"/>
                <w:sz w:val="22"/>
                <w:szCs w:val="22"/>
              </w:rPr>
            </w:pPr>
          </w:p>
        </w:tc>
        <w:tc>
          <w:tcPr>
            <w:tcW w:w="1244"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3848849B" w14:textId="77777777" w:rsidR="00431ED9" w:rsidRPr="00886BE4" w:rsidRDefault="00431ED9" w:rsidP="00431ED9">
            <w:pPr>
              <w:snapToGrid w:val="0"/>
              <w:jc w:val="center"/>
              <w:rPr>
                <w:rFonts w:ascii="GHEA Grapalat" w:eastAsia="Arial Unicode MS" w:hAnsi="GHEA Grapalat"/>
                <w:sz w:val="22"/>
                <w:szCs w:val="22"/>
              </w:rPr>
            </w:pPr>
          </w:p>
        </w:tc>
      </w:tr>
      <w:tr w:rsidR="00431ED9" w:rsidRPr="00886BE4" w14:paraId="24D29F41" w14:textId="77777777" w:rsidTr="00D44669">
        <w:trPr>
          <w:trHeight w:val="1036"/>
        </w:trPr>
        <w:tc>
          <w:tcPr>
            <w:tcW w:w="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6101C8" w14:textId="0DE87006" w:rsidR="00431ED9" w:rsidRPr="00260040" w:rsidRDefault="00431ED9" w:rsidP="00736FE0">
            <w:pPr>
              <w:snapToGrid w:val="0"/>
              <w:jc w:val="center"/>
              <w:rPr>
                <w:rFonts w:ascii="GHEA Grapalat" w:eastAsia="Arial Unicode MS" w:hAnsi="GHEA Grapalat"/>
                <w:sz w:val="22"/>
                <w:szCs w:val="22"/>
                <w:lang w:val="ru-RU"/>
              </w:rPr>
            </w:pPr>
            <w:r w:rsidRPr="00886BE4">
              <w:rPr>
                <w:rFonts w:ascii="GHEA Grapalat" w:eastAsia="Arial Unicode MS" w:hAnsi="GHEA Grapalat"/>
                <w:sz w:val="22"/>
                <w:szCs w:val="22"/>
              </w:rPr>
              <w:t>1</w:t>
            </w:r>
            <w:r w:rsidR="00260040">
              <w:rPr>
                <w:rFonts w:ascii="GHEA Grapalat" w:eastAsia="Arial Unicode MS" w:hAnsi="GHEA Grapalat"/>
                <w:sz w:val="22"/>
                <w:szCs w:val="22"/>
                <w:lang w:val="ru-RU"/>
              </w:rPr>
              <w:t>)</w:t>
            </w:r>
          </w:p>
        </w:tc>
        <w:tc>
          <w:tcPr>
            <w:tcW w:w="5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8E0682" w14:textId="06EB3E7B" w:rsidR="00431ED9" w:rsidRPr="00886BE4" w:rsidRDefault="00264673" w:rsidP="00794994">
            <w:pPr>
              <w:shd w:val="clear" w:color="000000" w:fill="FFFFFF"/>
              <w:snapToGrid w:val="0"/>
              <w:jc w:val="both"/>
              <w:rPr>
                <w:rFonts w:ascii="GHEA Grapalat" w:hAnsi="GHEA Grapalat"/>
                <w:color w:val="000000"/>
                <w:sz w:val="22"/>
                <w:szCs w:val="22"/>
                <w:lang w:val="hy-AM"/>
              </w:rPr>
            </w:pPr>
            <w:r w:rsidRPr="00886BE4">
              <w:rPr>
                <w:rFonts w:ascii="GHEA Grapalat" w:eastAsia="Calibri" w:hAnsi="GHEA Grapalat"/>
                <w:color w:val="000000"/>
                <w:sz w:val="22"/>
                <w:szCs w:val="22"/>
                <w:lang w:val="hy-AM" w:eastAsia="en-US"/>
              </w:rPr>
              <w:t>Ավագ բուժաշխատող</w:t>
            </w:r>
            <w:r w:rsidR="00431ED9" w:rsidRPr="00886BE4">
              <w:rPr>
                <w:rFonts w:ascii="GHEA Grapalat" w:hAnsi="GHEA Grapalat" w:cs="Sylfaen"/>
                <w:color w:val="000000"/>
                <w:sz w:val="22"/>
                <w:szCs w:val="22"/>
              </w:rPr>
              <w:t>՝</w:t>
            </w:r>
            <w:r w:rsidR="00431ED9" w:rsidRPr="00882496">
              <w:rPr>
                <w:rFonts w:ascii="GHEA Grapalat" w:hAnsi="GHEA Grapalat"/>
                <w:color w:val="000000"/>
                <w:sz w:val="22"/>
                <w:szCs w:val="22"/>
                <w:lang w:val="ru-RU"/>
              </w:rPr>
              <w:t xml:space="preserve"> </w:t>
            </w:r>
            <w:r w:rsidR="00431ED9" w:rsidRPr="00886BE4">
              <w:rPr>
                <w:rFonts w:ascii="GHEA Grapalat" w:hAnsi="GHEA Grapalat" w:cs="Sylfaen"/>
                <w:color w:val="000000"/>
                <w:sz w:val="22"/>
                <w:szCs w:val="22"/>
              </w:rPr>
              <w:t>համապատասխան</w:t>
            </w:r>
            <w:r w:rsidR="00431ED9" w:rsidRPr="00882496">
              <w:rPr>
                <w:rFonts w:ascii="GHEA Grapalat" w:hAnsi="GHEA Grapalat"/>
                <w:color w:val="000000"/>
                <w:sz w:val="22"/>
                <w:szCs w:val="22"/>
                <w:lang w:val="ru-RU"/>
              </w:rPr>
              <w:t xml:space="preserve"> </w:t>
            </w:r>
            <w:r w:rsidR="00431ED9" w:rsidRPr="00886BE4">
              <w:rPr>
                <w:rFonts w:ascii="GHEA Grapalat" w:hAnsi="GHEA Grapalat" w:cs="Sylfaen"/>
                <w:color w:val="000000"/>
                <w:sz w:val="22"/>
                <w:szCs w:val="22"/>
              </w:rPr>
              <w:t>հետդիպլոմային</w:t>
            </w:r>
            <w:r w:rsidR="00431ED9" w:rsidRPr="00882496">
              <w:rPr>
                <w:rFonts w:ascii="GHEA Grapalat" w:hAnsi="GHEA Grapalat"/>
                <w:color w:val="000000"/>
                <w:sz w:val="22"/>
                <w:szCs w:val="22"/>
                <w:lang w:val="ru-RU"/>
              </w:rPr>
              <w:t xml:space="preserve"> </w:t>
            </w:r>
            <w:r w:rsidR="00431ED9" w:rsidRPr="00886BE4">
              <w:rPr>
                <w:rFonts w:ascii="GHEA Grapalat" w:hAnsi="GHEA Grapalat" w:cs="Sylfaen"/>
                <w:color w:val="000000"/>
                <w:sz w:val="22"/>
                <w:szCs w:val="22"/>
              </w:rPr>
              <w:t>կրթության</w:t>
            </w:r>
            <w:r w:rsidR="00431ED9" w:rsidRPr="00882496">
              <w:rPr>
                <w:rFonts w:ascii="GHEA Grapalat" w:hAnsi="GHEA Grapalat"/>
                <w:color w:val="000000"/>
                <w:sz w:val="22"/>
                <w:szCs w:val="22"/>
                <w:lang w:val="ru-RU"/>
              </w:rPr>
              <w:t xml:space="preserve"> </w:t>
            </w:r>
            <w:r w:rsidR="00431ED9" w:rsidRPr="00886BE4">
              <w:rPr>
                <w:rFonts w:ascii="GHEA Grapalat" w:hAnsi="GHEA Grapalat" w:cs="Sylfaen"/>
                <w:color w:val="000000"/>
                <w:sz w:val="22"/>
                <w:szCs w:val="22"/>
              </w:rPr>
              <w:t>և</w:t>
            </w:r>
            <w:r w:rsidR="00431ED9" w:rsidRPr="00882496">
              <w:rPr>
                <w:rFonts w:ascii="GHEA Grapalat" w:hAnsi="GHEA Grapalat"/>
                <w:color w:val="000000"/>
                <w:sz w:val="22"/>
                <w:szCs w:val="22"/>
                <w:lang w:val="ru-RU"/>
              </w:rPr>
              <w:t xml:space="preserve"> </w:t>
            </w:r>
            <w:r w:rsidR="00431ED9" w:rsidRPr="00886BE4">
              <w:rPr>
                <w:rFonts w:ascii="GHEA Grapalat" w:hAnsi="GHEA Grapalat" w:cs="Sylfaen"/>
                <w:sz w:val="22"/>
                <w:szCs w:val="22"/>
              </w:rPr>
              <w:t>վերջին</w:t>
            </w:r>
            <w:r w:rsidR="00431ED9" w:rsidRPr="00882496">
              <w:rPr>
                <w:rFonts w:ascii="GHEA Grapalat" w:hAnsi="GHEA Grapalat"/>
                <w:sz w:val="22"/>
                <w:szCs w:val="22"/>
                <w:lang w:val="ru-RU"/>
              </w:rPr>
              <w:t xml:space="preserve"> 5 </w:t>
            </w:r>
            <w:r w:rsidR="00431ED9" w:rsidRPr="00886BE4">
              <w:rPr>
                <w:rFonts w:ascii="GHEA Grapalat" w:hAnsi="GHEA Grapalat" w:cs="Sylfaen"/>
                <w:sz w:val="22"/>
                <w:szCs w:val="22"/>
              </w:rPr>
              <w:t>տարվա</w:t>
            </w:r>
            <w:r w:rsidR="00431ED9" w:rsidRPr="00882496">
              <w:rPr>
                <w:rFonts w:ascii="GHEA Grapalat" w:hAnsi="GHEA Grapalat"/>
                <w:sz w:val="22"/>
                <w:szCs w:val="22"/>
                <w:lang w:val="ru-RU"/>
              </w:rPr>
              <w:t xml:space="preserve"> </w:t>
            </w:r>
            <w:r w:rsidR="00431ED9" w:rsidRPr="00886BE4">
              <w:rPr>
                <w:rFonts w:ascii="GHEA Grapalat" w:hAnsi="GHEA Grapalat" w:cs="Sylfaen"/>
                <w:sz w:val="22"/>
                <w:szCs w:val="22"/>
              </w:rPr>
              <w:t>ընթացքում</w:t>
            </w:r>
            <w:r w:rsidR="00431ED9" w:rsidRPr="00882496">
              <w:rPr>
                <w:rFonts w:ascii="GHEA Grapalat" w:hAnsi="GHEA Grapalat"/>
                <w:sz w:val="22"/>
                <w:szCs w:val="22"/>
                <w:lang w:val="ru-RU"/>
              </w:rPr>
              <w:t xml:space="preserve"> </w:t>
            </w:r>
            <w:r w:rsidR="00431ED9" w:rsidRPr="00886BE4">
              <w:rPr>
                <w:rFonts w:ascii="GHEA Grapalat" w:hAnsi="GHEA Grapalat" w:cs="Sylfaen"/>
                <w:sz w:val="22"/>
                <w:szCs w:val="22"/>
              </w:rPr>
              <w:t>վերապատրաստման</w:t>
            </w:r>
            <w:r w:rsidR="00431ED9" w:rsidRPr="00882496">
              <w:rPr>
                <w:rFonts w:ascii="GHEA Grapalat" w:hAnsi="GHEA Grapalat"/>
                <w:sz w:val="22"/>
                <w:szCs w:val="22"/>
                <w:lang w:val="ru-RU"/>
              </w:rPr>
              <w:t xml:space="preserve"> </w:t>
            </w:r>
            <w:r w:rsidR="00431ED9" w:rsidRPr="00886BE4">
              <w:rPr>
                <w:rFonts w:ascii="GHEA Grapalat" w:hAnsi="GHEA Grapalat" w:cs="Sylfaen"/>
                <w:sz w:val="22"/>
                <w:szCs w:val="22"/>
              </w:rPr>
              <w:t>առկայությամբ</w:t>
            </w:r>
            <w:r w:rsidR="00465E4D" w:rsidRPr="00886BE4">
              <w:rPr>
                <w:rFonts w:ascii="GHEA Grapalat" w:hAnsi="GHEA Grapalat" w:cs="Sylfaen"/>
                <w:sz w:val="22"/>
                <w:szCs w:val="22"/>
                <w:lang w:val="hy-AM"/>
              </w:rPr>
              <w:t xml:space="preserve"> </w:t>
            </w:r>
          </w:p>
        </w:tc>
        <w:tc>
          <w:tcPr>
            <w:tcW w:w="3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9C938E" w14:textId="77777777" w:rsidR="00431ED9" w:rsidRPr="00882496" w:rsidRDefault="00431ED9" w:rsidP="00431ED9">
            <w:pPr>
              <w:snapToGrid w:val="0"/>
              <w:jc w:val="center"/>
              <w:rPr>
                <w:rFonts w:ascii="GHEA Grapalat" w:hAnsi="GHEA Grapalat"/>
                <w:color w:val="000000"/>
                <w:sz w:val="22"/>
                <w:szCs w:val="22"/>
                <w:shd w:val="clear" w:color="000000" w:fill="FFFFFF"/>
                <w:lang w:val="ru-RU"/>
              </w:rPr>
            </w:pPr>
          </w:p>
        </w:tc>
        <w:tc>
          <w:tcPr>
            <w:tcW w:w="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D55865" w14:textId="77777777" w:rsidR="00431ED9" w:rsidRPr="00882496" w:rsidRDefault="00431ED9" w:rsidP="00431ED9">
            <w:pPr>
              <w:snapToGrid w:val="0"/>
              <w:jc w:val="center"/>
              <w:rPr>
                <w:rFonts w:ascii="GHEA Grapalat" w:eastAsia="Arial Unicode MS" w:hAnsi="GHEA Grapalat"/>
                <w:sz w:val="22"/>
                <w:szCs w:val="22"/>
                <w:lang w:val="ru-RU"/>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AD022C" w14:textId="77777777" w:rsidR="00431ED9" w:rsidRPr="00882496" w:rsidRDefault="00431ED9" w:rsidP="00431ED9">
            <w:pPr>
              <w:snapToGrid w:val="0"/>
              <w:jc w:val="center"/>
              <w:rPr>
                <w:rFonts w:ascii="GHEA Grapalat" w:eastAsia="Arial Unicode MS" w:hAnsi="GHEA Grapalat"/>
                <w:sz w:val="22"/>
                <w:szCs w:val="22"/>
                <w:lang w:val="ru-RU"/>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38FF9D" w14:textId="77777777" w:rsidR="00431ED9" w:rsidRPr="00882496" w:rsidRDefault="00431ED9" w:rsidP="00431ED9">
            <w:pPr>
              <w:snapToGrid w:val="0"/>
              <w:jc w:val="center"/>
              <w:rPr>
                <w:rFonts w:ascii="GHEA Grapalat" w:eastAsia="Arial Unicode MS" w:hAnsi="GHEA Grapalat"/>
                <w:sz w:val="22"/>
                <w:szCs w:val="22"/>
                <w:lang w:val="ru-RU"/>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B31BA0" w14:textId="77777777" w:rsidR="00431ED9" w:rsidRPr="00886BE4" w:rsidRDefault="00431ED9" w:rsidP="00431ED9">
            <w:pPr>
              <w:snapToGrid w:val="0"/>
              <w:jc w:val="center"/>
              <w:rPr>
                <w:rFonts w:ascii="GHEA Grapalat" w:eastAsia="Arial Unicode MS" w:hAnsi="GHEA Grapalat"/>
                <w:sz w:val="22"/>
                <w:szCs w:val="22"/>
              </w:rPr>
            </w:pPr>
            <w:r w:rsidRPr="00886BE4">
              <w:rPr>
                <w:rFonts w:ascii="GHEA Grapalat" w:eastAsia="Arial Unicode MS" w:hAnsi="GHEA Grapalat"/>
                <w:sz w:val="22"/>
                <w:szCs w:val="22"/>
              </w:rPr>
              <w:t>5</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37B10D" w14:textId="77777777" w:rsidR="00431ED9" w:rsidRPr="00886BE4" w:rsidRDefault="00431ED9" w:rsidP="00431ED9">
            <w:pPr>
              <w:snapToGrid w:val="0"/>
              <w:jc w:val="center"/>
              <w:rPr>
                <w:rFonts w:ascii="GHEA Grapalat" w:eastAsia="Arial Unicode MS" w:hAnsi="GHEA Grapalat"/>
                <w:sz w:val="22"/>
                <w:szCs w:val="22"/>
              </w:rPr>
            </w:pPr>
            <w:r w:rsidRPr="00886BE4">
              <w:rPr>
                <w:rFonts w:ascii="GHEA Grapalat" w:eastAsia="Arial Unicode MS" w:hAnsi="GHEA Grapalat" w:cs="Sylfaen"/>
                <w:sz w:val="22"/>
                <w:szCs w:val="22"/>
              </w:rPr>
              <w:t>Փաստաթղթային</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901717" w14:textId="77777777" w:rsidR="00431ED9" w:rsidRPr="00886BE4" w:rsidRDefault="00431ED9" w:rsidP="00431ED9">
            <w:pPr>
              <w:snapToGrid w:val="0"/>
              <w:jc w:val="center"/>
              <w:rPr>
                <w:rFonts w:ascii="GHEA Grapalat" w:eastAsia="Arial Unicode MS" w:hAnsi="GHEA Grapalat"/>
                <w:sz w:val="22"/>
                <w:szCs w:val="22"/>
              </w:rPr>
            </w:pPr>
          </w:p>
        </w:tc>
      </w:tr>
      <w:tr w:rsidR="00431ED9" w:rsidRPr="00886BE4" w14:paraId="729C7633" w14:textId="77777777" w:rsidTr="00D44669">
        <w:trPr>
          <w:trHeight w:val="451"/>
        </w:trPr>
        <w:tc>
          <w:tcPr>
            <w:tcW w:w="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34488B" w14:textId="291E5D4A" w:rsidR="00431ED9" w:rsidRPr="00260040" w:rsidRDefault="00431ED9" w:rsidP="00736FE0">
            <w:pPr>
              <w:snapToGrid w:val="0"/>
              <w:jc w:val="center"/>
              <w:rPr>
                <w:rFonts w:ascii="GHEA Grapalat" w:eastAsia="Arial Unicode MS" w:hAnsi="GHEA Grapalat"/>
                <w:sz w:val="22"/>
                <w:szCs w:val="22"/>
                <w:lang w:val="ru-RU"/>
              </w:rPr>
            </w:pPr>
            <w:r w:rsidRPr="00886BE4">
              <w:rPr>
                <w:rFonts w:ascii="GHEA Grapalat" w:eastAsia="Arial Unicode MS" w:hAnsi="GHEA Grapalat"/>
                <w:sz w:val="22"/>
                <w:szCs w:val="22"/>
              </w:rPr>
              <w:t>2</w:t>
            </w:r>
            <w:r w:rsidR="00260040">
              <w:rPr>
                <w:rFonts w:ascii="GHEA Grapalat" w:eastAsia="Arial Unicode MS" w:hAnsi="GHEA Grapalat"/>
                <w:sz w:val="22"/>
                <w:szCs w:val="22"/>
                <w:lang w:val="ru-RU"/>
              </w:rPr>
              <w:t>)</w:t>
            </w:r>
          </w:p>
        </w:tc>
        <w:tc>
          <w:tcPr>
            <w:tcW w:w="5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CFE4B8" w14:textId="77777777" w:rsidR="00431ED9" w:rsidRPr="00886BE4" w:rsidRDefault="00431ED9" w:rsidP="00431ED9">
            <w:pPr>
              <w:shd w:val="clear" w:color="000000" w:fill="FFFFFF"/>
              <w:snapToGrid w:val="0"/>
              <w:rPr>
                <w:rFonts w:ascii="GHEA Grapalat" w:hAnsi="GHEA Grapalat"/>
                <w:color w:val="000000"/>
                <w:sz w:val="22"/>
                <w:szCs w:val="22"/>
              </w:rPr>
            </w:pPr>
            <w:r w:rsidRPr="00886BE4">
              <w:rPr>
                <w:rFonts w:ascii="GHEA Grapalat" w:hAnsi="GHEA Grapalat" w:cs="Sylfaen"/>
                <w:color w:val="000000"/>
                <w:sz w:val="22"/>
                <w:szCs w:val="22"/>
              </w:rPr>
              <w:t>Միջին</w:t>
            </w:r>
            <w:r w:rsidRPr="00886BE4">
              <w:rPr>
                <w:rFonts w:ascii="GHEA Grapalat" w:hAnsi="GHEA Grapalat"/>
                <w:color w:val="000000"/>
                <w:sz w:val="22"/>
                <w:szCs w:val="22"/>
              </w:rPr>
              <w:t xml:space="preserve"> </w:t>
            </w:r>
            <w:r w:rsidRPr="00886BE4">
              <w:rPr>
                <w:rFonts w:ascii="GHEA Grapalat" w:hAnsi="GHEA Grapalat" w:cs="Sylfaen"/>
                <w:color w:val="000000"/>
                <w:sz w:val="22"/>
                <w:szCs w:val="22"/>
              </w:rPr>
              <w:t>բուժաշխատող</w:t>
            </w:r>
          </w:p>
        </w:tc>
        <w:tc>
          <w:tcPr>
            <w:tcW w:w="3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865A15" w14:textId="77777777" w:rsidR="00431ED9" w:rsidRPr="00886BE4" w:rsidRDefault="00431ED9" w:rsidP="00431ED9">
            <w:pPr>
              <w:snapToGrid w:val="0"/>
              <w:jc w:val="center"/>
              <w:rPr>
                <w:rFonts w:ascii="GHEA Grapalat" w:hAnsi="GHEA Grapalat"/>
                <w:color w:val="000000"/>
                <w:sz w:val="22"/>
                <w:szCs w:val="22"/>
                <w:shd w:val="clear" w:color="000000" w:fill="FFFFFF"/>
              </w:rPr>
            </w:pPr>
          </w:p>
        </w:tc>
        <w:tc>
          <w:tcPr>
            <w:tcW w:w="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3ABF67" w14:textId="77777777" w:rsidR="00431ED9" w:rsidRPr="00886BE4" w:rsidRDefault="00431ED9" w:rsidP="00431ED9">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CDC237" w14:textId="77777777" w:rsidR="00431ED9" w:rsidRPr="00886BE4" w:rsidRDefault="00431ED9" w:rsidP="00431ED9">
            <w:pPr>
              <w:snapToGrid w:val="0"/>
              <w:jc w:val="center"/>
              <w:rPr>
                <w:rFonts w:ascii="GHEA Grapalat" w:eastAsia="Arial Unicode MS" w:hAnsi="GHEA Grapalat"/>
                <w:sz w:val="22"/>
                <w:szCs w:val="22"/>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A06BC2" w14:textId="77777777" w:rsidR="00431ED9" w:rsidRPr="00886BE4" w:rsidRDefault="00431ED9" w:rsidP="00431ED9">
            <w:pPr>
              <w:snapToGrid w:val="0"/>
              <w:jc w:val="center"/>
              <w:rPr>
                <w:rFonts w:ascii="GHEA Grapalat" w:eastAsia="Arial Unicode MS" w:hAnsi="GHEA Grapalat"/>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52B8A9" w14:textId="77777777" w:rsidR="00431ED9" w:rsidRPr="00886BE4" w:rsidRDefault="00431ED9" w:rsidP="00431ED9">
            <w:pPr>
              <w:snapToGrid w:val="0"/>
              <w:jc w:val="center"/>
              <w:rPr>
                <w:rFonts w:ascii="GHEA Grapalat" w:eastAsia="Arial Unicode MS" w:hAnsi="GHEA Grapalat"/>
                <w:sz w:val="22"/>
                <w:szCs w:val="22"/>
              </w:rPr>
            </w:pPr>
            <w:r w:rsidRPr="00886BE4">
              <w:rPr>
                <w:rFonts w:ascii="GHEA Grapalat" w:eastAsia="Arial Unicode MS" w:hAnsi="GHEA Grapalat"/>
                <w:sz w:val="22"/>
                <w:szCs w:val="22"/>
              </w:rPr>
              <w:t>3</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830B4D" w14:textId="77777777" w:rsidR="00431ED9" w:rsidRPr="00886BE4" w:rsidRDefault="00431ED9" w:rsidP="00431ED9">
            <w:pPr>
              <w:snapToGrid w:val="0"/>
              <w:jc w:val="center"/>
              <w:rPr>
                <w:rFonts w:ascii="GHEA Grapalat" w:eastAsia="Arial Unicode MS" w:hAnsi="GHEA Grapalat"/>
                <w:sz w:val="22"/>
                <w:szCs w:val="22"/>
              </w:rPr>
            </w:pPr>
            <w:r w:rsidRPr="00886BE4">
              <w:rPr>
                <w:rFonts w:ascii="GHEA Grapalat" w:eastAsia="Arial Unicode MS" w:hAnsi="GHEA Grapalat" w:cs="Sylfaen"/>
                <w:sz w:val="22"/>
                <w:szCs w:val="22"/>
              </w:rPr>
              <w:t>Փաստաթղթային</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5575FF" w14:textId="77777777" w:rsidR="00431ED9" w:rsidRPr="00886BE4" w:rsidRDefault="00431ED9" w:rsidP="00431ED9">
            <w:pPr>
              <w:snapToGrid w:val="0"/>
              <w:jc w:val="center"/>
              <w:rPr>
                <w:rFonts w:ascii="GHEA Grapalat" w:eastAsia="Arial Unicode MS" w:hAnsi="GHEA Grapalat"/>
                <w:sz w:val="22"/>
                <w:szCs w:val="22"/>
              </w:rPr>
            </w:pPr>
          </w:p>
        </w:tc>
      </w:tr>
      <w:tr w:rsidR="00431ED9" w:rsidRPr="00886BE4" w14:paraId="29B95182" w14:textId="77777777" w:rsidTr="00D44669">
        <w:trPr>
          <w:trHeight w:val="848"/>
        </w:trPr>
        <w:tc>
          <w:tcPr>
            <w:tcW w:w="644"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tcPr>
          <w:p w14:paraId="461A29E5" w14:textId="3FB61D30" w:rsidR="00431ED9" w:rsidRPr="00036356" w:rsidRDefault="00431ED9" w:rsidP="00736FE0">
            <w:pPr>
              <w:snapToGrid w:val="0"/>
              <w:jc w:val="center"/>
              <w:rPr>
                <w:rFonts w:ascii="GHEA Grapalat" w:eastAsia="Arial Unicode MS" w:hAnsi="GHEA Grapalat"/>
                <w:b/>
                <w:sz w:val="24"/>
                <w:szCs w:val="24"/>
                <w:lang w:val="hy-AM"/>
              </w:rPr>
            </w:pPr>
            <w:r w:rsidRPr="00036356">
              <w:rPr>
                <w:rFonts w:ascii="GHEA Grapalat" w:eastAsia="Arial Unicode MS" w:hAnsi="GHEA Grapalat"/>
                <w:b/>
                <w:sz w:val="24"/>
                <w:szCs w:val="24"/>
              </w:rPr>
              <w:t>16</w:t>
            </w:r>
            <w:r w:rsidR="00036356">
              <w:rPr>
                <w:rFonts w:ascii="GHEA Grapalat" w:eastAsia="Arial Unicode MS" w:hAnsi="GHEA Grapalat"/>
                <w:b/>
                <w:sz w:val="24"/>
                <w:szCs w:val="24"/>
                <w:lang w:val="hy-AM"/>
              </w:rPr>
              <w:t>.</w:t>
            </w:r>
          </w:p>
        </w:tc>
        <w:tc>
          <w:tcPr>
            <w:tcW w:w="5580"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tcPr>
          <w:p w14:paraId="74C60D2E" w14:textId="77AC163E" w:rsidR="00431ED9" w:rsidRPr="00D44669" w:rsidRDefault="00431ED9" w:rsidP="00794994">
            <w:pPr>
              <w:shd w:val="clear" w:color="000000" w:fill="FFFFFF"/>
              <w:snapToGrid w:val="0"/>
              <w:rPr>
                <w:rFonts w:ascii="GHEA Grapalat" w:hAnsi="GHEA Grapalat"/>
                <w:color w:val="000000"/>
                <w:sz w:val="22"/>
                <w:szCs w:val="22"/>
                <w:lang w:val="hy-AM"/>
              </w:rPr>
            </w:pPr>
            <w:r w:rsidRPr="00D44669">
              <w:rPr>
                <w:rFonts w:ascii="GHEA Grapalat" w:hAnsi="GHEA Grapalat" w:cs="Sylfaen"/>
                <w:b/>
                <w:sz w:val="22"/>
                <w:szCs w:val="22"/>
                <w:lang w:val="hy-AM"/>
              </w:rPr>
              <w:t>Գյուղական</w:t>
            </w:r>
            <w:r w:rsidRPr="00D44669">
              <w:rPr>
                <w:rFonts w:ascii="GHEA Grapalat" w:hAnsi="GHEA Grapalat"/>
                <w:b/>
                <w:sz w:val="22"/>
                <w:szCs w:val="22"/>
                <w:lang w:val="hy-AM"/>
              </w:rPr>
              <w:t xml:space="preserve"> </w:t>
            </w:r>
            <w:r w:rsidRPr="00D44669">
              <w:rPr>
                <w:rFonts w:ascii="GHEA Grapalat" w:hAnsi="GHEA Grapalat" w:cs="Sylfaen"/>
                <w:b/>
                <w:sz w:val="22"/>
                <w:szCs w:val="22"/>
                <w:lang w:val="hy-AM"/>
              </w:rPr>
              <w:t>առողջության</w:t>
            </w:r>
            <w:r w:rsidRPr="00D44669">
              <w:rPr>
                <w:rFonts w:ascii="GHEA Grapalat" w:hAnsi="GHEA Grapalat"/>
                <w:b/>
                <w:sz w:val="22"/>
                <w:szCs w:val="22"/>
                <w:lang w:val="hy-AM"/>
              </w:rPr>
              <w:t xml:space="preserve"> </w:t>
            </w:r>
            <w:r w:rsidRPr="00D44669">
              <w:rPr>
                <w:rFonts w:ascii="GHEA Grapalat" w:hAnsi="GHEA Grapalat" w:cs="Sylfaen"/>
                <w:b/>
                <w:sz w:val="22"/>
                <w:szCs w:val="22"/>
                <w:lang w:val="hy-AM"/>
              </w:rPr>
              <w:t>կենտրոն</w:t>
            </w:r>
            <w:r w:rsidRPr="00886BE4">
              <w:rPr>
                <w:rFonts w:ascii="GHEA Grapalat" w:hAnsi="GHEA Grapalat" w:cs="Sylfaen"/>
                <w:b/>
                <w:sz w:val="22"/>
                <w:szCs w:val="22"/>
                <w:lang w:val="hy-AM"/>
              </w:rPr>
              <w:t xml:space="preserve">ի </w:t>
            </w:r>
            <w:r w:rsidRPr="00D44669">
              <w:rPr>
                <w:rFonts w:ascii="GHEA Grapalat" w:hAnsi="GHEA Grapalat" w:cs="Sylfaen"/>
                <w:b/>
                <w:color w:val="000000"/>
                <w:sz w:val="22"/>
                <w:szCs w:val="22"/>
                <w:lang w:val="hy-AM"/>
              </w:rPr>
              <w:t>ամբուլատոր</w:t>
            </w:r>
            <w:r w:rsidRPr="00D44669">
              <w:rPr>
                <w:rFonts w:ascii="GHEA Grapalat" w:hAnsi="GHEA Grapalat"/>
                <w:b/>
                <w:color w:val="000000"/>
                <w:sz w:val="22"/>
                <w:szCs w:val="22"/>
                <w:lang w:val="hy-AM"/>
              </w:rPr>
              <w:t xml:space="preserve"> </w:t>
            </w:r>
            <w:r w:rsidRPr="00D44669">
              <w:rPr>
                <w:rFonts w:ascii="GHEA Grapalat" w:hAnsi="GHEA Grapalat" w:cs="Sylfaen"/>
                <w:b/>
                <w:color w:val="000000"/>
                <w:sz w:val="22"/>
                <w:szCs w:val="22"/>
                <w:lang w:val="hy-AM"/>
              </w:rPr>
              <w:t>մասում</w:t>
            </w:r>
            <w:r w:rsidRPr="00D44669">
              <w:rPr>
                <w:rFonts w:ascii="GHEA Grapalat" w:hAnsi="GHEA Grapalat"/>
                <w:color w:val="000000"/>
                <w:sz w:val="22"/>
                <w:szCs w:val="22"/>
                <w:lang w:val="hy-AM"/>
              </w:rPr>
              <w:t xml:space="preserve"> </w:t>
            </w:r>
            <w:r w:rsidRPr="00D44669">
              <w:rPr>
                <w:rFonts w:ascii="GHEA Grapalat" w:hAnsi="GHEA Grapalat" w:cs="Sylfaen"/>
                <w:color w:val="000000"/>
                <w:sz w:val="22"/>
                <w:szCs w:val="22"/>
                <w:lang w:val="hy-AM"/>
              </w:rPr>
              <w:t>առկա</w:t>
            </w:r>
            <w:r w:rsidRPr="00D44669">
              <w:rPr>
                <w:rFonts w:ascii="GHEA Grapalat" w:hAnsi="GHEA Grapalat"/>
                <w:color w:val="000000"/>
                <w:sz w:val="22"/>
                <w:szCs w:val="22"/>
                <w:lang w:val="hy-AM"/>
              </w:rPr>
              <w:t xml:space="preserve"> </w:t>
            </w:r>
            <w:r w:rsidRPr="00D44669">
              <w:rPr>
                <w:rFonts w:ascii="GHEA Grapalat" w:hAnsi="GHEA Grapalat" w:cs="Sylfaen"/>
                <w:color w:val="000000"/>
                <w:sz w:val="22"/>
                <w:szCs w:val="22"/>
                <w:lang w:val="hy-AM"/>
              </w:rPr>
              <w:t>է</w:t>
            </w:r>
            <w:r w:rsidRPr="00D44669">
              <w:rPr>
                <w:rFonts w:ascii="GHEA Grapalat" w:hAnsi="GHEA Grapalat"/>
                <w:color w:val="000000"/>
                <w:sz w:val="22"/>
                <w:szCs w:val="22"/>
                <w:lang w:val="hy-AM"/>
              </w:rPr>
              <w:t xml:space="preserve"> </w:t>
            </w:r>
            <w:r w:rsidRPr="00D44669">
              <w:rPr>
                <w:rFonts w:ascii="GHEA Grapalat" w:hAnsi="GHEA Grapalat" w:cs="Sylfaen"/>
                <w:b/>
                <w:color w:val="000000"/>
                <w:sz w:val="22"/>
                <w:szCs w:val="22"/>
                <w:lang w:val="hy-AM"/>
              </w:rPr>
              <w:t>թերապևտի</w:t>
            </w:r>
            <w:r w:rsidRPr="00D44669">
              <w:rPr>
                <w:rFonts w:ascii="GHEA Grapalat" w:hAnsi="GHEA Grapalat"/>
                <w:color w:val="000000"/>
                <w:sz w:val="22"/>
                <w:szCs w:val="22"/>
                <w:lang w:val="hy-AM"/>
              </w:rPr>
              <w:t xml:space="preserve"> </w:t>
            </w:r>
            <w:r w:rsidR="002D60AD" w:rsidRPr="00D44669">
              <w:rPr>
                <w:rFonts w:ascii="GHEA Grapalat" w:hAnsi="GHEA Grapalat" w:cs="Sylfaen"/>
                <w:b/>
                <w:color w:val="000000"/>
                <w:sz w:val="22"/>
                <w:szCs w:val="22"/>
                <w:lang w:val="hy-AM"/>
              </w:rPr>
              <w:t>կաբինետ</w:t>
            </w:r>
            <w:r w:rsidR="00794994">
              <w:rPr>
                <w:rFonts w:ascii="GHEA Grapalat" w:hAnsi="GHEA Grapalat" w:cs="Sylfaen"/>
                <w:b/>
                <w:color w:val="000000"/>
                <w:sz w:val="22"/>
                <w:szCs w:val="22"/>
                <w:lang w:val="hy-AM"/>
              </w:rPr>
              <w:t>՝</w:t>
            </w:r>
            <w:r w:rsidRPr="00D44669">
              <w:rPr>
                <w:rFonts w:ascii="GHEA Grapalat" w:hAnsi="GHEA Grapalat"/>
                <w:color w:val="000000"/>
                <w:sz w:val="22"/>
                <w:szCs w:val="22"/>
                <w:lang w:val="hy-AM"/>
              </w:rPr>
              <w:t xml:space="preserve"> </w:t>
            </w:r>
            <w:r w:rsidR="002D60AD" w:rsidRPr="00886BE4">
              <w:rPr>
                <w:rFonts w:ascii="GHEA Grapalat" w:hAnsi="GHEA Grapalat"/>
                <w:color w:val="000000"/>
                <w:sz w:val="22"/>
                <w:szCs w:val="22"/>
                <w:lang w:val="hy-AM"/>
              </w:rPr>
              <w:t>ներառ</w:t>
            </w:r>
            <w:r w:rsidRPr="00D44669">
              <w:rPr>
                <w:rFonts w:ascii="GHEA Grapalat" w:hAnsi="GHEA Grapalat" w:cs="Sylfaen"/>
                <w:color w:val="000000"/>
                <w:sz w:val="22"/>
                <w:szCs w:val="22"/>
                <w:lang w:val="hy-AM"/>
              </w:rPr>
              <w:t>յալ</w:t>
            </w:r>
            <w:r w:rsidRPr="00D44669">
              <w:rPr>
                <w:rFonts w:ascii="GHEA Grapalat" w:hAnsi="GHEA Grapalat"/>
                <w:color w:val="000000"/>
                <w:sz w:val="22"/>
                <w:szCs w:val="22"/>
                <w:lang w:val="hy-AM"/>
              </w:rPr>
              <w:t xml:space="preserve"> </w:t>
            </w:r>
            <w:r w:rsidRPr="00D44669">
              <w:rPr>
                <w:rFonts w:ascii="GHEA Grapalat" w:hAnsi="GHEA Grapalat" w:cs="Sylfaen"/>
                <w:color w:val="000000"/>
                <w:sz w:val="22"/>
                <w:szCs w:val="22"/>
                <w:lang w:val="hy-AM"/>
              </w:rPr>
              <w:t>սարքավորումներ</w:t>
            </w:r>
            <w:r w:rsidR="00794994">
              <w:rPr>
                <w:rFonts w:ascii="GHEA Grapalat" w:hAnsi="GHEA Grapalat" w:cs="Sylfaen"/>
                <w:color w:val="000000"/>
                <w:sz w:val="22"/>
                <w:szCs w:val="22"/>
                <w:lang w:val="hy-AM"/>
              </w:rPr>
              <w:t>ը</w:t>
            </w:r>
            <w:r w:rsidRPr="00D44669">
              <w:rPr>
                <w:rFonts w:ascii="GHEA Grapalat" w:hAnsi="GHEA Grapalat"/>
                <w:color w:val="000000"/>
                <w:sz w:val="22"/>
                <w:szCs w:val="22"/>
                <w:lang w:val="hy-AM"/>
              </w:rPr>
              <w:t>.</w:t>
            </w:r>
          </w:p>
        </w:tc>
        <w:tc>
          <w:tcPr>
            <w:tcW w:w="3060"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tcPr>
          <w:p w14:paraId="27F2DED2" w14:textId="77777777" w:rsidR="00A60463" w:rsidRPr="00D44669" w:rsidRDefault="00431ED9" w:rsidP="00CA3B04">
            <w:pPr>
              <w:snapToGrid w:val="0"/>
              <w:jc w:val="center"/>
              <w:rPr>
                <w:rFonts w:ascii="GHEA Grapalat" w:hAnsi="GHEA Grapalat"/>
                <w:color w:val="000000"/>
                <w:sz w:val="22"/>
                <w:szCs w:val="22"/>
                <w:lang w:val="hy-AM"/>
              </w:rPr>
            </w:pPr>
            <w:r w:rsidRPr="00886BE4">
              <w:rPr>
                <w:rFonts w:ascii="GHEA Grapalat" w:hAnsi="GHEA Grapalat" w:cs="Sylfaen"/>
                <w:sz w:val="22"/>
                <w:szCs w:val="22"/>
                <w:lang w:val="hy-AM"/>
              </w:rPr>
              <w:t>Կառավարության</w:t>
            </w:r>
            <w:r w:rsidRPr="00886BE4">
              <w:rPr>
                <w:rFonts w:ascii="GHEA Grapalat" w:hAnsi="GHEA Grapalat"/>
                <w:sz w:val="22"/>
                <w:szCs w:val="22"/>
                <w:lang w:val="af-ZA"/>
              </w:rPr>
              <w:t xml:space="preserve"> 2002 </w:t>
            </w:r>
            <w:r w:rsidRPr="00886BE4">
              <w:rPr>
                <w:rFonts w:ascii="GHEA Grapalat" w:hAnsi="GHEA Grapalat" w:cs="Sylfaen"/>
                <w:sz w:val="22"/>
                <w:szCs w:val="22"/>
                <w:lang w:val="hy-AM"/>
              </w:rPr>
              <w:t>թ</w:t>
            </w:r>
            <w:r w:rsidR="00CA3B04" w:rsidRPr="00886BE4">
              <w:rPr>
                <w:rFonts w:ascii="GHEA Grapalat" w:hAnsi="GHEA Grapalat" w:cs="Sylfaen"/>
                <w:sz w:val="22"/>
                <w:szCs w:val="22"/>
                <w:lang w:val="hy-AM"/>
              </w:rPr>
              <w:t>վականի</w:t>
            </w:r>
            <w:r w:rsidRPr="00886BE4">
              <w:rPr>
                <w:rFonts w:ascii="GHEA Grapalat" w:hAnsi="GHEA Grapalat"/>
                <w:sz w:val="22"/>
                <w:szCs w:val="22"/>
                <w:lang w:val="af-ZA"/>
              </w:rPr>
              <w:t xml:space="preserve"> </w:t>
            </w:r>
            <w:r w:rsidRPr="00886BE4">
              <w:rPr>
                <w:rFonts w:ascii="GHEA Grapalat" w:hAnsi="GHEA Grapalat" w:cs="Sylfaen"/>
                <w:sz w:val="22"/>
                <w:szCs w:val="22"/>
                <w:lang w:val="hy-AM"/>
              </w:rPr>
              <w:t>դեկտեմբերի</w:t>
            </w:r>
            <w:r w:rsidRPr="00886BE4">
              <w:rPr>
                <w:rFonts w:ascii="GHEA Grapalat" w:hAnsi="GHEA Grapalat"/>
                <w:sz w:val="22"/>
                <w:szCs w:val="22"/>
                <w:lang w:val="hy-AM"/>
              </w:rPr>
              <w:t xml:space="preserve"> 5-</w:t>
            </w:r>
            <w:r w:rsidRPr="00886BE4">
              <w:rPr>
                <w:rFonts w:ascii="GHEA Grapalat" w:hAnsi="GHEA Grapalat" w:cs="Sylfaen"/>
                <w:sz w:val="22"/>
                <w:szCs w:val="22"/>
                <w:lang w:val="hy-AM"/>
              </w:rPr>
              <w:t>ի</w:t>
            </w:r>
            <w:r w:rsidRPr="00886BE4">
              <w:rPr>
                <w:rFonts w:ascii="GHEA Grapalat" w:hAnsi="GHEA Grapalat"/>
                <w:sz w:val="22"/>
                <w:szCs w:val="22"/>
                <w:lang w:val="hy-AM"/>
              </w:rPr>
              <w:t xml:space="preserve"> </w:t>
            </w:r>
            <w:r w:rsidRPr="00886BE4">
              <w:rPr>
                <w:rFonts w:ascii="GHEA Grapalat" w:hAnsi="GHEA Grapalat"/>
                <w:sz w:val="22"/>
                <w:szCs w:val="22"/>
                <w:lang w:val="af-ZA"/>
              </w:rPr>
              <w:t>N</w:t>
            </w:r>
            <w:r w:rsidRPr="00886BE4">
              <w:rPr>
                <w:rFonts w:ascii="GHEA Grapalat" w:hAnsi="GHEA Grapalat"/>
                <w:sz w:val="22"/>
                <w:szCs w:val="22"/>
                <w:lang w:val="hy-AM"/>
              </w:rPr>
              <w:t xml:space="preserve"> 1936-</w:t>
            </w:r>
            <w:r w:rsidRPr="00886BE4">
              <w:rPr>
                <w:rFonts w:ascii="GHEA Grapalat" w:hAnsi="GHEA Grapalat" w:cs="Sylfaen"/>
                <w:sz w:val="22"/>
                <w:szCs w:val="22"/>
                <w:lang w:val="af-ZA"/>
              </w:rPr>
              <w:t>Ն</w:t>
            </w:r>
            <w:r w:rsidRPr="00886BE4">
              <w:rPr>
                <w:rFonts w:ascii="GHEA Grapalat" w:hAnsi="GHEA Grapalat"/>
                <w:sz w:val="22"/>
                <w:szCs w:val="22"/>
                <w:lang w:val="af-ZA"/>
              </w:rPr>
              <w:t xml:space="preserve"> </w:t>
            </w:r>
            <w:r w:rsidRPr="00886BE4">
              <w:rPr>
                <w:rFonts w:ascii="GHEA Grapalat" w:hAnsi="GHEA Grapalat" w:cs="Sylfaen"/>
                <w:sz w:val="22"/>
                <w:szCs w:val="22"/>
                <w:lang w:val="hy-AM"/>
              </w:rPr>
              <w:t>որոշում</w:t>
            </w:r>
            <w:r w:rsidRPr="00886BE4">
              <w:rPr>
                <w:rFonts w:ascii="GHEA Grapalat" w:hAnsi="GHEA Grapalat"/>
                <w:sz w:val="22"/>
                <w:szCs w:val="22"/>
                <w:lang w:val="hy-AM"/>
              </w:rPr>
              <w:t xml:space="preserve">, </w:t>
            </w:r>
            <w:r w:rsidRPr="00886BE4">
              <w:rPr>
                <w:rFonts w:ascii="GHEA Grapalat" w:hAnsi="GHEA Grapalat" w:cs="Sylfaen"/>
                <w:sz w:val="22"/>
                <w:szCs w:val="22"/>
                <w:lang w:val="af-ZA"/>
              </w:rPr>
              <w:t>հավելված</w:t>
            </w:r>
            <w:r w:rsidRPr="00886BE4">
              <w:rPr>
                <w:rFonts w:ascii="GHEA Grapalat" w:hAnsi="GHEA Grapalat"/>
                <w:sz w:val="22"/>
                <w:szCs w:val="22"/>
                <w:lang w:val="af-ZA"/>
              </w:rPr>
              <w:t xml:space="preserve"> </w:t>
            </w:r>
            <w:r w:rsidRPr="00886BE4">
              <w:rPr>
                <w:rFonts w:ascii="GHEA Grapalat" w:hAnsi="GHEA Grapalat"/>
                <w:sz w:val="22"/>
                <w:szCs w:val="22"/>
                <w:lang w:val="hy-AM"/>
              </w:rPr>
              <w:t xml:space="preserve">N </w:t>
            </w:r>
            <w:r w:rsidRPr="00886BE4">
              <w:rPr>
                <w:rFonts w:ascii="GHEA Grapalat" w:hAnsi="GHEA Grapalat"/>
                <w:sz w:val="22"/>
                <w:szCs w:val="22"/>
                <w:lang w:val="af-ZA"/>
              </w:rPr>
              <w:t>1,</w:t>
            </w:r>
            <w:r w:rsidRPr="00886BE4">
              <w:rPr>
                <w:rFonts w:ascii="GHEA Grapalat" w:hAnsi="GHEA Grapalat"/>
                <w:sz w:val="22"/>
                <w:szCs w:val="22"/>
                <w:lang w:val="hy-AM"/>
              </w:rPr>
              <w:t xml:space="preserve"> </w:t>
            </w:r>
            <w:r w:rsidRPr="00886BE4">
              <w:rPr>
                <w:rFonts w:ascii="GHEA Grapalat" w:hAnsi="GHEA Grapalat" w:cs="Sylfaen"/>
                <w:sz w:val="22"/>
                <w:szCs w:val="22"/>
                <w:lang w:val="af-ZA"/>
              </w:rPr>
              <w:t>կ</w:t>
            </w:r>
            <w:r w:rsidRPr="00D44669">
              <w:rPr>
                <w:rFonts w:ascii="GHEA Grapalat" w:hAnsi="GHEA Grapalat" w:cs="Sylfaen"/>
                <w:color w:val="000000"/>
                <w:sz w:val="22"/>
                <w:szCs w:val="22"/>
                <w:lang w:val="hy-AM"/>
              </w:rPr>
              <w:t>ետ</w:t>
            </w:r>
            <w:r w:rsidRPr="00D44669">
              <w:rPr>
                <w:rFonts w:ascii="GHEA Grapalat" w:hAnsi="GHEA Grapalat"/>
                <w:color w:val="000000"/>
                <w:sz w:val="22"/>
                <w:szCs w:val="22"/>
                <w:lang w:val="hy-AM"/>
              </w:rPr>
              <w:t xml:space="preserve"> 6</w:t>
            </w:r>
            <w:r w:rsidRPr="00D44669">
              <w:rPr>
                <w:rFonts w:ascii="GHEA Grapalat" w:eastAsia="MS Mincho" w:hAnsi="GHEA Grapalat" w:cs="Cambria Math"/>
                <w:color w:val="000000"/>
                <w:sz w:val="22"/>
                <w:szCs w:val="22"/>
                <w:lang w:val="hy-AM"/>
              </w:rPr>
              <w:t>.</w:t>
            </w:r>
            <w:r w:rsidRPr="00D44669">
              <w:rPr>
                <w:rFonts w:ascii="GHEA Grapalat" w:hAnsi="GHEA Grapalat"/>
                <w:color w:val="000000"/>
                <w:sz w:val="22"/>
                <w:szCs w:val="22"/>
                <w:lang w:val="hy-AM"/>
              </w:rPr>
              <w:t>1,</w:t>
            </w:r>
          </w:p>
          <w:p w14:paraId="6CF4997D" w14:textId="2ED7CD7C" w:rsidR="00431ED9" w:rsidRPr="00886BE4" w:rsidRDefault="00431ED9" w:rsidP="00CA3B04">
            <w:pPr>
              <w:snapToGrid w:val="0"/>
              <w:jc w:val="center"/>
              <w:rPr>
                <w:rFonts w:ascii="GHEA Grapalat" w:hAnsi="GHEA Grapalat"/>
                <w:color w:val="000000"/>
                <w:sz w:val="22"/>
                <w:szCs w:val="22"/>
                <w:shd w:val="clear" w:color="000000" w:fill="FFFFFF"/>
              </w:rPr>
            </w:pPr>
            <w:r w:rsidRPr="00D44669">
              <w:rPr>
                <w:rFonts w:ascii="GHEA Grapalat" w:hAnsi="GHEA Grapalat"/>
                <w:color w:val="000000"/>
                <w:sz w:val="22"/>
                <w:szCs w:val="22"/>
                <w:lang w:val="hy-AM"/>
              </w:rPr>
              <w:t xml:space="preserve"> </w:t>
            </w:r>
            <w:r w:rsidRPr="00886BE4">
              <w:rPr>
                <w:rFonts w:ascii="GHEA Grapalat" w:hAnsi="GHEA Grapalat" w:cs="Sylfaen"/>
                <w:sz w:val="22"/>
                <w:szCs w:val="22"/>
                <w:lang w:val="af-ZA"/>
              </w:rPr>
              <w:t>կ</w:t>
            </w:r>
            <w:r w:rsidRPr="00886BE4">
              <w:rPr>
                <w:rFonts w:ascii="GHEA Grapalat" w:hAnsi="GHEA Grapalat" w:cs="Sylfaen"/>
                <w:color w:val="000000"/>
                <w:sz w:val="22"/>
                <w:szCs w:val="22"/>
              </w:rPr>
              <w:t>ետ</w:t>
            </w:r>
            <w:r w:rsidRPr="00886BE4">
              <w:rPr>
                <w:rFonts w:ascii="GHEA Grapalat" w:hAnsi="GHEA Grapalat"/>
                <w:color w:val="000000"/>
                <w:sz w:val="22"/>
                <w:szCs w:val="22"/>
              </w:rPr>
              <w:t xml:space="preserve"> 1</w:t>
            </w:r>
            <w:r w:rsidRPr="00886BE4">
              <w:rPr>
                <w:rFonts w:ascii="GHEA Grapalat" w:eastAsia="MS Mincho" w:hAnsi="GHEA Grapalat" w:cs="Cambria Math"/>
                <w:color w:val="000000"/>
                <w:sz w:val="22"/>
                <w:szCs w:val="22"/>
              </w:rPr>
              <w:t>.</w:t>
            </w:r>
            <w:r w:rsidRPr="00886BE4">
              <w:rPr>
                <w:rFonts w:ascii="GHEA Grapalat" w:hAnsi="GHEA Grapalat"/>
                <w:color w:val="000000"/>
                <w:sz w:val="22"/>
                <w:szCs w:val="22"/>
              </w:rPr>
              <w:t>1</w:t>
            </w:r>
          </w:p>
        </w:tc>
        <w:tc>
          <w:tcPr>
            <w:tcW w:w="497"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7EB1534E" w14:textId="77777777" w:rsidR="00431ED9" w:rsidRPr="00886BE4" w:rsidRDefault="00431ED9" w:rsidP="00431ED9">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73D5E420" w14:textId="77777777" w:rsidR="00431ED9" w:rsidRPr="00886BE4" w:rsidRDefault="00431ED9" w:rsidP="00431ED9">
            <w:pPr>
              <w:snapToGrid w:val="0"/>
              <w:jc w:val="center"/>
              <w:rPr>
                <w:rFonts w:ascii="GHEA Grapalat" w:eastAsia="Arial Unicode MS" w:hAnsi="GHEA Grapalat"/>
                <w:sz w:val="22"/>
                <w:szCs w:val="22"/>
              </w:rPr>
            </w:pPr>
          </w:p>
        </w:tc>
        <w:tc>
          <w:tcPr>
            <w:tcW w:w="567"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6F9D8526" w14:textId="77777777" w:rsidR="00431ED9" w:rsidRPr="00886BE4" w:rsidRDefault="00431ED9" w:rsidP="00431ED9">
            <w:pPr>
              <w:snapToGrid w:val="0"/>
              <w:jc w:val="center"/>
              <w:rPr>
                <w:rFonts w:ascii="GHEA Grapalat" w:eastAsia="Arial Unicode MS" w:hAnsi="GHEA Grapalat"/>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090A07CE" w14:textId="77777777" w:rsidR="00431ED9" w:rsidRPr="00886BE4" w:rsidRDefault="00431ED9" w:rsidP="00431ED9">
            <w:pPr>
              <w:snapToGrid w:val="0"/>
              <w:jc w:val="center"/>
              <w:rPr>
                <w:rFonts w:ascii="GHEA Grapalat" w:eastAsia="Arial Unicode MS" w:hAnsi="GHEA Grapalat"/>
                <w:sz w:val="22"/>
                <w:szCs w:val="22"/>
              </w:rPr>
            </w:pPr>
          </w:p>
        </w:tc>
        <w:tc>
          <w:tcPr>
            <w:tcW w:w="2127"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60DA2D32" w14:textId="77777777" w:rsidR="00431ED9" w:rsidRPr="00886BE4" w:rsidRDefault="00431ED9" w:rsidP="00431ED9">
            <w:pPr>
              <w:snapToGrid w:val="0"/>
              <w:jc w:val="center"/>
              <w:rPr>
                <w:rFonts w:ascii="GHEA Grapalat" w:eastAsia="Arial Unicode MS" w:hAnsi="GHEA Grapalat"/>
                <w:sz w:val="22"/>
                <w:szCs w:val="22"/>
              </w:rPr>
            </w:pPr>
          </w:p>
        </w:tc>
        <w:tc>
          <w:tcPr>
            <w:tcW w:w="1244"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2D04BC52" w14:textId="77777777" w:rsidR="00431ED9" w:rsidRPr="00886BE4" w:rsidRDefault="00431ED9" w:rsidP="00431ED9">
            <w:pPr>
              <w:snapToGrid w:val="0"/>
              <w:jc w:val="center"/>
              <w:rPr>
                <w:rFonts w:ascii="GHEA Grapalat" w:eastAsia="Arial Unicode MS" w:hAnsi="GHEA Grapalat"/>
                <w:sz w:val="22"/>
                <w:szCs w:val="22"/>
              </w:rPr>
            </w:pPr>
          </w:p>
        </w:tc>
      </w:tr>
      <w:tr w:rsidR="00431ED9" w:rsidRPr="00886BE4" w14:paraId="2B2AF630" w14:textId="77777777" w:rsidTr="00D44669">
        <w:trPr>
          <w:trHeight w:val="541"/>
        </w:trPr>
        <w:tc>
          <w:tcPr>
            <w:tcW w:w="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78B926" w14:textId="0CEDA1D3" w:rsidR="00431ED9" w:rsidRPr="00260040" w:rsidRDefault="00431ED9" w:rsidP="00736FE0">
            <w:pPr>
              <w:snapToGrid w:val="0"/>
              <w:jc w:val="center"/>
              <w:rPr>
                <w:rFonts w:ascii="GHEA Grapalat" w:eastAsia="Arial Unicode MS" w:hAnsi="GHEA Grapalat"/>
                <w:sz w:val="22"/>
                <w:szCs w:val="22"/>
                <w:lang w:val="ru-RU"/>
              </w:rPr>
            </w:pPr>
            <w:r w:rsidRPr="00886BE4">
              <w:rPr>
                <w:rFonts w:ascii="GHEA Grapalat" w:eastAsia="Arial Unicode MS" w:hAnsi="GHEA Grapalat"/>
                <w:sz w:val="22"/>
                <w:szCs w:val="22"/>
              </w:rPr>
              <w:t>1</w:t>
            </w:r>
            <w:r w:rsidR="00260040">
              <w:rPr>
                <w:rFonts w:ascii="GHEA Grapalat" w:eastAsia="Arial Unicode MS" w:hAnsi="GHEA Grapalat"/>
                <w:sz w:val="22"/>
                <w:szCs w:val="22"/>
                <w:lang w:val="ru-RU"/>
              </w:rPr>
              <w:t>)</w:t>
            </w:r>
          </w:p>
        </w:tc>
        <w:tc>
          <w:tcPr>
            <w:tcW w:w="5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63C73D" w14:textId="171692BD" w:rsidR="00431ED9" w:rsidRPr="00886BE4" w:rsidRDefault="00431ED9" w:rsidP="00431ED9">
            <w:pPr>
              <w:shd w:val="clear" w:color="000000" w:fill="FFFFFF"/>
              <w:snapToGrid w:val="0"/>
              <w:rPr>
                <w:rFonts w:ascii="GHEA Grapalat" w:hAnsi="GHEA Grapalat"/>
                <w:color w:val="FF0000"/>
                <w:sz w:val="22"/>
                <w:szCs w:val="22"/>
                <w:shd w:val="clear" w:color="000000" w:fill="FFFFFF"/>
                <w:lang w:val="hy-AM"/>
              </w:rPr>
            </w:pPr>
            <w:r w:rsidRPr="00886BE4">
              <w:rPr>
                <w:rFonts w:ascii="GHEA Grapalat" w:hAnsi="GHEA Grapalat" w:cs="Sylfaen"/>
                <w:color w:val="000000"/>
                <w:sz w:val="22"/>
                <w:szCs w:val="22"/>
                <w:shd w:val="clear" w:color="000000" w:fill="FFFFFF"/>
              </w:rPr>
              <w:t>Աշխատանքային</w:t>
            </w:r>
            <w:r w:rsidRPr="00886BE4">
              <w:rPr>
                <w:rFonts w:ascii="GHEA Grapalat" w:hAnsi="GHEA Grapalat"/>
                <w:color w:val="000000"/>
                <w:sz w:val="22"/>
                <w:szCs w:val="22"/>
                <w:shd w:val="clear" w:color="000000" w:fill="FFFFFF"/>
              </w:rPr>
              <w:t xml:space="preserve"> </w:t>
            </w:r>
            <w:r w:rsidRPr="00886BE4">
              <w:rPr>
                <w:rFonts w:ascii="GHEA Grapalat" w:hAnsi="GHEA Grapalat" w:cs="Sylfaen"/>
                <w:color w:val="000000"/>
                <w:sz w:val="22"/>
                <w:szCs w:val="22"/>
                <w:shd w:val="clear" w:color="000000" w:fill="FFFFFF"/>
              </w:rPr>
              <w:t>սեղան</w:t>
            </w:r>
            <w:r w:rsidR="002D60AD" w:rsidRPr="00886BE4">
              <w:rPr>
                <w:rFonts w:ascii="GHEA Grapalat" w:hAnsi="GHEA Grapalat" w:cs="Sylfaen"/>
                <w:color w:val="000000"/>
                <w:sz w:val="22"/>
                <w:szCs w:val="22"/>
                <w:shd w:val="clear" w:color="000000" w:fill="FFFFFF"/>
                <w:lang w:val="hy-AM"/>
              </w:rPr>
              <w:t xml:space="preserve"> և աթոռներ</w:t>
            </w:r>
          </w:p>
        </w:tc>
        <w:tc>
          <w:tcPr>
            <w:tcW w:w="3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DF403B" w14:textId="77777777" w:rsidR="00431ED9" w:rsidRPr="00886BE4" w:rsidRDefault="00431ED9" w:rsidP="00431ED9">
            <w:pPr>
              <w:snapToGrid w:val="0"/>
              <w:jc w:val="center"/>
              <w:rPr>
                <w:rFonts w:ascii="GHEA Grapalat" w:hAnsi="GHEA Grapalat"/>
                <w:color w:val="000000"/>
                <w:sz w:val="22"/>
                <w:szCs w:val="22"/>
                <w:shd w:val="clear" w:color="000000" w:fill="FFFFFF"/>
              </w:rPr>
            </w:pPr>
          </w:p>
        </w:tc>
        <w:tc>
          <w:tcPr>
            <w:tcW w:w="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B005CE" w14:textId="77777777" w:rsidR="00431ED9" w:rsidRPr="00886BE4" w:rsidRDefault="00431ED9" w:rsidP="00431ED9">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DB78AB" w14:textId="77777777" w:rsidR="00431ED9" w:rsidRPr="00886BE4" w:rsidRDefault="00431ED9" w:rsidP="00431ED9">
            <w:pPr>
              <w:snapToGrid w:val="0"/>
              <w:jc w:val="center"/>
              <w:rPr>
                <w:rFonts w:ascii="GHEA Grapalat" w:eastAsia="Arial Unicode MS" w:hAnsi="GHEA Grapalat"/>
                <w:sz w:val="22"/>
                <w:szCs w:val="22"/>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B100E0" w14:textId="77777777" w:rsidR="00431ED9" w:rsidRPr="00886BE4" w:rsidRDefault="00431ED9" w:rsidP="00431ED9">
            <w:pPr>
              <w:snapToGrid w:val="0"/>
              <w:jc w:val="center"/>
              <w:rPr>
                <w:rFonts w:ascii="GHEA Grapalat" w:eastAsia="Arial Unicode MS" w:hAnsi="GHEA Grapalat"/>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7B7987" w14:textId="77777777" w:rsidR="00431ED9" w:rsidRPr="00886BE4" w:rsidRDefault="00431ED9" w:rsidP="00431ED9">
            <w:pPr>
              <w:snapToGrid w:val="0"/>
              <w:jc w:val="center"/>
              <w:rPr>
                <w:rFonts w:ascii="GHEA Grapalat" w:eastAsia="Arial Unicode MS" w:hAnsi="GHEA Grapalat"/>
                <w:sz w:val="22"/>
                <w:szCs w:val="22"/>
              </w:rPr>
            </w:pPr>
            <w:r w:rsidRPr="00886BE4">
              <w:rPr>
                <w:rFonts w:ascii="GHEA Grapalat" w:eastAsia="Arial Unicode MS" w:hAnsi="GHEA Grapalat"/>
                <w:sz w:val="22"/>
                <w:szCs w:val="22"/>
              </w:rPr>
              <w:t>0,25</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F1F61A" w14:textId="77777777" w:rsidR="00431ED9" w:rsidRPr="00886BE4" w:rsidRDefault="00431ED9" w:rsidP="00431ED9">
            <w:pPr>
              <w:snapToGrid w:val="0"/>
              <w:jc w:val="center"/>
              <w:rPr>
                <w:rFonts w:ascii="GHEA Grapalat" w:hAnsi="GHEA Grapalat"/>
                <w:sz w:val="22"/>
                <w:szCs w:val="22"/>
              </w:rPr>
            </w:pPr>
            <w:r w:rsidRPr="00886BE4">
              <w:rPr>
                <w:rFonts w:ascii="GHEA Grapalat" w:hAnsi="GHEA Grapalat" w:cs="Sylfaen"/>
                <w:sz w:val="22"/>
                <w:szCs w:val="22"/>
              </w:rPr>
              <w:t>Դիտողական</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7B16EB" w14:textId="77777777" w:rsidR="00431ED9" w:rsidRPr="00886BE4" w:rsidRDefault="00431ED9" w:rsidP="00431ED9">
            <w:pPr>
              <w:snapToGrid w:val="0"/>
              <w:jc w:val="center"/>
              <w:rPr>
                <w:rFonts w:ascii="GHEA Grapalat" w:eastAsia="Arial Unicode MS" w:hAnsi="GHEA Grapalat"/>
                <w:sz w:val="22"/>
                <w:szCs w:val="22"/>
              </w:rPr>
            </w:pPr>
          </w:p>
        </w:tc>
      </w:tr>
      <w:tr w:rsidR="00431ED9" w:rsidRPr="00886BE4" w14:paraId="6DCEB578" w14:textId="77777777" w:rsidTr="00D44669">
        <w:trPr>
          <w:trHeight w:val="469"/>
        </w:trPr>
        <w:tc>
          <w:tcPr>
            <w:tcW w:w="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33477C" w14:textId="1365C923" w:rsidR="00431ED9" w:rsidRPr="00260040" w:rsidRDefault="00431ED9" w:rsidP="00736FE0">
            <w:pPr>
              <w:snapToGrid w:val="0"/>
              <w:jc w:val="center"/>
              <w:rPr>
                <w:rFonts w:ascii="GHEA Grapalat" w:eastAsia="Arial Unicode MS" w:hAnsi="GHEA Grapalat"/>
                <w:sz w:val="22"/>
                <w:szCs w:val="22"/>
                <w:lang w:val="ru-RU"/>
              </w:rPr>
            </w:pPr>
            <w:r w:rsidRPr="00886BE4">
              <w:rPr>
                <w:rFonts w:ascii="GHEA Grapalat" w:eastAsia="Arial Unicode MS" w:hAnsi="GHEA Grapalat"/>
                <w:sz w:val="22"/>
                <w:szCs w:val="22"/>
              </w:rPr>
              <w:t>2</w:t>
            </w:r>
            <w:r w:rsidR="00260040">
              <w:rPr>
                <w:rFonts w:ascii="GHEA Grapalat" w:eastAsia="Arial Unicode MS" w:hAnsi="GHEA Grapalat"/>
                <w:sz w:val="22"/>
                <w:szCs w:val="22"/>
                <w:lang w:val="ru-RU"/>
              </w:rPr>
              <w:t>)</w:t>
            </w:r>
          </w:p>
        </w:tc>
        <w:tc>
          <w:tcPr>
            <w:tcW w:w="5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4A34CB" w14:textId="4EA0F25F" w:rsidR="00431ED9" w:rsidRPr="00D367A9" w:rsidRDefault="00431ED9" w:rsidP="00431ED9">
            <w:pPr>
              <w:shd w:val="clear" w:color="000000" w:fill="FFFFFF"/>
              <w:snapToGrid w:val="0"/>
              <w:rPr>
                <w:rFonts w:ascii="GHEA Grapalat" w:hAnsi="GHEA Grapalat"/>
                <w:color w:val="000000"/>
                <w:sz w:val="22"/>
                <w:szCs w:val="22"/>
              </w:rPr>
            </w:pPr>
            <w:r w:rsidRPr="00886BE4">
              <w:rPr>
                <w:rFonts w:ascii="GHEA Grapalat" w:hAnsi="GHEA Grapalat" w:cs="Sylfaen"/>
                <w:color w:val="000000"/>
                <w:sz w:val="22"/>
                <w:szCs w:val="22"/>
              </w:rPr>
              <w:t>Բժշկական</w:t>
            </w:r>
            <w:r w:rsidRPr="00886BE4">
              <w:rPr>
                <w:rFonts w:ascii="GHEA Grapalat" w:hAnsi="GHEA Grapalat"/>
                <w:color w:val="000000"/>
                <w:sz w:val="22"/>
                <w:szCs w:val="22"/>
              </w:rPr>
              <w:t xml:space="preserve"> </w:t>
            </w:r>
            <w:r w:rsidRPr="00886BE4">
              <w:rPr>
                <w:rFonts w:ascii="GHEA Grapalat" w:hAnsi="GHEA Grapalat" w:cs="Sylfaen"/>
                <w:color w:val="000000"/>
                <w:sz w:val="22"/>
                <w:szCs w:val="22"/>
              </w:rPr>
              <w:t>քննության</w:t>
            </w:r>
            <w:r w:rsidRPr="00886BE4">
              <w:rPr>
                <w:rFonts w:ascii="GHEA Grapalat" w:hAnsi="GHEA Grapalat"/>
                <w:color w:val="000000"/>
                <w:sz w:val="22"/>
                <w:szCs w:val="22"/>
              </w:rPr>
              <w:t xml:space="preserve"> </w:t>
            </w:r>
            <w:r w:rsidRPr="00886BE4">
              <w:rPr>
                <w:rFonts w:ascii="GHEA Grapalat" w:hAnsi="GHEA Grapalat" w:cs="Sylfaen"/>
                <w:color w:val="000000"/>
                <w:sz w:val="22"/>
                <w:szCs w:val="22"/>
              </w:rPr>
              <w:t>բազմոց</w:t>
            </w:r>
            <w:r w:rsidR="00D367A9">
              <w:rPr>
                <w:rFonts w:ascii="GHEA Grapalat" w:hAnsi="GHEA Grapalat" w:cs="Sylfaen"/>
                <w:color w:val="000000"/>
                <w:sz w:val="22"/>
                <w:szCs w:val="22"/>
                <w:lang w:val="hy-AM"/>
              </w:rPr>
              <w:t xml:space="preserve"> </w:t>
            </w:r>
            <w:r w:rsidR="00D367A9">
              <w:rPr>
                <w:rFonts w:ascii="GHEA Grapalat" w:hAnsi="GHEA Grapalat" w:cs="Sylfaen"/>
                <w:color w:val="000000"/>
                <w:sz w:val="22"/>
                <w:szCs w:val="22"/>
                <w:lang w:val="ru-RU"/>
              </w:rPr>
              <w:t>(</w:t>
            </w:r>
            <w:r w:rsidR="00D367A9">
              <w:rPr>
                <w:rFonts w:ascii="GHEA Grapalat" w:hAnsi="GHEA Grapalat" w:cs="Sylfaen"/>
                <w:color w:val="000000"/>
                <w:sz w:val="22"/>
                <w:szCs w:val="22"/>
                <w:lang w:val="hy-AM"/>
              </w:rPr>
              <w:t>թախտ</w:t>
            </w:r>
            <w:r w:rsidR="00D367A9">
              <w:rPr>
                <w:rFonts w:ascii="GHEA Grapalat" w:hAnsi="GHEA Grapalat" w:cs="Sylfaen"/>
                <w:color w:val="000000"/>
                <w:sz w:val="22"/>
                <w:szCs w:val="22"/>
                <w:lang w:val="ru-RU"/>
              </w:rPr>
              <w:t>)</w:t>
            </w:r>
          </w:p>
        </w:tc>
        <w:tc>
          <w:tcPr>
            <w:tcW w:w="3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D813EF" w14:textId="77777777" w:rsidR="00431ED9" w:rsidRPr="00886BE4" w:rsidRDefault="00431ED9" w:rsidP="00431ED9">
            <w:pPr>
              <w:snapToGrid w:val="0"/>
              <w:jc w:val="center"/>
              <w:rPr>
                <w:rFonts w:ascii="GHEA Grapalat" w:hAnsi="GHEA Grapalat"/>
                <w:color w:val="000000"/>
                <w:sz w:val="22"/>
                <w:szCs w:val="22"/>
                <w:shd w:val="clear" w:color="000000" w:fill="FFFFFF"/>
              </w:rPr>
            </w:pPr>
          </w:p>
        </w:tc>
        <w:tc>
          <w:tcPr>
            <w:tcW w:w="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81768B" w14:textId="77777777" w:rsidR="00431ED9" w:rsidRPr="00886BE4" w:rsidRDefault="00431ED9" w:rsidP="00431ED9">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AD6740" w14:textId="77777777" w:rsidR="00431ED9" w:rsidRPr="00886BE4" w:rsidRDefault="00431ED9" w:rsidP="00431ED9">
            <w:pPr>
              <w:snapToGrid w:val="0"/>
              <w:jc w:val="center"/>
              <w:rPr>
                <w:rFonts w:ascii="GHEA Grapalat" w:eastAsia="Arial Unicode MS" w:hAnsi="GHEA Grapalat"/>
                <w:sz w:val="22"/>
                <w:szCs w:val="22"/>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5EB0EE" w14:textId="77777777" w:rsidR="00431ED9" w:rsidRPr="00886BE4" w:rsidRDefault="00431ED9" w:rsidP="00431ED9">
            <w:pPr>
              <w:snapToGrid w:val="0"/>
              <w:jc w:val="center"/>
              <w:rPr>
                <w:rFonts w:ascii="GHEA Grapalat" w:eastAsia="Arial Unicode MS" w:hAnsi="GHEA Grapalat"/>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B67A86" w14:textId="77777777" w:rsidR="00431ED9" w:rsidRPr="00886BE4" w:rsidRDefault="00431ED9" w:rsidP="00431ED9">
            <w:pPr>
              <w:snapToGrid w:val="0"/>
              <w:jc w:val="center"/>
              <w:rPr>
                <w:rFonts w:ascii="GHEA Grapalat" w:eastAsia="Arial Unicode MS" w:hAnsi="GHEA Grapalat"/>
                <w:sz w:val="22"/>
                <w:szCs w:val="22"/>
              </w:rPr>
            </w:pPr>
            <w:r w:rsidRPr="00886BE4">
              <w:rPr>
                <w:rFonts w:ascii="GHEA Grapalat" w:eastAsia="Arial Unicode MS" w:hAnsi="GHEA Grapalat"/>
                <w:sz w:val="22"/>
                <w:szCs w:val="22"/>
              </w:rPr>
              <w:t>0,25</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8714E8" w14:textId="77777777" w:rsidR="00431ED9" w:rsidRPr="00886BE4" w:rsidRDefault="00431ED9" w:rsidP="00431ED9">
            <w:pPr>
              <w:snapToGrid w:val="0"/>
              <w:jc w:val="center"/>
              <w:rPr>
                <w:rFonts w:ascii="GHEA Grapalat" w:eastAsia="Arial Unicode MS" w:hAnsi="GHEA Grapalat"/>
                <w:sz w:val="22"/>
                <w:szCs w:val="22"/>
              </w:rPr>
            </w:pPr>
            <w:r w:rsidRPr="00886BE4">
              <w:rPr>
                <w:rFonts w:ascii="GHEA Grapalat" w:eastAsia="Arial Unicode MS" w:hAnsi="GHEA Grapalat"/>
                <w:sz w:val="22"/>
                <w:szCs w:val="22"/>
              </w:rPr>
              <w:t>Դիտողական</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3A0B42" w14:textId="77777777" w:rsidR="00431ED9" w:rsidRPr="00886BE4" w:rsidRDefault="00431ED9" w:rsidP="00431ED9">
            <w:pPr>
              <w:snapToGrid w:val="0"/>
              <w:jc w:val="center"/>
              <w:rPr>
                <w:rFonts w:ascii="GHEA Grapalat" w:eastAsia="Arial Unicode MS" w:hAnsi="GHEA Grapalat"/>
                <w:sz w:val="22"/>
                <w:szCs w:val="22"/>
              </w:rPr>
            </w:pPr>
          </w:p>
        </w:tc>
      </w:tr>
      <w:tr w:rsidR="00431ED9" w:rsidRPr="00886BE4" w14:paraId="6332494F" w14:textId="77777777" w:rsidTr="00D44669">
        <w:trPr>
          <w:trHeight w:val="615"/>
        </w:trPr>
        <w:tc>
          <w:tcPr>
            <w:tcW w:w="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14BC46" w14:textId="42E20102" w:rsidR="00431ED9" w:rsidRPr="00260040" w:rsidRDefault="00431ED9" w:rsidP="00736FE0">
            <w:pPr>
              <w:snapToGrid w:val="0"/>
              <w:jc w:val="center"/>
              <w:rPr>
                <w:rFonts w:ascii="GHEA Grapalat" w:eastAsia="Arial Unicode MS" w:hAnsi="GHEA Grapalat"/>
                <w:sz w:val="22"/>
                <w:szCs w:val="22"/>
                <w:lang w:val="ru-RU"/>
              </w:rPr>
            </w:pPr>
            <w:r w:rsidRPr="00886BE4">
              <w:rPr>
                <w:rFonts w:ascii="GHEA Grapalat" w:eastAsia="Arial Unicode MS" w:hAnsi="GHEA Grapalat"/>
                <w:sz w:val="22"/>
                <w:szCs w:val="22"/>
              </w:rPr>
              <w:lastRenderedPageBreak/>
              <w:t>3</w:t>
            </w:r>
            <w:r w:rsidR="00260040">
              <w:rPr>
                <w:rFonts w:ascii="GHEA Grapalat" w:eastAsia="Arial Unicode MS" w:hAnsi="GHEA Grapalat"/>
                <w:sz w:val="22"/>
                <w:szCs w:val="22"/>
                <w:lang w:val="ru-RU"/>
              </w:rPr>
              <w:t>)</w:t>
            </w:r>
          </w:p>
        </w:tc>
        <w:tc>
          <w:tcPr>
            <w:tcW w:w="5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8790AF" w14:textId="77777777" w:rsidR="00431ED9" w:rsidRPr="00886BE4" w:rsidRDefault="00431ED9" w:rsidP="00431ED9">
            <w:pPr>
              <w:shd w:val="clear" w:color="000000" w:fill="FFFFFF"/>
              <w:snapToGrid w:val="0"/>
              <w:rPr>
                <w:rFonts w:ascii="GHEA Grapalat" w:hAnsi="GHEA Grapalat" w:cs="Sylfaen"/>
                <w:color w:val="000000"/>
                <w:sz w:val="22"/>
                <w:szCs w:val="22"/>
              </w:rPr>
            </w:pPr>
            <w:r w:rsidRPr="00886BE4">
              <w:rPr>
                <w:rFonts w:ascii="GHEA Grapalat" w:hAnsi="GHEA Grapalat" w:cs="Sylfaen"/>
                <w:color w:val="000000"/>
                <w:sz w:val="22"/>
                <w:szCs w:val="22"/>
              </w:rPr>
              <w:t>Անհետաձգելի</w:t>
            </w:r>
            <w:r w:rsidRPr="00886BE4">
              <w:rPr>
                <w:rFonts w:ascii="GHEA Grapalat" w:hAnsi="GHEA Grapalat"/>
                <w:color w:val="000000"/>
                <w:sz w:val="22"/>
                <w:szCs w:val="22"/>
              </w:rPr>
              <w:t xml:space="preserve"> </w:t>
            </w:r>
            <w:r w:rsidRPr="00886BE4">
              <w:rPr>
                <w:rFonts w:ascii="GHEA Grapalat" w:hAnsi="GHEA Grapalat" w:cs="Sylfaen"/>
                <w:color w:val="000000"/>
                <w:sz w:val="22"/>
                <w:szCs w:val="22"/>
              </w:rPr>
              <w:t>բուժօգնության</w:t>
            </w:r>
            <w:r w:rsidRPr="00886BE4">
              <w:rPr>
                <w:rFonts w:ascii="GHEA Grapalat" w:hAnsi="GHEA Grapalat"/>
                <w:color w:val="000000"/>
                <w:sz w:val="22"/>
                <w:szCs w:val="22"/>
              </w:rPr>
              <w:t xml:space="preserve"> </w:t>
            </w:r>
            <w:r w:rsidRPr="00886BE4">
              <w:rPr>
                <w:rFonts w:ascii="GHEA Grapalat" w:hAnsi="GHEA Grapalat" w:cs="Sylfaen"/>
                <w:color w:val="000000"/>
                <w:sz w:val="22"/>
                <w:szCs w:val="22"/>
              </w:rPr>
              <w:t>պահարան</w:t>
            </w:r>
          </w:p>
          <w:p w14:paraId="27C67FD0" w14:textId="77777777" w:rsidR="00431ED9" w:rsidRPr="00886BE4" w:rsidRDefault="00431ED9" w:rsidP="00431ED9">
            <w:pPr>
              <w:shd w:val="clear" w:color="000000" w:fill="FFFFFF"/>
              <w:snapToGrid w:val="0"/>
              <w:rPr>
                <w:rFonts w:ascii="GHEA Grapalat" w:hAnsi="GHEA Grapalat" w:cs="Sylfaen"/>
                <w:b/>
                <w:color w:val="000000"/>
                <w:lang w:val="hy-AM"/>
              </w:rPr>
            </w:pPr>
            <w:r w:rsidRPr="00886BE4">
              <w:rPr>
                <w:rFonts w:ascii="GHEA Grapalat" w:hAnsi="GHEA Grapalat" w:cs="Sylfaen"/>
                <w:b/>
                <w:color w:val="000000"/>
                <w:lang w:val="hy-AM"/>
              </w:rPr>
              <w:t>Ն</w:t>
            </w:r>
            <w:r w:rsidRPr="00886BE4">
              <w:rPr>
                <w:rFonts w:ascii="GHEA Grapalat" w:hAnsi="GHEA Grapalat" w:cs="Sylfaen"/>
                <w:b/>
                <w:color w:val="000000"/>
              </w:rPr>
              <w:t>շում 1</w:t>
            </w:r>
            <w:r w:rsidRPr="00886BE4">
              <w:rPr>
                <w:rFonts w:ascii="GHEA Grapalat" w:hAnsi="GHEA Grapalat" w:cs="Sylfaen"/>
                <w:b/>
                <w:color w:val="000000"/>
                <w:lang w:val="hy-AM"/>
              </w:rPr>
              <w:t>*</w:t>
            </w:r>
          </w:p>
        </w:tc>
        <w:tc>
          <w:tcPr>
            <w:tcW w:w="3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221A52" w14:textId="77777777" w:rsidR="00431ED9" w:rsidRPr="00886BE4" w:rsidRDefault="00431ED9" w:rsidP="00431ED9">
            <w:pPr>
              <w:snapToGrid w:val="0"/>
              <w:jc w:val="center"/>
              <w:rPr>
                <w:rFonts w:ascii="GHEA Grapalat" w:hAnsi="GHEA Grapalat"/>
                <w:color w:val="000000"/>
                <w:sz w:val="22"/>
                <w:szCs w:val="22"/>
                <w:shd w:val="clear" w:color="000000" w:fill="FFFFFF"/>
              </w:rPr>
            </w:pPr>
          </w:p>
        </w:tc>
        <w:tc>
          <w:tcPr>
            <w:tcW w:w="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586168" w14:textId="77777777" w:rsidR="00431ED9" w:rsidRPr="00886BE4" w:rsidRDefault="00431ED9" w:rsidP="00431ED9">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9D8D4D" w14:textId="77777777" w:rsidR="00431ED9" w:rsidRPr="00886BE4" w:rsidRDefault="00431ED9" w:rsidP="00431ED9">
            <w:pPr>
              <w:snapToGrid w:val="0"/>
              <w:jc w:val="center"/>
              <w:rPr>
                <w:rFonts w:ascii="GHEA Grapalat" w:eastAsia="Arial Unicode MS" w:hAnsi="GHEA Grapalat"/>
                <w:sz w:val="22"/>
                <w:szCs w:val="22"/>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42977E" w14:textId="77777777" w:rsidR="00431ED9" w:rsidRPr="00886BE4" w:rsidRDefault="00431ED9" w:rsidP="00431ED9">
            <w:pPr>
              <w:snapToGrid w:val="0"/>
              <w:jc w:val="center"/>
              <w:rPr>
                <w:rFonts w:ascii="GHEA Grapalat" w:eastAsia="Arial Unicode MS" w:hAnsi="GHEA Grapalat"/>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BA926B" w14:textId="77777777" w:rsidR="00431ED9" w:rsidRPr="00886BE4" w:rsidRDefault="00431ED9" w:rsidP="00431ED9">
            <w:pPr>
              <w:snapToGrid w:val="0"/>
              <w:jc w:val="center"/>
              <w:rPr>
                <w:rFonts w:ascii="GHEA Grapalat" w:eastAsia="Arial Unicode MS" w:hAnsi="GHEA Grapalat"/>
                <w:sz w:val="22"/>
                <w:szCs w:val="22"/>
              </w:rPr>
            </w:pPr>
            <w:r w:rsidRPr="00886BE4">
              <w:rPr>
                <w:rFonts w:ascii="GHEA Grapalat" w:eastAsia="Arial Unicode MS" w:hAnsi="GHEA Grapalat"/>
                <w:sz w:val="22"/>
                <w:szCs w:val="22"/>
              </w:rPr>
              <w:t>5</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8FDDF4" w14:textId="77777777" w:rsidR="00431ED9" w:rsidRPr="00886BE4" w:rsidRDefault="00431ED9" w:rsidP="00431ED9">
            <w:pPr>
              <w:snapToGrid w:val="0"/>
              <w:jc w:val="center"/>
              <w:rPr>
                <w:rFonts w:ascii="GHEA Grapalat" w:eastAsia="Arial Unicode MS" w:hAnsi="GHEA Grapalat"/>
                <w:sz w:val="22"/>
                <w:szCs w:val="22"/>
              </w:rPr>
            </w:pPr>
            <w:r w:rsidRPr="00886BE4">
              <w:rPr>
                <w:rFonts w:ascii="GHEA Grapalat" w:eastAsia="Arial Unicode MS" w:hAnsi="GHEA Grapalat"/>
                <w:sz w:val="22"/>
                <w:szCs w:val="22"/>
              </w:rPr>
              <w:t>Դիտողական</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428D45" w14:textId="77777777" w:rsidR="00431ED9" w:rsidRPr="00886BE4" w:rsidRDefault="00431ED9" w:rsidP="00431ED9">
            <w:pPr>
              <w:snapToGrid w:val="0"/>
              <w:jc w:val="center"/>
              <w:rPr>
                <w:rFonts w:ascii="GHEA Grapalat" w:eastAsia="Arial Unicode MS" w:hAnsi="GHEA Grapalat"/>
                <w:sz w:val="22"/>
                <w:szCs w:val="22"/>
              </w:rPr>
            </w:pPr>
          </w:p>
        </w:tc>
      </w:tr>
      <w:tr w:rsidR="00431ED9" w:rsidRPr="00886BE4" w14:paraId="0457B553" w14:textId="77777777" w:rsidTr="00D44669">
        <w:trPr>
          <w:trHeight w:val="532"/>
        </w:trPr>
        <w:tc>
          <w:tcPr>
            <w:tcW w:w="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335336" w14:textId="734D7387" w:rsidR="00431ED9" w:rsidRPr="00260040" w:rsidRDefault="00431ED9" w:rsidP="00736FE0">
            <w:pPr>
              <w:snapToGrid w:val="0"/>
              <w:jc w:val="center"/>
              <w:rPr>
                <w:rFonts w:ascii="GHEA Grapalat" w:eastAsia="Arial Unicode MS" w:hAnsi="GHEA Grapalat"/>
                <w:sz w:val="22"/>
                <w:szCs w:val="22"/>
                <w:lang w:val="ru-RU"/>
              </w:rPr>
            </w:pPr>
            <w:r w:rsidRPr="00886BE4">
              <w:rPr>
                <w:rFonts w:ascii="GHEA Grapalat" w:eastAsia="Arial Unicode MS" w:hAnsi="GHEA Grapalat"/>
                <w:sz w:val="22"/>
                <w:szCs w:val="22"/>
              </w:rPr>
              <w:t>4</w:t>
            </w:r>
            <w:r w:rsidR="00260040">
              <w:rPr>
                <w:rFonts w:ascii="GHEA Grapalat" w:eastAsia="Arial Unicode MS" w:hAnsi="GHEA Grapalat"/>
                <w:sz w:val="22"/>
                <w:szCs w:val="22"/>
                <w:lang w:val="ru-RU"/>
              </w:rPr>
              <w:t>)</w:t>
            </w:r>
          </w:p>
        </w:tc>
        <w:tc>
          <w:tcPr>
            <w:tcW w:w="5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0C0D98" w14:textId="77777777" w:rsidR="00431ED9" w:rsidRPr="00886BE4" w:rsidRDefault="00431ED9" w:rsidP="00431ED9">
            <w:pPr>
              <w:shd w:val="clear" w:color="000000" w:fill="FFFFFF"/>
              <w:snapToGrid w:val="0"/>
              <w:rPr>
                <w:rFonts w:ascii="GHEA Grapalat" w:hAnsi="GHEA Grapalat"/>
                <w:color w:val="000000"/>
                <w:sz w:val="22"/>
                <w:szCs w:val="22"/>
              </w:rPr>
            </w:pPr>
            <w:r w:rsidRPr="00886BE4">
              <w:rPr>
                <w:rFonts w:ascii="GHEA Grapalat" w:hAnsi="GHEA Grapalat" w:cs="Sylfaen"/>
                <w:color w:val="000000"/>
                <w:sz w:val="22"/>
                <w:szCs w:val="22"/>
              </w:rPr>
              <w:t>Բժշկական</w:t>
            </w:r>
            <w:r w:rsidRPr="00886BE4">
              <w:rPr>
                <w:rFonts w:ascii="GHEA Grapalat" w:hAnsi="GHEA Grapalat"/>
                <w:color w:val="000000"/>
                <w:sz w:val="22"/>
                <w:szCs w:val="22"/>
              </w:rPr>
              <w:t xml:space="preserve"> </w:t>
            </w:r>
            <w:r w:rsidRPr="00886BE4">
              <w:rPr>
                <w:rFonts w:ascii="GHEA Grapalat" w:hAnsi="GHEA Grapalat" w:cs="Sylfaen"/>
                <w:color w:val="000000"/>
                <w:sz w:val="22"/>
                <w:szCs w:val="22"/>
              </w:rPr>
              <w:t>կշեռք</w:t>
            </w:r>
            <w:r w:rsidRPr="00886BE4">
              <w:rPr>
                <w:rFonts w:ascii="GHEA Grapalat" w:hAnsi="GHEA Grapalat"/>
                <w:color w:val="000000"/>
                <w:sz w:val="22"/>
                <w:szCs w:val="22"/>
              </w:rPr>
              <w:t xml:space="preserve">, </w:t>
            </w:r>
            <w:r w:rsidRPr="00886BE4">
              <w:rPr>
                <w:rFonts w:ascii="GHEA Grapalat" w:hAnsi="GHEA Grapalat" w:cs="Sylfaen"/>
                <w:color w:val="000000"/>
                <w:sz w:val="22"/>
                <w:szCs w:val="22"/>
              </w:rPr>
              <w:t>հասակաչափ</w:t>
            </w:r>
            <w:r w:rsidRPr="00886BE4">
              <w:rPr>
                <w:rFonts w:ascii="GHEA Grapalat" w:hAnsi="GHEA Grapalat"/>
                <w:color w:val="000000"/>
                <w:sz w:val="22"/>
                <w:szCs w:val="22"/>
              </w:rPr>
              <w:t xml:space="preserve"> (</w:t>
            </w:r>
            <w:r w:rsidRPr="00886BE4">
              <w:rPr>
                <w:rFonts w:ascii="GHEA Grapalat" w:hAnsi="GHEA Grapalat" w:cs="Sylfaen"/>
                <w:color w:val="000000"/>
                <w:sz w:val="22"/>
                <w:szCs w:val="22"/>
              </w:rPr>
              <w:t>մեծերի</w:t>
            </w:r>
            <w:r w:rsidRPr="00886BE4">
              <w:rPr>
                <w:rFonts w:ascii="GHEA Grapalat" w:hAnsi="GHEA Grapalat"/>
                <w:color w:val="000000"/>
                <w:sz w:val="22"/>
                <w:szCs w:val="22"/>
              </w:rPr>
              <w:t>)</w:t>
            </w:r>
          </w:p>
        </w:tc>
        <w:tc>
          <w:tcPr>
            <w:tcW w:w="3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7244EE" w14:textId="77777777" w:rsidR="00431ED9" w:rsidRPr="00886BE4" w:rsidRDefault="00431ED9" w:rsidP="00431ED9">
            <w:pPr>
              <w:snapToGrid w:val="0"/>
              <w:jc w:val="center"/>
              <w:rPr>
                <w:rFonts w:ascii="GHEA Grapalat" w:hAnsi="GHEA Grapalat"/>
                <w:color w:val="000000"/>
                <w:sz w:val="22"/>
                <w:szCs w:val="22"/>
                <w:shd w:val="clear" w:color="000000" w:fill="FFFFFF"/>
              </w:rPr>
            </w:pPr>
          </w:p>
        </w:tc>
        <w:tc>
          <w:tcPr>
            <w:tcW w:w="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CB2798" w14:textId="77777777" w:rsidR="00431ED9" w:rsidRPr="00886BE4" w:rsidRDefault="00431ED9" w:rsidP="00431ED9">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BAB07D" w14:textId="77777777" w:rsidR="00431ED9" w:rsidRPr="00886BE4" w:rsidRDefault="00431ED9" w:rsidP="00431ED9">
            <w:pPr>
              <w:snapToGrid w:val="0"/>
              <w:jc w:val="center"/>
              <w:rPr>
                <w:rFonts w:ascii="GHEA Grapalat" w:eastAsia="Arial Unicode MS" w:hAnsi="GHEA Grapalat"/>
                <w:sz w:val="22"/>
                <w:szCs w:val="22"/>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115CB7" w14:textId="77777777" w:rsidR="00431ED9" w:rsidRPr="00886BE4" w:rsidRDefault="00431ED9" w:rsidP="00431ED9">
            <w:pPr>
              <w:snapToGrid w:val="0"/>
              <w:jc w:val="center"/>
              <w:rPr>
                <w:rFonts w:ascii="GHEA Grapalat" w:eastAsia="Arial Unicode MS" w:hAnsi="GHEA Grapalat"/>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1E9FE4" w14:textId="77777777" w:rsidR="00431ED9" w:rsidRPr="00886BE4" w:rsidRDefault="00431ED9" w:rsidP="00431ED9">
            <w:pPr>
              <w:snapToGrid w:val="0"/>
              <w:jc w:val="center"/>
              <w:rPr>
                <w:rFonts w:ascii="GHEA Grapalat" w:eastAsia="Arial Unicode MS" w:hAnsi="GHEA Grapalat"/>
                <w:sz w:val="22"/>
                <w:szCs w:val="22"/>
              </w:rPr>
            </w:pPr>
            <w:r w:rsidRPr="00886BE4">
              <w:rPr>
                <w:rFonts w:ascii="GHEA Grapalat" w:eastAsia="Arial Unicode MS" w:hAnsi="GHEA Grapalat"/>
                <w:sz w:val="22"/>
                <w:szCs w:val="22"/>
              </w:rPr>
              <w:t>0,5</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E8A546" w14:textId="77777777" w:rsidR="00431ED9" w:rsidRPr="00886BE4" w:rsidRDefault="00431ED9" w:rsidP="00431ED9">
            <w:pPr>
              <w:snapToGrid w:val="0"/>
              <w:jc w:val="center"/>
              <w:rPr>
                <w:rFonts w:ascii="GHEA Grapalat" w:eastAsia="Arial Unicode MS" w:hAnsi="GHEA Grapalat"/>
                <w:sz w:val="22"/>
                <w:szCs w:val="22"/>
              </w:rPr>
            </w:pPr>
            <w:r w:rsidRPr="00886BE4">
              <w:rPr>
                <w:rFonts w:ascii="GHEA Grapalat" w:eastAsia="Arial Unicode MS" w:hAnsi="GHEA Grapalat"/>
                <w:sz w:val="22"/>
                <w:szCs w:val="22"/>
              </w:rPr>
              <w:t>Դիտողական</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195827" w14:textId="77777777" w:rsidR="00431ED9" w:rsidRPr="00886BE4" w:rsidRDefault="00431ED9" w:rsidP="00431ED9">
            <w:pPr>
              <w:snapToGrid w:val="0"/>
              <w:jc w:val="center"/>
              <w:rPr>
                <w:rFonts w:ascii="GHEA Grapalat" w:eastAsia="Arial Unicode MS" w:hAnsi="GHEA Grapalat"/>
                <w:sz w:val="22"/>
                <w:szCs w:val="22"/>
              </w:rPr>
            </w:pPr>
          </w:p>
        </w:tc>
      </w:tr>
      <w:tr w:rsidR="00431ED9" w:rsidRPr="001C6022" w14:paraId="59716B95" w14:textId="77777777" w:rsidTr="00D44669">
        <w:trPr>
          <w:trHeight w:val="848"/>
        </w:trPr>
        <w:tc>
          <w:tcPr>
            <w:tcW w:w="644"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tcPr>
          <w:p w14:paraId="33D3ECDF" w14:textId="3A4CA12C" w:rsidR="00431ED9" w:rsidRPr="00036356" w:rsidRDefault="00431ED9" w:rsidP="00736FE0">
            <w:pPr>
              <w:snapToGrid w:val="0"/>
              <w:jc w:val="center"/>
              <w:rPr>
                <w:rFonts w:ascii="GHEA Grapalat" w:eastAsia="Arial Unicode MS" w:hAnsi="GHEA Grapalat"/>
                <w:b/>
                <w:sz w:val="24"/>
                <w:szCs w:val="24"/>
                <w:lang w:val="hy-AM"/>
              </w:rPr>
            </w:pPr>
            <w:r w:rsidRPr="00036356">
              <w:rPr>
                <w:rFonts w:ascii="GHEA Grapalat" w:eastAsia="Arial Unicode MS" w:hAnsi="GHEA Grapalat"/>
                <w:b/>
                <w:sz w:val="24"/>
                <w:szCs w:val="24"/>
              </w:rPr>
              <w:t>17</w:t>
            </w:r>
            <w:r w:rsidR="00036356">
              <w:rPr>
                <w:rFonts w:ascii="GHEA Grapalat" w:eastAsia="Arial Unicode MS" w:hAnsi="GHEA Grapalat"/>
                <w:b/>
                <w:sz w:val="24"/>
                <w:szCs w:val="24"/>
                <w:lang w:val="hy-AM"/>
              </w:rPr>
              <w:t>.</w:t>
            </w:r>
          </w:p>
        </w:tc>
        <w:tc>
          <w:tcPr>
            <w:tcW w:w="5580"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tcPr>
          <w:p w14:paraId="6432F7EF" w14:textId="77777777" w:rsidR="00431ED9" w:rsidRPr="00D44669" w:rsidRDefault="00431ED9" w:rsidP="00431ED9">
            <w:pPr>
              <w:shd w:val="clear" w:color="000000" w:fill="FFFFFF"/>
              <w:snapToGrid w:val="0"/>
              <w:rPr>
                <w:rFonts w:ascii="GHEA Grapalat" w:hAnsi="GHEA Grapalat"/>
                <w:color w:val="000000"/>
                <w:sz w:val="22"/>
                <w:szCs w:val="22"/>
                <w:lang w:val="hy-AM"/>
              </w:rPr>
            </w:pPr>
            <w:r w:rsidRPr="00D44669">
              <w:rPr>
                <w:rFonts w:ascii="GHEA Grapalat" w:hAnsi="GHEA Grapalat" w:cs="Sylfaen"/>
                <w:b/>
                <w:sz w:val="22"/>
                <w:szCs w:val="22"/>
                <w:lang w:val="hy-AM"/>
              </w:rPr>
              <w:t>Գյուղական</w:t>
            </w:r>
            <w:r w:rsidRPr="00D44669">
              <w:rPr>
                <w:rFonts w:ascii="GHEA Grapalat" w:hAnsi="GHEA Grapalat"/>
                <w:b/>
                <w:sz w:val="22"/>
                <w:szCs w:val="22"/>
                <w:lang w:val="hy-AM"/>
              </w:rPr>
              <w:t xml:space="preserve"> </w:t>
            </w:r>
            <w:r w:rsidRPr="00D44669">
              <w:rPr>
                <w:rFonts w:ascii="GHEA Grapalat" w:hAnsi="GHEA Grapalat" w:cs="Sylfaen"/>
                <w:b/>
                <w:sz w:val="22"/>
                <w:szCs w:val="22"/>
                <w:lang w:val="hy-AM"/>
              </w:rPr>
              <w:t>առողջության</w:t>
            </w:r>
            <w:r w:rsidRPr="00D44669">
              <w:rPr>
                <w:rFonts w:ascii="GHEA Grapalat" w:hAnsi="GHEA Grapalat"/>
                <w:b/>
                <w:sz w:val="22"/>
                <w:szCs w:val="22"/>
                <w:lang w:val="hy-AM"/>
              </w:rPr>
              <w:t xml:space="preserve"> </w:t>
            </w:r>
            <w:r w:rsidRPr="00D44669">
              <w:rPr>
                <w:rFonts w:ascii="GHEA Grapalat" w:hAnsi="GHEA Grapalat" w:cs="Sylfaen"/>
                <w:b/>
                <w:sz w:val="22"/>
                <w:szCs w:val="22"/>
                <w:lang w:val="hy-AM"/>
              </w:rPr>
              <w:t>կենտրոն</w:t>
            </w:r>
            <w:r w:rsidRPr="00886BE4">
              <w:rPr>
                <w:rFonts w:ascii="GHEA Grapalat" w:hAnsi="GHEA Grapalat" w:cs="Sylfaen"/>
                <w:b/>
                <w:sz w:val="22"/>
                <w:szCs w:val="22"/>
                <w:lang w:val="hy-AM"/>
              </w:rPr>
              <w:t xml:space="preserve">ի </w:t>
            </w:r>
            <w:r w:rsidRPr="00D44669">
              <w:rPr>
                <w:rFonts w:ascii="GHEA Grapalat" w:hAnsi="GHEA Grapalat" w:cs="Sylfaen"/>
                <w:b/>
                <w:color w:val="000000"/>
                <w:sz w:val="22"/>
                <w:szCs w:val="22"/>
                <w:lang w:val="hy-AM"/>
              </w:rPr>
              <w:t>թերապևտի</w:t>
            </w:r>
            <w:r w:rsidRPr="00D44669">
              <w:rPr>
                <w:rFonts w:ascii="GHEA Grapalat" w:hAnsi="GHEA Grapalat"/>
                <w:color w:val="000000"/>
                <w:sz w:val="22"/>
                <w:szCs w:val="22"/>
                <w:lang w:val="hy-AM"/>
              </w:rPr>
              <w:t xml:space="preserve"> </w:t>
            </w:r>
            <w:r w:rsidRPr="00D44669">
              <w:rPr>
                <w:rFonts w:ascii="GHEA Grapalat" w:hAnsi="GHEA Grapalat" w:cs="Sylfaen"/>
                <w:b/>
                <w:color w:val="000000"/>
                <w:sz w:val="22"/>
                <w:szCs w:val="22"/>
                <w:lang w:val="hy-AM"/>
              </w:rPr>
              <w:t>կաբինետը</w:t>
            </w:r>
            <w:r w:rsidRPr="00D44669">
              <w:rPr>
                <w:rFonts w:ascii="GHEA Grapalat" w:hAnsi="GHEA Grapalat"/>
                <w:b/>
                <w:color w:val="000000"/>
                <w:sz w:val="22"/>
                <w:szCs w:val="22"/>
                <w:lang w:val="hy-AM"/>
              </w:rPr>
              <w:t xml:space="preserve"> </w:t>
            </w:r>
            <w:r w:rsidRPr="00D44669">
              <w:rPr>
                <w:rFonts w:ascii="GHEA Grapalat" w:hAnsi="GHEA Grapalat" w:cs="Sylfaen"/>
                <w:color w:val="000000"/>
                <w:sz w:val="22"/>
                <w:szCs w:val="22"/>
                <w:lang w:val="hy-AM"/>
              </w:rPr>
              <w:t>հագեցած</w:t>
            </w:r>
            <w:r w:rsidRPr="00D44669">
              <w:rPr>
                <w:rFonts w:ascii="GHEA Grapalat" w:hAnsi="GHEA Grapalat"/>
                <w:color w:val="000000"/>
                <w:sz w:val="22"/>
                <w:szCs w:val="22"/>
                <w:lang w:val="hy-AM"/>
              </w:rPr>
              <w:t xml:space="preserve"> </w:t>
            </w:r>
            <w:r w:rsidRPr="00D44669">
              <w:rPr>
                <w:rFonts w:ascii="GHEA Grapalat" w:hAnsi="GHEA Grapalat" w:cs="Sylfaen"/>
                <w:color w:val="000000"/>
                <w:sz w:val="22"/>
                <w:szCs w:val="22"/>
                <w:lang w:val="hy-AM"/>
              </w:rPr>
              <w:t>է</w:t>
            </w:r>
            <w:r w:rsidRPr="00D44669">
              <w:rPr>
                <w:rFonts w:ascii="GHEA Grapalat" w:hAnsi="GHEA Grapalat"/>
                <w:color w:val="000000"/>
                <w:sz w:val="22"/>
                <w:szCs w:val="22"/>
                <w:lang w:val="hy-AM"/>
              </w:rPr>
              <w:t xml:space="preserve"> </w:t>
            </w:r>
            <w:r w:rsidRPr="00D44669">
              <w:rPr>
                <w:rFonts w:ascii="GHEA Grapalat" w:hAnsi="GHEA Grapalat" w:cs="Sylfaen"/>
                <w:color w:val="000000"/>
                <w:sz w:val="22"/>
                <w:szCs w:val="22"/>
                <w:lang w:val="hy-AM"/>
              </w:rPr>
              <w:t>կադրերով</w:t>
            </w:r>
            <w:r w:rsidRPr="00D44669">
              <w:rPr>
                <w:rFonts w:ascii="GHEA Grapalat" w:hAnsi="GHEA Grapalat"/>
                <w:color w:val="000000"/>
                <w:sz w:val="22"/>
                <w:szCs w:val="22"/>
                <w:lang w:val="hy-AM"/>
              </w:rPr>
              <w:t>.</w:t>
            </w:r>
          </w:p>
        </w:tc>
        <w:tc>
          <w:tcPr>
            <w:tcW w:w="3060"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tcPr>
          <w:p w14:paraId="125E6C43" w14:textId="5F46D945" w:rsidR="00431ED9" w:rsidRPr="00D44669" w:rsidRDefault="00431ED9" w:rsidP="00882496">
            <w:pPr>
              <w:snapToGrid w:val="0"/>
              <w:jc w:val="center"/>
              <w:rPr>
                <w:rFonts w:ascii="GHEA Grapalat" w:hAnsi="GHEA Grapalat"/>
                <w:color w:val="000000"/>
                <w:sz w:val="22"/>
                <w:szCs w:val="22"/>
                <w:shd w:val="clear" w:color="000000" w:fill="FFFFFF"/>
                <w:lang w:val="hy-AM"/>
              </w:rPr>
            </w:pPr>
            <w:r w:rsidRPr="00886BE4">
              <w:rPr>
                <w:rFonts w:ascii="GHEA Grapalat" w:hAnsi="GHEA Grapalat" w:cs="Sylfaen"/>
                <w:sz w:val="22"/>
                <w:szCs w:val="22"/>
                <w:lang w:val="hy-AM"/>
              </w:rPr>
              <w:t>Կառավարության</w:t>
            </w:r>
            <w:r w:rsidRPr="00886BE4">
              <w:rPr>
                <w:rFonts w:ascii="GHEA Grapalat" w:hAnsi="GHEA Grapalat"/>
                <w:sz w:val="22"/>
                <w:szCs w:val="22"/>
                <w:lang w:val="af-ZA"/>
              </w:rPr>
              <w:t xml:space="preserve"> 2002 </w:t>
            </w:r>
            <w:r w:rsidRPr="00886BE4">
              <w:rPr>
                <w:rFonts w:ascii="GHEA Grapalat" w:hAnsi="GHEA Grapalat" w:cs="Sylfaen"/>
                <w:sz w:val="22"/>
                <w:szCs w:val="22"/>
                <w:lang w:val="hy-AM"/>
              </w:rPr>
              <w:t>թ</w:t>
            </w:r>
            <w:r w:rsidR="00CA3B04" w:rsidRPr="00886BE4">
              <w:rPr>
                <w:rFonts w:ascii="GHEA Grapalat" w:hAnsi="GHEA Grapalat" w:cs="Sylfaen"/>
                <w:sz w:val="22"/>
                <w:szCs w:val="22"/>
                <w:lang w:val="hy-AM"/>
              </w:rPr>
              <w:t>վականի</w:t>
            </w:r>
            <w:r w:rsidRPr="00886BE4">
              <w:rPr>
                <w:rFonts w:ascii="GHEA Grapalat" w:hAnsi="GHEA Grapalat"/>
                <w:sz w:val="22"/>
                <w:szCs w:val="22"/>
                <w:lang w:val="af-ZA"/>
              </w:rPr>
              <w:t xml:space="preserve"> </w:t>
            </w:r>
            <w:r w:rsidRPr="00886BE4">
              <w:rPr>
                <w:rFonts w:ascii="GHEA Grapalat" w:hAnsi="GHEA Grapalat" w:cs="Sylfaen"/>
                <w:sz w:val="22"/>
                <w:szCs w:val="22"/>
                <w:lang w:val="hy-AM"/>
              </w:rPr>
              <w:t>դեկտեմբերի</w:t>
            </w:r>
            <w:r w:rsidRPr="00886BE4">
              <w:rPr>
                <w:rFonts w:ascii="GHEA Grapalat" w:hAnsi="GHEA Grapalat"/>
                <w:sz w:val="22"/>
                <w:szCs w:val="22"/>
                <w:lang w:val="hy-AM"/>
              </w:rPr>
              <w:t xml:space="preserve"> 5-</w:t>
            </w:r>
            <w:r w:rsidRPr="00886BE4">
              <w:rPr>
                <w:rFonts w:ascii="GHEA Grapalat" w:hAnsi="GHEA Grapalat" w:cs="Sylfaen"/>
                <w:sz w:val="22"/>
                <w:szCs w:val="22"/>
                <w:lang w:val="hy-AM"/>
              </w:rPr>
              <w:t>ի</w:t>
            </w:r>
            <w:r w:rsidRPr="00886BE4">
              <w:rPr>
                <w:rFonts w:ascii="GHEA Grapalat" w:hAnsi="GHEA Grapalat"/>
                <w:sz w:val="22"/>
                <w:szCs w:val="22"/>
                <w:lang w:val="hy-AM"/>
              </w:rPr>
              <w:t xml:space="preserve"> </w:t>
            </w:r>
            <w:r w:rsidRPr="00886BE4">
              <w:rPr>
                <w:rFonts w:ascii="GHEA Grapalat" w:hAnsi="GHEA Grapalat"/>
                <w:sz w:val="22"/>
                <w:szCs w:val="22"/>
                <w:lang w:val="af-ZA"/>
              </w:rPr>
              <w:t>N</w:t>
            </w:r>
            <w:r w:rsidRPr="00886BE4">
              <w:rPr>
                <w:rFonts w:ascii="GHEA Grapalat" w:hAnsi="GHEA Grapalat"/>
                <w:sz w:val="22"/>
                <w:szCs w:val="22"/>
                <w:lang w:val="hy-AM"/>
              </w:rPr>
              <w:t xml:space="preserve"> 1936-</w:t>
            </w:r>
            <w:r w:rsidRPr="00886BE4">
              <w:rPr>
                <w:rFonts w:ascii="GHEA Grapalat" w:hAnsi="GHEA Grapalat" w:cs="Sylfaen"/>
                <w:sz w:val="22"/>
                <w:szCs w:val="22"/>
                <w:lang w:val="af-ZA"/>
              </w:rPr>
              <w:t>Ն</w:t>
            </w:r>
            <w:r w:rsidRPr="00886BE4">
              <w:rPr>
                <w:rFonts w:ascii="GHEA Grapalat" w:hAnsi="GHEA Grapalat"/>
                <w:sz w:val="22"/>
                <w:szCs w:val="22"/>
                <w:lang w:val="af-ZA"/>
              </w:rPr>
              <w:t xml:space="preserve"> </w:t>
            </w:r>
            <w:r w:rsidRPr="00886BE4">
              <w:rPr>
                <w:rFonts w:ascii="GHEA Grapalat" w:hAnsi="GHEA Grapalat" w:cs="Sylfaen"/>
                <w:sz w:val="22"/>
                <w:szCs w:val="22"/>
                <w:lang w:val="hy-AM"/>
              </w:rPr>
              <w:t>որոշում</w:t>
            </w:r>
            <w:r w:rsidRPr="00886BE4">
              <w:rPr>
                <w:rFonts w:ascii="GHEA Grapalat" w:hAnsi="GHEA Grapalat"/>
                <w:sz w:val="22"/>
                <w:szCs w:val="22"/>
                <w:lang w:val="hy-AM"/>
              </w:rPr>
              <w:t xml:space="preserve">, </w:t>
            </w:r>
            <w:r w:rsidRPr="00886BE4">
              <w:rPr>
                <w:rFonts w:ascii="GHEA Grapalat" w:hAnsi="GHEA Grapalat" w:cs="Sylfaen"/>
                <w:sz w:val="22"/>
                <w:szCs w:val="22"/>
                <w:lang w:val="af-ZA"/>
              </w:rPr>
              <w:t>հավելված</w:t>
            </w:r>
            <w:r w:rsidRPr="00886BE4">
              <w:rPr>
                <w:rFonts w:ascii="GHEA Grapalat" w:hAnsi="GHEA Grapalat"/>
                <w:sz w:val="22"/>
                <w:szCs w:val="22"/>
                <w:lang w:val="af-ZA"/>
              </w:rPr>
              <w:t xml:space="preserve"> </w:t>
            </w:r>
            <w:r w:rsidRPr="00886BE4">
              <w:rPr>
                <w:rFonts w:ascii="GHEA Grapalat" w:hAnsi="GHEA Grapalat"/>
                <w:sz w:val="22"/>
                <w:szCs w:val="22"/>
                <w:lang w:val="hy-AM"/>
              </w:rPr>
              <w:t xml:space="preserve">N </w:t>
            </w:r>
            <w:r w:rsidRPr="00886BE4">
              <w:rPr>
                <w:rFonts w:ascii="GHEA Grapalat" w:hAnsi="GHEA Grapalat"/>
                <w:sz w:val="22"/>
                <w:szCs w:val="22"/>
                <w:lang w:val="af-ZA"/>
              </w:rPr>
              <w:t>1,</w:t>
            </w:r>
            <w:r w:rsidRPr="00886BE4">
              <w:rPr>
                <w:rFonts w:ascii="GHEA Grapalat" w:hAnsi="GHEA Grapalat"/>
                <w:sz w:val="22"/>
                <w:szCs w:val="22"/>
                <w:lang w:val="hy-AM"/>
              </w:rPr>
              <w:t xml:space="preserve"> </w:t>
            </w:r>
            <w:r w:rsidRPr="00886BE4">
              <w:rPr>
                <w:rFonts w:ascii="GHEA Grapalat" w:hAnsi="GHEA Grapalat" w:cs="Sylfaen"/>
                <w:sz w:val="22"/>
                <w:szCs w:val="22"/>
                <w:lang w:val="af-ZA"/>
              </w:rPr>
              <w:t>կ</w:t>
            </w:r>
            <w:r w:rsidRPr="00D44669">
              <w:rPr>
                <w:rFonts w:ascii="GHEA Grapalat" w:hAnsi="GHEA Grapalat" w:cs="Sylfaen"/>
                <w:color w:val="000000"/>
                <w:sz w:val="22"/>
                <w:szCs w:val="22"/>
                <w:lang w:val="hy-AM"/>
              </w:rPr>
              <w:t>ետ</w:t>
            </w:r>
            <w:r w:rsidRPr="00D44669">
              <w:rPr>
                <w:rFonts w:ascii="GHEA Grapalat" w:hAnsi="GHEA Grapalat"/>
                <w:color w:val="000000"/>
                <w:sz w:val="22"/>
                <w:szCs w:val="22"/>
                <w:lang w:val="hy-AM"/>
              </w:rPr>
              <w:t xml:space="preserve"> 6</w:t>
            </w:r>
            <w:r w:rsidRPr="00D44669">
              <w:rPr>
                <w:rFonts w:ascii="GHEA Grapalat" w:eastAsia="MS Mincho" w:hAnsi="GHEA Grapalat" w:cs="Cambria Math"/>
                <w:color w:val="000000"/>
                <w:sz w:val="22"/>
                <w:szCs w:val="22"/>
                <w:lang w:val="hy-AM"/>
              </w:rPr>
              <w:t>.</w:t>
            </w:r>
            <w:r w:rsidRPr="00D44669">
              <w:rPr>
                <w:rFonts w:ascii="GHEA Grapalat" w:hAnsi="GHEA Grapalat"/>
                <w:color w:val="000000"/>
                <w:sz w:val="22"/>
                <w:szCs w:val="22"/>
                <w:lang w:val="hy-AM"/>
              </w:rPr>
              <w:t>1,</w:t>
            </w:r>
            <w:r w:rsidRPr="00886BE4">
              <w:rPr>
                <w:rFonts w:ascii="GHEA Grapalat" w:hAnsi="GHEA Grapalat" w:cs="Sylfaen"/>
                <w:sz w:val="22"/>
                <w:szCs w:val="22"/>
                <w:lang w:val="af-ZA"/>
              </w:rPr>
              <w:t xml:space="preserve"> կ</w:t>
            </w:r>
            <w:r w:rsidRPr="00D44669">
              <w:rPr>
                <w:rFonts w:ascii="GHEA Grapalat" w:hAnsi="GHEA Grapalat" w:cs="Sylfaen"/>
                <w:color w:val="000000"/>
                <w:sz w:val="22"/>
                <w:szCs w:val="22"/>
                <w:lang w:val="hy-AM"/>
              </w:rPr>
              <w:t>ետ</w:t>
            </w:r>
            <w:r w:rsidRPr="00D44669">
              <w:rPr>
                <w:rFonts w:ascii="GHEA Grapalat" w:hAnsi="GHEA Grapalat"/>
                <w:color w:val="000000"/>
                <w:sz w:val="22"/>
                <w:szCs w:val="22"/>
                <w:lang w:val="hy-AM"/>
              </w:rPr>
              <w:t xml:space="preserve"> 1</w:t>
            </w:r>
            <w:r w:rsidRPr="00D44669">
              <w:rPr>
                <w:rFonts w:ascii="GHEA Grapalat" w:eastAsia="MS Mincho" w:hAnsi="GHEA Grapalat" w:cs="Cambria Math"/>
                <w:color w:val="000000"/>
                <w:sz w:val="22"/>
                <w:szCs w:val="22"/>
                <w:lang w:val="hy-AM"/>
              </w:rPr>
              <w:t>.</w:t>
            </w:r>
            <w:r w:rsidRPr="00D44669">
              <w:rPr>
                <w:rFonts w:ascii="GHEA Grapalat" w:hAnsi="GHEA Grapalat"/>
                <w:color w:val="000000"/>
                <w:sz w:val="22"/>
                <w:szCs w:val="22"/>
                <w:lang w:val="hy-AM"/>
              </w:rPr>
              <w:t>1</w:t>
            </w:r>
          </w:p>
        </w:tc>
        <w:tc>
          <w:tcPr>
            <w:tcW w:w="497"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4B6BF10C" w14:textId="77777777" w:rsidR="00431ED9" w:rsidRPr="00D44669" w:rsidRDefault="00431ED9" w:rsidP="00431ED9">
            <w:pPr>
              <w:snapToGrid w:val="0"/>
              <w:jc w:val="center"/>
              <w:rPr>
                <w:rFonts w:ascii="GHEA Grapalat" w:eastAsia="Arial Unicode MS" w:hAnsi="GHEA Grapalat"/>
                <w:sz w:val="22"/>
                <w:szCs w:val="22"/>
                <w:lang w:val="hy-AM"/>
              </w:rPr>
            </w:pPr>
          </w:p>
        </w:tc>
        <w:tc>
          <w:tcPr>
            <w:tcW w:w="426"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070B47BC" w14:textId="77777777" w:rsidR="00431ED9" w:rsidRPr="00D44669" w:rsidRDefault="00431ED9" w:rsidP="00431ED9">
            <w:pPr>
              <w:snapToGrid w:val="0"/>
              <w:jc w:val="center"/>
              <w:rPr>
                <w:rFonts w:ascii="GHEA Grapalat" w:eastAsia="Arial Unicode MS" w:hAnsi="GHEA Grapalat"/>
                <w:sz w:val="22"/>
                <w:szCs w:val="22"/>
                <w:lang w:val="hy-AM"/>
              </w:rPr>
            </w:pPr>
          </w:p>
        </w:tc>
        <w:tc>
          <w:tcPr>
            <w:tcW w:w="567"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56CB99C3" w14:textId="77777777" w:rsidR="00431ED9" w:rsidRPr="00D44669" w:rsidRDefault="00431ED9" w:rsidP="00431ED9">
            <w:pPr>
              <w:snapToGrid w:val="0"/>
              <w:jc w:val="center"/>
              <w:rPr>
                <w:rFonts w:ascii="GHEA Grapalat" w:eastAsia="Arial Unicode MS" w:hAnsi="GHEA Grapalat"/>
                <w:sz w:val="22"/>
                <w:szCs w:val="22"/>
                <w:lang w:val="hy-AM"/>
              </w:rPr>
            </w:pPr>
          </w:p>
        </w:tc>
        <w:tc>
          <w:tcPr>
            <w:tcW w:w="70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5BD6BCF5" w14:textId="77777777" w:rsidR="00431ED9" w:rsidRPr="00D44669" w:rsidRDefault="00431ED9" w:rsidP="00431ED9">
            <w:pPr>
              <w:snapToGrid w:val="0"/>
              <w:jc w:val="center"/>
              <w:rPr>
                <w:rFonts w:ascii="GHEA Grapalat" w:eastAsia="Arial Unicode MS" w:hAnsi="GHEA Grapalat"/>
                <w:sz w:val="22"/>
                <w:szCs w:val="22"/>
                <w:lang w:val="hy-AM"/>
              </w:rPr>
            </w:pPr>
          </w:p>
        </w:tc>
        <w:tc>
          <w:tcPr>
            <w:tcW w:w="2127"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581BEB27" w14:textId="77777777" w:rsidR="00431ED9" w:rsidRPr="00D44669" w:rsidRDefault="00431ED9" w:rsidP="00431ED9">
            <w:pPr>
              <w:snapToGrid w:val="0"/>
              <w:jc w:val="center"/>
              <w:rPr>
                <w:rFonts w:ascii="GHEA Grapalat" w:eastAsia="Arial Unicode MS" w:hAnsi="GHEA Grapalat"/>
                <w:sz w:val="22"/>
                <w:szCs w:val="22"/>
                <w:lang w:val="hy-AM"/>
              </w:rPr>
            </w:pPr>
          </w:p>
        </w:tc>
        <w:tc>
          <w:tcPr>
            <w:tcW w:w="1244"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42192371" w14:textId="77777777" w:rsidR="00431ED9" w:rsidRPr="00D44669" w:rsidRDefault="00431ED9" w:rsidP="00431ED9">
            <w:pPr>
              <w:snapToGrid w:val="0"/>
              <w:jc w:val="center"/>
              <w:rPr>
                <w:rFonts w:ascii="GHEA Grapalat" w:eastAsia="Arial Unicode MS" w:hAnsi="GHEA Grapalat"/>
                <w:sz w:val="22"/>
                <w:szCs w:val="22"/>
                <w:lang w:val="hy-AM"/>
              </w:rPr>
            </w:pPr>
          </w:p>
        </w:tc>
      </w:tr>
      <w:tr w:rsidR="00431ED9" w:rsidRPr="00886BE4" w14:paraId="45CF0CB0" w14:textId="77777777" w:rsidTr="00D44669">
        <w:trPr>
          <w:trHeight w:val="1117"/>
        </w:trPr>
        <w:tc>
          <w:tcPr>
            <w:tcW w:w="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39228B" w14:textId="7D55FF05" w:rsidR="00431ED9" w:rsidRPr="00260040" w:rsidRDefault="00431ED9" w:rsidP="00736FE0">
            <w:pPr>
              <w:snapToGrid w:val="0"/>
              <w:jc w:val="center"/>
              <w:rPr>
                <w:rFonts w:ascii="GHEA Grapalat" w:eastAsia="Arial Unicode MS" w:hAnsi="GHEA Grapalat"/>
                <w:sz w:val="22"/>
                <w:szCs w:val="22"/>
                <w:lang w:val="ru-RU"/>
              </w:rPr>
            </w:pPr>
            <w:r w:rsidRPr="00886BE4">
              <w:rPr>
                <w:rFonts w:ascii="GHEA Grapalat" w:eastAsia="Arial Unicode MS" w:hAnsi="GHEA Grapalat"/>
                <w:sz w:val="22"/>
                <w:szCs w:val="22"/>
              </w:rPr>
              <w:t>1</w:t>
            </w:r>
            <w:r w:rsidR="00260040">
              <w:rPr>
                <w:rFonts w:ascii="GHEA Grapalat" w:eastAsia="Arial Unicode MS" w:hAnsi="GHEA Grapalat"/>
                <w:sz w:val="22"/>
                <w:szCs w:val="22"/>
                <w:lang w:val="ru-RU"/>
              </w:rPr>
              <w:t>)</w:t>
            </w:r>
          </w:p>
        </w:tc>
        <w:tc>
          <w:tcPr>
            <w:tcW w:w="5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EF3284" w14:textId="1CC25028" w:rsidR="00A60463" w:rsidRPr="00882496" w:rsidRDefault="00264673" w:rsidP="00A60463">
            <w:pPr>
              <w:shd w:val="clear" w:color="000000" w:fill="FFFFFF"/>
              <w:snapToGrid w:val="0"/>
              <w:rPr>
                <w:rFonts w:ascii="GHEA Grapalat" w:hAnsi="GHEA Grapalat"/>
                <w:color w:val="000000"/>
                <w:sz w:val="22"/>
                <w:szCs w:val="22"/>
                <w:lang w:val="ru-RU"/>
              </w:rPr>
            </w:pPr>
            <w:r w:rsidRPr="00886BE4">
              <w:rPr>
                <w:rFonts w:ascii="GHEA Grapalat" w:eastAsia="Calibri" w:hAnsi="GHEA Grapalat"/>
                <w:color w:val="000000"/>
                <w:sz w:val="22"/>
                <w:szCs w:val="22"/>
                <w:lang w:val="hy-AM" w:eastAsia="en-US"/>
              </w:rPr>
              <w:t>Ավագ բուժաշխատող</w:t>
            </w:r>
            <w:r w:rsidR="00431ED9" w:rsidRPr="00882496">
              <w:rPr>
                <w:rFonts w:ascii="GHEA Grapalat" w:hAnsi="GHEA Grapalat"/>
                <w:color w:val="000000"/>
                <w:sz w:val="22"/>
                <w:szCs w:val="22"/>
                <w:lang w:val="ru-RU"/>
              </w:rPr>
              <w:t>-</w:t>
            </w:r>
            <w:r w:rsidR="00431ED9" w:rsidRPr="00886BE4">
              <w:rPr>
                <w:rFonts w:ascii="GHEA Grapalat" w:hAnsi="GHEA Grapalat" w:cs="Sylfaen"/>
                <w:color w:val="000000"/>
                <w:sz w:val="22"/>
                <w:szCs w:val="22"/>
              </w:rPr>
              <w:t>թերապևտ</w:t>
            </w:r>
            <w:r w:rsidR="00431ED9" w:rsidRPr="00882496">
              <w:rPr>
                <w:rFonts w:ascii="GHEA Grapalat" w:hAnsi="GHEA Grapalat"/>
                <w:color w:val="000000"/>
                <w:sz w:val="22"/>
                <w:szCs w:val="22"/>
                <w:lang w:val="ru-RU"/>
              </w:rPr>
              <w:t xml:space="preserve">` </w:t>
            </w:r>
            <w:r w:rsidR="00462F28" w:rsidRPr="00886BE4">
              <w:rPr>
                <w:rFonts w:ascii="GHEA Grapalat" w:hAnsi="GHEA Grapalat" w:cs="Sylfaen"/>
                <w:sz w:val="22"/>
                <w:szCs w:val="22"/>
              </w:rPr>
              <w:t>վերջին</w:t>
            </w:r>
            <w:r w:rsidR="00462F28" w:rsidRPr="00882496">
              <w:rPr>
                <w:rFonts w:ascii="GHEA Grapalat" w:hAnsi="GHEA Grapalat"/>
                <w:sz w:val="22"/>
                <w:szCs w:val="22"/>
                <w:lang w:val="ru-RU"/>
              </w:rPr>
              <w:t xml:space="preserve"> 5 </w:t>
            </w:r>
            <w:r w:rsidR="00462F28" w:rsidRPr="00886BE4">
              <w:rPr>
                <w:rFonts w:ascii="GHEA Grapalat" w:hAnsi="GHEA Grapalat" w:cs="Sylfaen"/>
                <w:sz w:val="22"/>
                <w:szCs w:val="22"/>
              </w:rPr>
              <w:t>տարվա</w:t>
            </w:r>
            <w:r w:rsidR="00462F28" w:rsidRPr="00882496">
              <w:rPr>
                <w:rFonts w:ascii="GHEA Grapalat" w:hAnsi="GHEA Grapalat"/>
                <w:sz w:val="22"/>
                <w:szCs w:val="22"/>
                <w:lang w:val="ru-RU"/>
              </w:rPr>
              <w:t xml:space="preserve"> </w:t>
            </w:r>
            <w:r w:rsidR="00462F28" w:rsidRPr="00886BE4">
              <w:rPr>
                <w:rFonts w:ascii="GHEA Grapalat" w:hAnsi="GHEA Grapalat" w:cs="Sylfaen"/>
                <w:sz w:val="22"/>
                <w:szCs w:val="22"/>
              </w:rPr>
              <w:t>ընթացքում</w:t>
            </w:r>
            <w:r w:rsidR="00462F28" w:rsidRPr="00882496">
              <w:rPr>
                <w:rFonts w:ascii="GHEA Grapalat" w:hAnsi="GHEA Grapalat"/>
                <w:sz w:val="22"/>
                <w:szCs w:val="22"/>
                <w:lang w:val="ru-RU"/>
              </w:rPr>
              <w:t xml:space="preserve"> </w:t>
            </w:r>
            <w:r w:rsidR="00462F28" w:rsidRPr="00886BE4">
              <w:rPr>
                <w:rFonts w:ascii="GHEA Grapalat" w:hAnsi="GHEA Grapalat" w:cs="Sylfaen"/>
                <w:sz w:val="22"/>
                <w:szCs w:val="22"/>
              </w:rPr>
              <w:t>վերապատրաստման</w:t>
            </w:r>
            <w:r w:rsidR="00462F28" w:rsidRPr="00882496">
              <w:rPr>
                <w:rFonts w:ascii="GHEA Grapalat" w:hAnsi="GHEA Grapalat"/>
                <w:sz w:val="22"/>
                <w:szCs w:val="22"/>
                <w:lang w:val="ru-RU"/>
              </w:rPr>
              <w:t xml:space="preserve"> </w:t>
            </w:r>
            <w:r w:rsidR="00462F28" w:rsidRPr="00886BE4">
              <w:rPr>
                <w:rFonts w:ascii="GHEA Grapalat" w:hAnsi="GHEA Grapalat" w:cs="Sylfaen"/>
                <w:sz w:val="22"/>
                <w:szCs w:val="22"/>
              </w:rPr>
              <w:t>առկայությամբ</w:t>
            </w:r>
          </w:p>
        </w:tc>
        <w:tc>
          <w:tcPr>
            <w:tcW w:w="3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71F441" w14:textId="77777777" w:rsidR="00431ED9" w:rsidRPr="00882496" w:rsidRDefault="00431ED9" w:rsidP="00431ED9">
            <w:pPr>
              <w:snapToGrid w:val="0"/>
              <w:jc w:val="center"/>
              <w:rPr>
                <w:rFonts w:ascii="GHEA Grapalat" w:hAnsi="GHEA Grapalat"/>
                <w:color w:val="000000"/>
                <w:sz w:val="22"/>
                <w:szCs w:val="22"/>
                <w:shd w:val="clear" w:color="000000" w:fill="FFFFFF"/>
                <w:lang w:val="ru-RU"/>
              </w:rPr>
            </w:pPr>
          </w:p>
        </w:tc>
        <w:tc>
          <w:tcPr>
            <w:tcW w:w="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B436A9" w14:textId="77777777" w:rsidR="00431ED9" w:rsidRPr="00882496" w:rsidRDefault="00431ED9" w:rsidP="00431ED9">
            <w:pPr>
              <w:snapToGrid w:val="0"/>
              <w:jc w:val="center"/>
              <w:rPr>
                <w:rFonts w:ascii="GHEA Grapalat" w:eastAsia="Arial Unicode MS" w:hAnsi="GHEA Grapalat"/>
                <w:sz w:val="22"/>
                <w:szCs w:val="22"/>
                <w:lang w:val="ru-RU"/>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A1AB18" w14:textId="77777777" w:rsidR="00431ED9" w:rsidRPr="00882496" w:rsidRDefault="00431ED9" w:rsidP="00431ED9">
            <w:pPr>
              <w:snapToGrid w:val="0"/>
              <w:jc w:val="center"/>
              <w:rPr>
                <w:rFonts w:ascii="GHEA Grapalat" w:eastAsia="Arial Unicode MS" w:hAnsi="GHEA Grapalat"/>
                <w:sz w:val="22"/>
                <w:szCs w:val="22"/>
                <w:lang w:val="ru-RU"/>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2D65F2" w14:textId="77777777" w:rsidR="00431ED9" w:rsidRPr="00882496" w:rsidRDefault="00431ED9" w:rsidP="00431ED9">
            <w:pPr>
              <w:snapToGrid w:val="0"/>
              <w:jc w:val="center"/>
              <w:rPr>
                <w:rFonts w:ascii="GHEA Grapalat" w:eastAsia="Arial Unicode MS" w:hAnsi="GHEA Grapalat"/>
                <w:sz w:val="22"/>
                <w:szCs w:val="22"/>
                <w:lang w:val="ru-RU"/>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ACF7E3" w14:textId="77777777" w:rsidR="00431ED9" w:rsidRPr="00886BE4" w:rsidRDefault="00431ED9" w:rsidP="00431ED9">
            <w:pPr>
              <w:snapToGrid w:val="0"/>
              <w:jc w:val="center"/>
              <w:rPr>
                <w:rFonts w:ascii="GHEA Grapalat" w:eastAsia="Arial Unicode MS" w:hAnsi="GHEA Grapalat"/>
                <w:sz w:val="22"/>
                <w:szCs w:val="22"/>
              </w:rPr>
            </w:pPr>
            <w:r w:rsidRPr="00886BE4">
              <w:rPr>
                <w:rFonts w:ascii="GHEA Grapalat" w:eastAsia="Arial Unicode MS" w:hAnsi="GHEA Grapalat"/>
                <w:sz w:val="22"/>
                <w:szCs w:val="22"/>
              </w:rPr>
              <w:t>5</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AEACC9" w14:textId="4D420279" w:rsidR="00A60463" w:rsidRPr="00886BE4" w:rsidRDefault="00431ED9" w:rsidP="00720652">
            <w:pPr>
              <w:snapToGrid w:val="0"/>
              <w:jc w:val="center"/>
              <w:rPr>
                <w:rFonts w:ascii="GHEA Grapalat" w:eastAsia="Arial Unicode MS" w:hAnsi="GHEA Grapalat"/>
                <w:sz w:val="22"/>
                <w:szCs w:val="22"/>
              </w:rPr>
            </w:pPr>
            <w:r w:rsidRPr="00886BE4">
              <w:rPr>
                <w:rFonts w:ascii="GHEA Grapalat" w:eastAsia="Arial Unicode MS" w:hAnsi="GHEA Grapalat" w:cs="Sylfaen"/>
                <w:sz w:val="22"/>
                <w:szCs w:val="22"/>
              </w:rPr>
              <w:t>Փաստաթղթային</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277562" w14:textId="77777777" w:rsidR="00431ED9" w:rsidRPr="00886BE4" w:rsidRDefault="00431ED9" w:rsidP="00431ED9">
            <w:pPr>
              <w:snapToGrid w:val="0"/>
              <w:jc w:val="center"/>
              <w:rPr>
                <w:rFonts w:ascii="GHEA Grapalat" w:eastAsia="Arial Unicode MS" w:hAnsi="GHEA Grapalat"/>
                <w:sz w:val="22"/>
                <w:szCs w:val="22"/>
              </w:rPr>
            </w:pPr>
          </w:p>
        </w:tc>
      </w:tr>
      <w:tr w:rsidR="00431ED9" w:rsidRPr="00886BE4" w14:paraId="0DBDC4AE" w14:textId="77777777" w:rsidTr="00D44669">
        <w:trPr>
          <w:trHeight w:val="505"/>
        </w:trPr>
        <w:tc>
          <w:tcPr>
            <w:tcW w:w="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269ED8" w14:textId="6725621E" w:rsidR="00431ED9" w:rsidRPr="00260040" w:rsidRDefault="00431ED9" w:rsidP="00736FE0">
            <w:pPr>
              <w:snapToGrid w:val="0"/>
              <w:jc w:val="center"/>
              <w:rPr>
                <w:rFonts w:ascii="GHEA Grapalat" w:eastAsia="Arial Unicode MS" w:hAnsi="GHEA Grapalat"/>
                <w:sz w:val="22"/>
                <w:szCs w:val="22"/>
                <w:lang w:val="ru-RU"/>
              </w:rPr>
            </w:pPr>
            <w:r w:rsidRPr="00886BE4">
              <w:rPr>
                <w:rFonts w:ascii="GHEA Grapalat" w:eastAsia="Arial Unicode MS" w:hAnsi="GHEA Grapalat"/>
                <w:sz w:val="22"/>
                <w:szCs w:val="22"/>
              </w:rPr>
              <w:t>2</w:t>
            </w:r>
            <w:r w:rsidR="00260040">
              <w:rPr>
                <w:rFonts w:ascii="GHEA Grapalat" w:eastAsia="Arial Unicode MS" w:hAnsi="GHEA Grapalat"/>
                <w:sz w:val="22"/>
                <w:szCs w:val="22"/>
                <w:lang w:val="ru-RU"/>
              </w:rPr>
              <w:t>)</w:t>
            </w:r>
          </w:p>
        </w:tc>
        <w:tc>
          <w:tcPr>
            <w:tcW w:w="5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A89550" w14:textId="77777777" w:rsidR="00431ED9" w:rsidRPr="00886BE4" w:rsidRDefault="00431ED9" w:rsidP="00431ED9">
            <w:pPr>
              <w:shd w:val="clear" w:color="000000" w:fill="FFFFFF"/>
              <w:snapToGrid w:val="0"/>
              <w:rPr>
                <w:rFonts w:ascii="GHEA Grapalat" w:hAnsi="GHEA Grapalat"/>
                <w:color w:val="000000"/>
                <w:sz w:val="22"/>
                <w:szCs w:val="22"/>
              </w:rPr>
            </w:pPr>
            <w:r w:rsidRPr="00886BE4">
              <w:rPr>
                <w:rFonts w:ascii="GHEA Grapalat" w:hAnsi="GHEA Grapalat" w:cs="Sylfaen"/>
                <w:color w:val="000000"/>
                <w:sz w:val="22"/>
                <w:szCs w:val="22"/>
              </w:rPr>
              <w:t>Միջին</w:t>
            </w:r>
            <w:r w:rsidRPr="00886BE4">
              <w:rPr>
                <w:rFonts w:ascii="GHEA Grapalat" w:hAnsi="GHEA Grapalat"/>
                <w:color w:val="000000"/>
                <w:sz w:val="22"/>
                <w:szCs w:val="22"/>
              </w:rPr>
              <w:t xml:space="preserve"> </w:t>
            </w:r>
            <w:r w:rsidRPr="00886BE4">
              <w:rPr>
                <w:rFonts w:ascii="GHEA Grapalat" w:hAnsi="GHEA Grapalat" w:cs="Sylfaen"/>
                <w:color w:val="000000"/>
                <w:sz w:val="22"/>
                <w:szCs w:val="22"/>
              </w:rPr>
              <w:t>բուժաշխատող</w:t>
            </w:r>
          </w:p>
        </w:tc>
        <w:tc>
          <w:tcPr>
            <w:tcW w:w="3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751DE4" w14:textId="77777777" w:rsidR="00431ED9" w:rsidRPr="00886BE4" w:rsidRDefault="00431ED9" w:rsidP="00431ED9">
            <w:pPr>
              <w:snapToGrid w:val="0"/>
              <w:jc w:val="center"/>
              <w:rPr>
                <w:rFonts w:ascii="GHEA Grapalat" w:hAnsi="GHEA Grapalat"/>
                <w:color w:val="000000"/>
                <w:sz w:val="22"/>
                <w:szCs w:val="22"/>
                <w:shd w:val="clear" w:color="000000" w:fill="FFFFFF"/>
              </w:rPr>
            </w:pPr>
          </w:p>
        </w:tc>
        <w:tc>
          <w:tcPr>
            <w:tcW w:w="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08892C" w14:textId="77777777" w:rsidR="00431ED9" w:rsidRPr="00886BE4" w:rsidRDefault="00431ED9" w:rsidP="00431ED9">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83328D" w14:textId="77777777" w:rsidR="00431ED9" w:rsidRPr="00886BE4" w:rsidRDefault="00431ED9" w:rsidP="00431ED9">
            <w:pPr>
              <w:snapToGrid w:val="0"/>
              <w:jc w:val="center"/>
              <w:rPr>
                <w:rFonts w:ascii="GHEA Grapalat" w:eastAsia="Arial Unicode MS" w:hAnsi="GHEA Grapalat"/>
                <w:sz w:val="22"/>
                <w:szCs w:val="22"/>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3735B1" w14:textId="77777777" w:rsidR="00431ED9" w:rsidRPr="00886BE4" w:rsidRDefault="00431ED9" w:rsidP="00431ED9">
            <w:pPr>
              <w:snapToGrid w:val="0"/>
              <w:jc w:val="center"/>
              <w:rPr>
                <w:rFonts w:ascii="GHEA Grapalat" w:eastAsia="Arial Unicode MS" w:hAnsi="GHEA Grapalat"/>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13CBC7" w14:textId="77777777" w:rsidR="00431ED9" w:rsidRPr="00886BE4" w:rsidRDefault="00431ED9" w:rsidP="00431ED9">
            <w:pPr>
              <w:snapToGrid w:val="0"/>
              <w:jc w:val="center"/>
              <w:rPr>
                <w:rFonts w:ascii="GHEA Grapalat" w:eastAsia="Arial Unicode MS" w:hAnsi="GHEA Grapalat"/>
                <w:sz w:val="22"/>
                <w:szCs w:val="22"/>
              </w:rPr>
            </w:pPr>
            <w:r w:rsidRPr="00886BE4">
              <w:rPr>
                <w:rFonts w:ascii="GHEA Grapalat" w:eastAsia="Arial Unicode MS" w:hAnsi="GHEA Grapalat"/>
                <w:sz w:val="22"/>
                <w:szCs w:val="22"/>
              </w:rPr>
              <w:t>3</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7D4A2A" w14:textId="77777777" w:rsidR="00431ED9" w:rsidRPr="00886BE4" w:rsidRDefault="00431ED9" w:rsidP="00431ED9">
            <w:pPr>
              <w:snapToGrid w:val="0"/>
              <w:jc w:val="center"/>
              <w:rPr>
                <w:rFonts w:ascii="GHEA Grapalat" w:eastAsia="Arial Unicode MS" w:hAnsi="GHEA Grapalat"/>
                <w:sz w:val="22"/>
                <w:szCs w:val="22"/>
              </w:rPr>
            </w:pPr>
            <w:r w:rsidRPr="00886BE4">
              <w:rPr>
                <w:rFonts w:ascii="GHEA Grapalat" w:eastAsia="Arial Unicode MS" w:hAnsi="GHEA Grapalat" w:cs="Sylfaen"/>
                <w:sz w:val="22"/>
                <w:szCs w:val="22"/>
              </w:rPr>
              <w:t>Փաստաթղթային</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9301ED" w14:textId="77777777" w:rsidR="00431ED9" w:rsidRPr="00886BE4" w:rsidRDefault="00431ED9" w:rsidP="00431ED9">
            <w:pPr>
              <w:snapToGrid w:val="0"/>
              <w:jc w:val="center"/>
              <w:rPr>
                <w:rFonts w:ascii="GHEA Grapalat" w:eastAsia="Arial Unicode MS" w:hAnsi="GHEA Grapalat"/>
                <w:sz w:val="22"/>
                <w:szCs w:val="22"/>
              </w:rPr>
            </w:pPr>
          </w:p>
        </w:tc>
      </w:tr>
      <w:tr w:rsidR="00431ED9" w:rsidRPr="001C6022" w14:paraId="7FE9F0B3" w14:textId="77777777" w:rsidTr="00D44669">
        <w:trPr>
          <w:trHeight w:val="682"/>
        </w:trPr>
        <w:tc>
          <w:tcPr>
            <w:tcW w:w="644"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tcPr>
          <w:p w14:paraId="787B735B" w14:textId="76606894" w:rsidR="00431ED9" w:rsidRPr="00036356" w:rsidRDefault="00431ED9" w:rsidP="00736FE0">
            <w:pPr>
              <w:snapToGrid w:val="0"/>
              <w:jc w:val="center"/>
              <w:rPr>
                <w:rFonts w:ascii="GHEA Grapalat" w:eastAsia="Arial Unicode MS" w:hAnsi="GHEA Grapalat"/>
                <w:b/>
                <w:sz w:val="24"/>
                <w:szCs w:val="24"/>
                <w:lang w:val="hy-AM"/>
              </w:rPr>
            </w:pPr>
            <w:r w:rsidRPr="00036356">
              <w:rPr>
                <w:rFonts w:ascii="GHEA Grapalat" w:eastAsia="Arial Unicode MS" w:hAnsi="GHEA Grapalat"/>
                <w:b/>
                <w:sz w:val="24"/>
                <w:szCs w:val="24"/>
              </w:rPr>
              <w:t>18</w:t>
            </w:r>
            <w:r w:rsidR="00036356">
              <w:rPr>
                <w:rFonts w:ascii="GHEA Grapalat" w:eastAsia="Arial Unicode MS" w:hAnsi="GHEA Grapalat"/>
                <w:b/>
                <w:sz w:val="24"/>
                <w:szCs w:val="24"/>
                <w:lang w:val="hy-AM"/>
              </w:rPr>
              <w:t>.</w:t>
            </w:r>
          </w:p>
        </w:tc>
        <w:tc>
          <w:tcPr>
            <w:tcW w:w="5580"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tcPr>
          <w:p w14:paraId="33055CB3" w14:textId="3A1FEBE0" w:rsidR="00431ED9" w:rsidRPr="00290D5B" w:rsidRDefault="00431ED9" w:rsidP="00794994">
            <w:pPr>
              <w:shd w:val="clear" w:color="000000" w:fill="FFFFFF"/>
              <w:snapToGrid w:val="0"/>
              <w:rPr>
                <w:rFonts w:ascii="GHEA Grapalat" w:hAnsi="GHEA Grapalat"/>
                <w:color w:val="000000"/>
                <w:sz w:val="22"/>
                <w:szCs w:val="22"/>
                <w:lang w:val="hy-AM"/>
              </w:rPr>
            </w:pPr>
            <w:r w:rsidRPr="00D44669">
              <w:rPr>
                <w:rFonts w:ascii="GHEA Grapalat" w:hAnsi="GHEA Grapalat" w:cs="Sylfaen"/>
                <w:b/>
                <w:sz w:val="22"/>
                <w:szCs w:val="22"/>
                <w:lang w:val="hy-AM"/>
              </w:rPr>
              <w:t>Գյուղական</w:t>
            </w:r>
            <w:r w:rsidRPr="00D44669">
              <w:rPr>
                <w:rFonts w:ascii="GHEA Grapalat" w:hAnsi="GHEA Grapalat"/>
                <w:b/>
                <w:sz w:val="22"/>
                <w:szCs w:val="22"/>
                <w:lang w:val="hy-AM"/>
              </w:rPr>
              <w:t xml:space="preserve"> </w:t>
            </w:r>
            <w:r w:rsidRPr="00D44669">
              <w:rPr>
                <w:rFonts w:ascii="GHEA Grapalat" w:hAnsi="GHEA Grapalat" w:cs="Sylfaen"/>
                <w:b/>
                <w:sz w:val="22"/>
                <w:szCs w:val="22"/>
                <w:lang w:val="hy-AM"/>
              </w:rPr>
              <w:t>առողջության</w:t>
            </w:r>
            <w:r w:rsidRPr="00D44669">
              <w:rPr>
                <w:rFonts w:ascii="GHEA Grapalat" w:hAnsi="GHEA Grapalat"/>
                <w:b/>
                <w:sz w:val="22"/>
                <w:szCs w:val="22"/>
                <w:lang w:val="hy-AM"/>
              </w:rPr>
              <w:t xml:space="preserve"> </w:t>
            </w:r>
            <w:r w:rsidRPr="00D44669">
              <w:rPr>
                <w:rFonts w:ascii="GHEA Grapalat" w:hAnsi="GHEA Grapalat" w:cs="Sylfaen"/>
                <w:b/>
                <w:sz w:val="22"/>
                <w:szCs w:val="22"/>
                <w:lang w:val="hy-AM"/>
              </w:rPr>
              <w:t>կենտրոն</w:t>
            </w:r>
            <w:r w:rsidRPr="00886BE4">
              <w:rPr>
                <w:rFonts w:ascii="GHEA Grapalat" w:hAnsi="GHEA Grapalat" w:cs="Sylfaen"/>
                <w:b/>
                <w:sz w:val="22"/>
                <w:szCs w:val="22"/>
                <w:lang w:val="hy-AM"/>
              </w:rPr>
              <w:t xml:space="preserve">ի </w:t>
            </w:r>
            <w:r w:rsidRPr="00D44669">
              <w:rPr>
                <w:rFonts w:ascii="GHEA Grapalat" w:hAnsi="GHEA Grapalat" w:cs="Sylfaen"/>
                <w:b/>
                <w:color w:val="000000"/>
                <w:sz w:val="22"/>
                <w:szCs w:val="22"/>
                <w:lang w:val="hy-AM"/>
              </w:rPr>
              <w:t>ամբուլատոր</w:t>
            </w:r>
            <w:r w:rsidRPr="00D44669">
              <w:rPr>
                <w:rFonts w:ascii="GHEA Grapalat" w:hAnsi="GHEA Grapalat"/>
                <w:b/>
                <w:color w:val="000000"/>
                <w:sz w:val="22"/>
                <w:szCs w:val="22"/>
                <w:lang w:val="hy-AM"/>
              </w:rPr>
              <w:t xml:space="preserve"> </w:t>
            </w:r>
            <w:r w:rsidRPr="00D44669">
              <w:rPr>
                <w:rFonts w:ascii="GHEA Grapalat" w:hAnsi="GHEA Grapalat" w:cs="Sylfaen"/>
                <w:b/>
                <w:color w:val="000000"/>
                <w:sz w:val="22"/>
                <w:szCs w:val="22"/>
                <w:lang w:val="hy-AM"/>
              </w:rPr>
              <w:t>մասում</w:t>
            </w:r>
            <w:r w:rsidRPr="00D44669">
              <w:rPr>
                <w:rFonts w:ascii="GHEA Grapalat" w:hAnsi="GHEA Grapalat"/>
                <w:color w:val="000000"/>
                <w:sz w:val="22"/>
                <w:szCs w:val="22"/>
                <w:lang w:val="hy-AM"/>
              </w:rPr>
              <w:t xml:space="preserve"> </w:t>
            </w:r>
            <w:r w:rsidRPr="00D44669">
              <w:rPr>
                <w:rFonts w:ascii="GHEA Grapalat" w:hAnsi="GHEA Grapalat" w:cs="Sylfaen"/>
                <w:color w:val="000000"/>
                <w:sz w:val="22"/>
                <w:szCs w:val="22"/>
                <w:lang w:val="hy-AM"/>
              </w:rPr>
              <w:t>առկա</w:t>
            </w:r>
            <w:r w:rsidRPr="00D44669">
              <w:rPr>
                <w:rFonts w:ascii="GHEA Grapalat" w:hAnsi="GHEA Grapalat"/>
                <w:color w:val="000000"/>
                <w:sz w:val="22"/>
                <w:szCs w:val="22"/>
                <w:lang w:val="hy-AM"/>
              </w:rPr>
              <w:t xml:space="preserve"> </w:t>
            </w:r>
            <w:r w:rsidRPr="00D44669">
              <w:rPr>
                <w:rFonts w:ascii="GHEA Grapalat" w:hAnsi="GHEA Grapalat" w:cs="Sylfaen"/>
                <w:b/>
                <w:color w:val="000000"/>
                <w:sz w:val="22"/>
                <w:szCs w:val="22"/>
                <w:lang w:val="hy-AM"/>
              </w:rPr>
              <w:t>է</w:t>
            </w:r>
            <w:r w:rsidRPr="00D44669">
              <w:rPr>
                <w:rFonts w:ascii="GHEA Grapalat" w:hAnsi="GHEA Grapalat"/>
                <w:b/>
                <w:color w:val="000000"/>
                <w:sz w:val="22"/>
                <w:szCs w:val="22"/>
                <w:lang w:val="hy-AM"/>
              </w:rPr>
              <w:t xml:space="preserve"> </w:t>
            </w:r>
            <w:r w:rsidRPr="00D44669">
              <w:rPr>
                <w:rFonts w:ascii="GHEA Grapalat" w:hAnsi="GHEA Grapalat" w:cs="Sylfaen"/>
                <w:b/>
                <w:color w:val="000000"/>
                <w:sz w:val="22"/>
                <w:szCs w:val="22"/>
                <w:lang w:val="hy-AM"/>
              </w:rPr>
              <w:t>մանկաբույժի</w:t>
            </w:r>
            <w:r w:rsidRPr="00D44669">
              <w:rPr>
                <w:rFonts w:ascii="GHEA Grapalat" w:hAnsi="GHEA Grapalat"/>
                <w:b/>
                <w:color w:val="000000"/>
                <w:sz w:val="22"/>
                <w:szCs w:val="22"/>
                <w:lang w:val="hy-AM"/>
              </w:rPr>
              <w:t xml:space="preserve"> </w:t>
            </w:r>
            <w:r w:rsidRPr="00D44669">
              <w:rPr>
                <w:rFonts w:ascii="GHEA Grapalat" w:hAnsi="GHEA Grapalat" w:cs="Sylfaen"/>
                <w:b/>
                <w:color w:val="000000"/>
                <w:sz w:val="22"/>
                <w:szCs w:val="22"/>
                <w:lang w:val="hy-AM"/>
              </w:rPr>
              <w:t>կաբինետ</w:t>
            </w:r>
            <w:r w:rsidR="00794994">
              <w:rPr>
                <w:rFonts w:ascii="GHEA Grapalat" w:hAnsi="GHEA Grapalat" w:cs="Sylfaen"/>
                <w:b/>
                <w:color w:val="000000"/>
                <w:sz w:val="22"/>
                <w:szCs w:val="22"/>
                <w:lang w:val="hy-AM"/>
              </w:rPr>
              <w:t>՝</w:t>
            </w:r>
            <w:r w:rsidRPr="00D44669">
              <w:rPr>
                <w:rFonts w:ascii="GHEA Grapalat" w:hAnsi="GHEA Grapalat"/>
                <w:b/>
                <w:color w:val="000000"/>
                <w:sz w:val="22"/>
                <w:szCs w:val="22"/>
                <w:lang w:val="hy-AM"/>
              </w:rPr>
              <w:t xml:space="preserve"> </w:t>
            </w:r>
            <w:r w:rsidR="002D60AD" w:rsidRPr="00886BE4">
              <w:rPr>
                <w:rFonts w:ascii="GHEA Grapalat" w:hAnsi="GHEA Grapalat"/>
                <w:color w:val="000000"/>
                <w:sz w:val="22"/>
                <w:szCs w:val="22"/>
                <w:lang w:val="hy-AM"/>
              </w:rPr>
              <w:t>ներառ</w:t>
            </w:r>
            <w:r w:rsidRPr="00D44669">
              <w:rPr>
                <w:rFonts w:ascii="GHEA Grapalat" w:hAnsi="GHEA Grapalat" w:cs="Sylfaen"/>
                <w:color w:val="000000"/>
                <w:sz w:val="22"/>
                <w:szCs w:val="22"/>
                <w:lang w:val="hy-AM"/>
              </w:rPr>
              <w:t>յալ</w:t>
            </w:r>
            <w:r w:rsidRPr="00D44669">
              <w:rPr>
                <w:rFonts w:ascii="GHEA Grapalat" w:hAnsi="GHEA Grapalat"/>
                <w:color w:val="000000"/>
                <w:sz w:val="22"/>
                <w:szCs w:val="22"/>
                <w:lang w:val="hy-AM"/>
              </w:rPr>
              <w:t xml:space="preserve"> </w:t>
            </w:r>
            <w:r w:rsidRPr="00D44669">
              <w:rPr>
                <w:rFonts w:ascii="GHEA Grapalat" w:hAnsi="GHEA Grapalat" w:cs="Sylfaen"/>
                <w:color w:val="000000"/>
                <w:sz w:val="22"/>
                <w:szCs w:val="22"/>
                <w:lang w:val="hy-AM"/>
              </w:rPr>
              <w:t>սարքավորումներ</w:t>
            </w:r>
            <w:r w:rsidR="00794994">
              <w:rPr>
                <w:rFonts w:ascii="GHEA Grapalat" w:hAnsi="GHEA Grapalat" w:cs="Sylfaen"/>
                <w:color w:val="000000"/>
                <w:sz w:val="22"/>
                <w:szCs w:val="22"/>
                <w:lang w:val="hy-AM"/>
              </w:rPr>
              <w:t>ը</w:t>
            </w:r>
            <w:r w:rsidRPr="00D44669">
              <w:rPr>
                <w:rFonts w:ascii="GHEA Grapalat" w:hAnsi="GHEA Grapalat"/>
                <w:color w:val="000000"/>
                <w:sz w:val="22"/>
                <w:szCs w:val="22"/>
                <w:lang w:val="hy-AM"/>
              </w:rPr>
              <w:t xml:space="preserve"> </w:t>
            </w:r>
            <w:r w:rsidRPr="00D44669">
              <w:rPr>
                <w:rFonts w:ascii="GHEA Grapalat" w:hAnsi="GHEA Grapalat" w:cs="Sylfaen"/>
                <w:color w:val="000000"/>
                <w:sz w:val="22"/>
                <w:szCs w:val="22"/>
                <w:lang w:val="hy-AM"/>
              </w:rPr>
              <w:t>և</w:t>
            </w:r>
            <w:r w:rsidRPr="00D44669">
              <w:rPr>
                <w:rFonts w:ascii="Calibri" w:hAnsi="Calibri" w:cs="Calibri"/>
                <w:b/>
                <w:color w:val="000000"/>
                <w:sz w:val="22"/>
                <w:szCs w:val="22"/>
                <w:lang w:val="hy-AM"/>
              </w:rPr>
              <w:t> </w:t>
            </w:r>
            <w:r w:rsidRPr="00D44669">
              <w:rPr>
                <w:rFonts w:ascii="GHEA Grapalat" w:hAnsi="GHEA Grapalat"/>
                <w:b/>
                <w:color w:val="000000"/>
                <w:sz w:val="22"/>
                <w:szCs w:val="22"/>
                <w:lang w:val="hy-AM"/>
              </w:rPr>
              <w:t xml:space="preserve"> </w:t>
            </w:r>
            <w:r w:rsidRPr="00D44669">
              <w:rPr>
                <w:rFonts w:ascii="GHEA Grapalat" w:hAnsi="GHEA Grapalat" w:cs="Sylfaen"/>
                <w:color w:val="000000"/>
                <w:sz w:val="22"/>
                <w:szCs w:val="22"/>
                <w:lang w:val="hy-AM"/>
              </w:rPr>
              <w:t>բժշկական</w:t>
            </w:r>
            <w:r w:rsidRPr="00D44669">
              <w:rPr>
                <w:rFonts w:ascii="GHEA Grapalat" w:hAnsi="GHEA Grapalat"/>
                <w:color w:val="000000"/>
                <w:sz w:val="22"/>
                <w:szCs w:val="22"/>
                <w:lang w:val="hy-AM"/>
              </w:rPr>
              <w:t xml:space="preserve"> </w:t>
            </w:r>
            <w:r w:rsidRPr="00D44669">
              <w:rPr>
                <w:rFonts w:ascii="GHEA Grapalat" w:hAnsi="GHEA Grapalat" w:cs="Sylfaen"/>
                <w:color w:val="000000"/>
                <w:sz w:val="22"/>
                <w:szCs w:val="22"/>
                <w:lang w:val="hy-AM"/>
              </w:rPr>
              <w:t>գործիքներ</w:t>
            </w:r>
            <w:r w:rsidR="00794994">
              <w:rPr>
                <w:rFonts w:ascii="GHEA Grapalat" w:hAnsi="GHEA Grapalat" w:cs="Sylfaen"/>
                <w:color w:val="000000"/>
                <w:sz w:val="22"/>
                <w:szCs w:val="22"/>
                <w:lang w:val="hy-AM"/>
              </w:rPr>
              <w:t>ը</w:t>
            </w:r>
            <w:r w:rsidR="00290D5B">
              <w:rPr>
                <w:rFonts w:ascii="GHEA Grapalat" w:hAnsi="GHEA Grapalat" w:cs="Sylfaen"/>
                <w:color w:val="000000"/>
                <w:sz w:val="22"/>
                <w:szCs w:val="22"/>
                <w:lang w:val="hy-AM"/>
              </w:rPr>
              <w:t>.</w:t>
            </w:r>
          </w:p>
        </w:tc>
        <w:tc>
          <w:tcPr>
            <w:tcW w:w="3060"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tcPr>
          <w:p w14:paraId="6FC21591" w14:textId="06548203" w:rsidR="00431ED9" w:rsidRPr="00290D5B" w:rsidRDefault="00431ED9" w:rsidP="00CA3B04">
            <w:pPr>
              <w:snapToGrid w:val="0"/>
              <w:jc w:val="center"/>
              <w:rPr>
                <w:rFonts w:ascii="GHEA Grapalat" w:hAnsi="GHEA Grapalat"/>
                <w:color w:val="000000"/>
                <w:sz w:val="22"/>
                <w:szCs w:val="22"/>
                <w:shd w:val="clear" w:color="000000" w:fill="FFFFFF"/>
                <w:lang w:val="hy-AM"/>
              </w:rPr>
            </w:pPr>
            <w:r w:rsidRPr="00886BE4">
              <w:rPr>
                <w:rFonts w:ascii="GHEA Grapalat" w:hAnsi="GHEA Grapalat" w:cs="Sylfaen"/>
                <w:sz w:val="22"/>
                <w:szCs w:val="22"/>
                <w:lang w:val="hy-AM"/>
              </w:rPr>
              <w:t>Կառավարության</w:t>
            </w:r>
            <w:r w:rsidRPr="00886BE4">
              <w:rPr>
                <w:rFonts w:ascii="GHEA Grapalat" w:hAnsi="GHEA Grapalat"/>
                <w:sz w:val="22"/>
                <w:szCs w:val="22"/>
                <w:lang w:val="af-ZA"/>
              </w:rPr>
              <w:t xml:space="preserve"> 2002 </w:t>
            </w:r>
            <w:r w:rsidRPr="00886BE4">
              <w:rPr>
                <w:rFonts w:ascii="GHEA Grapalat" w:hAnsi="GHEA Grapalat" w:cs="Sylfaen"/>
                <w:sz w:val="22"/>
                <w:szCs w:val="22"/>
                <w:lang w:val="hy-AM"/>
              </w:rPr>
              <w:t>թ</w:t>
            </w:r>
            <w:r w:rsidR="00CA3B04" w:rsidRPr="00886BE4">
              <w:rPr>
                <w:rFonts w:ascii="GHEA Grapalat" w:hAnsi="GHEA Grapalat" w:cs="Sylfaen"/>
                <w:sz w:val="22"/>
                <w:szCs w:val="22"/>
                <w:lang w:val="hy-AM"/>
              </w:rPr>
              <w:t>վականի</w:t>
            </w:r>
            <w:r w:rsidRPr="00886BE4">
              <w:rPr>
                <w:rFonts w:ascii="GHEA Grapalat" w:hAnsi="GHEA Grapalat"/>
                <w:sz w:val="22"/>
                <w:szCs w:val="22"/>
                <w:lang w:val="af-ZA"/>
              </w:rPr>
              <w:t xml:space="preserve"> </w:t>
            </w:r>
            <w:r w:rsidRPr="00886BE4">
              <w:rPr>
                <w:rFonts w:ascii="GHEA Grapalat" w:hAnsi="GHEA Grapalat" w:cs="Sylfaen"/>
                <w:sz w:val="22"/>
                <w:szCs w:val="22"/>
                <w:lang w:val="hy-AM"/>
              </w:rPr>
              <w:t>դեկտեմբերի</w:t>
            </w:r>
            <w:r w:rsidRPr="00886BE4">
              <w:rPr>
                <w:rFonts w:ascii="GHEA Grapalat" w:hAnsi="GHEA Grapalat"/>
                <w:sz w:val="22"/>
                <w:szCs w:val="22"/>
                <w:lang w:val="hy-AM"/>
              </w:rPr>
              <w:t xml:space="preserve"> 5-</w:t>
            </w:r>
            <w:r w:rsidRPr="00886BE4">
              <w:rPr>
                <w:rFonts w:ascii="GHEA Grapalat" w:hAnsi="GHEA Grapalat" w:cs="Sylfaen"/>
                <w:sz w:val="22"/>
                <w:szCs w:val="22"/>
                <w:lang w:val="hy-AM"/>
              </w:rPr>
              <w:t>ի</w:t>
            </w:r>
            <w:r w:rsidRPr="00886BE4">
              <w:rPr>
                <w:rFonts w:ascii="GHEA Grapalat" w:hAnsi="GHEA Grapalat"/>
                <w:sz w:val="22"/>
                <w:szCs w:val="22"/>
                <w:lang w:val="hy-AM"/>
              </w:rPr>
              <w:t xml:space="preserve"> </w:t>
            </w:r>
            <w:r w:rsidRPr="00886BE4">
              <w:rPr>
                <w:rFonts w:ascii="GHEA Grapalat" w:hAnsi="GHEA Grapalat"/>
                <w:sz w:val="22"/>
                <w:szCs w:val="22"/>
                <w:lang w:val="af-ZA"/>
              </w:rPr>
              <w:t>N</w:t>
            </w:r>
            <w:r w:rsidRPr="00886BE4">
              <w:rPr>
                <w:rFonts w:ascii="GHEA Grapalat" w:hAnsi="GHEA Grapalat"/>
                <w:sz w:val="22"/>
                <w:szCs w:val="22"/>
                <w:lang w:val="hy-AM"/>
              </w:rPr>
              <w:t xml:space="preserve"> 1936-</w:t>
            </w:r>
            <w:r w:rsidRPr="00886BE4">
              <w:rPr>
                <w:rFonts w:ascii="GHEA Grapalat" w:hAnsi="GHEA Grapalat" w:cs="Sylfaen"/>
                <w:sz w:val="22"/>
                <w:szCs w:val="22"/>
                <w:lang w:val="af-ZA"/>
              </w:rPr>
              <w:t>Ն</w:t>
            </w:r>
            <w:r w:rsidRPr="00886BE4">
              <w:rPr>
                <w:rFonts w:ascii="GHEA Grapalat" w:hAnsi="GHEA Grapalat"/>
                <w:sz w:val="22"/>
                <w:szCs w:val="22"/>
                <w:lang w:val="af-ZA"/>
              </w:rPr>
              <w:t xml:space="preserve"> </w:t>
            </w:r>
            <w:r w:rsidRPr="00886BE4">
              <w:rPr>
                <w:rFonts w:ascii="GHEA Grapalat" w:hAnsi="GHEA Grapalat" w:cs="Sylfaen"/>
                <w:sz w:val="22"/>
                <w:szCs w:val="22"/>
                <w:lang w:val="hy-AM"/>
              </w:rPr>
              <w:t>որոշում</w:t>
            </w:r>
            <w:r w:rsidRPr="00886BE4">
              <w:rPr>
                <w:rFonts w:ascii="GHEA Grapalat" w:hAnsi="GHEA Grapalat"/>
                <w:sz w:val="22"/>
                <w:szCs w:val="22"/>
                <w:lang w:val="hy-AM"/>
              </w:rPr>
              <w:t xml:space="preserve">, </w:t>
            </w:r>
            <w:r w:rsidRPr="00886BE4">
              <w:rPr>
                <w:rFonts w:ascii="GHEA Grapalat" w:hAnsi="GHEA Grapalat" w:cs="Sylfaen"/>
                <w:sz w:val="22"/>
                <w:szCs w:val="22"/>
                <w:lang w:val="af-ZA"/>
              </w:rPr>
              <w:t>հավելված</w:t>
            </w:r>
            <w:r w:rsidRPr="00886BE4">
              <w:rPr>
                <w:rFonts w:ascii="GHEA Grapalat" w:hAnsi="GHEA Grapalat"/>
                <w:sz w:val="22"/>
                <w:szCs w:val="22"/>
                <w:lang w:val="af-ZA"/>
              </w:rPr>
              <w:t xml:space="preserve"> </w:t>
            </w:r>
            <w:r w:rsidRPr="00886BE4">
              <w:rPr>
                <w:rFonts w:ascii="GHEA Grapalat" w:hAnsi="GHEA Grapalat"/>
                <w:sz w:val="22"/>
                <w:szCs w:val="22"/>
                <w:lang w:val="hy-AM"/>
              </w:rPr>
              <w:t xml:space="preserve">N </w:t>
            </w:r>
            <w:r w:rsidRPr="00886BE4">
              <w:rPr>
                <w:rFonts w:ascii="GHEA Grapalat" w:hAnsi="GHEA Grapalat"/>
                <w:sz w:val="22"/>
                <w:szCs w:val="22"/>
                <w:lang w:val="af-ZA"/>
              </w:rPr>
              <w:t>1,</w:t>
            </w:r>
            <w:r w:rsidRPr="00886BE4">
              <w:rPr>
                <w:rFonts w:ascii="GHEA Grapalat" w:hAnsi="GHEA Grapalat"/>
                <w:sz w:val="22"/>
                <w:szCs w:val="22"/>
                <w:lang w:val="hy-AM"/>
              </w:rPr>
              <w:t xml:space="preserve"> </w:t>
            </w:r>
            <w:r w:rsidRPr="00886BE4">
              <w:rPr>
                <w:rFonts w:ascii="GHEA Grapalat" w:hAnsi="GHEA Grapalat" w:cs="Sylfaen"/>
                <w:sz w:val="22"/>
                <w:szCs w:val="22"/>
                <w:lang w:val="af-ZA"/>
              </w:rPr>
              <w:t>կ</w:t>
            </w:r>
            <w:r w:rsidRPr="00290D5B">
              <w:rPr>
                <w:rFonts w:ascii="GHEA Grapalat" w:hAnsi="GHEA Grapalat" w:cs="Sylfaen"/>
                <w:color w:val="000000"/>
                <w:sz w:val="22"/>
                <w:szCs w:val="22"/>
                <w:lang w:val="hy-AM"/>
              </w:rPr>
              <w:t>ետ</w:t>
            </w:r>
            <w:r w:rsidRPr="00290D5B">
              <w:rPr>
                <w:rFonts w:ascii="GHEA Grapalat" w:hAnsi="GHEA Grapalat"/>
                <w:color w:val="000000"/>
                <w:sz w:val="22"/>
                <w:szCs w:val="22"/>
                <w:lang w:val="hy-AM"/>
              </w:rPr>
              <w:t xml:space="preserve"> 6</w:t>
            </w:r>
            <w:r w:rsidRPr="00290D5B">
              <w:rPr>
                <w:rFonts w:ascii="GHEA Grapalat" w:eastAsia="MS Mincho" w:hAnsi="GHEA Grapalat" w:cs="Cambria Math"/>
                <w:color w:val="000000"/>
                <w:sz w:val="22"/>
                <w:szCs w:val="22"/>
                <w:lang w:val="hy-AM"/>
              </w:rPr>
              <w:t>.</w:t>
            </w:r>
            <w:r w:rsidRPr="00290D5B">
              <w:rPr>
                <w:rFonts w:ascii="GHEA Grapalat" w:hAnsi="GHEA Grapalat"/>
                <w:color w:val="000000"/>
                <w:sz w:val="22"/>
                <w:szCs w:val="22"/>
                <w:lang w:val="hy-AM"/>
              </w:rPr>
              <w:t>1,</w:t>
            </w:r>
            <w:r w:rsidRPr="00886BE4">
              <w:rPr>
                <w:rFonts w:ascii="GHEA Grapalat" w:hAnsi="GHEA Grapalat" w:cs="Sylfaen"/>
                <w:sz w:val="22"/>
                <w:szCs w:val="22"/>
                <w:lang w:val="af-ZA"/>
              </w:rPr>
              <w:t xml:space="preserve"> կ</w:t>
            </w:r>
            <w:r w:rsidRPr="00290D5B">
              <w:rPr>
                <w:rFonts w:ascii="GHEA Grapalat" w:hAnsi="GHEA Grapalat" w:cs="Sylfaen"/>
                <w:color w:val="000000"/>
                <w:sz w:val="22"/>
                <w:szCs w:val="22"/>
                <w:lang w:val="hy-AM"/>
              </w:rPr>
              <w:t>ետ</w:t>
            </w:r>
            <w:r w:rsidRPr="00290D5B">
              <w:rPr>
                <w:rFonts w:ascii="GHEA Grapalat" w:hAnsi="GHEA Grapalat"/>
                <w:color w:val="000000"/>
                <w:sz w:val="22"/>
                <w:szCs w:val="22"/>
                <w:lang w:val="hy-AM"/>
              </w:rPr>
              <w:t xml:space="preserve"> 5,</w:t>
            </w:r>
            <w:r w:rsidRPr="00886BE4">
              <w:rPr>
                <w:rFonts w:ascii="GHEA Grapalat" w:hAnsi="GHEA Grapalat" w:cs="Sylfaen"/>
                <w:sz w:val="22"/>
                <w:szCs w:val="22"/>
                <w:lang w:val="af-ZA"/>
              </w:rPr>
              <w:t xml:space="preserve"> կ</w:t>
            </w:r>
            <w:r w:rsidRPr="00290D5B">
              <w:rPr>
                <w:rFonts w:ascii="GHEA Grapalat" w:hAnsi="GHEA Grapalat" w:cs="Sylfaen"/>
                <w:color w:val="000000"/>
                <w:sz w:val="22"/>
                <w:szCs w:val="22"/>
                <w:lang w:val="hy-AM"/>
              </w:rPr>
              <w:t>ետ</w:t>
            </w:r>
            <w:r w:rsidRPr="00290D5B">
              <w:rPr>
                <w:rFonts w:ascii="GHEA Grapalat" w:hAnsi="GHEA Grapalat"/>
                <w:color w:val="000000"/>
                <w:sz w:val="22"/>
                <w:szCs w:val="22"/>
                <w:lang w:val="hy-AM"/>
              </w:rPr>
              <w:t xml:space="preserve"> 3</w:t>
            </w:r>
            <w:r w:rsidRPr="00290D5B">
              <w:rPr>
                <w:rFonts w:ascii="GHEA Grapalat" w:eastAsia="MS Mincho" w:hAnsi="GHEA Grapalat" w:cs="Cambria Math"/>
                <w:color w:val="000000"/>
                <w:sz w:val="22"/>
                <w:szCs w:val="22"/>
                <w:lang w:val="hy-AM"/>
              </w:rPr>
              <w:t>.</w:t>
            </w:r>
            <w:r w:rsidRPr="00290D5B">
              <w:rPr>
                <w:rFonts w:ascii="GHEA Grapalat" w:hAnsi="GHEA Grapalat"/>
                <w:color w:val="000000"/>
                <w:sz w:val="22"/>
                <w:szCs w:val="22"/>
                <w:lang w:val="hy-AM"/>
              </w:rPr>
              <w:t>1</w:t>
            </w:r>
          </w:p>
        </w:tc>
        <w:tc>
          <w:tcPr>
            <w:tcW w:w="497"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03C25404" w14:textId="77777777" w:rsidR="00431ED9" w:rsidRPr="00290D5B" w:rsidRDefault="00431ED9" w:rsidP="00431ED9">
            <w:pPr>
              <w:snapToGrid w:val="0"/>
              <w:jc w:val="center"/>
              <w:rPr>
                <w:rFonts w:ascii="GHEA Grapalat" w:eastAsia="Arial Unicode MS" w:hAnsi="GHEA Grapalat"/>
                <w:sz w:val="22"/>
                <w:szCs w:val="22"/>
                <w:lang w:val="hy-AM"/>
              </w:rPr>
            </w:pPr>
          </w:p>
        </w:tc>
        <w:tc>
          <w:tcPr>
            <w:tcW w:w="426"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511DC623" w14:textId="77777777" w:rsidR="00431ED9" w:rsidRPr="00290D5B" w:rsidRDefault="00431ED9" w:rsidP="00431ED9">
            <w:pPr>
              <w:snapToGrid w:val="0"/>
              <w:jc w:val="center"/>
              <w:rPr>
                <w:rFonts w:ascii="GHEA Grapalat" w:eastAsia="Arial Unicode MS" w:hAnsi="GHEA Grapalat"/>
                <w:sz w:val="22"/>
                <w:szCs w:val="22"/>
                <w:lang w:val="hy-AM"/>
              </w:rPr>
            </w:pPr>
          </w:p>
        </w:tc>
        <w:tc>
          <w:tcPr>
            <w:tcW w:w="567"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7E471EC1" w14:textId="77777777" w:rsidR="00431ED9" w:rsidRPr="00290D5B" w:rsidRDefault="00431ED9" w:rsidP="00431ED9">
            <w:pPr>
              <w:snapToGrid w:val="0"/>
              <w:jc w:val="center"/>
              <w:rPr>
                <w:rFonts w:ascii="GHEA Grapalat" w:eastAsia="Arial Unicode MS" w:hAnsi="GHEA Grapalat"/>
                <w:sz w:val="22"/>
                <w:szCs w:val="22"/>
                <w:lang w:val="hy-AM"/>
              </w:rPr>
            </w:pPr>
          </w:p>
        </w:tc>
        <w:tc>
          <w:tcPr>
            <w:tcW w:w="70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0973BD7D" w14:textId="77777777" w:rsidR="00431ED9" w:rsidRPr="00290D5B" w:rsidRDefault="00431ED9" w:rsidP="00431ED9">
            <w:pPr>
              <w:snapToGrid w:val="0"/>
              <w:jc w:val="center"/>
              <w:rPr>
                <w:rFonts w:ascii="GHEA Grapalat" w:eastAsia="Arial Unicode MS" w:hAnsi="GHEA Grapalat"/>
                <w:sz w:val="22"/>
                <w:szCs w:val="22"/>
                <w:lang w:val="hy-AM"/>
              </w:rPr>
            </w:pPr>
          </w:p>
        </w:tc>
        <w:tc>
          <w:tcPr>
            <w:tcW w:w="2127"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38392320" w14:textId="77777777" w:rsidR="00431ED9" w:rsidRPr="00290D5B" w:rsidRDefault="00431ED9" w:rsidP="00431ED9">
            <w:pPr>
              <w:snapToGrid w:val="0"/>
              <w:jc w:val="center"/>
              <w:rPr>
                <w:rFonts w:ascii="GHEA Grapalat" w:eastAsia="Arial Unicode MS" w:hAnsi="GHEA Grapalat"/>
                <w:sz w:val="22"/>
                <w:szCs w:val="22"/>
                <w:lang w:val="hy-AM"/>
              </w:rPr>
            </w:pPr>
          </w:p>
        </w:tc>
        <w:tc>
          <w:tcPr>
            <w:tcW w:w="1244"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03055DBE" w14:textId="77777777" w:rsidR="00431ED9" w:rsidRPr="00290D5B" w:rsidRDefault="00431ED9" w:rsidP="00431ED9">
            <w:pPr>
              <w:snapToGrid w:val="0"/>
              <w:jc w:val="center"/>
              <w:rPr>
                <w:rFonts w:ascii="GHEA Grapalat" w:eastAsia="Arial Unicode MS" w:hAnsi="GHEA Grapalat"/>
                <w:sz w:val="22"/>
                <w:szCs w:val="22"/>
                <w:lang w:val="hy-AM"/>
              </w:rPr>
            </w:pPr>
          </w:p>
        </w:tc>
      </w:tr>
      <w:tr w:rsidR="00431ED9" w:rsidRPr="00886BE4" w14:paraId="3048F1D3" w14:textId="77777777" w:rsidTr="00D44669">
        <w:trPr>
          <w:trHeight w:val="467"/>
        </w:trPr>
        <w:tc>
          <w:tcPr>
            <w:tcW w:w="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C40973" w14:textId="20320A1E" w:rsidR="00431ED9" w:rsidRPr="00260040" w:rsidRDefault="00431ED9" w:rsidP="00736FE0">
            <w:pPr>
              <w:snapToGrid w:val="0"/>
              <w:jc w:val="center"/>
              <w:rPr>
                <w:rFonts w:ascii="GHEA Grapalat" w:eastAsia="Arial Unicode MS" w:hAnsi="GHEA Grapalat"/>
                <w:sz w:val="22"/>
                <w:szCs w:val="22"/>
                <w:lang w:val="ru-RU"/>
              </w:rPr>
            </w:pPr>
            <w:r w:rsidRPr="00886BE4">
              <w:rPr>
                <w:rFonts w:ascii="GHEA Grapalat" w:eastAsia="Arial Unicode MS" w:hAnsi="GHEA Grapalat"/>
                <w:sz w:val="22"/>
                <w:szCs w:val="22"/>
              </w:rPr>
              <w:t>1</w:t>
            </w:r>
            <w:r w:rsidR="00260040">
              <w:rPr>
                <w:rFonts w:ascii="GHEA Grapalat" w:eastAsia="Arial Unicode MS" w:hAnsi="GHEA Grapalat"/>
                <w:sz w:val="22"/>
                <w:szCs w:val="22"/>
                <w:lang w:val="ru-RU"/>
              </w:rPr>
              <w:t>)</w:t>
            </w:r>
          </w:p>
        </w:tc>
        <w:tc>
          <w:tcPr>
            <w:tcW w:w="5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AB6C74" w14:textId="77777777" w:rsidR="00431ED9" w:rsidRPr="00886BE4" w:rsidRDefault="00431ED9" w:rsidP="00431ED9">
            <w:pPr>
              <w:shd w:val="clear" w:color="000000" w:fill="FFFFFF"/>
              <w:snapToGrid w:val="0"/>
              <w:rPr>
                <w:rFonts w:ascii="GHEA Grapalat" w:hAnsi="GHEA Grapalat"/>
                <w:color w:val="000000"/>
                <w:sz w:val="22"/>
                <w:szCs w:val="22"/>
              </w:rPr>
            </w:pPr>
            <w:r w:rsidRPr="00886BE4">
              <w:rPr>
                <w:rFonts w:ascii="GHEA Grapalat" w:hAnsi="GHEA Grapalat" w:cs="Sylfaen"/>
                <w:color w:val="000000"/>
                <w:sz w:val="22"/>
                <w:szCs w:val="22"/>
              </w:rPr>
              <w:t>Ստետոսկոպ</w:t>
            </w:r>
          </w:p>
        </w:tc>
        <w:tc>
          <w:tcPr>
            <w:tcW w:w="3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6C524B" w14:textId="77777777" w:rsidR="00431ED9" w:rsidRPr="00886BE4" w:rsidRDefault="00431ED9" w:rsidP="00431ED9">
            <w:pPr>
              <w:snapToGrid w:val="0"/>
              <w:jc w:val="center"/>
              <w:rPr>
                <w:rFonts w:ascii="GHEA Grapalat" w:hAnsi="GHEA Grapalat"/>
                <w:color w:val="000000"/>
                <w:sz w:val="22"/>
                <w:szCs w:val="22"/>
                <w:shd w:val="clear" w:color="000000" w:fill="FFFFFF"/>
              </w:rPr>
            </w:pPr>
          </w:p>
        </w:tc>
        <w:tc>
          <w:tcPr>
            <w:tcW w:w="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9DCAE9" w14:textId="77777777" w:rsidR="00431ED9" w:rsidRPr="00886BE4" w:rsidRDefault="00431ED9" w:rsidP="00431ED9">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7E00F2" w14:textId="77777777" w:rsidR="00431ED9" w:rsidRPr="00886BE4" w:rsidRDefault="00431ED9" w:rsidP="00431ED9">
            <w:pPr>
              <w:snapToGrid w:val="0"/>
              <w:jc w:val="center"/>
              <w:rPr>
                <w:rFonts w:ascii="GHEA Grapalat" w:eastAsia="Arial Unicode MS" w:hAnsi="GHEA Grapalat"/>
                <w:sz w:val="22"/>
                <w:szCs w:val="22"/>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F71584" w14:textId="77777777" w:rsidR="00431ED9" w:rsidRPr="00886BE4" w:rsidRDefault="00431ED9" w:rsidP="00431ED9">
            <w:pPr>
              <w:snapToGrid w:val="0"/>
              <w:jc w:val="center"/>
              <w:rPr>
                <w:rFonts w:ascii="GHEA Grapalat" w:eastAsia="Arial Unicode MS" w:hAnsi="GHEA Grapalat"/>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011503" w14:textId="77777777" w:rsidR="00431ED9" w:rsidRPr="00886BE4" w:rsidRDefault="00431ED9" w:rsidP="00431ED9">
            <w:pPr>
              <w:snapToGrid w:val="0"/>
              <w:jc w:val="center"/>
              <w:rPr>
                <w:rFonts w:ascii="GHEA Grapalat" w:eastAsia="Arial Unicode MS" w:hAnsi="GHEA Grapalat"/>
                <w:sz w:val="22"/>
                <w:szCs w:val="22"/>
              </w:rPr>
            </w:pPr>
            <w:r w:rsidRPr="00886BE4">
              <w:rPr>
                <w:rFonts w:ascii="GHEA Grapalat" w:eastAsia="Arial Unicode MS" w:hAnsi="GHEA Grapalat"/>
                <w:sz w:val="22"/>
                <w:szCs w:val="22"/>
              </w:rPr>
              <w:t>1</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8FE671" w14:textId="77777777" w:rsidR="00431ED9" w:rsidRPr="00886BE4" w:rsidRDefault="00431ED9" w:rsidP="00431ED9">
            <w:pPr>
              <w:snapToGrid w:val="0"/>
              <w:jc w:val="center"/>
              <w:rPr>
                <w:rFonts w:ascii="GHEA Grapalat" w:hAnsi="GHEA Grapalat"/>
                <w:sz w:val="22"/>
                <w:szCs w:val="22"/>
              </w:rPr>
            </w:pPr>
            <w:r w:rsidRPr="00886BE4">
              <w:rPr>
                <w:rFonts w:ascii="GHEA Grapalat" w:hAnsi="GHEA Grapalat" w:cs="Sylfaen"/>
                <w:sz w:val="22"/>
                <w:szCs w:val="22"/>
              </w:rPr>
              <w:t>Դիտողական</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82D92" w14:textId="77777777" w:rsidR="00431ED9" w:rsidRPr="00886BE4" w:rsidRDefault="00431ED9" w:rsidP="00431ED9">
            <w:pPr>
              <w:snapToGrid w:val="0"/>
              <w:jc w:val="center"/>
              <w:rPr>
                <w:rFonts w:ascii="GHEA Grapalat" w:eastAsia="Arial Unicode MS" w:hAnsi="GHEA Grapalat"/>
                <w:sz w:val="22"/>
                <w:szCs w:val="22"/>
              </w:rPr>
            </w:pPr>
          </w:p>
        </w:tc>
      </w:tr>
      <w:tr w:rsidR="00431ED9" w:rsidRPr="00886BE4" w14:paraId="4B99A39F" w14:textId="77777777" w:rsidTr="00D44669">
        <w:trPr>
          <w:trHeight w:val="559"/>
        </w:trPr>
        <w:tc>
          <w:tcPr>
            <w:tcW w:w="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71FB2F" w14:textId="3ABAE5FC" w:rsidR="00431ED9" w:rsidRPr="00260040" w:rsidRDefault="00431ED9" w:rsidP="00736FE0">
            <w:pPr>
              <w:snapToGrid w:val="0"/>
              <w:jc w:val="center"/>
              <w:rPr>
                <w:rFonts w:ascii="GHEA Grapalat" w:eastAsia="Arial Unicode MS" w:hAnsi="GHEA Grapalat"/>
                <w:sz w:val="22"/>
                <w:szCs w:val="22"/>
                <w:lang w:val="ru-RU"/>
              </w:rPr>
            </w:pPr>
            <w:r w:rsidRPr="00886BE4">
              <w:rPr>
                <w:rFonts w:ascii="GHEA Grapalat" w:eastAsia="Arial Unicode MS" w:hAnsi="GHEA Grapalat"/>
                <w:sz w:val="22"/>
                <w:szCs w:val="22"/>
              </w:rPr>
              <w:t>2</w:t>
            </w:r>
            <w:r w:rsidR="00260040">
              <w:rPr>
                <w:rFonts w:ascii="GHEA Grapalat" w:eastAsia="Arial Unicode MS" w:hAnsi="GHEA Grapalat"/>
                <w:sz w:val="22"/>
                <w:szCs w:val="22"/>
                <w:lang w:val="ru-RU"/>
              </w:rPr>
              <w:t>)</w:t>
            </w:r>
          </w:p>
        </w:tc>
        <w:tc>
          <w:tcPr>
            <w:tcW w:w="5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BE463B" w14:textId="77777777" w:rsidR="00431ED9" w:rsidRPr="00886BE4" w:rsidRDefault="00431ED9" w:rsidP="00431ED9">
            <w:pPr>
              <w:shd w:val="clear" w:color="000000" w:fill="FFFFFF"/>
              <w:snapToGrid w:val="0"/>
              <w:rPr>
                <w:rFonts w:ascii="GHEA Grapalat" w:hAnsi="GHEA Grapalat"/>
                <w:color w:val="000000"/>
                <w:sz w:val="22"/>
                <w:szCs w:val="22"/>
              </w:rPr>
            </w:pPr>
            <w:r w:rsidRPr="00886BE4">
              <w:rPr>
                <w:rFonts w:ascii="GHEA Grapalat" w:hAnsi="GHEA Grapalat" w:cs="Sylfaen"/>
                <w:color w:val="000000"/>
                <w:sz w:val="22"/>
                <w:szCs w:val="22"/>
              </w:rPr>
              <w:t>Ժապավեն</w:t>
            </w:r>
            <w:r w:rsidRPr="00886BE4">
              <w:rPr>
                <w:rFonts w:ascii="GHEA Grapalat" w:hAnsi="GHEA Grapalat"/>
                <w:color w:val="000000"/>
                <w:sz w:val="22"/>
                <w:szCs w:val="22"/>
              </w:rPr>
              <w:t xml:space="preserve"> (</w:t>
            </w:r>
            <w:r w:rsidRPr="00886BE4">
              <w:rPr>
                <w:rFonts w:ascii="GHEA Grapalat" w:hAnsi="GHEA Grapalat" w:cs="Sylfaen"/>
                <w:color w:val="000000"/>
                <w:sz w:val="22"/>
                <w:szCs w:val="22"/>
              </w:rPr>
              <w:t>չափող</w:t>
            </w:r>
            <w:r w:rsidRPr="00886BE4">
              <w:rPr>
                <w:rFonts w:ascii="GHEA Grapalat" w:hAnsi="GHEA Grapalat"/>
                <w:color w:val="000000"/>
                <w:sz w:val="22"/>
                <w:szCs w:val="22"/>
              </w:rPr>
              <w:t>)</w:t>
            </w:r>
          </w:p>
        </w:tc>
        <w:tc>
          <w:tcPr>
            <w:tcW w:w="3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9902F3" w14:textId="77777777" w:rsidR="00431ED9" w:rsidRPr="00886BE4" w:rsidRDefault="00431ED9" w:rsidP="00431ED9">
            <w:pPr>
              <w:snapToGrid w:val="0"/>
              <w:jc w:val="center"/>
              <w:rPr>
                <w:rFonts w:ascii="GHEA Grapalat" w:hAnsi="GHEA Grapalat"/>
                <w:color w:val="000000"/>
                <w:sz w:val="22"/>
                <w:szCs w:val="22"/>
                <w:shd w:val="clear" w:color="000000" w:fill="FFFFFF"/>
              </w:rPr>
            </w:pPr>
          </w:p>
        </w:tc>
        <w:tc>
          <w:tcPr>
            <w:tcW w:w="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1302FD" w14:textId="77777777" w:rsidR="00431ED9" w:rsidRPr="00886BE4" w:rsidRDefault="00431ED9" w:rsidP="00431ED9">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666E29" w14:textId="77777777" w:rsidR="00431ED9" w:rsidRPr="00886BE4" w:rsidRDefault="00431ED9" w:rsidP="00431ED9">
            <w:pPr>
              <w:snapToGrid w:val="0"/>
              <w:jc w:val="center"/>
              <w:rPr>
                <w:rFonts w:ascii="GHEA Grapalat" w:eastAsia="Arial Unicode MS" w:hAnsi="GHEA Grapalat"/>
                <w:sz w:val="22"/>
                <w:szCs w:val="22"/>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9D1B53" w14:textId="77777777" w:rsidR="00431ED9" w:rsidRPr="00886BE4" w:rsidRDefault="00431ED9" w:rsidP="00431ED9">
            <w:pPr>
              <w:snapToGrid w:val="0"/>
              <w:jc w:val="center"/>
              <w:rPr>
                <w:rFonts w:ascii="GHEA Grapalat" w:eastAsia="Arial Unicode MS" w:hAnsi="GHEA Grapalat"/>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2DFF84" w14:textId="77777777" w:rsidR="00431ED9" w:rsidRPr="00886BE4" w:rsidRDefault="00431ED9" w:rsidP="00431ED9">
            <w:pPr>
              <w:snapToGrid w:val="0"/>
              <w:jc w:val="center"/>
              <w:rPr>
                <w:rFonts w:ascii="GHEA Grapalat" w:eastAsia="Arial Unicode MS" w:hAnsi="GHEA Grapalat"/>
                <w:sz w:val="22"/>
                <w:szCs w:val="22"/>
              </w:rPr>
            </w:pPr>
            <w:r w:rsidRPr="00886BE4">
              <w:rPr>
                <w:rFonts w:ascii="GHEA Grapalat" w:eastAsia="Arial Unicode MS" w:hAnsi="GHEA Grapalat"/>
                <w:sz w:val="22"/>
                <w:szCs w:val="22"/>
              </w:rPr>
              <w:t>0,25</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B045EA" w14:textId="77777777" w:rsidR="00431ED9" w:rsidRPr="00886BE4" w:rsidRDefault="00431ED9" w:rsidP="00431ED9">
            <w:pPr>
              <w:snapToGrid w:val="0"/>
              <w:jc w:val="center"/>
              <w:rPr>
                <w:rFonts w:ascii="GHEA Grapalat" w:hAnsi="GHEA Grapalat"/>
                <w:sz w:val="22"/>
                <w:szCs w:val="22"/>
              </w:rPr>
            </w:pPr>
            <w:r w:rsidRPr="00886BE4">
              <w:rPr>
                <w:rFonts w:ascii="GHEA Grapalat" w:hAnsi="GHEA Grapalat" w:cs="Sylfaen"/>
                <w:sz w:val="22"/>
                <w:szCs w:val="22"/>
              </w:rPr>
              <w:t>Դիտողական</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0F7B" w14:textId="77777777" w:rsidR="00431ED9" w:rsidRPr="00886BE4" w:rsidRDefault="00431ED9" w:rsidP="00431ED9">
            <w:pPr>
              <w:snapToGrid w:val="0"/>
              <w:jc w:val="center"/>
              <w:rPr>
                <w:rFonts w:ascii="GHEA Grapalat" w:eastAsia="Arial Unicode MS" w:hAnsi="GHEA Grapalat"/>
                <w:sz w:val="22"/>
                <w:szCs w:val="22"/>
              </w:rPr>
            </w:pPr>
          </w:p>
        </w:tc>
      </w:tr>
      <w:tr w:rsidR="00431ED9" w:rsidRPr="00886BE4" w14:paraId="14457DD7" w14:textId="77777777" w:rsidTr="00D44669">
        <w:trPr>
          <w:trHeight w:val="553"/>
        </w:trPr>
        <w:tc>
          <w:tcPr>
            <w:tcW w:w="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26DE9B" w14:textId="2F15BA28" w:rsidR="00431ED9" w:rsidRPr="00260040" w:rsidRDefault="00431ED9" w:rsidP="00036356">
            <w:pPr>
              <w:snapToGrid w:val="0"/>
              <w:jc w:val="center"/>
              <w:rPr>
                <w:rFonts w:ascii="GHEA Grapalat" w:eastAsia="Arial Unicode MS" w:hAnsi="GHEA Grapalat"/>
                <w:sz w:val="22"/>
                <w:szCs w:val="22"/>
                <w:lang w:val="ru-RU"/>
              </w:rPr>
            </w:pPr>
            <w:r w:rsidRPr="00886BE4">
              <w:rPr>
                <w:rFonts w:ascii="GHEA Grapalat" w:eastAsia="Arial Unicode MS" w:hAnsi="GHEA Grapalat"/>
                <w:sz w:val="22"/>
                <w:szCs w:val="22"/>
              </w:rPr>
              <w:t>3</w:t>
            </w:r>
            <w:r w:rsidR="00260040">
              <w:rPr>
                <w:rFonts w:ascii="GHEA Grapalat" w:eastAsia="Arial Unicode MS" w:hAnsi="GHEA Grapalat"/>
                <w:sz w:val="22"/>
                <w:szCs w:val="22"/>
                <w:lang w:val="ru-RU"/>
              </w:rPr>
              <w:t>)</w:t>
            </w:r>
          </w:p>
        </w:tc>
        <w:tc>
          <w:tcPr>
            <w:tcW w:w="5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36C3F6" w14:textId="77777777" w:rsidR="00431ED9" w:rsidRPr="00886BE4" w:rsidRDefault="00431ED9" w:rsidP="00431ED9">
            <w:pPr>
              <w:shd w:val="clear" w:color="000000" w:fill="FFFFFF"/>
              <w:snapToGrid w:val="0"/>
              <w:rPr>
                <w:rFonts w:ascii="GHEA Grapalat" w:hAnsi="GHEA Grapalat"/>
                <w:color w:val="000000"/>
                <w:sz w:val="22"/>
                <w:szCs w:val="22"/>
              </w:rPr>
            </w:pPr>
            <w:r w:rsidRPr="00886BE4">
              <w:rPr>
                <w:rFonts w:ascii="GHEA Grapalat" w:hAnsi="GHEA Grapalat" w:cs="Sylfaen"/>
                <w:color w:val="000000"/>
                <w:sz w:val="22"/>
                <w:szCs w:val="22"/>
              </w:rPr>
              <w:t>Ջերմաչափ</w:t>
            </w:r>
          </w:p>
        </w:tc>
        <w:tc>
          <w:tcPr>
            <w:tcW w:w="3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08A489" w14:textId="77777777" w:rsidR="00431ED9" w:rsidRPr="00886BE4" w:rsidRDefault="00431ED9" w:rsidP="00431ED9">
            <w:pPr>
              <w:snapToGrid w:val="0"/>
              <w:jc w:val="center"/>
              <w:rPr>
                <w:rFonts w:ascii="GHEA Grapalat" w:hAnsi="GHEA Grapalat"/>
                <w:color w:val="000000"/>
                <w:sz w:val="22"/>
                <w:szCs w:val="22"/>
                <w:shd w:val="clear" w:color="000000" w:fill="FFFFFF"/>
              </w:rPr>
            </w:pPr>
          </w:p>
        </w:tc>
        <w:tc>
          <w:tcPr>
            <w:tcW w:w="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9CF263" w14:textId="77777777" w:rsidR="00431ED9" w:rsidRPr="00886BE4" w:rsidRDefault="00431ED9" w:rsidP="00431ED9">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0B98E9" w14:textId="77777777" w:rsidR="00431ED9" w:rsidRPr="00886BE4" w:rsidRDefault="00431ED9" w:rsidP="00431ED9">
            <w:pPr>
              <w:snapToGrid w:val="0"/>
              <w:jc w:val="center"/>
              <w:rPr>
                <w:rFonts w:ascii="GHEA Grapalat" w:eastAsia="Arial Unicode MS" w:hAnsi="GHEA Grapalat"/>
                <w:sz w:val="22"/>
                <w:szCs w:val="22"/>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F5C70F" w14:textId="77777777" w:rsidR="00431ED9" w:rsidRPr="00886BE4" w:rsidRDefault="00431ED9" w:rsidP="00431ED9">
            <w:pPr>
              <w:snapToGrid w:val="0"/>
              <w:jc w:val="center"/>
              <w:rPr>
                <w:rFonts w:ascii="GHEA Grapalat" w:eastAsia="Arial Unicode MS" w:hAnsi="GHEA Grapalat"/>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E26EEE" w14:textId="77777777" w:rsidR="00431ED9" w:rsidRPr="00886BE4" w:rsidRDefault="00431ED9" w:rsidP="00431ED9">
            <w:pPr>
              <w:snapToGrid w:val="0"/>
              <w:jc w:val="center"/>
              <w:rPr>
                <w:rFonts w:ascii="GHEA Grapalat" w:eastAsia="Arial Unicode MS" w:hAnsi="GHEA Grapalat"/>
                <w:sz w:val="22"/>
                <w:szCs w:val="22"/>
              </w:rPr>
            </w:pPr>
            <w:r w:rsidRPr="00886BE4">
              <w:rPr>
                <w:rFonts w:ascii="GHEA Grapalat" w:eastAsia="Arial Unicode MS" w:hAnsi="GHEA Grapalat"/>
                <w:sz w:val="22"/>
                <w:szCs w:val="22"/>
              </w:rPr>
              <w:t>0,25</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C66A31" w14:textId="77777777" w:rsidR="00431ED9" w:rsidRPr="00886BE4" w:rsidRDefault="00431ED9" w:rsidP="00431ED9">
            <w:pPr>
              <w:snapToGrid w:val="0"/>
              <w:jc w:val="center"/>
              <w:rPr>
                <w:rFonts w:ascii="GHEA Grapalat" w:hAnsi="GHEA Grapalat"/>
                <w:sz w:val="22"/>
                <w:szCs w:val="22"/>
              </w:rPr>
            </w:pPr>
            <w:r w:rsidRPr="00886BE4">
              <w:rPr>
                <w:rFonts w:ascii="GHEA Grapalat" w:hAnsi="GHEA Grapalat" w:cs="Sylfaen"/>
                <w:sz w:val="22"/>
                <w:szCs w:val="22"/>
              </w:rPr>
              <w:t>Դիտողական</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E4A973" w14:textId="77777777" w:rsidR="00431ED9" w:rsidRPr="00886BE4" w:rsidRDefault="00431ED9" w:rsidP="00431ED9">
            <w:pPr>
              <w:snapToGrid w:val="0"/>
              <w:jc w:val="center"/>
              <w:rPr>
                <w:rFonts w:ascii="GHEA Grapalat" w:eastAsia="Arial Unicode MS" w:hAnsi="GHEA Grapalat"/>
                <w:sz w:val="22"/>
                <w:szCs w:val="22"/>
              </w:rPr>
            </w:pPr>
          </w:p>
        </w:tc>
      </w:tr>
      <w:tr w:rsidR="00431ED9" w:rsidRPr="00886BE4" w14:paraId="75F682E7" w14:textId="77777777" w:rsidTr="00D44669">
        <w:trPr>
          <w:trHeight w:val="547"/>
        </w:trPr>
        <w:tc>
          <w:tcPr>
            <w:tcW w:w="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F96B82" w14:textId="6F93608D" w:rsidR="00431ED9" w:rsidRPr="00260040" w:rsidRDefault="00431ED9" w:rsidP="00736FE0">
            <w:pPr>
              <w:snapToGrid w:val="0"/>
              <w:jc w:val="center"/>
              <w:rPr>
                <w:rFonts w:ascii="GHEA Grapalat" w:eastAsia="Arial Unicode MS" w:hAnsi="GHEA Grapalat"/>
                <w:sz w:val="22"/>
                <w:szCs w:val="22"/>
                <w:lang w:val="ru-RU"/>
              </w:rPr>
            </w:pPr>
            <w:r w:rsidRPr="00886BE4">
              <w:rPr>
                <w:rFonts w:ascii="GHEA Grapalat" w:eastAsia="Arial Unicode MS" w:hAnsi="GHEA Grapalat"/>
                <w:sz w:val="22"/>
                <w:szCs w:val="22"/>
              </w:rPr>
              <w:t>4</w:t>
            </w:r>
            <w:r w:rsidR="00260040">
              <w:rPr>
                <w:rFonts w:ascii="GHEA Grapalat" w:eastAsia="Arial Unicode MS" w:hAnsi="GHEA Grapalat"/>
                <w:sz w:val="22"/>
                <w:szCs w:val="22"/>
                <w:lang w:val="ru-RU"/>
              </w:rPr>
              <w:t>)</w:t>
            </w:r>
          </w:p>
        </w:tc>
        <w:tc>
          <w:tcPr>
            <w:tcW w:w="5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9E423B" w14:textId="77777777" w:rsidR="00431ED9" w:rsidRPr="00886BE4" w:rsidRDefault="00431ED9" w:rsidP="00431ED9">
            <w:pPr>
              <w:shd w:val="clear" w:color="000000" w:fill="FFFFFF"/>
              <w:snapToGrid w:val="0"/>
              <w:rPr>
                <w:rFonts w:ascii="GHEA Grapalat" w:hAnsi="GHEA Grapalat"/>
                <w:color w:val="000000"/>
                <w:sz w:val="22"/>
                <w:szCs w:val="22"/>
              </w:rPr>
            </w:pPr>
            <w:r w:rsidRPr="00886BE4">
              <w:rPr>
                <w:rFonts w:ascii="GHEA Grapalat" w:hAnsi="GHEA Grapalat" w:cs="Sylfaen"/>
                <w:color w:val="000000"/>
                <w:sz w:val="22"/>
                <w:szCs w:val="22"/>
              </w:rPr>
              <w:t>Շպատելներ</w:t>
            </w:r>
          </w:p>
        </w:tc>
        <w:tc>
          <w:tcPr>
            <w:tcW w:w="3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5F8969" w14:textId="77777777" w:rsidR="00431ED9" w:rsidRPr="00886BE4" w:rsidRDefault="00431ED9" w:rsidP="00431ED9">
            <w:pPr>
              <w:snapToGrid w:val="0"/>
              <w:jc w:val="center"/>
              <w:rPr>
                <w:rFonts w:ascii="GHEA Grapalat" w:hAnsi="GHEA Grapalat"/>
                <w:color w:val="000000"/>
                <w:sz w:val="22"/>
                <w:szCs w:val="22"/>
                <w:shd w:val="clear" w:color="000000" w:fill="FFFFFF"/>
              </w:rPr>
            </w:pPr>
          </w:p>
        </w:tc>
        <w:tc>
          <w:tcPr>
            <w:tcW w:w="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27288F" w14:textId="77777777" w:rsidR="00431ED9" w:rsidRPr="00886BE4" w:rsidRDefault="00431ED9" w:rsidP="00431ED9">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4BBE41" w14:textId="77777777" w:rsidR="00431ED9" w:rsidRPr="00886BE4" w:rsidRDefault="00431ED9" w:rsidP="00431ED9">
            <w:pPr>
              <w:snapToGrid w:val="0"/>
              <w:jc w:val="center"/>
              <w:rPr>
                <w:rFonts w:ascii="GHEA Grapalat" w:eastAsia="Arial Unicode MS" w:hAnsi="GHEA Grapalat"/>
                <w:sz w:val="22"/>
                <w:szCs w:val="22"/>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CEA851" w14:textId="77777777" w:rsidR="00431ED9" w:rsidRPr="00886BE4" w:rsidRDefault="00431ED9" w:rsidP="00431ED9">
            <w:pPr>
              <w:snapToGrid w:val="0"/>
              <w:jc w:val="center"/>
              <w:rPr>
                <w:rFonts w:ascii="GHEA Grapalat" w:eastAsia="Arial Unicode MS" w:hAnsi="GHEA Grapalat"/>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1C0A10" w14:textId="77777777" w:rsidR="00431ED9" w:rsidRPr="00886BE4" w:rsidRDefault="00431ED9" w:rsidP="00431ED9">
            <w:pPr>
              <w:snapToGrid w:val="0"/>
              <w:jc w:val="center"/>
              <w:rPr>
                <w:rFonts w:ascii="GHEA Grapalat" w:eastAsia="Arial Unicode MS" w:hAnsi="GHEA Grapalat"/>
                <w:sz w:val="22"/>
                <w:szCs w:val="22"/>
              </w:rPr>
            </w:pPr>
            <w:r w:rsidRPr="00886BE4">
              <w:rPr>
                <w:rFonts w:ascii="GHEA Grapalat" w:eastAsia="Arial Unicode MS" w:hAnsi="GHEA Grapalat"/>
                <w:sz w:val="22"/>
                <w:szCs w:val="22"/>
              </w:rPr>
              <w:t>0,25</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BACB1A" w14:textId="77777777" w:rsidR="00431ED9" w:rsidRPr="00886BE4" w:rsidRDefault="00431ED9" w:rsidP="00431ED9">
            <w:pPr>
              <w:snapToGrid w:val="0"/>
              <w:jc w:val="center"/>
              <w:rPr>
                <w:rFonts w:ascii="GHEA Grapalat" w:eastAsia="Arial Unicode MS" w:hAnsi="GHEA Grapalat"/>
                <w:sz w:val="22"/>
                <w:szCs w:val="22"/>
              </w:rPr>
            </w:pPr>
            <w:r w:rsidRPr="00886BE4">
              <w:rPr>
                <w:rFonts w:ascii="GHEA Grapalat" w:eastAsia="Arial Unicode MS" w:hAnsi="GHEA Grapalat"/>
                <w:sz w:val="22"/>
                <w:szCs w:val="22"/>
              </w:rPr>
              <w:t>Դիտողական</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0E5C44" w14:textId="77777777" w:rsidR="00431ED9" w:rsidRPr="00886BE4" w:rsidRDefault="00431ED9" w:rsidP="00431ED9">
            <w:pPr>
              <w:snapToGrid w:val="0"/>
              <w:jc w:val="center"/>
              <w:rPr>
                <w:rFonts w:ascii="GHEA Grapalat" w:eastAsia="Arial Unicode MS" w:hAnsi="GHEA Grapalat"/>
                <w:sz w:val="22"/>
                <w:szCs w:val="22"/>
              </w:rPr>
            </w:pPr>
          </w:p>
        </w:tc>
      </w:tr>
      <w:tr w:rsidR="005343F0" w:rsidRPr="00886BE4" w14:paraId="337B1BEA" w14:textId="77777777" w:rsidTr="00D44669">
        <w:trPr>
          <w:trHeight w:val="547"/>
        </w:trPr>
        <w:tc>
          <w:tcPr>
            <w:tcW w:w="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2EB1F8" w14:textId="03EC0121" w:rsidR="005343F0" w:rsidRPr="00886BE4" w:rsidRDefault="005343F0" w:rsidP="00736FE0">
            <w:pPr>
              <w:snapToGrid w:val="0"/>
              <w:jc w:val="center"/>
              <w:rPr>
                <w:rFonts w:ascii="GHEA Grapalat" w:eastAsia="Arial Unicode MS" w:hAnsi="GHEA Grapalat"/>
                <w:sz w:val="22"/>
                <w:szCs w:val="22"/>
                <w:lang w:val="ru-RU"/>
              </w:rPr>
            </w:pPr>
            <w:r w:rsidRPr="00886BE4">
              <w:rPr>
                <w:rFonts w:ascii="GHEA Grapalat" w:eastAsia="Arial Unicode MS" w:hAnsi="GHEA Grapalat"/>
                <w:sz w:val="22"/>
                <w:szCs w:val="22"/>
                <w:lang w:val="ru-RU"/>
              </w:rPr>
              <w:t>5</w:t>
            </w:r>
            <w:r w:rsidR="00260040">
              <w:rPr>
                <w:rFonts w:ascii="GHEA Grapalat" w:eastAsia="Arial Unicode MS" w:hAnsi="GHEA Grapalat"/>
                <w:sz w:val="22"/>
                <w:szCs w:val="22"/>
                <w:lang w:val="ru-RU"/>
              </w:rPr>
              <w:t>)</w:t>
            </w:r>
          </w:p>
        </w:tc>
        <w:tc>
          <w:tcPr>
            <w:tcW w:w="5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6E6DB5" w14:textId="0D176B8F" w:rsidR="005343F0" w:rsidRPr="00886BE4" w:rsidRDefault="005343F0" w:rsidP="005343F0">
            <w:pPr>
              <w:shd w:val="clear" w:color="000000" w:fill="FFFFFF"/>
              <w:snapToGrid w:val="0"/>
              <w:rPr>
                <w:rFonts w:ascii="GHEA Grapalat" w:hAnsi="GHEA Grapalat" w:cs="Sylfaen"/>
                <w:color w:val="000000"/>
                <w:sz w:val="22"/>
                <w:szCs w:val="22"/>
                <w:lang w:val="hy-AM"/>
              </w:rPr>
            </w:pPr>
            <w:r w:rsidRPr="00886BE4">
              <w:rPr>
                <w:rFonts w:ascii="GHEA Grapalat" w:hAnsi="GHEA Grapalat" w:cs="Sylfaen"/>
                <w:color w:val="000000"/>
                <w:sz w:val="22"/>
                <w:szCs w:val="22"/>
                <w:lang w:val="hy-AM"/>
              </w:rPr>
              <w:t>Սեղան</w:t>
            </w:r>
          </w:p>
        </w:tc>
        <w:tc>
          <w:tcPr>
            <w:tcW w:w="3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7380E9" w14:textId="77777777" w:rsidR="005343F0" w:rsidRPr="00886BE4" w:rsidRDefault="005343F0" w:rsidP="005343F0">
            <w:pPr>
              <w:snapToGrid w:val="0"/>
              <w:jc w:val="center"/>
              <w:rPr>
                <w:rFonts w:ascii="GHEA Grapalat" w:hAnsi="GHEA Grapalat"/>
                <w:color w:val="000000"/>
                <w:sz w:val="22"/>
                <w:szCs w:val="22"/>
                <w:shd w:val="clear" w:color="000000" w:fill="FFFFFF"/>
              </w:rPr>
            </w:pPr>
          </w:p>
        </w:tc>
        <w:tc>
          <w:tcPr>
            <w:tcW w:w="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25416A" w14:textId="77777777" w:rsidR="005343F0" w:rsidRPr="00886BE4" w:rsidRDefault="005343F0" w:rsidP="005343F0">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4B4005" w14:textId="77777777" w:rsidR="005343F0" w:rsidRPr="00886BE4" w:rsidRDefault="005343F0" w:rsidP="005343F0">
            <w:pPr>
              <w:snapToGrid w:val="0"/>
              <w:jc w:val="center"/>
              <w:rPr>
                <w:rFonts w:ascii="GHEA Grapalat" w:eastAsia="Arial Unicode MS" w:hAnsi="GHEA Grapalat"/>
                <w:sz w:val="22"/>
                <w:szCs w:val="22"/>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E3E8B7" w14:textId="77777777" w:rsidR="005343F0" w:rsidRPr="00886BE4" w:rsidRDefault="005343F0" w:rsidP="005343F0">
            <w:pPr>
              <w:snapToGrid w:val="0"/>
              <w:jc w:val="center"/>
              <w:rPr>
                <w:rFonts w:ascii="GHEA Grapalat" w:eastAsia="Arial Unicode MS" w:hAnsi="GHEA Grapalat"/>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6399B5" w14:textId="1F9B0736" w:rsidR="005343F0" w:rsidRPr="00886BE4" w:rsidRDefault="005343F0" w:rsidP="005343F0">
            <w:pPr>
              <w:snapToGrid w:val="0"/>
              <w:jc w:val="center"/>
              <w:rPr>
                <w:rFonts w:ascii="GHEA Grapalat" w:eastAsia="Arial Unicode MS" w:hAnsi="GHEA Grapalat"/>
                <w:sz w:val="22"/>
                <w:szCs w:val="22"/>
              </w:rPr>
            </w:pPr>
            <w:r w:rsidRPr="00886BE4">
              <w:rPr>
                <w:rFonts w:ascii="GHEA Grapalat" w:eastAsia="Arial Unicode MS" w:hAnsi="GHEA Grapalat"/>
                <w:sz w:val="22"/>
                <w:szCs w:val="22"/>
              </w:rPr>
              <w:t>0,5</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0C9DE1" w14:textId="19707677" w:rsidR="005343F0" w:rsidRPr="00886BE4" w:rsidRDefault="005343F0" w:rsidP="005343F0">
            <w:pPr>
              <w:snapToGrid w:val="0"/>
              <w:jc w:val="center"/>
              <w:rPr>
                <w:rFonts w:ascii="GHEA Grapalat" w:eastAsia="Arial Unicode MS" w:hAnsi="GHEA Grapalat"/>
                <w:sz w:val="22"/>
                <w:szCs w:val="22"/>
              </w:rPr>
            </w:pPr>
            <w:r w:rsidRPr="00886BE4">
              <w:rPr>
                <w:rFonts w:ascii="GHEA Grapalat" w:eastAsia="Arial Unicode MS" w:hAnsi="GHEA Grapalat"/>
                <w:sz w:val="22"/>
                <w:szCs w:val="22"/>
              </w:rPr>
              <w:t>Դիտողական</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19481" w14:textId="77777777" w:rsidR="005343F0" w:rsidRPr="00886BE4" w:rsidRDefault="005343F0" w:rsidP="005343F0">
            <w:pPr>
              <w:snapToGrid w:val="0"/>
              <w:jc w:val="center"/>
              <w:rPr>
                <w:rFonts w:ascii="GHEA Grapalat" w:eastAsia="Arial Unicode MS" w:hAnsi="GHEA Grapalat"/>
                <w:sz w:val="22"/>
                <w:szCs w:val="22"/>
              </w:rPr>
            </w:pPr>
          </w:p>
        </w:tc>
      </w:tr>
      <w:tr w:rsidR="005343F0" w:rsidRPr="00886BE4" w14:paraId="69152962" w14:textId="77777777" w:rsidTr="00D44669">
        <w:trPr>
          <w:trHeight w:val="547"/>
        </w:trPr>
        <w:tc>
          <w:tcPr>
            <w:tcW w:w="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15FB96" w14:textId="0FF404DD" w:rsidR="005343F0" w:rsidRPr="00886BE4" w:rsidRDefault="005343F0" w:rsidP="00736FE0">
            <w:pPr>
              <w:snapToGrid w:val="0"/>
              <w:jc w:val="center"/>
              <w:rPr>
                <w:rFonts w:ascii="GHEA Grapalat" w:eastAsia="Arial Unicode MS" w:hAnsi="GHEA Grapalat"/>
                <w:sz w:val="22"/>
                <w:szCs w:val="22"/>
                <w:lang w:val="ru-RU"/>
              </w:rPr>
            </w:pPr>
            <w:r w:rsidRPr="00886BE4">
              <w:rPr>
                <w:rFonts w:ascii="GHEA Grapalat" w:eastAsia="Arial Unicode MS" w:hAnsi="GHEA Grapalat"/>
                <w:sz w:val="22"/>
                <w:szCs w:val="22"/>
                <w:lang w:val="ru-RU"/>
              </w:rPr>
              <w:t>6</w:t>
            </w:r>
            <w:r w:rsidR="00260040">
              <w:rPr>
                <w:rFonts w:ascii="GHEA Grapalat" w:eastAsia="Arial Unicode MS" w:hAnsi="GHEA Grapalat"/>
                <w:sz w:val="22"/>
                <w:szCs w:val="22"/>
                <w:lang w:val="ru-RU"/>
              </w:rPr>
              <w:t>)</w:t>
            </w:r>
          </w:p>
        </w:tc>
        <w:tc>
          <w:tcPr>
            <w:tcW w:w="5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618D85" w14:textId="7FE03A1D" w:rsidR="005343F0" w:rsidRPr="00886BE4" w:rsidRDefault="005343F0" w:rsidP="005343F0">
            <w:pPr>
              <w:shd w:val="clear" w:color="000000" w:fill="FFFFFF"/>
              <w:snapToGrid w:val="0"/>
              <w:rPr>
                <w:rFonts w:ascii="GHEA Grapalat" w:hAnsi="GHEA Grapalat" w:cs="Sylfaen"/>
                <w:color w:val="000000"/>
                <w:sz w:val="22"/>
                <w:szCs w:val="22"/>
                <w:lang w:val="hy-AM"/>
              </w:rPr>
            </w:pPr>
            <w:r w:rsidRPr="00886BE4">
              <w:rPr>
                <w:rFonts w:ascii="GHEA Grapalat" w:hAnsi="GHEA Grapalat" w:cs="Sylfaen"/>
                <w:color w:val="000000"/>
                <w:sz w:val="22"/>
                <w:szCs w:val="22"/>
                <w:lang w:val="hy-AM"/>
              </w:rPr>
              <w:t>Աթոռ</w:t>
            </w:r>
          </w:p>
        </w:tc>
        <w:tc>
          <w:tcPr>
            <w:tcW w:w="3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7F13F7" w14:textId="77777777" w:rsidR="005343F0" w:rsidRPr="00886BE4" w:rsidRDefault="005343F0" w:rsidP="005343F0">
            <w:pPr>
              <w:snapToGrid w:val="0"/>
              <w:jc w:val="center"/>
              <w:rPr>
                <w:rFonts w:ascii="GHEA Grapalat" w:hAnsi="GHEA Grapalat"/>
                <w:color w:val="000000"/>
                <w:sz w:val="22"/>
                <w:szCs w:val="22"/>
                <w:shd w:val="clear" w:color="000000" w:fill="FFFFFF"/>
              </w:rPr>
            </w:pPr>
          </w:p>
        </w:tc>
        <w:tc>
          <w:tcPr>
            <w:tcW w:w="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2DACBE" w14:textId="77777777" w:rsidR="005343F0" w:rsidRPr="00886BE4" w:rsidRDefault="005343F0" w:rsidP="005343F0">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48CFD7" w14:textId="77777777" w:rsidR="005343F0" w:rsidRPr="00886BE4" w:rsidRDefault="005343F0" w:rsidP="005343F0">
            <w:pPr>
              <w:snapToGrid w:val="0"/>
              <w:jc w:val="center"/>
              <w:rPr>
                <w:rFonts w:ascii="GHEA Grapalat" w:eastAsia="Arial Unicode MS" w:hAnsi="GHEA Grapalat"/>
                <w:sz w:val="22"/>
                <w:szCs w:val="22"/>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5A2447" w14:textId="77777777" w:rsidR="005343F0" w:rsidRPr="00886BE4" w:rsidRDefault="005343F0" w:rsidP="005343F0">
            <w:pPr>
              <w:snapToGrid w:val="0"/>
              <w:jc w:val="center"/>
              <w:rPr>
                <w:rFonts w:ascii="GHEA Grapalat" w:eastAsia="Arial Unicode MS" w:hAnsi="GHEA Grapalat"/>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2E81FA" w14:textId="160B52B2" w:rsidR="005343F0" w:rsidRPr="00886BE4" w:rsidRDefault="005343F0" w:rsidP="005343F0">
            <w:pPr>
              <w:snapToGrid w:val="0"/>
              <w:jc w:val="center"/>
              <w:rPr>
                <w:rFonts w:ascii="GHEA Grapalat" w:eastAsia="Arial Unicode MS" w:hAnsi="GHEA Grapalat"/>
                <w:sz w:val="22"/>
                <w:szCs w:val="22"/>
              </w:rPr>
            </w:pPr>
            <w:r w:rsidRPr="00886BE4">
              <w:rPr>
                <w:rFonts w:ascii="GHEA Grapalat" w:eastAsia="Arial Unicode MS" w:hAnsi="GHEA Grapalat"/>
                <w:sz w:val="22"/>
                <w:szCs w:val="22"/>
              </w:rPr>
              <w:t>0,5</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3D008D" w14:textId="4B7027BE" w:rsidR="005343F0" w:rsidRPr="00886BE4" w:rsidRDefault="005343F0" w:rsidP="005343F0">
            <w:pPr>
              <w:snapToGrid w:val="0"/>
              <w:jc w:val="center"/>
              <w:rPr>
                <w:rFonts w:ascii="GHEA Grapalat" w:eastAsia="Arial Unicode MS" w:hAnsi="GHEA Grapalat"/>
                <w:sz w:val="22"/>
                <w:szCs w:val="22"/>
              </w:rPr>
            </w:pPr>
            <w:r w:rsidRPr="00886BE4">
              <w:rPr>
                <w:rFonts w:ascii="GHEA Grapalat" w:eastAsia="Arial Unicode MS" w:hAnsi="GHEA Grapalat"/>
                <w:sz w:val="22"/>
                <w:szCs w:val="22"/>
              </w:rPr>
              <w:t>Դիտողական</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4B0BEB" w14:textId="77777777" w:rsidR="005343F0" w:rsidRPr="00886BE4" w:rsidRDefault="005343F0" w:rsidP="005343F0">
            <w:pPr>
              <w:snapToGrid w:val="0"/>
              <w:jc w:val="center"/>
              <w:rPr>
                <w:rFonts w:ascii="GHEA Grapalat" w:eastAsia="Arial Unicode MS" w:hAnsi="GHEA Grapalat"/>
                <w:sz w:val="22"/>
                <w:szCs w:val="22"/>
              </w:rPr>
            </w:pPr>
          </w:p>
        </w:tc>
      </w:tr>
      <w:tr w:rsidR="00431ED9" w:rsidRPr="00886BE4" w14:paraId="4D3D1EA9" w14:textId="77777777" w:rsidTr="00D44669">
        <w:trPr>
          <w:trHeight w:val="555"/>
        </w:trPr>
        <w:tc>
          <w:tcPr>
            <w:tcW w:w="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8CED5" w14:textId="1F6B5CC4" w:rsidR="00431ED9" w:rsidRPr="00260040" w:rsidRDefault="00431ED9" w:rsidP="00736FE0">
            <w:pPr>
              <w:snapToGrid w:val="0"/>
              <w:jc w:val="center"/>
              <w:rPr>
                <w:rFonts w:ascii="GHEA Grapalat" w:eastAsia="Arial Unicode MS" w:hAnsi="GHEA Grapalat"/>
                <w:sz w:val="22"/>
                <w:szCs w:val="22"/>
                <w:lang w:val="ru-RU"/>
              </w:rPr>
            </w:pPr>
            <w:r w:rsidRPr="00886BE4">
              <w:rPr>
                <w:rFonts w:ascii="GHEA Grapalat" w:eastAsia="Arial Unicode MS" w:hAnsi="GHEA Grapalat"/>
                <w:sz w:val="22"/>
                <w:szCs w:val="22"/>
              </w:rPr>
              <w:t>5</w:t>
            </w:r>
            <w:r w:rsidR="00260040">
              <w:rPr>
                <w:rFonts w:ascii="GHEA Grapalat" w:eastAsia="Arial Unicode MS" w:hAnsi="GHEA Grapalat"/>
                <w:sz w:val="22"/>
                <w:szCs w:val="22"/>
                <w:lang w:val="ru-RU"/>
              </w:rPr>
              <w:t>)</w:t>
            </w:r>
          </w:p>
        </w:tc>
        <w:tc>
          <w:tcPr>
            <w:tcW w:w="5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F37F0C" w14:textId="77777777" w:rsidR="00431ED9" w:rsidRPr="00886BE4" w:rsidRDefault="00431ED9" w:rsidP="00431ED9">
            <w:pPr>
              <w:shd w:val="clear" w:color="000000" w:fill="FFFFFF"/>
              <w:snapToGrid w:val="0"/>
              <w:rPr>
                <w:rFonts w:ascii="GHEA Grapalat" w:hAnsi="GHEA Grapalat"/>
                <w:color w:val="000000"/>
                <w:sz w:val="22"/>
                <w:szCs w:val="22"/>
              </w:rPr>
            </w:pPr>
            <w:r w:rsidRPr="00886BE4">
              <w:rPr>
                <w:rFonts w:ascii="GHEA Grapalat" w:hAnsi="GHEA Grapalat" w:cs="Sylfaen"/>
                <w:color w:val="000000"/>
                <w:sz w:val="22"/>
                <w:szCs w:val="22"/>
              </w:rPr>
              <w:t>Բարուրասեղան</w:t>
            </w:r>
          </w:p>
        </w:tc>
        <w:tc>
          <w:tcPr>
            <w:tcW w:w="3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5DB5A5" w14:textId="77777777" w:rsidR="00431ED9" w:rsidRPr="00886BE4" w:rsidRDefault="00431ED9" w:rsidP="00431ED9">
            <w:pPr>
              <w:snapToGrid w:val="0"/>
              <w:jc w:val="center"/>
              <w:rPr>
                <w:rFonts w:ascii="GHEA Grapalat" w:hAnsi="GHEA Grapalat"/>
                <w:color w:val="000000"/>
                <w:sz w:val="22"/>
                <w:szCs w:val="22"/>
                <w:shd w:val="clear" w:color="000000" w:fill="FFFFFF"/>
              </w:rPr>
            </w:pPr>
          </w:p>
        </w:tc>
        <w:tc>
          <w:tcPr>
            <w:tcW w:w="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E3CF3" w14:textId="77777777" w:rsidR="00431ED9" w:rsidRPr="00886BE4" w:rsidRDefault="00431ED9" w:rsidP="00431ED9">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453775" w14:textId="77777777" w:rsidR="00431ED9" w:rsidRPr="00886BE4" w:rsidRDefault="00431ED9" w:rsidP="00431ED9">
            <w:pPr>
              <w:snapToGrid w:val="0"/>
              <w:jc w:val="center"/>
              <w:rPr>
                <w:rFonts w:ascii="GHEA Grapalat" w:eastAsia="Arial Unicode MS" w:hAnsi="GHEA Grapalat"/>
                <w:sz w:val="22"/>
                <w:szCs w:val="22"/>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6D3CAD" w14:textId="77777777" w:rsidR="00431ED9" w:rsidRPr="00886BE4" w:rsidRDefault="00431ED9" w:rsidP="00431ED9">
            <w:pPr>
              <w:snapToGrid w:val="0"/>
              <w:jc w:val="center"/>
              <w:rPr>
                <w:rFonts w:ascii="GHEA Grapalat" w:eastAsia="Arial Unicode MS" w:hAnsi="GHEA Grapalat"/>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BD8307" w14:textId="77777777" w:rsidR="00431ED9" w:rsidRPr="00886BE4" w:rsidRDefault="00431ED9" w:rsidP="00431ED9">
            <w:pPr>
              <w:snapToGrid w:val="0"/>
              <w:jc w:val="center"/>
              <w:rPr>
                <w:rFonts w:ascii="GHEA Grapalat" w:eastAsia="Arial Unicode MS" w:hAnsi="GHEA Grapalat"/>
                <w:sz w:val="22"/>
                <w:szCs w:val="22"/>
              </w:rPr>
            </w:pPr>
            <w:r w:rsidRPr="00886BE4">
              <w:rPr>
                <w:rFonts w:ascii="GHEA Grapalat" w:eastAsia="Arial Unicode MS" w:hAnsi="GHEA Grapalat"/>
                <w:sz w:val="22"/>
                <w:szCs w:val="22"/>
              </w:rPr>
              <w:t>0,5</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5876A3" w14:textId="77777777" w:rsidR="00431ED9" w:rsidRPr="00886BE4" w:rsidRDefault="00431ED9" w:rsidP="00431ED9">
            <w:pPr>
              <w:snapToGrid w:val="0"/>
              <w:jc w:val="center"/>
              <w:rPr>
                <w:rFonts w:ascii="GHEA Grapalat" w:eastAsia="Arial Unicode MS" w:hAnsi="GHEA Grapalat"/>
                <w:sz w:val="22"/>
                <w:szCs w:val="22"/>
              </w:rPr>
            </w:pPr>
            <w:r w:rsidRPr="00886BE4">
              <w:rPr>
                <w:rFonts w:ascii="GHEA Grapalat" w:eastAsia="Arial Unicode MS" w:hAnsi="GHEA Grapalat"/>
                <w:sz w:val="22"/>
                <w:szCs w:val="22"/>
              </w:rPr>
              <w:t>Դիտողական</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CC35E9" w14:textId="77777777" w:rsidR="00431ED9" w:rsidRPr="00886BE4" w:rsidRDefault="00431ED9" w:rsidP="00431ED9">
            <w:pPr>
              <w:snapToGrid w:val="0"/>
              <w:jc w:val="center"/>
              <w:rPr>
                <w:rFonts w:ascii="GHEA Grapalat" w:eastAsia="Arial Unicode MS" w:hAnsi="GHEA Grapalat"/>
                <w:sz w:val="22"/>
                <w:szCs w:val="22"/>
              </w:rPr>
            </w:pPr>
          </w:p>
        </w:tc>
      </w:tr>
      <w:tr w:rsidR="00431ED9" w:rsidRPr="00886BE4" w14:paraId="6CFC042A" w14:textId="77777777" w:rsidTr="00D44669">
        <w:trPr>
          <w:trHeight w:val="453"/>
        </w:trPr>
        <w:tc>
          <w:tcPr>
            <w:tcW w:w="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CE0C57" w14:textId="74D293CE" w:rsidR="00431ED9" w:rsidRPr="00260040" w:rsidRDefault="00431ED9" w:rsidP="00736FE0">
            <w:pPr>
              <w:snapToGrid w:val="0"/>
              <w:jc w:val="center"/>
              <w:rPr>
                <w:rFonts w:ascii="GHEA Grapalat" w:eastAsia="Arial Unicode MS" w:hAnsi="GHEA Grapalat"/>
                <w:sz w:val="22"/>
                <w:szCs w:val="22"/>
                <w:lang w:val="ru-RU"/>
              </w:rPr>
            </w:pPr>
            <w:r w:rsidRPr="00886BE4">
              <w:rPr>
                <w:rFonts w:ascii="GHEA Grapalat" w:eastAsia="Arial Unicode MS" w:hAnsi="GHEA Grapalat"/>
                <w:sz w:val="22"/>
                <w:szCs w:val="22"/>
              </w:rPr>
              <w:t>6</w:t>
            </w:r>
            <w:r w:rsidR="00260040">
              <w:rPr>
                <w:rFonts w:ascii="GHEA Grapalat" w:eastAsia="Arial Unicode MS" w:hAnsi="GHEA Grapalat"/>
                <w:sz w:val="22"/>
                <w:szCs w:val="22"/>
                <w:lang w:val="ru-RU"/>
              </w:rPr>
              <w:t>)</w:t>
            </w:r>
          </w:p>
        </w:tc>
        <w:tc>
          <w:tcPr>
            <w:tcW w:w="5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BC425E" w14:textId="77777777" w:rsidR="00431ED9" w:rsidRPr="00886BE4" w:rsidRDefault="00431ED9" w:rsidP="00431ED9">
            <w:pPr>
              <w:shd w:val="clear" w:color="000000" w:fill="FFFFFF"/>
              <w:snapToGrid w:val="0"/>
              <w:rPr>
                <w:rFonts w:ascii="GHEA Grapalat" w:hAnsi="GHEA Grapalat"/>
                <w:color w:val="000000"/>
                <w:sz w:val="22"/>
                <w:szCs w:val="22"/>
              </w:rPr>
            </w:pPr>
            <w:r w:rsidRPr="00886BE4">
              <w:rPr>
                <w:rFonts w:ascii="GHEA Grapalat" w:hAnsi="GHEA Grapalat" w:cs="Sylfaen"/>
                <w:color w:val="000000"/>
                <w:sz w:val="22"/>
                <w:szCs w:val="22"/>
              </w:rPr>
              <w:t>Պահարան</w:t>
            </w:r>
            <w:r w:rsidRPr="00886BE4">
              <w:rPr>
                <w:rFonts w:ascii="GHEA Grapalat" w:hAnsi="GHEA Grapalat"/>
                <w:color w:val="000000"/>
                <w:sz w:val="22"/>
                <w:szCs w:val="22"/>
              </w:rPr>
              <w:t xml:space="preserve">` </w:t>
            </w:r>
            <w:r w:rsidRPr="00886BE4">
              <w:rPr>
                <w:rFonts w:ascii="GHEA Grapalat" w:hAnsi="GHEA Grapalat" w:cs="Sylfaen"/>
                <w:color w:val="000000"/>
                <w:sz w:val="22"/>
                <w:szCs w:val="22"/>
              </w:rPr>
              <w:t>քարտերի</w:t>
            </w:r>
            <w:r w:rsidRPr="00886BE4">
              <w:rPr>
                <w:rFonts w:ascii="GHEA Grapalat" w:hAnsi="GHEA Grapalat"/>
                <w:color w:val="000000"/>
                <w:sz w:val="22"/>
                <w:szCs w:val="22"/>
              </w:rPr>
              <w:t xml:space="preserve"> </w:t>
            </w:r>
            <w:r w:rsidRPr="00886BE4">
              <w:rPr>
                <w:rFonts w:ascii="GHEA Grapalat" w:hAnsi="GHEA Grapalat" w:cs="Sylfaen"/>
                <w:color w:val="000000"/>
                <w:sz w:val="22"/>
                <w:szCs w:val="22"/>
              </w:rPr>
              <w:t>համար</w:t>
            </w:r>
          </w:p>
        </w:tc>
        <w:tc>
          <w:tcPr>
            <w:tcW w:w="3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4AE50B" w14:textId="77777777" w:rsidR="00431ED9" w:rsidRPr="00886BE4" w:rsidRDefault="00431ED9" w:rsidP="00431ED9">
            <w:pPr>
              <w:snapToGrid w:val="0"/>
              <w:jc w:val="center"/>
              <w:rPr>
                <w:rFonts w:ascii="GHEA Grapalat" w:hAnsi="GHEA Grapalat"/>
                <w:color w:val="000000"/>
                <w:sz w:val="22"/>
                <w:szCs w:val="22"/>
                <w:shd w:val="clear" w:color="000000" w:fill="FFFFFF"/>
              </w:rPr>
            </w:pPr>
          </w:p>
        </w:tc>
        <w:tc>
          <w:tcPr>
            <w:tcW w:w="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41A91F" w14:textId="77777777" w:rsidR="00431ED9" w:rsidRPr="00886BE4" w:rsidRDefault="00431ED9" w:rsidP="00431ED9">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01C0BB" w14:textId="77777777" w:rsidR="00431ED9" w:rsidRPr="00886BE4" w:rsidRDefault="00431ED9" w:rsidP="00431ED9">
            <w:pPr>
              <w:snapToGrid w:val="0"/>
              <w:jc w:val="center"/>
              <w:rPr>
                <w:rFonts w:ascii="GHEA Grapalat" w:eastAsia="Arial Unicode MS" w:hAnsi="GHEA Grapalat"/>
                <w:sz w:val="22"/>
                <w:szCs w:val="22"/>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4BC829" w14:textId="77777777" w:rsidR="00431ED9" w:rsidRPr="00886BE4" w:rsidRDefault="00431ED9" w:rsidP="00431ED9">
            <w:pPr>
              <w:snapToGrid w:val="0"/>
              <w:jc w:val="center"/>
              <w:rPr>
                <w:rFonts w:ascii="GHEA Grapalat" w:eastAsia="Arial Unicode MS" w:hAnsi="GHEA Grapalat"/>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4AA949" w14:textId="77777777" w:rsidR="00431ED9" w:rsidRPr="00886BE4" w:rsidRDefault="00431ED9" w:rsidP="00431ED9">
            <w:pPr>
              <w:snapToGrid w:val="0"/>
              <w:jc w:val="center"/>
              <w:rPr>
                <w:rFonts w:ascii="GHEA Grapalat" w:eastAsia="Arial Unicode MS" w:hAnsi="GHEA Grapalat"/>
                <w:sz w:val="22"/>
                <w:szCs w:val="22"/>
              </w:rPr>
            </w:pPr>
            <w:r w:rsidRPr="00886BE4">
              <w:rPr>
                <w:rFonts w:ascii="GHEA Grapalat" w:eastAsia="Arial Unicode MS" w:hAnsi="GHEA Grapalat"/>
                <w:sz w:val="22"/>
                <w:szCs w:val="22"/>
              </w:rPr>
              <w:t>0,25</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4D0793" w14:textId="77777777" w:rsidR="00431ED9" w:rsidRPr="00886BE4" w:rsidRDefault="00431ED9" w:rsidP="00431ED9">
            <w:pPr>
              <w:snapToGrid w:val="0"/>
              <w:jc w:val="center"/>
              <w:rPr>
                <w:rFonts w:ascii="GHEA Grapalat" w:hAnsi="GHEA Grapalat"/>
                <w:sz w:val="22"/>
                <w:szCs w:val="22"/>
              </w:rPr>
            </w:pPr>
            <w:r w:rsidRPr="00886BE4">
              <w:rPr>
                <w:rFonts w:ascii="GHEA Grapalat" w:hAnsi="GHEA Grapalat" w:cs="Sylfaen"/>
                <w:sz w:val="22"/>
                <w:szCs w:val="22"/>
              </w:rPr>
              <w:t>Դիտողական</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2852C3" w14:textId="77777777" w:rsidR="00431ED9" w:rsidRPr="00886BE4" w:rsidRDefault="00431ED9" w:rsidP="00431ED9">
            <w:pPr>
              <w:snapToGrid w:val="0"/>
              <w:jc w:val="center"/>
              <w:rPr>
                <w:rFonts w:ascii="GHEA Grapalat" w:eastAsia="Arial Unicode MS" w:hAnsi="GHEA Grapalat"/>
                <w:sz w:val="22"/>
                <w:szCs w:val="22"/>
              </w:rPr>
            </w:pPr>
          </w:p>
        </w:tc>
      </w:tr>
      <w:tr w:rsidR="00431ED9" w:rsidRPr="00886BE4" w14:paraId="66EEB3D6" w14:textId="77777777" w:rsidTr="00D44669">
        <w:trPr>
          <w:trHeight w:val="435"/>
        </w:trPr>
        <w:tc>
          <w:tcPr>
            <w:tcW w:w="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38ACE1" w14:textId="4D7D466A" w:rsidR="00431ED9" w:rsidRPr="00260040" w:rsidRDefault="00431ED9" w:rsidP="00736FE0">
            <w:pPr>
              <w:snapToGrid w:val="0"/>
              <w:jc w:val="center"/>
              <w:rPr>
                <w:rFonts w:ascii="GHEA Grapalat" w:eastAsia="Arial Unicode MS" w:hAnsi="GHEA Grapalat"/>
                <w:sz w:val="22"/>
                <w:szCs w:val="22"/>
                <w:lang w:val="ru-RU"/>
              </w:rPr>
            </w:pPr>
            <w:r w:rsidRPr="00886BE4">
              <w:rPr>
                <w:rFonts w:ascii="GHEA Grapalat" w:eastAsia="Arial Unicode MS" w:hAnsi="GHEA Grapalat"/>
                <w:sz w:val="22"/>
                <w:szCs w:val="22"/>
              </w:rPr>
              <w:t>7</w:t>
            </w:r>
            <w:r w:rsidR="00260040">
              <w:rPr>
                <w:rFonts w:ascii="GHEA Grapalat" w:eastAsia="Arial Unicode MS" w:hAnsi="GHEA Grapalat"/>
                <w:sz w:val="22"/>
                <w:szCs w:val="22"/>
                <w:lang w:val="ru-RU"/>
              </w:rPr>
              <w:t>)</w:t>
            </w:r>
          </w:p>
        </w:tc>
        <w:tc>
          <w:tcPr>
            <w:tcW w:w="5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4D03AF" w14:textId="77777777" w:rsidR="00431ED9" w:rsidRPr="00886BE4" w:rsidRDefault="00431ED9" w:rsidP="00431ED9">
            <w:pPr>
              <w:shd w:val="clear" w:color="000000" w:fill="FFFFFF"/>
              <w:snapToGrid w:val="0"/>
              <w:rPr>
                <w:rFonts w:ascii="GHEA Grapalat" w:hAnsi="GHEA Grapalat"/>
                <w:color w:val="000000"/>
                <w:sz w:val="22"/>
                <w:szCs w:val="22"/>
              </w:rPr>
            </w:pPr>
            <w:r w:rsidRPr="00886BE4">
              <w:rPr>
                <w:rFonts w:ascii="GHEA Grapalat" w:hAnsi="GHEA Grapalat" w:cs="Sylfaen"/>
                <w:color w:val="000000"/>
                <w:sz w:val="22"/>
                <w:szCs w:val="22"/>
              </w:rPr>
              <w:t>Կշեռք</w:t>
            </w:r>
          </w:p>
        </w:tc>
        <w:tc>
          <w:tcPr>
            <w:tcW w:w="3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934982" w14:textId="77777777" w:rsidR="00431ED9" w:rsidRPr="00886BE4" w:rsidRDefault="00431ED9" w:rsidP="00431ED9">
            <w:pPr>
              <w:snapToGrid w:val="0"/>
              <w:jc w:val="center"/>
              <w:rPr>
                <w:rFonts w:ascii="GHEA Grapalat" w:hAnsi="GHEA Grapalat"/>
                <w:color w:val="000000"/>
                <w:sz w:val="22"/>
                <w:szCs w:val="22"/>
                <w:shd w:val="clear" w:color="000000" w:fill="FFFFFF"/>
              </w:rPr>
            </w:pPr>
          </w:p>
        </w:tc>
        <w:tc>
          <w:tcPr>
            <w:tcW w:w="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77E082" w14:textId="77777777" w:rsidR="00431ED9" w:rsidRPr="00886BE4" w:rsidRDefault="00431ED9" w:rsidP="00431ED9">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ECC4CC" w14:textId="77777777" w:rsidR="00431ED9" w:rsidRPr="00886BE4" w:rsidRDefault="00431ED9" w:rsidP="00431ED9">
            <w:pPr>
              <w:snapToGrid w:val="0"/>
              <w:jc w:val="center"/>
              <w:rPr>
                <w:rFonts w:ascii="GHEA Grapalat" w:eastAsia="Arial Unicode MS" w:hAnsi="GHEA Grapalat"/>
                <w:sz w:val="22"/>
                <w:szCs w:val="22"/>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46C3B1" w14:textId="77777777" w:rsidR="00431ED9" w:rsidRPr="00886BE4" w:rsidRDefault="00431ED9" w:rsidP="00431ED9">
            <w:pPr>
              <w:snapToGrid w:val="0"/>
              <w:jc w:val="center"/>
              <w:rPr>
                <w:rFonts w:ascii="GHEA Grapalat" w:eastAsia="Arial Unicode MS" w:hAnsi="GHEA Grapalat"/>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CE2142" w14:textId="77777777" w:rsidR="00431ED9" w:rsidRPr="00886BE4" w:rsidRDefault="00431ED9" w:rsidP="00431ED9">
            <w:pPr>
              <w:snapToGrid w:val="0"/>
              <w:jc w:val="center"/>
              <w:rPr>
                <w:rFonts w:ascii="GHEA Grapalat" w:eastAsia="Arial Unicode MS" w:hAnsi="GHEA Grapalat"/>
                <w:sz w:val="22"/>
                <w:szCs w:val="22"/>
              </w:rPr>
            </w:pPr>
            <w:r w:rsidRPr="00886BE4">
              <w:rPr>
                <w:rFonts w:ascii="GHEA Grapalat" w:eastAsia="Arial Unicode MS" w:hAnsi="GHEA Grapalat"/>
                <w:sz w:val="22"/>
                <w:szCs w:val="22"/>
              </w:rPr>
              <w:t>0,5</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DED784" w14:textId="77777777" w:rsidR="00431ED9" w:rsidRPr="00886BE4" w:rsidRDefault="00431ED9" w:rsidP="00431ED9">
            <w:pPr>
              <w:snapToGrid w:val="0"/>
              <w:jc w:val="center"/>
              <w:rPr>
                <w:rFonts w:ascii="GHEA Grapalat" w:hAnsi="GHEA Grapalat"/>
                <w:sz w:val="22"/>
                <w:szCs w:val="22"/>
              </w:rPr>
            </w:pPr>
            <w:r w:rsidRPr="00886BE4">
              <w:rPr>
                <w:rFonts w:ascii="GHEA Grapalat" w:hAnsi="GHEA Grapalat" w:cs="Sylfaen"/>
                <w:sz w:val="22"/>
                <w:szCs w:val="22"/>
              </w:rPr>
              <w:t>Դիտողական</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FEA436" w14:textId="77777777" w:rsidR="00431ED9" w:rsidRPr="00886BE4" w:rsidRDefault="00431ED9" w:rsidP="00431ED9">
            <w:pPr>
              <w:snapToGrid w:val="0"/>
              <w:jc w:val="center"/>
              <w:rPr>
                <w:rFonts w:ascii="GHEA Grapalat" w:eastAsia="Arial Unicode MS" w:hAnsi="GHEA Grapalat"/>
                <w:sz w:val="22"/>
                <w:szCs w:val="22"/>
              </w:rPr>
            </w:pPr>
          </w:p>
        </w:tc>
      </w:tr>
      <w:tr w:rsidR="00431ED9" w:rsidRPr="00886BE4" w14:paraId="5FEB2E7F" w14:textId="77777777" w:rsidTr="00D44669">
        <w:trPr>
          <w:trHeight w:val="459"/>
        </w:trPr>
        <w:tc>
          <w:tcPr>
            <w:tcW w:w="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7606A9" w14:textId="5A031EA8" w:rsidR="00431ED9" w:rsidRPr="00260040" w:rsidRDefault="00431ED9" w:rsidP="00736FE0">
            <w:pPr>
              <w:snapToGrid w:val="0"/>
              <w:jc w:val="center"/>
              <w:rPr>
                <w:rFonts w:ascii="GHEA Grapalat" w:eastAsia="Arial Unicode MS" w:hAnsi="GHEA Grapalat"/>
                <w:sz w:val="22"/>
                <w:szCs w:val="22"/>
                <w:lang w:val="ru-RU"/>
              </w:rPr>
            </w:pPr>
            <w:r w:rsidRPr="00886BE4">
              <w:rPr>
                <w:rFonts w:ascii="GHEA Grapalat" w:eastAsia="Arial Unicode MS" w:hAnsi="GHEA Grapalat"/>
                <w:sz w:val="22"/>
                <w:szCs w:val="22"/>
              </w:rPr>
              <w:t>8</w:t>
            </w:r>
            <w:r w:rsidR="00260040">
              <w:rPr>
                <w:rFonts w:ascii="GHEA Grapalat" w:eastAsia="Arial Unicode MS" w:hAnsi="GHEA Grapalat"/>
                <w:sz w:val="22"/>
                <w:szCs w:val="22"/>
                <w:lang w:val="ru-RU"/>
              </w:rPr>
              <w:t>)</w:t>
            </w:r>
          </w:p>
        </w:tc>
        <w:tc>
          <w:tcPr>
            <w:tcW w:w="5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EA6D24" w14:textId="77777777" w:rsidR="00431ED9" w:rsidRPr="00886BE4" w:rsidRDefault="00431ED9" w:rsidP="00431ED9">
            <w:pPr>
              <w:shd w:val="clear" w:color="000000" w:fill="FFFFFF"/>
              <w:snapToGrid w:val="0"/>
              <w:rPr>
                <w:rFonts w:ascii="GHEA Grapalat" w:hAnsi="GHEA Grapalat"/>
                <w:color w:val="000000"/>
                <w:sz w:val="22"/>
                <w:szCs w:val="22"/>
              </w:rPr>
            </w:pPr>
            <w:r w:rsidRPr="00886BE4">
              <w:rPr>
                <w:rFonts w:ascii="GHEA Grapalat" w:hAnsi="GHEA Grapalat" w:cs="Sylfaen"/>
                <w:color w:val="000000"/>
                <w:sz w:val="22"/>
                <w:szCs w:val="22"/>
              </w:rPr>
              <w:t>Հասակաչափ</w:t>
            </w:r>
          </w:p>
        </w:tc>
        <w:tc>
          <w:tcPr>
            <w:tcW w:w="3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69DFB5" w14:textId="77777777" w:rsidR="00431ED9" w:rsidRPr="00886BE4" w:rsidRDefault="00431ED9" w:rsidP="00431ED9">
            <w:pPr>
              <w:snapToGrid w:val="0"/>
              <w:jc w:val="center"/>
              <w:rPr>
                <w:rFonts w:ascii="GHEA Grapalat" w:hAnsi="GHEA Grapalat"/>
                <w:color w:val="000000"/>
                <w:sz w:val="22"/>
                <w:szCs w:val="22"/>
                <w:shd w:val="clear" w:color="000000" w:fill="FFFFFF"/>
              </w:rPr>
            </w:pPr>
          </w:p>
        </w:tc>
        <w:tc>
          <w:tcPr>
            <w:tcW w:w="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B81699" w14:textId="77777777" w:rsidR="00431ED9" w:rsidRPr="00886BE4" w:rsidRDefault="00431ED9" w:rsidP="00431ED9">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47982B" w14:textId="77777777" w:rsidR="00431ED9" w:rsidRPr="00886BE4" w:rsidRDefault="00431ED9" w:rsidP="00431ED9">
            <w:pPr>
              <w:snapToGrid w:val="0"/>
              <w:jc w:val="center"/>
              <w:rPr>
                <w:rFonts w:ascii="GHEA Grapalat" w:eastAsia="Arial Unicode MS" w:hAnsi="GHEA Grapalat"/>
                <w:sz w:val="22"/>
                <w:szCs w:val="22"/>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A56005" w14:textId="77777777" w:rsidR="00431ED9" w:rsidRPr="00886BE4" w:rsidRDefault="00431ED9" w:rsidP="00431ED9">
            <w:pPr>
              <w:snapToGrid w:val="0"/>
              <w:jc w:val="center"/>
              <w:rPr>
                <w:rFonts w:ascii="GHEA Grapalat" w:eastAsia="Arial Unicode MS" w:hAnsi="GHEA Grapalat"/>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6174B6" w14:textId="77777777" w:rsidR="00431ED9" w:rsidRPr="00886BE4" w:rsidRDefault="00431ED9" w:rsidP="00431ED9">
            <w:pPr>
              <w:snapToGrid w:val="0"/>
              <w:jc w:val="center"/>
              <w:rPr>
                <w:rFonts w:ascii="GHEA Grapalat" w:eastAsia="Arial Unicode MS" w:hAnsi="GHEA Grapalat"/>
                <w:sz w:val="22"/>
                <w:szCs w:val="22"/>
              </w:rPr>
            </w:pPr>
            <w:r w:rsidRPr="00886BE4">
              <w:rPr>
                <w:rFonts w:ascii="GHEA Grapalat" w:eastAsia="Arial Unicode MS" w:hAnsi="GHEA Grapalat"/>
                <w:sz w:val="22"/>
                <w:szCs w:val="22"/>
              </w:rPr>
              <w:t>0,25</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C73C3E" w14:textId="77777777" w:rsidR="00431ED9" w:rsidRPr="00886BE4" w:rsidRDefault="00431ED9" w:rsidP="00431ED9">
            <w:pPr>
              <w:snapToGrid w:val="0"/>
              <w:jc w:val="center"/>
              <w:rPr>
                <w:rFonts w:ascii="GHEA Grapalat" w:hAnsi="GHEA Grapalat"/>
                <w:sz w:val="22"/>
                <w:szCs w:val="22"/>
              </w:rPr>
            </w:pPr>
            <w:r w:rsidRPr="00886BE4">
              <w:rPr>
                <w:rFonts w:ascii="GHEA Grapalat" w:hAnsi="GHEA Grapalat" w:cs="Sylfaen"/>
                <w:sz w:val="22"/>
                <w:szCs w:val="22"/>
              </w:rPr>
              <w:t>Դիտողական</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5ECCFF" w14:textId="77777777" w:rsidR="00431ED9" w:rsidRPr="00886BE4" w:rsidRDefault="00431ED9" w:rsidP="00431ED9">
            <w:pPr>
              <w:snapToGrid w:val="0"/>
              <w:jc w:val="center"/>
              <w:rPr>
                <w:rFonts w:ascii="GHEA Grapalat" w:eastAsia="Arial Unicode MS" w:hAnsi="GHEA Grapalat"/>
                <w:sz w:val="22"/>
                <w:szCs w:val="22"/>
              </w:rPr>
            </w:pPr>
          </w:p>
        </w:tc>
      </w:tr>
      <w:tr w:rsidR="00431ED9" w:rsidRPr="00886BE4" w14:paraId="388408CE" w14:textId="77777777" w:rsidTr="00D44669">
        <w:trPr>
          <w:trHeight w:val="417"/>
        </w:trPr>
        <w:tc>
          <w:tcPr>
            <w:tcW w:w="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63B280" w14:textId="44BBFE2E" w:rsidR="00431ED9" w:rsidRPr="00260040" w:rsidRDefault="00431ED9" w:rsidP="00736FE0">
            <w:pPr>
              <w:snapToGrid w:val="0"/>
              <w:jc w:val="center"/>
              <w:rPr>
                <w:rFonts w:ascii="GHEA Grapalat" w:eastAsia="Arial Unicode MS" w:hAnsi="GHEA Grapalat"/>
                <w:sz w:val="22"/>
                <w:szCs w:val="22"/>
                <w:lang w:val="ru-RU"/>
              </w:rPr>
            </w:pPr>
            <w:r w:rsidRPr="00886BE4">
              <w:rPr>
                <w:rFonts w:ascii="GHEA Grapalat" w:eastAsia="Arial Unicode MS" w:hAnsi="GHEA Grapalat"/>
                <w:sz w:val="22"/>
                <w:szCs w:val="22"/>
              </w:rPr>
              <w:lastRenderedPageBreak/>
              <w:t>9</w:t>
            </w:r>
            <w:r w:rsidR="00260040">
              <w:rPr>
                <w:rFonts w:ascii="GHEA Grapalat" w:eastAsia="Arial Unicode MS" w:hAnsi="GHEA Grapalat"/>
                <w:sz w:val="22"/>
                <w:szCs w:val="22"/>
                <w:lang w:val="ru-RU"/>
              </w:rPr>
              <w:t>)</w:t>
            </w:r>
          </w:p>
        </w:tc>
        <w:tc>
          <w:tcPr>
            <w:tcW w:w="5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C3B5B5" w14:textId="77777777" w:rsidR="00431ED9" w:rsidRPr="00886BE4" w:rsidRDefault="00431ED9" w:rsidP="00431ED9">
            <w:pPr>
              <w:shd w:val="clear" w:color="000000" w:fill="FFFFFF"/>
              <w:snapToGrid w:val="0"/>
              <w:rPr>
                <w:rFonts w:ascii="GHEA Grapalat" w:hAnsi="GHEA Grapalat"/>
                <w:color w:val="000000"/>
                <w:sz w:val="22"/>
                <w:szCs w:val="22"/>
              </w:rPr>
            </w:pPr>
            <w:r w:rsidRPr="00886BE4">
              <w:rPr>
                <w:rFonts w:ascii="GHEA Grapalat" w:hAnsi="GHEA Grapalat" w:cs="Sylfaen"/>
                <w:color w:val="000000"/>
                <w:sz w:val="22"/>
                <w:szCs w:val="22"/>
              </w:rPr>
              <w:t>Բժշկական</w:t>
            </w:r>
            <w:r w:rsidRPr="00886BE4">
              <w:rPr>
                <w:rFonts w:ascii="GHEA Grapalat" w:hAnsi="GHEA Grapalat"/>
                <w:color w:val="000000"/>
                <w:sz w:val="22"/>
                <w:szCs w:val="22"/>
              </w:rPr>
              <w:t xml:space="preserve"> </w:t>
            </w:r>
            <w:r w:rsidRPr="00886BE4">
              <w:rPr>
                <w:rFonts w:ascii="GHEA Grapalat" w:hAnsi="GHEA Grapalat" w:cs="Sylfaen"/>
                <w:color w:val="000000"/>
                <w:sz w:val="22"/>
                <w:szCs w:val="22"/>
              </w:rPr>
              <w:t>թախտ</w:t>
            </w:r>
          </w:p>
        </w:tc>
        <w:tc>
          <w:tcPr>
            <w:tcW w:w="3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1EDF76" w14:textId="77777777" w:rsidR="00431ED9" w:rsidRPr="00886BE4" w:rsidRDefault="00431ED9" w:rsidP="00431ED9">
            <w:pPr>
              <w:snapToGrid w:val="0"/>
              <w:jc w:val="center"/>
              <w:rPr>
                <w:rFonts w:ascii="GHEA Grapalat" w:hAnsi="GHEA Grapalat"/>
                <w:color w:val="000000"/>
                <w:sz w:val="22"/>
                <w:szCs w:val="22"/>
                <w:shd w:val="clear" w:color="000000" w:fill="FFFFFF"/>
              </w:rPr>
            </w:pPr>
          </w:p>
        </w:tc>
        <w:tc>
          <w:tcPr>
            <w:tcW w:w="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6F6B55" w14:textId="77777777" w:rsidR="00431ED9" w:rsidRPr="00886BE4" w:rsidRDefault="00431ED9" w:rsidP="00431ED9">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75A84C" w14:textId="77777777" w:rsidR="00431ED9" w:rsidRPr="00886BE4" w:rsidRDefault="00431ED9" w:rsidP="00431ED9">
            <w:pPr>
              <w:snapToGrid w:val="0"/>
              <w:jc w:val="center"/>
              <w:rPr>
                <w:rFonts w:ascii="GHEA Grapalat" w:eastAsia="Arial Unicode MS" w:hAnsi="GHEA Grapalat"/>
                <w:sz w:val="22"/>
                <w:szCs w:val="22"/>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C62E5F" w14:textId="77777777" w:rsidR="00431ED9" w:rsidRPr="00886BE4" w:rsidRDefault="00431ED9" w:rsidP="00431ED9">
            <w:pPr>
              <w:snapToGrid w:val="0"/>
              <w:jc w:val="center"/>
              <w:rPr>
                <w:rFonts w:ascii="GHEA Grapalat" w:eastAsia="Arial Unicode MS" w:hAnsi="GHEA Grapalat"/>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EDC647" w14:textId="77777777" w:rsidR="00431ED9" w:rsidRPr="00886BE4" w:rsidRDefault="00431ED9" w:rsidP="00431ED9">
            <w:pPr>
              <w:snapToGrid w:val="0"/>
              <w:jc w:val="center"/>
              <w:rPr>
                <w:rFonts w:ascii="GHEA Grapalat" w:eastAsia="Arial Unicode MS" w:hAnsi="GHEA Grapalat"/>
                <w:sz w:val="22"/>
                <w:szCs w:val="22"/>
              </w:rPr>
            </w:pPr>
            <w:r w:rsidRPr="00886BE4">
              <w:rPr>
                <w:rFonts w:ascii="GHEA Grapalat" w:eastAsia="Arial Unicode MS" w:hAnsi="GHEA Grapalat"/>
                <w:sz w:val="22"/>
                <w:szCs w:val="22"/>
              </w:rPr>
              <w:t>0,5</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DC94D7" w14:textId="77777777" w:rsidR="00431ED9" w:rsidRPr="00886BE4" w:rsidRDefault="00431ED9" w:rsidP="00431ED9">
            <w:pPr>
              <w:snapToGrid w:val="0"/>
              <w:jc w:val="center"/>
              <w:rPr>
                <w:rFonts w:ascii="GHEA Grapalat" w:hAnsi="GHEA Grapalat"/>
                <w:sz w:val="22"/>
                <w:szCs w:val="22"/>
              </w:rPr>
            </w:pPr>
            <w:r w:rsidRPr="00886BE4">
              <w:rPr>
                <w:rFonts w:ascii="GHEA Grapalat" w:hAnsi="GHEA Grapalat" w:cs="Sylfaen"/>
                <w:sz w:val="22"/>
                <w:szCs w:val="22"/>
              </w:rPr>
              <w:t>Դիտողական</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46F078" w14:textId="77777777" w:rsidR="00431ED9" w:rsidRPr="00886BE4" w:rsidRDefault="00431ED9" w:rsidP="00431ED9">
            <w:pPr>
              <w:snapToGrid w:val="0"/>
              <w:jc w:val="center"/>
              <w:rPr>
                <w:rFonts w:ascii="GHEA Grapalat" w:eastAsia="Arial Unicode MS" w:hAnsi="GHEA Grapalat"/>
                <w:sz w:val="22"/>
                <w:szCs w:val="22"/>
              </w:rPr>
            </w:pPr>
          </w:p>
        </w:tc>
      </w:tr>
      <w:tr w:rsidR="00431ED9" w:rsidRPr="001C6022" w14:paraId="52E087B7" w14:textId="77777777" w:rsidTr="00D44669">
        <w:trPr>
          <w:trHeight w:val="848"/>
        </w:trPr>
        <w:tc>
          <w:tcPr>
            <w:tcW w:w="644"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tcPr>
          <w:p w14:paraId="3C529F2D" w14:textId="7386B279" w:rsidR="00431ED9" w:rsidRPr="00036356" w:rsidRDefault="00FF4615" w:rsidP="00736FE0">
            <w:pPr>
              <w:snapToGrid w:val="0"/>
              <w:jc w:val="center"/>
              <w:rPr>
                <w:rFonts w:ascii="GHEA Grapalat" w:eastAsia="Arial Unicode MS" w:hAnsi="GHEA Grapalat"/>
                <w:b/>
                <w:sz w:val="24"/>
                <w:szCs w:val="24"/>
                <w:lang w:val="hy-AM"/>
              </w:rPr>
            </w:pPr>
            <w:r w:rsidRPr="00036356">
              <w:rPr>
                <w:rFonts w:ascii="GHEA Grapalat" w:eastAsia="Arial Unicode MS" w:hAnsi="GHEA Grapalat"/>
                <w:b/>
                <w:sz w:val="24"/>
                <w:szCs w:val="24"/>
              </w:rPr>
              <w:t>19</w:t>
            </w:r>
            <w:r w:rsidR="00036356">
              <w:rPr>
                <w:rFonts w:ascii="GHEA Grapalat" w:eastAsia="Arial Unicode MS" w:hAnsi="GHEA Grapalat"/>
                <w:b/>
                <w:sz w:val="24"/>
                <w:szCs w:val="24"/>
                <w:lang w:val="hy-AM"/>
              </w:rPr>
              <w:t>.</w:t>
            </w:r>
          </w:p>
        </w:tc>
        <w:tc>
          <w:tcPr>
            <w:tcW w:w="5580"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tcPr>
          <w:p w14:paraId="48B1611B" w14:textId="65CF7CBE" w:rsidR="00431ED9" w:rsidRPr="0077061D" w:rsidRDefault="00431ED9" w:rsidP="00431ED9">
            <w:pPr>
              <w:shd w:val="clear" w:color="000000" w:fill="FFFFFF"/>
              <w:snapToGrid w:val="0"/>
              <w:rPr>
                <w:rFonts w:ascii="GHEA Grapalat" w:hAnsi="GHEA Grapalat"/>
                <w:color w:val="000000"/>
                <w:sz w:val="22"/>
                <w:szCs w:val="22"/>
                <w:lang w:val="hy-AM"/>
              </w:rPr>
            </w:pPr>
            <w:r w:rsidRPr="0077061D">
              <w:rPr>
                <w:rFonts w:ascii="GHEA Grapalat" w:hAnsi="GHEA Grapalat" w:cs="Sylfaen"/>
                <w:b/>
                <w:sz w:val="22"/>
                <w:szCs w:val="22"/>
                <w:lang w:val="hy-AM"/>
              </w:rPr>
              <w:t>Գյուղական</w:t>
            </w:r>
            <w:r w:rsidRPr="0077061D">
              <w:rPr>
                <w:rFonts w:ascii="GHEA Grapalat" w:hAnsi="GHEA Grapalat"/>
                <w:b/>
                <w:sz w:val="22"/>
                <w:szCs w:val="22"/>
                <w:lang w:val="hy-AM"/>
              </w:rPr>
              <w:t xml:space="preserve"> </w:t>
            </w:r>
            <w:r w:rsidRPr="0077061D">
              <w:rPr>
                <w:rFonts w:ascii="GHEA Grapalat" w:hAnsi="GHEA Grapalat" w:cs="Sylfaen"/>
                <w:b/>
                <w:sz w:val="22"/>
                <w:szCs w:val="22"/>
                <w:lang w:val="hy-AM"/>
              </w:rPr>
              <w:t>առողջության</w:t>
            </w:r>
            <w:r w:rsidRPr="0077061D">
              <w:rPr>
                <w:rFonts w:ascii="GHEA Grapalat" w:hAnsi="GHEA Grapalat"/>
                <w:b/>
                <w:sz w:val="22"/>
                <w:szCs w:val="22"/>
                <w:lang w:val="hy-AM"/>
              </w:rPr>
              <w:t xml:space="preserve"> </w:t>
            </w:r>
            <w:r w:rsidRPr="0077061D">
              <w:rPr>
                <w:rFonts w:ascii="GHEA Grapalat" w:hAnsi="GHEA Grapalat" w:cs="Sylfaen"/>
                <w:b/>
                <w:sz w:val="22"/>
                <w:szCs w:val="22"/>
                <w:lang w:val="hy-AM"/>
              </w:rPr>
              <w:t>կենտրոն</w:t>
            </w:r>
            <w:r w:rsidRPr="00886BE4">
              <w:rPr>
                <w:rFonts w:ascii="GHEA Grapalat" w:hAnsi="GHEA Grapalat" w:cs="Sylfaen"/>
                <w:b/>
                <w:sz w:val="22"/>
                <w:szCs w:val="22"/>
                <w:lang w:val="hy-AM"/>
              </w:rPr>
              <w:t xml:space="preserve">ի </w:t>
            </w:r>
            <w:r w:rsidRPr="0077061D">
              <w:rPr>
                <w:rFonts w:ascii="GHEA Grapalat" w:hAnsi="GHEA Grapalat" w:cs="Sylfaen"/>
                <w:b/>
                <w:color w:val="000000"/>
                <w:sz w:val="22"/>
                <w:szCs w:val="22"/>
                <w:lang w:val="hy-AM"/>
              </w:rPr>
              <w:t>մանկաբույժի</w:t>
            </w:r>
            <w:r w:rsidRPr="0077061D">
              <w:rPr>
                <w:rFonts w:ascii="GHEA Grapalat" w:hAnsi="GHEA Grapalat"/>
                <w:b/>
                <w:color w:val="000000"/>
                <w:sz w:val="22"/>
                <w:szCs w:val="22"/>
                <w:lang w:val="hy-AM"/>
              </w:rPr>
              <w:t xml:space="preserve"> </w:t>
            </w:r>
            <w:r w:rsidRPr="0077061D">
              <w:rPr>
                <w:rFonts w:ascii="GHEA Grapalat" w:hAnsi="GHEA Grapalat" w:cs="Sylfaen"/>
                <w:b/>
                <w:color w:val="000000"/>
                <w:sz w:val="22"/>
                <w:szCs w:val="22"/>
                <w:lang w:val="hy-AM"/>
              </w:rPr>
              <w:t>կաբինետը</w:t>
            </w:r>
            <w:r w:rsidRPr="0077061D">
              <w:rPr>
                <w:rFonts w:ascii="GHEA Grapalat" w:hAnsi="GHEA Grapalat"/>
                <w:b/>
                <w:color w:val="000000"/>
                <w:sz w:val="22"/>
                <w:szCs w:val="22"/>
                <w:lang w:val="hy-AM"/>
              </w:rPr>
              <w:t xml:space="preserve"> </w:t>
            </w:r>
            <w:r w:rsidRPr="0077061D">
              <w:rPr>
                <w:rFonts w:ascii="GHEA Grapalat" w:hAnsi="GHEA Grapalat" w:cs="Sylfaen"/>
                <w:color w:val="000000"/>
                <w:sz w:val="22"/>
                <w:szCs w:val="22"/>
                <w:lang w:val="hy-AM"/>
              </w:rPr>
              <w:t>հագեցած</w:t>
            </w:r>
            <w:r w:rsidRPr="0077061D">
              <w:rPr>
                <w:rFonts w:ascii="GHEA Grapalat" w:hAnsi="GHEA Grapalat"/>
                <w:color w:val="000000"/>
                <w:sz w:val="22"/>
                <w:szCs w:val="22"/>
                <w:lang w:val="hy-AM"/>
              </w:rPr>
              <w:t xml:space="preserve"> </w:t>
            </w:r>
            <w:r w:rsidRPr="0077061D">
              <w:rPr>
                <w:rFonts w:ascii="GHEA Grapalat" w:hAnsi="GHEA Grapalat" w:cs="Sylfaen"/>
                <w:color w:val="000000"/>
                <w:sz w:val="22"/>
                <w:szCs w:val="22"/>
                <w:lang w:val="hy-AM"/>
              </w:rPr>
              <w:t>է</w:t>
            </w:r>
            <w:r w:rsidRPr="0077061D">
              <w:rPr>
                <w:rFonts w:ascii="GHEA Grapalat" w:hAnsi="GHEA Grapalat"/>
                <w:color w:val="000000"/>
                <w:sz w:val="22"/>
                <w:szCs w:val="22"/>
                <w:lang w:val="hy-AM"/>
              </w:rPr>
              <w:t xml:space="preserve"> </w:t>
            </w:r>
            <w:r w:rsidRPr="0077061D">
              <w:rPr>
                <w:rFonts w:ascii="GHEA Grapalat" w:hAnsi="GHEA Grapalat" w:cs="Sylfaen"/>
                <w:color w:val="000000"/>
                <w:sz w:val="22"/>
                <w:szCs w:val="22"/>
                <w:lang w:val="hy-AM"/>
              </w:rPr>
              <w:t>կադրերով</w:t>
            </w:r>
            <w:r w:rsidR="00A613DE" w:rsidRPr="0077061D">
              <w:rPr>
                <w:rFonts w:ascii="GHEA Grapalat" w:hAnsi="GHEA Grapalat" w:cs="Sylfaen"/>
                <w:color w:val="000000"/>
                <w:sz w:val="22"/>
                <w:szCs w:val="22"/>
                <w:lang w:val="hy-AM"/>
              </w:rPr>
              <w:t>.</w:t>
            </w:r>
          </w:p>
        </w:tc>
        <w:tc>
          <w:tcPr>
            <w:tcW w:w="3060"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tcPr>
          <w:p w14:paraId="57E727E4" w14:textId="61957C83" w:rsidR="00431ED9" w:rsidRPr="0077061D" w:rsidRDefault="00431ED9" w:rsidP="00CA3B04">
            <w:pPr>
              <w:snapToGrid w:val="0"/>
              <w:jc w:val="center"/>
              <w:rPr>
                <w:rFonts w:ascii="GHEA Grapalat" w:hAnsi="GHEA Grapalat"/>
                <w:color w:val="000000"/>
                <w:sz w:val="22"/>
                <w:szCs w:val="22"/>
                <w:shd w:val="clear" w:color="000000" w:fill="FFFFFF"/>
                <w:lang w:val="hy-AM"/>
              </w:rPr>
            </w:pPr>
            <w:r w:rsidRPr="00886BE4">
              <w:rPr>
                <w:rFonts w:ascii="GHEA Grapalat" w:hAnsi="GHEA Grapalat" w:cs="Sylfaen"/>
                <w:sz w:val="22"/>
                <w:szCs w:val="22"/>
                <w:lang w:val="hy-AM"/>
              </w:rPr>
              <w:t>Կառավարության</w:t>
            </w:r>
            <w:r w:rsidRPr="00886BE4">
              <w:rPr>
                <w:rFonts w:ascii="GHEA Grapalat" w:hAnsi="GHEA Grapalat"/>
                <w:sz w:val="22"/>
                <w:szCs w:val="22"/>
                <w:lang w:val="af-ZA"/>
              </w:rPr>
              <w:t xml:space="preserve"> 2002 </w:t>
            </w:r>
            <w:r w:rsidRPr="00886BE4">
              <w:rPr>
                <w:rFonts w:ascii="GHEA Grapalat" w:hAnsi="GHEA Grapalat" w:cs="Sylfaen"/>
                <w:sz w:val="22"/>
                <w:szCs w:val="22"/>
                <w:lang w:val="hy-AM"/>
              </w:rPr>
              <w:t>թ</w:t>
            </w:r>
            <w:r w:rsidR="00CA3B04" w:rsidRPr="00886BE4">
              <w:rPr>
                <w:rFonts w:ascii="GHEA Grapalat" w:hAnsi="GHEA Grapalat" w:cs="Sylfaen"/>
                <w:sz w:val="22"/>
                <w:szCs w:val="22"/>
                <w:lang w:val="hy-AM"/>
              </w:rPr>
              <w:t>վականի</w:t>
            </w:r>
            <w:r w:rsidRPr="00886BE4">
              <w:rPr>
                <w:rFonts w:ascii="GHEA Grapalat" w:hAnsi="GHEA Grapalat"/>
                <w:sz w:val="22"/>
                <w:szCs w:val="22"/>
                <w:lang w:val="af-ZA"/>
              </w:rPr>
              <w:t xml:space="preserve"> </w:t>
            </w:r>
            <w:r w:rsidRPr="00886BE4">
              <w:rPr>
                <w:rFonts w:ascii="GHEA Grapalat" w:hAnsi="GHEA Grapalat" w:cs="Sylfaen"/>
                <w:sz w:val="22"/>
                <w:szCs w:val="22"/>
                <w:lang w:val="hy-AM"/>
              </w:rPr>
              <w:t>դեկտեմբերի</w:t>
            </w:r>
            <w:r w:rsidRPr="00886BE4">
              <w:rPr>
                <w:rFonts w:ascii="GHEA Grapalat" w:hAnsi="GHEA Grapalat"/>
                <w:sz w:val="22"/>
                <w:szCs w:val="22"/>
                <w:lang w:val="hy-AM"/>
              </w:rPr>
              <w:t xml:space="preserve"> 5-</w:t>
            </w:r>
            <w:r w:rsidRPr="00886BE4">
              <w:rPr>
                <w:rFonts w:ascii="GHEA Grapalat" w:hAnsi="GHEA Grapalat" w:cs="Sylfaen"/>
                <w:sz w:val="22"/>
                <w:szCs w:val="22"/>
                <w:lang w:val="hy-AM"/>
              </w:rPr>
              <w:t>ի</w:t>
            </w:r>
            <w:r w:rsidRPr="00886BE4">
              <w:rPr>
                <w:rFonts w:ascii="GHEA Grapalat" w:hAnsi="GHEA Grapalat"/>
                <w:sz w:val="22"/>
                <w:szCs w:val="22"/>
                <w:lang w:val="hy-AM"/>
              </w:rPr>
              <w:t xml:space="preserve"> </w:t>
            </w:r>
            <w:r w:rsidRPr="00886BE4">
              <w:rPr>
                <w:rFonts w:ascii="GHEA Grapalat" w:hAnsi="GHEA Grapalat"/>
                <w:sz w:val="22"/>
                <w:szCs w:val="22"/>
                <w:lang w:val="af-ZA"/>
              </w:rPr>
              <w:t>N</w:t>
            </w:r>
            <w:r w:rsidRPr="00886BE4">
              <w:rPr>
                <w:rFonts w:ascii="GHEA Grapalat" w:hAnsi="GHEA Grapalat"/>
                <w:sz w:val="22"/>
                <w:szCs w:val="22"/>
                <w:lang w:val="hy-AM"/>
              </w:rPr>
              <w:t xml:space="preserve"> 1936-</w:t>
            </w:r>
            <w:r w:rsidRPr="00886BE4">
              <w:rPr>
                <w:rFonts w:ascii="GHEA Grapalat" w:hAnsi="GHEA Grapalat" w:cs="Sylfaen"/>
                <w:sz w:val="22"/>
                <w:szCs w:val="22"/>
                <w:lang w:val="af-ZA"/>
              </w:rPr>
              <w:t>Ն</w:t>
            </w:r>
            <w:r w:rsidRPr="00886BE4">
              <w:rPr>
                <w:rFonts w:ascii="GHEA Grapalat" w:hAnsi="GHEA Grapalat"/>
                <w:sz w:val="22"/>
                <w:szCs w:val="22"/>
                <w:lang w:val="af-ZA"/>
              </w:rPr>
              <w:t xml:space="preserve"> </w:t>
            </w:r>
            <w:r w:rsidRPr="00886BE4">
              <w:rPr>
                <w:rFonts w:ascii="GHEA Grapalat" w:hAnsi="GHEA Grapalat" w:cs="Sylfaen"/>
                <w:sz w:val="22"/>
                <w:szCs w:val="22"/>
                <w:lang w:val="hy-AM"/>
              </w:rPr>
              <w:t>որոշում</w:t>
            </w:r>
            <w:r w:rsidRPr="00886BE4">
              <w:rPr>
                <w:rFonts w:ascii="GHEA Grapalat" w:hAnsi="GHEA Grapalat"/>
                <w:sz w:val="22"/>
                <w:szCs w:val="22"/>
                <w:lang w:val="hy-AM"/>
              </w:rPr>
              <w:t xml:space="preserve">, </w:t>
            </w:r>
            <w:r w:rsidRPr="00886BE4">
              <w:rPr>
                <w:rFonts w:ascii="GHEA Grapalat" w:hAnsi="GHEA Grapalat" w:cs="Sylfaen"/>
                <w:sz w:val="22"/>
                <w:szCs w:val="22"/>
                <w:lang w:val="af-ZA"/>
              </w:rPr>
              <w:t>հավելված</w:t>
            </w:r>
            <w:r w:rsidRPr="00886BE4">
              <w:rPr>
                <w:rFonts w:ascii="GHEA Grapalat" w:hAnsi="GHEA Grapalat"/>
                <w:sz w:val="22"/>
                <w:szCs w:val="22"/>
                <w:lang w:val="af-ZA"/>
              </w:rPr>
              <w:t xml:space="preserve"> </w:t>
            </w:r>
            <w:r w:rsidRPr="00886BE4">
              <w:rPr>
                <w:rFonts w:ascii="GHEA Grapalat" w:hAnsi="GHEA Grapalat"/>
                <w:sz w:val="22"/>
                <w:szCs w:val="22"/>
                <w:lang w:val="hy-AM"/>
              </w:rPr>
              <w:t xml:space="preserve">N </w:t>
            </w:r>
            <w:r w:rsidRPr="00886BE4">
              <w:rPr>
                <w:rFonts w:ascii="GHEA Grapalat" w:hAnsi="GHEA Grapalat"/>
                <w:sz w:val="22"/>
                <w:szCs w:val="22"/>
                <w:lang w:val="af-ZA"/>
              </w:rPr>
              <w:t>1,</w:t>
            </w:r>
            <w:r w:rsidRPr="00886BE4">
              <w:rPr>
                <w:rFonts w:ascii="GHEA Grapalat" w:hAnsi="GHEA Grapalat"/>
                <w:sz w:val="22"/>
                <w:szCs w:val="22"/>
                <w:lang w:val="hy-AM"/>
              </w:rPr>
              <w:t xml:space="preserve"> </w:t>
            </w:r>
            <w:r w:rsidRPr="00886BE4">
              <w:rPr>
                <w:rFonts w:ascii="GHEA Grapalat" w:hAnsi="GHEA Grapalat" w:cs="Sylfaen"/>
                <w:sz w:val="22"/>
                <w:szCs w:val="22"/>
                <w:lang w:val="af-ZA"/>
              </w:rPr>
              <w:t>կ</w:t>
            </w:r>
            <w:r w:rsidRPr="0077061D">
              <w:rPr>
                <w:rFonts w:ascii="GHEA Grapalat" w:hAnsi="GHEA Grapalat" w:cs="Sylfaen"/>
                <w:color w:val="000000"/>
                <w:sz w:val="22"/>
                <w:szCs w:val="22"/>
                <w:lang w:val="hy-AM"/>
              </w:rPr>
              <w:t>ետ</w:t>
            </w:r>
            <w:r w:rsidRPr="0077061D">
              <w:rPr>
                <w:rFonts w:ascii="GHEA Grapalat" w:hAnsi="GHEA Grapalat"/>
                <w:color w:val="000000"/>
                <w:sz w:val="22"/>
                <w:szCs w:val="22"/>
                <w:lang w:val="hy-AM"/>
              </w:rPr>
              <w:t xml:space="preserve"> 6</w:t>
            </w:r>
            <w:r w:rsidRPr="0077061D">
              <w:rPr>
                <w:rFonts w:ascii="GHEA Grapalat" w:eastAsia="MS Mincho" w:hAnsi="GHEA Grapalat" w:cs="Cambria Math"/>
                <w:color w:val="000000"/>
                <w:sz w:val="22"/>
                <w:szCs w:val="22"/>
                <w:lang w:val="hy-AM"/>
              </w:rPr>
              <w:t>.</w:t>
            </w:r>
            <w:r w:rsidRPr="0077061D">
              <w:rPr>
                <w:rFonts w:ascii="GHEA Grapalat" w:hAnsi="GHEA Grapalat"/>
                <w:color w:val="000000"/>
                <w:sz w:val="22"/>
                <w:szCs w:val="22"/>
                <w:lang w:val="hy-AM"/>
              </w:rPr>
              <w:t>1,</w:t>
            </w:r>
            <w:r w:rsidRPr="00886BE4">
              <w:rPr>
                <w:rFonts w:ascii="GHEA Grapalat" w:hAnsi="GHEA Grapalat" w:cs="Sylfaen"/>
                <w:sz w:val="22"/>
                <w:szCs w:val="22"/>
                <w:lang w:val="af-ZA"/>
              </w:rPr>
              <w:t xml:space="preserve"> կ</w:t>
            </w:r>
            <w:r w:rsidRPr="0077061D">
              <w:rPr>
                <w:rFonts w:ascii="GHEA Grapalat" w:hAnsi="GHEA Grapalat" w:cs="Sylfaen"/>
                <w:color w:val="000000"/>
                <w:sz w:val="22"/>
                <w:szCs w:val="22"/>
                <w:lang w:val="hy-AM"/>
              </w:rPr>
              <w:t>ետ</w:t>
            </w:r>
            <w:r w:rsidRPr="0077061D">
              <w:rPr>
                <w:rFonts w:ascii="GHEA Grapalat" w:hAnsi="GHEA Grapalat"/>
                <w:color w:val="000000"/>
                <w:sz w:val="22"/>
                <w:szCs w:val="22"/>
                <w:lang w:val="hy-AM"/>
              </w:rPr>
              <w:t xml:space="preserve"> 3</w:t>
            </w:r>
            <w:r w:rsidRPr="0077061D">
              <w:rPr>
                <w:rFonts w:ascii="GHEA Grapalat" w:eastAsia="MS Mincho" w:hAnsi="GHEA Grapalat" w:cs="Cambria Math"/>
                <w:color w:val="000000"/>
                <w:sz w:val="22"/>
                <w:szCs w:val="22"/>
                <w:lang w:val="hy-AM"/>
              </w:rPr>
              <w:t>.</w:t>
            </w:r>
            <w:r w:rsidRPr="0077061D">
              <w:rPr>
                <w:rFonts w:ascii="GHEA Grapalat" w:hAnsi="GHEA Grapalat"/>
                <w:color w:val="000000"/>
                <w:sz w:val="22"/>
                <w:szCs w:val="22"/>
                <w:lang w:val="hy-AM"/>
              </w:rPr>
              <w:t>1</w:t>
            </w:r>
          </w:p>
        </w:tc>
        <w:tc>
          <w:tcPr>
            <w:tcW w:w="497"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59F242EC" w14:textId="77777777" w:rsidR="00431ED9" w:rsidRPr="0077061D" w:rsidRDefault="00431ED9" w:rsidP="00431ED9">
            <w:pPr>
              <w:snapToGrid w:val="0"/>
              <w:jc w:val="center"/>
              <w:rPr>
                <w:rFonts w:ascii="GHEA Grapalat" w:eastAsia="Arial Unicode MS" w:hAnsi="GHEA Grapalat"/>
                <w:sz w:val="22"/>
                <w:szCs w:val="22"/>
                <w:lang w:val="hy-AM"/>
              </w:rPr>
            </w:pPr>
          </w:p>
        </w:tc>
        <w:tc>
          <w:tcPr>
            <w:tcW w:w="426"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3DFE438E" w14:textId="77777777" w:rsidR="00431ED9" w:rsidRPr="0077061D" w:rsidRDefault="00431ED9" w:rsidP="00431ED9">
            <w:pPr>
              <w:snapToGrid w:val="0"/>
              <w:jc w:val="center"/>
              <w:rPr>
                <w:rFonts w:ascii="GHEA Grapalat" w:eastAsia="Arial Unicode MS" w:hAnsi="GHEA Grapalat"/>
                <w:sz w:val="22"/>
                <w:szCs w:val="22"/>
                <w:lang w:val="hy-AM"/>
              </w:rPr>
            </w:pPr>
          </w:p>
        </w:tc>
        <w:tc>
          <w:tcPr>
            <w:tcW w:w="567"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5E728709" w14:textId="77777777" w:rsidR="00431ED9" w:rsidRPr="0077061D" w:rsidRDefault="00431ED9" w:rsidP="00431ED9">
            <w:pPr>
              <w:snapToGrid w:val="0"/>
              <w:jc w:val="center"/>
              <w:rPr>
                <w:rFonts w:ascii="GHEA Grapalat" w:eastAsia="Arial Unicode MS" w:hAnsi="GHEA Grapalat"/>
                <w:sz w:val="22"/>
                <w:szCs w:val="22"/>
                <w:lang w:val="hy-AM"/>
              </w:rPr>
            </w:pPr>
          </w:p>
        </w:tc>
        <w:tc>
          <w:tcPr>
            <w:tcW w:w="70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6AB3460C" w14:textId="77777777" w:rsidR="00431ED9" w:rsidRPr="0077061D" w:rsidRDefault="00431ED9" w:rsidP="00431ED9">
            <w:pPr>
              <w:snapToGrid w:val="0"/>
              <w:jc w:val="center"/>
              <w:rPr>
                <w:rFonts w:ascii="GHEA Grapalat" w:eastAsia="Arial Unicode MS" w:hAnsi="GHEA Grapalat"/>
                <w:sz w:val="22"/>
                <w:szCs w:val="22"/>
                <w:lang w:val="hy-AM"/>
              </w:rPr>
            </w:pPr>
          </w:p>
        </w:tc>
        <w:tc>
          <w:tcPr>
            <w:tcW w:w="2127"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7A933C22" w14:textId="77777777" w:rsidR="00431ED9" w:rsidRPr="0077061D" w:rsidRDefault="00431ED9" w:rsidP="00431ED9">
            <w:pPr>
              <w:snapToGrid w:val="0"/>
              <w:jc w:val="center"/>
              <w:rPr>
                <w:rFonts w:ascii="GHEA Grapalat" w:eastAsia="Arial Unicode MS" w:hAnsi="GHEA Grapalat"/>
                <w:sz w:val="22"/>
                <w:szCs w:val="22"/>
                <w:lang w:val="hy-AM"/>
              </w:rPr>
            </w:pPr>
          </w:p>
        </w:tc>
        <w:tc>
          <w:tcPr>
            <w:tcW w:w="1244"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7D76D544" w14:textId="77777777" w:rsidR="00431ED9" w:rsidRPr="0077061D" w:rsidRDefault="00431ED9" w:rsidP="00431ED9">
            <w:pPr>
              <w:snapToGrid w:val="0"/>
              <w:jc w:val="center"/>
              <w:rPr>
                <w:rFonts w:ascii="GHEA Grapalat" w:eastAsia="Arial Unicode MS" w:hAnsi="GHEA Grapalat"/>
                <w:sz w:val="22"/>
                <w:szCs w:val="22"/>
                <w:lang w:val="hy-AM"/>
              </w:rPr>
            </w:pPr>
          </w:p>
        </w:tc>
      </w:tr>
      <w:tr w:rsidR="00431ED9" w:rsidRPr="00886BE4" w14:paraId="22351AEA" w14:textId="77777777" w:rsidTr="00D44669">
        <w:trPr>
          <w:trHeight w:val="1009"/>
        </w:trPr>
        <w:tc>
          <w:tcPr>
            <w:tcW w:w="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C3549F" w14:textId="7B12FACE" w:rsidR="00431ED9" w:rsidRPr="00260040" w:rsidRDefault="00431ED9" w:rsidP="00736FE0">
            <w:pPr>
              <w:snapToGrid w:val="0"/>
              <w:jc w:val="center"/>
              <w:rPr>
                <w:rFonts w:ascii="GHEA Grapalat" w:eastAsia="Arial Unicode MS" w:hAnsi="GHEA Grapalat"/>
                <w:sz w:val="22"/>
                <w:szCs w:val="22"/>
                <w:lang w:val="ru-RU"/>
              </w:rPr>
            </w:pPr>
            <w:r w:rsidRPr="00886BE4">
              <w:rPr>
                <w:rFonts w:ascii="GHEA Grapalat" w:eastAsia="Arial Unicode MS" w:hAnsi="GHEA Grapalat"/>
                <w:sz w:val="22"/>
                <w:szCs w:val="22"/>
              </w:rPr>
              <w:t>1</w:t>
            </w:r>
            <w:r w:rsidR="00260040">
              <w:rPr>
                <w:rFonts w:ascii="GHEA Grapalat" w:eastAsia="Arial Unicode MS" w:hAnsi="GHEA Grapalat"/>
                <w:sz w:val="22"/>
                <w:szCs w:val="22"/>
                <w:lang w:val="ru-RU"/>
              </w:rPr>
              <w:t>)</w:t>
            </w:r>
          </w:p>
        </w:tc>
        <w:tc>
          <w:tcPr>
            <w:tcW w:w="5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9202C6" w14:textId="575E6D97" w:rsidR="00431ED9" w:rsidRPr="00290D5B" w:rsidRDefault="00264673" w:rsidP="008A1097">
            <w:pPr>
              <w:shd w:val="clear" w:color="000000" w:fill="FFFFFF"/>
              <w:snapToGrid w:val="0"/>
              <w:jc w:val="both"/>
              <w:rPr>
                <w:rFonts w:ascii="GHEA Grapalat" w:hAnsi="GHEA Grapalat"/>
                <w:color w:val="000000"/>
                <w:sz w:val="22"/>
                <w:szCs w:val="22"/>
                <w:lang w:val="hy-AM"/>
              </w:rPr>
            </w:pPr>
            <w:r w:rsidRPr="00886BE4">
              <w:rPr>
                <w:rFonts w:ascii="GHEA Grapalat" w:eastAsia="Calibri" w:hAnsi="GHEA Grapalat"/>
                <w:color w:val="000000"/>
                <w:sz w:val="22"/>
                <w:szCs w:val="22"/>
                <w:lang w:val="hy-AM" w:eastAsia="en-US"/>
              </w:rPr>
              <w:t>Ավագ բուժաշխատող</w:t>
            </w:r>
            <w:r w:rsidR="00886BE4" w:rsidRPr="00886BE4">
              <w:rPr>
                <w:rFonts w:ascii="GHEA Grapalat" w:eastAsia="Calibri" w:hAnsi="GHEA Grapalat"/>
                <w:color w:val="000000"/>
                <w:sz w:val="22"/>
                <w:szCs w:val="22"/>
                <w:lang w:val="hy-AM" w:eastAsia="en-US"/>
              </w:rPr>
              <w:t>՝</w:t>
            </w:r>
            <w:r w:rsidR="00431ED9" w:rsidRPr="00882496">
              <w:rPr>
                <w:rFonts w:ascii="GHEA Grapalat" w:hAnsi="GHEA Grapalat"/>
                <w:color w:val="000000"/>
                <w:sz w:val="22"/>
                <w:szCs w:val="22"/>
                <w:lang w:val="ru-RU"/>
              </w:rPr>
              <w:t xml:space="preserve"> </w:t>
            </w:r>
            <w:r w:rsidR="00431ED9" w:rsidRPr="00886BE4">
              <w:rPr>
                <w:rFonts w:ascii="GHEA Grapalat" w:hAnsi="GHEA Grapalat" w:cs="Sylfaen"/>
                <w:color w:val="000000"/>
                <w:sz w:val="22"/>
                <w:szCs w:val="22"/>
              </w:rPr>
              <w:t>համապատասխան</w:t>
            </w:r>
            <w:r w:rsidR="00431ED9" w:rsidRPr="00882496">
              <w:rPr>
                <w:rFonts w:ascii="GHEA Grapalat" w:hAnsi="GHEA Grapalat"/>
                <w:color w:val="000000"/>
                <w:sz w:val="22"/>
                <w:szCs w:val="22"/>
                <w:lang w:val="ru-RU"/>
              </w:rPr>
              <w:t xml:space="preserve"> </w:t>
            </w:r>
            <w:r w:rsidR="00431ED9" w:rsidRPr="00886BE4">
              <w:rPr>
                <w:rFonts w:ascii="GHEA Grapalat" w:hAnsi="GHEA Grapalat" w:cs="Sylfaen"/>
                <w:color w:val="000000"/>
                <w:sz w:val="22"/>
                <w:szCs w:val="22"/>
              </w:rPr>
              <w:t>հետդիպլոմային</w:t>
            </w:r>
            <w:r w:rsidR="00431ED9" w:rsidRPr="00882496">
              <w:rPr>
                <w:rFonts w:ascii="GHEA Grapalat" w:hAnsi="GHEA Grapalat"/>
                <w:color w:val="000000"/>
                <w:sz w:val="22"/>
                <w:szCs w:val="22"/>
                <w:lang w:val="ru-RU"/>
              </w:rPr>
              <w:t xml:space="preserve"> </w:t>
            </w:r>
            <w:r w:rsidR="00431ED9" w:rsidRPr="00886BE4">
              <w:rPr>
                <w:rFonts w:ascii="GHEA Grapalat" w:hAnsi="GHEA Grapalat" w:cs="Sylfaen"/>
                <w:color w:val="000000"/>
                <w:sz w:val="22"/>
                <w:szCs w:val="22"/>
              </w:rPr>
              <w:t>կրթության</w:t>
            </w:r>
            <w:r w:rsidR="00431ED9" w:rsidRPr="00882496">
              <w:rPr>
                <w:rFonts w:ascii="GHEA Grapalat" w:hAnsi="GHEA Grapalat"/>
                <w:color w:val="000000"/>
                <w:sz w:val="22"/>
                <w:szCs w:val="22"/>
                <w:lang w:val="ru-RU"/>
              </w:rPr>
              <w:t xml:space="preserve"> </w:t>
            </w:r>
            <w:r w:rsidR="00431ED9" w:rsidRPr="00886BE4">
              <w:rPr>
                <w:rFonts w:ascii="GHEA Grapalat" w:hAnsi="GHEA Grapalat" w:cs="Sylfaen"/>
                <w:color w:val="000000"/>
                <w:sz w:val="22"/>
                <w:szCs w:val="22"/>
              </w:rPr>
              <w:t>և</w:t>
            </w:r>
            <w:r w:rsidR="00431ED9" w:rsidRPr="00882496">
              <w:rPr>
                <w:rFonts w:ascii="GHEA Grapalat" w:hAnsi="GHEA Grapalat"/>
                <w:color w:val="000000"/>
                <w:sz w:val="22"/>
                <w:szCs w:val="22"/>
                <w:lang w:val="ru-RU"/>
              </w:rPr>
              <w:t xml:space="preserve"> </w:t>
            </w:r>
            <w:r w:rsidR="00462F28" w:rsidRPr="00886BE4">
              <w:rPr>
                <w:rFonts w:ascii="GHEA Grapalat" w:hAnsi="GHEA Grapalat" w:cs="Sylfaen"/>
                <w:sz w:val="22"/>
                <w:szCs w:val="22"/>
              </w:rPr>
              <w:t>վերջին</w:t>
            </w:r>
            <w:r w:rsidR="00462F28" w:rsidRPr="00882496">
              <w:rPr>
                <w:rFonts w:ascii="GHEA Grapalat" w:hAnsi="GHEA Grapalat"/>
                <w:sz w:val="22"/>
                <w:szCs w:val="22"/>
                <w:lang w:val="ru-RU"/>
              </w:rPr>
              <w:t xml:space="preserve"> 5 </w:t>
            </w:r>
            <w:r w:rsidR="00462F28" w:rsidRPr="00886BE4">
              <w:rPr>
                <w:rFonts w:ascii="GHEA Grapalat" w:hAnsi="GHEA Grapalat" w:cs="Sylfaen"/>
                <w:sz w:val="22"/>
                <w:szCs w:val="22"/>
              </w:rPr>
              <w:t>տարվա</w:t>
            </w:r>
            <w:r w:rsidR="00462F28" w:rsidRPr="00882496">
              <w:rPr>
                <w:rFonts w:ascii="GHEA Grapalat" w:hAnsi="GHEA Grapalat"/>
                <w:sz w:val="22"/>
                <w:szCs w:val="22"/>
                <w:lang w:val="ru-RU"/>
              </w:rPr>
              <w:t xml:space="preserve"> </w:t>
            </w:r>
            <w:r w:rsidR="00462F28" w:rsidRPr="00886BE4">
              <w:rPr>
                <w:rFonts w:ascii="GHEA Grapalat" w:hAnsi="GHEA Grapalat" w:cs="Sylfaen"/>
                <w:sz w:val="22"/>
                <w:szCs w:val="22"/>
              </w:rPr>
              <w:t>ընթացքում</w:t>
            </w:r>
            <w:r w:rsidR="00462F28" w:rsidRPr="00882496">
              <w:rPr>
                <w:rFonts w:ascii="GHEA Grapalat" w:hAnsi="GHEA Grapalat"/>
                <w:sz w:val="22"/>
                <w:szCs w:val="22"/>
                <w:lang w:val="ru-RU"/>
              </w:rPr>
              <w:t xml:space="preserve"> </w:t>
            </w:r>
            <w:r w:rsidR="00462F28" w:rsidRPr="00886BE4">
              <w:rPr>
                <w:rFonts w:ascii="GHEA Grapalat" w:hAnsi="GHEA Grapalat" w:cs="Sylfaen"/>
                <w:sz w:val="22"/>
                <w:szCs w:val="22"/>
              </w:rPr>
              <w:t>վերապատրաստման</w:t>
            </w:r>
            <w:r w:rsidR="00462F28" w:rsidRPr="00882496">
              <w:rPr>
                <w:rFonts w:ascii="GHEA Grapalat" w:hAnsi="GHEA Grapalat"/>
                <w:sz w:val="22"/>
                <w:szCs w:val="22"/>
                <w:lang w:val="ru-RU"/>
              </w:rPr>
              <w:t xml:space="preserve"> </w:t>
            </w:r>
            <w:r w:rsidR="00462F28" w:rsidRPr="00886BE4">
              <w:rPr>
                <w:rFonts w:ascii="GHEA Grapalat" w:hAnsi="GHEA Grapalat" w:cs="Sylfaen"/>
                <w:sz w:val="22"/>
                <w:szCs w:val="22"/>
              </w:rPr>
              <w:t>առկայությամբ</w:t>
            </w:r>
          </w:p>
        </w:tc>
        <w:tc>
          <w:tcPr>
            <w:tcW w:w="3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812372" w14:textId="77777777" w:rsidR="00431ED9" w:rsidRPr="00882496" w:rsidRDefault="00431ED9" w:rsidP="00431ED9">
            <w:pPr>
              <w:snapToGrid w:val="0"/>
              <w:jc w:val="center"/>
              <w:rPr>
                <w:rFonts w:ascii="GHEA Grapalat" w:hAnsi="GHEA Grapalat"/>
                <w:color w:val="000000"/>
                <w:sz w:val="22"/>
                <w:szCs w:val="22"/>
                <w:shd w:val="clear" w:color="000000" w:fill="FFFFFF"/>
                <w:lang w:val="ru-RU"/>
              </w:rPr>
            </w:pPr>
          </w:p>
        </w:tc>
        <w:tc>
          <w:tcPr>
            <w:tcW w:w="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39AB21" w14:textId="77777777" w:rsidR="00431ED9" w:rsidRPr="00882496" w:rsidRDefault="00431ED9" w:rsidP="00431ED9">
            <w:pPr>
              <w:snapToGrid w:val="0"/>
              <w:jc w:val="center"/>
              <w:rPr>
                <w:rFonts w:ascii="GHEA Grapalat" w:eastAsia="Arial Unicode MS" w:hAnsi="GHEA Grapalat"/>
                <w:sz w:val="22"/>
                <w:szCs w:val="22"/>
                <w:lang w:val="ru-RU"/>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66CBE2" w14:textId="77777777" w:rsidR="00431ED9" w:rsidRPr="00882496" w:rsidRDefault="00431ED9" w:rsidP="00431ED9">
            <w:pPr>
              <w:snapToGrid w:val="0"/>
              <w:jc w:val="center"/>
              <w:rPr>
                <w:rFonts w:ascii="GHEA Grapalat" w:eastAsia="Arial Unicode MS" w:hAnsi="GHEA Grapalat"/>
                <w:sz w:val="22"/>
                <w:szCs w:val="22"/>
                <w:lang w:val="ru-RU"/>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A86E19" w14:textId="77777777" w:rsidR="00431ED9" w:rsidRPr="00882496" w:rsidRDefault="00431ED9" w:rsidP="00431ED9">
            <w:pPr>
              <w:snapToGrid w:val="0"/>
              <w:jc w:val="center"/>
              <w:rPr>
                <w:rFonts w:ascii="GHEA Grapalat" w:eastAsia="Arial Unicode MS" w:hAnsi="GHEA Grapalat"/>
                <w:sz w:val="22"/>
                <w:szCs w:val="22"/>
                <w:lang w:val="ru-RU"/>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949C7B" w14:textId="77777777" w:rsidR="00431ED9" w:rsidRPr="00886BE4" w:rsidRDefault="00431ED9" w:rsidP="00431ED9">
            <w:pPr>
              <w:snapToGrid w:val="0"/>
              <w:jc w:val="center"/>
              <w:rPr>
                <w:rFonts w:ascii="GHEA Grapalat" w:eastAsia="Arial Unicode MS" w:hAnsi="GHEA Grapalat"/>
                <w:sz w:val="22"/>
                <w:szCs w:val="22"/>
              </w:rPr>
            </w:pPr>
            <w:r w:rsidRPr="00886BE4">
              <w:rPr>
                <w:rFonts w:ascii="GHEA Grapalat" w:eastAsia="Arial Unicode MS" w:hAnsi="GHEA Grapalat"/>
                <w:sz w:val="22"/>
                <w:szCs w:val="22"/>
              </w:rPr>
              <w:t>5</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440E00" w14:textId="77777777" w:rsidR="00431ED9" w:rsidRPr="00886BE4" w:rsidRDefault="00431ED9" w:rsidP="00431ED9">
            <w:pPr>
              <w:snapToGrid w:val="0"/>
              <w:jc w:val="center"/>
              <w:rPr>
                <w:rFonts w:ascii="GHEA Grapalat" w:eastAsia="Arial Unicode MS" w:hAnsi="GHEA Grapalat"/>
                <w:sz w:val="22"/>
                <w:szCs w:val="22"/>
              </w:rPr>
            </w:pPr>
            <w:r w:rsidRPr="00886BE4">
              <w:rPr>
                <w:rFonts w:ascii="GHEA Grapalat" w:eastAsia="Arial Unicode MS" w:hAnsi="GHEA Grapalat" w:cs="Sylfaen"/>
                <w:sz w:val="22"/>
                <w:szCs w:val="22"/>
              </w:rPr>
              <w:t>Փաստաթղթային</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D9DE61" w14:textId="77777777" w:rsidR="00431ED9" w:rsidRPr="00886BE4" w:rsidRDefault="00431ED9" w:rsidP="00431ED9">
            <w:pPr>
              <w:snapToGrid w:val="0"/>
              <w:jc w:val="center"/>
              <w:rPr>
                <w:rFonts w:ascii="GHEA Grapalat" w:eastAsia="Arial Unicode MS" w:hAnsi="GHEA Grapalat"/>
                <w:sz w:val="22"/>
                <w:szCs w:val="22"/>
              </w:rPr>
            </w:pPr>
          </w:p>
        </w:tc>
      </w:tr>
      <w:tr w:rsidR="00431ED9" w:rsidRPr="00886BE4" w14:paraId="260AC23A" w14:textId="77777777" w:rsidTr="00D44669">
        <w:trPr>
          <w:trHeight w:val="443"/>
        </w:trPr>
        <w:tc>
          <w:tcPr>
            <w:tcW w:w="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563728" w14:textId="222CB7B6" w:rsidR="00431ED9" w:rsidRPr="00260040" w:rsidRDefault="00431ED9" w:rsidP="00736FE0">
            <w:pPr>
              <w:snapToGrid w:val="0"/>
              <w:jc w:val="center"/>
              <w:rPr>
                <w:rFonts w:ascii="GHEA Grapalat" w:eastAsia="Arial Unicode MS" w:hAnsi="GHEA Grapalat"/>
                <w:sz w:val="22"/>
                <w:szCs w:val="22"/>
                <w:lang w:val="ru-RU"/>
              </w:rPr>
            </w:pPr>
            <w:r w:rsidRPr="00886BE4">
              <w:rPr>
                <w:rFonts w:ascii="GHEA Grapalat" w:eastAsia="Arial Unicode MS" w:hAnsi="GHEA Grapalat"/>
                <w:sz w:val="22"/>
                <w:szCs w:val="22"/>
              </w:rPr>
              <w:t>2</w:t>
            </w:r>
            <w:r w:rsidR="00260040">
              <w:rPr>
                <w:rFonts w:ascii="GHEA Grapalat" w:eastAsia="Arial Unicode MS" w:hAnsi="GHEA Grapalat"/>
                <w:sz w:val="22"/>
                <w:szCs w:val="22"/>
                <w:lang w:val="ru-RU"/>
              </w:rPr>
              <w:t>)</w:t>
            </w:r>
          </w:p>
        </w:tc>
        <w:tc>
          <w:tcPr>
            <w:tcW w:w="5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8EE38F" w14:textId="77777777" w:rsidR="00431ED9" w:rsidRPr="00886BE4" w:rsidRDefault="00431ED9" w:rsidP="00431ED9">
            <w:pPr>
              <w:shd w:val="clear" w:color="000000" w:fill="FFFFFF"/>
              <w:snapToGrid w:val="0"/>
              <w:rPr>
                <w:rFonts w:ascii="GHEA Grapalat" w:hAnsi="GHEA Grapalat"/>
                <w:color w:val="000000"/>
                <w:sz w:val="22"/>
                <w:szCs w:val="22"/>
              </w:rPr>
            </w:pPr>
            <w:r w:rsidRPr="00886BE4">
              <w:rPr>
                <w:rFonts w:ascii="GHEA Grapalat" w:hAnsi="GHEA Grapalat" w:cs="Sylfaen"/>
                <w:color w:val="000000"/>
                <w:sz w:val="22"/>
                <w:szCs w:val="22"/>
              </w:rPr>
              <w:t>Միջին</w:t>
            </w:r>
            <w:r w:rsidRPr="00886BE4">
              <w:rPr>
                <w:rFonts w:ascii="GHEA Grapalat" w:hAnsi="GHEA Grapalat"/>
                <w:color w:val="000000"/>
                <w:sz w:val="22"/>
                <w:szCs w:val="22"/>
              </w:rPr>
              <w:t xml:space="preserve"> </w:t>
            </w:r>
            <w:r w:rsidRPr="00886BE4">
              <w:rPr>
                <w:rFonts w:ascii="GHEA Grapalat" w:hAnsi="GHEA Grapalat" w:cs="Sylfaen"/>
                <w:color w:val="000000"/>
                <w:sz w:val="22"/>
                <w:szCs w:val="22"/>
              </w:rPr>
              <w:t>բուժաշխատող</w:t>
            </w:r>
          </w:p>
        </w:tc>
        <w:tc>
          <w:tcPr>
            <w:tcW w:w="3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BC993F" w14:textId="77777777" w:rsidR="00431ED9" w:rsidRPr="00886BE4" w:rsidRDefault="00431ED9" w:rsidP="00431ED9">
            <w:pPr>
              <w:snapToGrid w:val="0"/>
              <w:jc w:val="center"/>
              <w:rPr>
                <w:rFonts w:ascii="GHEA Grapalat" w:hAnsi="GHEA Grapalat"/>
                <w:color w:val="000000"/>
                <w:sz w:val="22"/>
                <w:szCs w:val="22"/>
                <w:shd w:val="clear" w:color="000000" w:fill="FFFFFF"/>
              </w:rPr>
            </w:pPr>
          </w:p>
        </w:tc>
        <w:tc>
          <w:tcPr>
            <w:tcW w:w="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4FFDD9" w14:textId="77777777" w:rsidR="00431ED9" w:rsidRPr="00886BE4" w:rsidRDefault="00431ED9" w:rsidP="00431ED9">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CA4055" w14:textId="77777777" w:rsidR="00431ED9" w:rsidRPr="00886BE4" w:rsidRDefault="00431ED9" w:rsidP="00431ED9">
            <w:pPr>
              <w:snapToGrid w:val="0"/>
              <w:jc w:val="center"/>
              <w:rPr>
                <w:rFonts w:ascii="GHEA Grapalat" w:eastAsia="Arial Unicode MS" w:hAnsi="GHEA Grapalat"/>
                <w:sz w:val="22"/>
                <w:szCs w:val="22"/>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12AFD5" w14:textId="77777777" w:rsidR="00431ED9" w:rsidRPr="00886BE4" w:rsidRDefault="00431ED9" w:rsidP="00431ED9">
            <w:pPr>
              <w:snapToGrid w:val="0"/>
              <w:jc w:val="center"/>
              <w:rPr>
                <w:rFonts w:ascii="GHEA Grapalat" w:eastAsia="Arial Unicode MS" w:hAnsi="GHEA Grapalat"/>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F045A2" w14:textId="77777777" w:rsidR="00431ED9" w:rsidRPr="00886BE4" w:rsidRDefault="00431ED9" w:rsidP="00431ED9">
            <w:pPr>
              <w:snapToGrid w:val="0"/>
              <w:jc w:val="center"/>
              <w:rPr>
                <w:rFonts w:ascii="GHEA Grapalat" w:eastAsia="Arial Unicode MS" w:hAnsi="GHEA Grapalat"/>
                <w:sz w:val="22"/>
                <w:szCs w:val="22"/>
              </w:rPr>
            </w:pPr>
            <w:r w:rsidRPr="00886BE4">
              <w:rPr>
                <w:rFonts w:ascii="GHEA Grapalat" w:eastAsia="Arial Unicode MS" w:hAnsi="GHEA Grapalat"/>
                <w:sz w:val="22"/>
                <w:szCs w:val="22"/>
              </w:rPr>
              <w:t>3</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AC4E16" w14:textId="77777777" w:rsidR="00431ED9" w:rsidRPr="00886BE4" w:rsidRDefault="00431ED9" w:rsidP="00431ED9">
            <w:pPr>
              <w:snapToGrid w:val="0"/>
              <w:jc w:val="center"/>
              <w:rPr>
                <w:rFonts w:ascii="GHEA Grapalat" w:eastAsia="Arial Unicode MS" w:hAnsi="GHEA Grapalat"/>
                <w:sz w:val="22"/>
                <w:szCs w:val="22"/>
              </w:rPr>
            </w:pPr>
            <w:r w:rsidRPr="00886BE4">
              <w:rPr>
                <w:rFonts w:ascii="GHEA Grapalat" w:eastAsia="Arial Unicode MS" w:hAnsi="GHEA Grapalat" w:cs="Sylfaen"/>
                <w:sz w:val="22"/>
                <w:szCs w:val="22"/>
              </w:rPr>
              <w:t>Փաստաթղթային</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3C941B" w14:textId="77777777" w:rsidR="00431ED9" w:rsidRPr="00886BE4" w:rsidRDefault="00431ED9" w:rsidP="00431ED9">
            <w:pPr>
              <w:snapToGrid w:val="0"/>
              <w:jc w:val="center"/>
              <w:rPr>
                <w:rFonts w:ascii="GHEA Grapalat" w:eastAsia="Arial Unicode MS" w:hAnsi="GHEA Grapalat"/>
                <w:sz w:val="22"/>
                <w:szCs w:val="22"/>
              </w:rPr>
            </w:pPr>
          </w:p>
        </w:tc>
      </w:tr>
      <w:tr w:rsidR="00431ED9" w:rsidRPr="001C6022" w14:paraId="2787B0EC" w14:textId="77777777" w:rsidTr="00D44669">
        <w:trPr>
          <w:trHeight w:val="848"/>
        </w:trPr>
        <w:tc>
          <w:tcPr>
            <w:tcW w:w="644"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tcPr>
          <w:p w14:paraId="665974DF" w14:textId="287CFE28" w:rsidR="00431ED9" w:rsidRPr="00244991" w:rsidRDefault="00431ED9" w:rsidP="00736FE0">
            <w:pPr>
              <w:snapToGrid w:val="0"/>
              <w:jc w:val="center"/>
              <w:rPr>
                <w:rFonts w:ascii="GHEA Grapalat" w:eastAsia="Arial Unicode MS" w:hAnsi="GHEA Grapalat"/>
                <w:b/>
                <w:sz w:val="24"/>
                <w:szCs w:val="24"/>
                <w:lang w:val="hy-AM"/>
              </w:rPr>
            </w:pPr>
            <w:r w:rsidRPr="00244991">
              <w:rPr>
                <w:rFonts w:ascii="GHEA Grapalat" w:eastAsia="Arial Unicode MS" w:hAnsi="GHEA Grapalat"/>
                <w:b/>
                <w:sz w:val="24"/>
                <w:szCs w:val="24"/>
              </w:rPr>
              <w:t>2</w:t>
            </w:r>
            <w:r w:rsidR="00E57E50" w:rsidRPr="00244991">
              <w:rPr>
                <w:rFonts w:ascii="GHEA Grapalat" w:eastAsia="Arial Unicode MS" w:hAnsi="GHEA Grapalat"/>
                <w:b/>
                <w:sz w:val="24"/>
                <w:szCs w:val="24"/>
                <w:lang w:val="ru-RU"/>
              </w:rPr>
              <w:t>0</w:t>
            </w:r>
            <w:r w:rsidR="00244991">
              <w:rPr>
                <w:rFonts w:ascii="GHEA Grapalat" w:eastAsia="Arial Unicode MS" w:hAnsi="GHEA Grapalat"/>
                <w:b/>
                <w:sz w:val="24"/>
                <w:szCs w:val="24"/>
                <w:lang w:val="hy-AM"/>
              </w:rPr>
              <w:t>.</w:t>
            </w:r>
          </w:p>
        </w:tc>
        <w:tc>
          <w:tcPr>
            <w:tcW w:w="5580"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tcPr>
          <w:p w14:paraId="0D38C4A6" w14:textId="2F031029" w:rsidR="00421F93" w:rsidRDefault="00431ED9" w:rsidP="00421F93">
            <w:pPr>
              <w:shd w:val="clear" w:color="000000" w:fill="FFFFFF"/>
              <w:snapToGrid w:val="0"/>
              <w:rPr>
                <w:rFonts w:ascii="GHEA Grapalat" w:hAnsi="GHEA Grapalat"/>
                <w:color w:val="000000"/>
                <w:sz w:val="22"/>
                <w:szCs w:val="22"/>
                <w:lang w:val="hy-AM"/>
              </w:rPr>
            </w:pPr>
            <w:r w:rsidRPr="00886BE4">
              <w:rPr>
                <w:rFonts w:ascii="GHEA Grapalat" w:hAnsi="GHEA Grapalat" w:cs="Sylfaen"/>
                <w:b/>
                <w:sz w:val="22"/>
                <w:szCs w:val="22"/>
                <w:lang w:val="hy-AM"/>
              </w:rPr>
              <w:t>Գյուղական</w:t>
            </w:r>
            <w:r w:rsidRPr="00886BE4">
              <w:rPr>
                <w:rFonts w:ascii="GHEA Grapalat" w:hAnsi="GHEA Grapalat"/>
                <w:b/>
                <w:sz w:val="22"/>
                <w:szCs w:val="22"/>
                <w:lang w:val="hy-AM"/>
              </w:rPr>
              <w:t xml:space="preserve"> </w:t>
            </w:r>
            <w:r w:rsidRPr="00886BE4">
              <w:rPr>
                <w:rFonts w:ascii="GHEA Grapalat" w:hAnsi="GHEA Grapalat" w:cs="Sylfaen"/>
                <w:b/>
                <w:sz w:val="22"/>
                <w:szCs w:val="22"/>
                <w:lang w:val="hy-AM"/>
              </w:rPr>
              <w:t>առողջության</w:t>
            </w:r>
            <w:r w:rsidRPr="00886BE4">
              <w:rPr>
                <w:rFonts w:ascii="GHEA Grapalat" w:hAnsi="GHEA Grapalat"/>
                <w:b/>
                <w:sz w:val="22"/>
                <w:szCs w:val="22"/>
                <w:lang w:val="hy-AM"/>
              </w:rPr>
              <w:t xml:space="preserve"> </w:t>
            </w:r>
            <w:r w:rsidRPr="00886BE4">
              <w:rPr>
                <w:rFonts w:ascii="GHEA Grapalat" w:hAnsi="GHEA Grapalat" w:cs="Sylfaen"/>
                <w:b/>
                <w:sz w:val="22"/>
                <w:szCs w:val="22"/>
                <w:lang w:val="hy-AM"/>
              </w:rPr>
              <w:t>կենտրոն</w:t>
            </w:r>
            <w:r w:rsidR="008A1097">
              <w:rPr>
                <w:rFonts w:ascii="GHEA Grapalat" w:hAnsi="GHEA Grapalat" w:cs="Sylfaen"/>
                <w:b/>
                <w:sz w:val="22"/>
                <w:szCs w:val="22"/>
                <w:lang w:val="hy-AM"/>
              </w:rPr>
              <w:t>ում</w:t>
            </w:r>
            <w:r w:rsidRPr="00886BE4">
              <w:rPr>
                <w:rFonts w:ascii="GHEA Grapalat" w:hAnsi="GHEA Grapalat"/>
                <w:sz w:val="22"/>
                <w:szCs w:val="22"/>
                <w:lang w:val="hy-AM"/>
              </w:rPr>
              <w:t xml:space="preserve"> </w:t>
            </w:r>
            <w:r w:rsidR="002D60AD" w:rsidRPr="00886BE4">
              <w:rPr>
                <w:rFonts w:ascii="GHEA Grapalat" w:hAnsi="GHEA Grapalat"/>
                <w:color w:val="000000"/>
                <w:sz w:val="22"/>
                <w:szCs w:val="22"/>
                <w:lang w:val="hy-AM"/>
              </w:rPr>
              <w:t>առկա</w:t>
            </w:r>
            <w:r w:rsidR="00421F93">
              <w:rPr>
                <w:rFonts w:ascii="GHEA Grapalat" w:hAnsi="GHEA Grapalat"/>
                <w:color w:val="000000"/>
                <w:sz w:val="22"/>
                <w:szCs w:val="22"/>
                <w:lang w:val="hy-AM"/>
              </w:rPr>
              <w:t xml:space="preserve"> </w:t>
            </w:r>
            <w:r w:rsidR="002D60AD" w:rsidRPr="00886BE4">
              <w:rPr>
                <w:rFonts w:ascii="GHEA Grapalat" w:hAnsi="GHEA Grapalat"/>
                <w:color w:val="000000"/>
                <w:sz w:val="22"/>
                <w:szCs w:val="22"/>
                <w:lang w:val="hy-AM"/>
              </w:rPr>
              <w:t>է</w:t>
            </w:r>
            <w:r w:rsidR="00421F93">
              <w:rPr>
                <w:rFonts w:ascii="GHEA Grapalat" w:hAnsi="GHEA Grapalat"/>
                <w:color w:val="000000"/>
                <w:sz w:val="22"/>
                <w:szCs w:val="22"/>
                <w:lang w:val="hy-AM"/>
              </w:rPr>
              <w:t xml:space="preserve"> </w:t>
            </w:r>
          </w:p>
          <w:p w14:paraId="10E589AC" w14:textId="4F380F6F" w:rsidR="00431ED9" w:rsidRPr="00886BE4" w:rsidRDefault="00431ED9" w:rsidP="008A1097">
            <w:pPr>
              <w:shd w:val="clear" w:color="000000" w:fill="FFFFFF"/>
              <w:snapToGrid w:val="0"/>
              <w:rPr>
                <w:rFonts w:ascii="GHEA Grapalat" w:hAnsi="GHEA Grapalat"/>
                <w:color w:val="000000"/>
                <w:sz w:val="22"/>
                <w:szCs w:val="22"/>
                <w:lang w:val="hy-AM"/>
              </w:rPr>
            </w:pPr>
            <w:r w:rsidRPr="00886BE4">
              <w:rPr>
                <w:rFonts w:ascii="GHEA Grapalat" w:hAnsi="GHEA Grapalat" w:cs="Sylfaen"/>
                <w:b/>
                <w:color w:val="000000"/>
                <w:sz w:val="22"/>
                <w:szCs w:val="22"/>
                <w:lang w:val="hy-AM"/>
              </w:rPr>
              <w:t>մանկաբարձական</w:t>
            </w:r>
            <w:r w:rsidRPr="00886BE4">
              <w:rPr>
                <w:rFonts w:ascii="GHEA Grapalat" w:hAnsi="GHEA Grapalat"/>
                <w:b/>
                <w:color w:val="000000"/>
                <w:sz w:val="22"/>
                <w:szCs w:val="22"/>
                <w:lang w:val="hy-AM"/>
              </w:rPr>
              <w:t xml:space="preserve"> </w:t>
            </w:r>
            <w:r w:rsidRPr="00886BE4">
              <w:rPr>
                <w:rFonts w:ascii="GHEA Grapalat" w:hAnsi="GHEA Grapalat" w:cs="Sylfaen"/>
                <w:b/>
                <w:color w:val="000000"/>
                <w:sz w:val="22"/>
                <w:szCs w:val="22"/>
                <w:lang w:val="hy-AM"/>
              </w:rPr>
              <w:t>կաբինետ</w:t>
            </w:r>
            <w:r w:rsidR="008A1097">
              <w:rPr>
                <w:rFonts w:ascii="GHEA Grapalat" w:hAnsi="GHEA Grapalat" w:cs="Sylfaen"/>
                <w:b/>
                <w:color w:val="000000"/>
                <w:sz w:val="22"/>
                <w:szCs w:val="22"/>
                <w:lang w:val="hy-AM"/>
              </w:rPr>
              <w:t>՝</w:t>
            </w:r>
            <w:r w:rsidR="00421F93">
              <w:rPr>
                <w:rFonts w:ascii="GHEA Grapalat" w:hAnsi="GHEA Grapalat" w:cs="Sylfaen"/>
                <w:b/>
                <w:color w:val="000000"/>
                <w:sz w:val="22"/>
                <w:szCs w:val="22"/>
                <w:lang w:val="hy-AM"/>
              </w:rPr>
              <w:t xml:space="preserve"> </w:t>
            </w:r>
            <w:r w:rsidR="002D60AD" w:rsidRPr="00886BE4">
              <w:rPr>
                <w:rFonts w:ascii="GHEA Grapalat" w:hAnsi="GHEA Grapalat"/>
                <w:color w:val="000000"/>
                <w:sz w:val="22"/>
                <w:szCs w:val="22"/>
                <w:lang w:val="hy-AM"/>
              </w:rPr>
              <w:t>ներառ</w:t>
            </w:r>
            <w:r w:rsidRPr="00886BE4">
              <w:rPr>
                <w:rFonts w:ascii="GHEA Grapalat" w:hAnsi="GHEA Grapalat" w:cs="Sylfaen"/>
                <w:color w:val="000000"/>
                <w:sz w:val="22"/>
                <w:szCs w:val="22"/>
                <w:lang w:val="hy-AM"/>
              </w:rPr>
              <w:t>յալ</w:t>
            </w:r>
            <w:r w:rsidRPr="00886BE4">
              <w:rPr>
                <w:rFonts w:ascii="GHEA Grapalat" w:hAnsi="GHEA Grapalat"/>
                <w:color w:val="000000"/>
                <w:sz w:val="22"/>
                <w:szCs w:val="22"/>
                <w:lang w:val="hy-AM"/>
              </w:rPr>
              <w:t xml:space="preserve"> </w:t>
            </w:r>
            <w:r w:rsidRPr="00886BE4">
              <w:rPr>
                <w:rFonts w:ascii="GHEA Grapalat" w:hAnsi="GHEA Grapalat" w:cs="Sylfaen"/>
                <w:color w:val="000000"/>
                <w:sz w:val="22"/>
                <w:szCs w:val="22"/>
                <w:lang w:val="hy-AM"/>
              </w:rPr>
              <w:t>սարքավորումներ</w:t>
            </w:r>
            <w:r w:rsidR="008A1097">
              <w:rPr>
                <w:rFonts w:ascii="GHEA Grapalat" w:hAnsi="GHEA Grapalat" w:cs="Sylfaen"/>
                <w:color w:val="000000"/>
                <w:sz w:val="22"/>
                <w:szCs w:val="22"/>
                <w:lang w:val="hy-AM"/>
              </w:rPr>
              <w:t>ը</w:t>
            </w:r>
            <w:r w:rsidRPr="00886BE4">
              <w:rPr>
                <w:rFonts w:ascii="GHEA Grapalat" w:hAnsi="GHEA Grapalat"/>
                <w:color w:val="000000"/>
                <w:sz w:val="22"/>
                <w:szCs w:val="22"/>
                <w:lang w:val="hy-AM"/>
              </w:rPr>
              <w:t xml:space="preserve"> </w:t>
            </w:r>
            <w:r w:rsidRPr="00886BE4">
              <w:rPr>
                <w:rFonts w:ascii="GHEA Grapalat" w:hAnsi="GHEA Grapalat" w:cs="Sylfaen"/>
                <w:color w:val="000000"/>
                <w:sz w:val="22"/>
                <w:szCs w:val="22"/>
                <w:lang w:val="hy-AM"/>
              </w:rPr>
              <w:t>և</w:t>
            </w:r>
            <w:r w:rsidRPr="00886BE4">
              <w:rPr>
                <w:rFonts w:ascii="Calibri" w:hAnsi="Calibri" w:cs="Calibri"/>
                <w:b/>
                <w:color w:val="000000"/>
                <w:sz w:val="22"/>
                <w:szCs w:val="22"/>
                <w:lang w:val="hy-AM"/>
              </w:rPr>
              <w:t> </w:t>
            </w:r>
            <w:r w:rsidRPr="00886BE4">
              <w:rPr>
                <w:rFonts w:ascii="GHEA Grapalat" w:hAnsi="GHEA Grapalat"/>
                <w:b/>
                <w:color w:val="000000"/>
                <w:sz w:val="22"/>
                <w:szCs w:val="22"/>
                <w:lang w:val="hy-AM"/>
              </w:rPr>
              <w:t xml:space="preserve"> </w:t>
            </w:r>
            <w:r w:rsidRPr="00886BE4">
              <w:rPr>
                <w:rFonts w:ascii="GHEA Grapalat" w:hAnsi="GHEA Grapalat" w:cs="Sylfaen"/>
                <w:color w:val="000000"/>
                <w:sz w:val="22"/>
                <w:szCs w:val="22"/>
                <w:lang w:val="hy-AM"/>
              </w:rPr>
              <w:t>բժշկական</w:t>
            </w:r>
            <w:r w:rsidRPr="00886BE4">
              <w:rPr>
                <w:rFonts w:ascii="GHEA Grapalat" w:hAnsi="GHEA Grapalat"/>
                <w:color w:val="000000"/>
                <w:sz w:val="22"/>
                <w:szCs w:val="22"/>
                <w:lang w:val="hy-AM"/>
              </w:rPr>
              <w:t xml:space="preserve"> </w:t>
            </w:r>
            <w:r w:rsidRPr="00886BE4">
              <w:rPr>
                <w:rFonts w:ascii="GHEA Grapalat" w:hAnsi="GHEA Grapalat" w:cs="Sylfaen"/>
                <w:color w:val="000000"/>
                <w:sz w:val="22"/>
                <w:szCs w:val="22"/>
                <w:lang w:val="hy-AM"/>
              </w:rPr>
              <w:t>գործիքներ</w:t>
            </w:r>
            <w:r w:rsidR="008A1097">
              <w:rPr>
                <w:rFonts w:ascii="GHEA Grapalat" w:hAnsi="GHEA Grapalat" w:cs="Sylfaen"/>
                <w:color w:val="000000"/>
                <w:sz w:val="22"/>
                <w:szCs w:val="22"/>
                <w:lang w:val="hy-AM"/>
              </w:rPr>
              <w:t>ը</w:t>
            </w:r>
            <w:r w:rsidR="00A613DE" w:rsidRPr="00886BE4">
              <w:rPr>
                <w:rFonts w:ascii="GHEA Grapalat" w:hAnsi="GHEA Grapalat" w:cs="Sylfaen"/>
                <w:color w:val="000000"/>
                <w:sz w:val="22"/>
                <w:szCs w:val="22"/>
                <w:lang w:val="hy-AM"/>
              </w:rPr>
              <w:t>.</w:t>
            </w:r>
          </w:p>
        </w:tc>
        <w:tc>
          <w:tcPr>
            <w:tcW w:w="3060"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tcPr>
          <w:p w14:paraId="50DF4C39" w14:textId="436460E8" w:rsidR="00431ED9" w:rsidRPr="00886BE4" w:rsidRDefault="00431ED9" w:rsidP="00CA3B04">
            <w:pPr>
              <w:snapToGrid w:val="0"/>
              <w:jc w:val="center"/>
              <w:rPr>
                <w:rFonts w:ascii="GHEA Grapalat" w:hAnsi="GHEA Grapalat"/>
                <w:color w:val="000000"/>
                <w:sz w:val="22"/>
                <w:szCs w:val="22"/>
                <w:shd w:val="clear" w:color="000000" w:fill="FFFFFF"/>
                <w:lang w:val="hy-AM"/>
              </w:rPr>
            </w:pPr>
            <w:r w:rsidRPr="00886BE4">
              <w:rPr>
                <w:rFonts w:ascii="GHEA Grapalat" w:hAnsi="GHEA Grapalat" w:cs="Sylfaen"/>
                <w:sz w:val="22"/>
                <w:szCs w:val="22"/>
                <w:lang w:val="hy-AM"/>
              </w:rPr>
              <w:t>Կառավարության</w:t>
            </w:r>
            <w:r w:rsidRPr="00886BE4">
              <w:rPr>
                <w:rFonts w:ascii="GHEA Grapalat" w:hAnsi="GHEA Grapalat"/>
                <w:sz w:val="22"/>
                <w:szCs w:val="22"/>
                <w:lang w:val="af-ZA"/>
              </w:rPr>
              <w:t xml:space="preserve"> 2002 </w:t>
            </w:r>
            <w:r w:rsidRPr="00886BE4">
              <w:rPr>
                <w:rFonts w:ascii="GHEA Grapalat" w:hAnsi="GHEA Grapalat" w:cs="Sylfaen"/>
                <w:sz w:val="22"/>
                <w:szCs w:val="22"/>
                <w:lang w:val="hy-AM"/>
              </w:rPr>
              <w:t>թ</w:t>
            </w:r>
            <w:r w:rsidR="00CA3B04" w:rsidRPr="00886BE4">
              <w:rPr>
                <w:rFonts w:ascii="GHEA Grapalat" w:hAnsi="GHEA Grapalat" w:cs="Sylfaen"/>
                <w:sz w:val="22"/>
                <w:szCs w:val="22"/>
                <w:lang w:val="hy-AM"/>
              </w:rPr>
              <w:t>վականի</w:t>
            </w:r>
            <w:r w:rsidRPr="00886BE4">
              <w:rPr>
                <w:rFonts w:ascii="GHEA Grapalat" w:hAnsi="GHEA Grapalat"/>
                <w:sz w:val="22"/>
                <w:szCs w:val="22"/>
                <w:lang w:val="af-ZA"/>
              </w:rPr>
              <w:t xml:space="preserve"> </w:t>
            </w:r>
            <w:r w:rsidRPr="00886BE4">
              <w:rPr>
                <w:rFonts w:ascii="GHEA Grapalat" w:hAnsi="GHEA Grapalat" w:cs="Sylfaen"/>
                <w:sz w:val="22"/>
                <w:szCs w:val="22"/>
                <w:lang w:val="hy-AM"/>
              </w:rPr>
              <w:t>դեկտեմբերի</w:t>
            </w:r>
            <w:r w:rsidRPr="00886BE4">
              <w:rPr>
                <w:rFonts w:ascii="GHEA Grapalat" w:hAnsi="GHEA Grapalat"/>
                <w:sz w:val="22"/>
                <w:szCs w:val="22"/>
                <w:lang w:val="hy-AM"/>
              </w:rPr>
              <w:t xml:space="preserve"> 5-</w:t>
            </w:r>
            <w:r w:rsidRPr="00886BE4">
              <w:rPr>
                <w:rFonts w:ascii="GHEA Grapalat" w:hAnsi="GHEA Grapalat" w:cs="Sylfaen"/>
                <w:sz w:val="22"/>
                <w:szCs w:val="22"/>
                <w:lang w:val="hy-AM"/>
              </w:rPr>
              <w:t>ի</w:t>
            </w:r>
            <w:r w:rsidRPr="00886BE4">
              <w:rPr>
                <w:rFonts w:ascii="GHEA Grapalat" w:hAnsi="GHEA Grapalat"/>
                <w:sz w:val="22"/>
                <w:szCs w:val="22"/>
                <w:lang w:val="hy-AM"/>
              </w:rPr>
              <w:t xml:space="preserve"> </w:t>
            </w:r>
            <w:r w:rsidRPr="00886BE4">
              <w:rPr>
                <w:rFonts w:ascii="GHEA Grapalat" w:hAnsi="GHEA Grapalat"/>
                <w:sz w:val="22"/>
                <w:szCs w:val="22"/>
                <w:lang w:val="af-ZA"/>
              </w:rPr>
              <w:t>N</w:t>
            </w:r>
            <w:r w:rsidRPr="00886BE4">
              <w:rPr>
                <w:rFonts w:ascii="GHEA Grapalat" w:hAnsi="GHEA Grapalat"/>
                <w:sz w:val="22"/>
                <w:szCs w:val="22"/>
                <w:lang w:val="hy-AM"/>
              </w:rPr>
              <w:t xml:space="preserve"> 1936-</w:t>
            </w:r>
            <w:r w:rsidRPr="00886BE4">
              <w:rPr>
                <w:rFonts w:ascii="GHEA Grapalat" w:hAnsi="GHEA Grapalat" w:cs="Sylfaen"/>
                <w:sz w:val="22"/>
                <w:szCs w:val="22"/>
                <w:lang w:val="af-ZA"/>
              </w:rPr>
              <w:t>Ն</w:t>
            </w:r>
            <w:r w:rsidRPr="00886BE4">
              <w:rPr>
                <w:rFonts w:ascii="GHEA Grapalat" w:hAnsi="GHEA Grapalat"/>
                <w:sz w:val="22"/>
                <w:szCs w:val="22"/>
                <w:lang w:val="af-ZA"/>
              </w:rPr>
              <w:t xml:space="preserve"> </w:t>
            </w:r>
            <w:r w:rsidRPr="00886BE4">
              <w:rPr>
                <w:rFonts w:ascii="GHEA Grapalat" w:hAnsi="GHEA Grapalat" w:cs="Sylfaen"/>
                <w:sz w:val="22"/>
                <w:szCs w:val="22"/>
                <w:lang w:val="hy-AM"/>
              </w:rPr>
              <w:t>որոշում</w:t>
            </w:r>
            <w:r w:rsidRPr="00886BE4">
              <w:rPr>
                <w:rFonts w:ascii="GHEA Grapalat" w:hAnsi="GHEA Grapalat"/>
                <w:sz w:val="22"/>
                <w:szCs w:val="22"/>
                <w:lang w:val="hy-AM"/>
              </w:rPr>
              <w:t xml:space="preserve">, </w:t>
            </w:r>
            <w:r w:rsidRPr="00886BE4">
              <w:rPr>
                <w:rFonts w:ascii="GHEA Grapalat" w:hAnsi="GHEA Grapalat" w:cs="Sylfaen"/>
                <w:sz w:val="22"/>
                <w:szCs w:val="22"/>
                <w:lang w:val="af-ZA"/>
              </w:rPr>
              <w:t>հավելված</w:t>
            </w:r>
            <w:r w:rsidRPr="00886BE4">
              <w:rPr>
                <w:rFonts w:ascii="GHEA Grapalat" w:hAnsi="GHEA Grapalat"/>
                <w:sz w:val="22"/>
                <w:szCs w:val="22"/>
                <w:lang w:val="af-ZA"/>
              </w:rPr>
              <w:t xml:space="preserve"> </w:t>
            </w:r>
            <w:r w:rsidRPr="00886BE4">
              <w:rPr>
                <w:rFonts w:ascii="GHEA Grapalat" w:hAnsi="GHEA Grapalat"/>
                <w:sz w:val="22"/>
                <w:szCs w:val="22"/>
                <w:lang w:val="hy-AM"/>
              </w:rPr>
              <w:t xml:space="preserve">N </w:t>
            </w:r>
            <w:r w:rsidRPr="00886BE4">
              <w:rPr>
                <w:rFonts w:ascii="GHEA Grapalat" w:hAnsi="GHEA Grapalat"/>
                <w:sz w:val="22"/>
                <w:szCs w:val="22"/>
                <w:lang w:val="af-ZA"/>
              </w:rPr>
              <w:t>1,</w:t>
            </w:r>
            <w:r w:rsidRPr="00886BE4">
              <w:rPr>
                <w:rFonts w:ascii="GHEA Grapalat" w:hAnsi="GHEA Grapalat"/>
                <w:sz w:val="22"/>
                <w:szCs w:val="22"/>
                <w:lang w:val="hy-AM"/>
              </w:rPr>
              <w:t xml:space="preserve"> </w:t>
            </w:r>
            <w:r w:rsidRPr="00886BE4">
              <w:rPr>
                <w:rFonts w:ascii="GHEA Grapalat" w:hAnsi="GHEA Grapalat" w:cs="Sylfaen"/>
                <w:sz w:val="22"/>
                <w:szCs w:val="22"/>
                <w:lang w:val="af-ZA"/>
              </w:rPr>
              <w:t>կ</w:t>
            </w:r>
            <w:r w:rsidRPr="00886BE4">
              <w:rPr>
                <w:rFonts w:ascii="GHEA Grapalat" w:hAnsi="GHEA Grapalat" w:cs="Sylfaen"/>
                <w:color w:val="000000"/>
                <w:sz w:val="22"/>
                <w:szCs w:val="22"/>
                <w:lang w:val="hy-AM"/>
              </w:rPr>
              <w:t>ետ</w:t>
            </w:r>
            <w:r w:rsidRPr="00886BE4">
              <w:rPr>
                <w:rFonts w:ascii="GHEA Grapalat" w:hAnsi="GHEA Grapalat"/>
                <w:color w:val="000000"/>
                <w:sz w:val="22"/>
                <w:szCs w:val="22"/>
                <w:lang w:val="hy-AM"/>
              </w:rPr>
              <w:t xml:space="preserve"> 6</w:t>
            </w:r>
            <w:r w:rsidRPr="00886BE4">
              <w:rPr>
                <w:rFonts w:ascii="GHEA Grapalat" w:eastAsia="MS Mincho" w:hAnsi="GHEA Grapalat" w:cs="Cambria Math"/>
                <w:color w:val="000000"/>
                <w:sz w:val="22"/>
                <w:szCs w:val="22"/>
                <w:lang w:val="hy-AM"/>
              </w:rPr>
              <w:t>.</w:t>
            </w:r>
            <w:r w:rsidRPr="00886BE4">
              <w:rPr>
                <w:rFonts w:ascii="GHEA Grapalat" w:hAnsi="GHEA Grapalat"/>
                <w:color w:val="000000"/>
                <w:sz w:val="22"/>
                <w:szCs w:val="22"/>
                <w:lang w:val="hy-AM"/>
              </w:rPr>
              <w:t>3,</w:t>
            </w:r>
            <w:r w:rsidRPr="00886BE4">
              <w:rPr>
                <w:rFonts w:ascii="GHEA Grapalat" w:hAnsi="GHEA Grapalat" w:cs="Sylfaen"/>
                <w:sz w:val="22"/>
                <w:szCs w:val="22"/>
                <w:lang w:val="af-ZA"/>
              </w:rPr>
              <w:t xml:space="preserve"> կ</w:t>
            </w:r>
            <w:r w:rsidRPr="00886BE4">
              <w:rPr>
                <w:rFonts w:ascii="GHEA Grapalat" w:hAnsi="GHEA Grapalat" w:cs="Sylfaen"/>
                <w:color w:val="000000"/>
                <w:sz w:val="22"/>
                <w:szCs w:val="22"/>
                <w:lang w:val="hy-AM"/>
              </w:rPr>
              <w:t>ետ</w:t>
            </w:r>
            <w:r w:rsidRPr="00886BE4">
              <w:rPr>
                <w:rFonts w:ascii="GHEA Grapalat" w:hAnsi="GHEA Grapalat"/>
                <w:color w:val="000000"/>
                <w:sz w:val="22"/>
                <w:szCs w:val="22"/>
                <w:lang w:val="hy-AM"/>
              </w:rPr>
              <w:t xml:space="preserve"> 5</w:t>
            </w:r>
            <w:r w:rsidRPr="00886BE4">
              <w:rPr>
                <w:rFonts w:ascii="GHEA Grapalat" w:eastAsia="MS Mincho" w:hAnsi="GHEA Grapalat" w:cs="Cambria Math"/>
                <w:color w:val="000000"/>
                <w:sz w:val="22"/>
                <w:szCs w:val="22"/>
                <w:lang w:val="hy-AM"/>
              </w:rPr>
              <w:t>.</w:t>
            </w:r>
            <w:r w:rsidRPr="00886BE4">
              <w:rPr>
                <w:rFonts w:ascii="GHEA Grapalat" w:hAnsi="GHEA Grapalat"/>
                <w:color w:val="000000"/>
                <w:sz w:val="22"/>
                <w:szCs w:val="22"/>
                <w:lang w:val="hy-AM"/>
              </w:rPr>
              <w:t>2</w:t>
            </w:r>
          </w:p>
        </w:tc>
        <w:tc>
          <w:tcPr>
            <w:tcW w:w="497"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217BFE27" w14:textId="77777777" w:rsidR="00431ED9" w:rsidRPr="00886BE4" w:rsidRDefault="00431ED9" w:rsidP="00431ED9">
            <w:pPr>
              <w:snapToGrid w:val="0"/>
              <w:jc w:val="center"/>
              <w:rPr>
                <w:rFonts w:ascii="GHEA Grapalat" w:eastAsia="Arial Unicode MS" w:hAnsi="GHEA Grapalat"/>
                <w:sz w:val="22"/>
                <w:szCs w:val="22"/>
                <w:lang w:val="hy-AM"/>
              </w:rPr>
            </w:pPr>
          </w:p>
        </w:tc>
        <w:tc>
          <w:tcPr>
            <w:tcW w:w="426"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2CD1D0AC" w14:textId="77777777" w:rsidR="00431ED9" w:rsidRPr="00886BE4" w:rsidRDefault="00431ED9" w:rsidP="00431ED9">
            <w:pPr>
              <w:snapToGrid w:val="0"/>
              <w:jc w:val="center"/>
              <w:rPr>
                <w:rFonts w:ascii="GHEA Grapalat" w:eastAsia="Arial Unicode MS" w:hAnsi="GHEA Grapalat"/>
                <w:sz w:val="22"/>
                <w:szCs w:val="22"/>
                <w:lang w:val="hy-AM"/>
              </w:rPr>
            </w:pPr>
          </w:p>
        </w:tc>
        <w:tc>
          <w:tcPr>
            <w:tcW w:w="567"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083F1A4C" w14:textId="77777777" w:rsidR="00431ED9" w:rsidRPr="00886BE4" w:rsidRDefault="00431ED9" w:rsidP="00431ED9">
            <w:pPr>
              <w:snapToGrid w:val="0"/>
              <w:jc w:val="center"/>
              <w:rPr>
                <w:rFonts w:ascii="GHEA Grapalat" w:eastAsia="Arial Unicode MS" w:hAnsi="GHEA Grapalat"/>
                <w:sz w:val="22"/>
                <w:szCs w:val="22"/>
                <w:lang w:val="hy-AM"/>
              </w:rPr>
            </w:pPr>
          </w:p>
        </w:tc>
        <w:tc>
          <w:tcPr>
            <w:tcW w:w="70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77E097D8" w14:textId="77777777" w:rsidR="00431ED9" w:rsidRPr="00886BE4" w:rsidRDefault="00431ED9" w:rsidP="00431ED9">
            <w:pPr>
              <w:snapToGrid w:val="0"/>
              <w:jc w:val="center"/>
              <w:rPr>
                <w:rFonts w:ascii="GHEA Grapalat" w:eastAsia="Arial Unicode MS" w:hAnsi="GHEA Grapalat"/>
                <w:sz w:val="22"/>
                <w:szCs w:val="22"/>
                <w:lang w:val="hy-AM"/>
              </w:rPr>
            </w:pPr>
          </w:p>
        </w:tc>
        <w:tc>
          <w:tcPr>
            <w:tcW w:w="2127"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7E2E292F" w14:textId="77777777" w:rsidR="00431ED9" w:rsidRPr="00886BE4" w:rsidRDefault="00431ED9" w:rsidP="00431ED9">
            <w:pPr>
              <w:snapToGrid w:val="0"/>
              <w:jc w:val="center"/>
              <w:rPr>
                <w:rFonts w:ascii="GHEA Grapalat" w:eastAsia="Arial Unicode MS" w:hAnsi="GHEA Grapalat"/>
                <w:sz w:val="22"/>
                <w:szCs w:val="22"/>
                <w:lang w:val="hy-AM"/>
              </w:rPr>
            </w:pPr>
          </w:p>
        </w:tc>
        <w:tc>
          <w:tcPr>
            <w:tcW w:w="1244"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4BEEE9AF" w14:textId="77777777" w:rsidR="00431ED9" w:rsidRPr="00886BE4" w:rsidRDefault="00431ED9" w:rsidP="00431ED9">
            <w:pPr>
              <w:snapToGrid w:val="0"/>
              <w:jc w:val="center"/>
              <w:rPr>
                <w:rFonts w:ascii="GHEA Grapalat" w:eastAsia="Arial Unicode MS" w:hAnsi="GHEA Grapalat"/>
                <w:sz w:val="22"/>
                <w:szCs w:val="22"/>
                <w:lang w:val="hy-AM"/>
              </w:rPr>
            </w:pPr>
          </w:p>
        </w:tc>
      </w:tr>
      <w:tr w:rsidR="00431ED9" w:rsidRPr="00886BE4" w14:paraId="5DF393E9" w14:textId="77777777" w:rsidTr="00D44669">
        <w:trPr>
          <w:trHeight w:val="441"/>
        </w:trPr>
        <w:tc>
          <w:tcPr>
            <w:tcW w:w="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9B191D" w14:textId="0E713FF9" w:rsidR="00431ED9" w:rsidRPr="00260040" w:rsidRDefault="00431ED9" w:rsidP="00244991">
            <w:pPr>
              <w:snapToGrid w:val="0"/>
              <w:jc w:val="center"/>
              <w:rPr>
                <w:rFonts w:ascii="GHEA Grapalat" w:hAnsi="GHEA Grapalat"/>
                <w:sz w:val="22"/>
                <w:szCs w:val="22"/>
                <w:lang w:val="ru-RU"/>
              </w:rPr>
            </w:pPr>
            <w:r w:rsidRPr="00886BE4">
              <w:rPr>
                <w:rFonts w:ascii="GHEA Grapalat" w:eastAsia="Arial Unicode MS" w:hAnsi="GHEA Grapalat"/>
                <w:sz w:val="22"/>
                <w:szCs w:val="22"/>
              </w:rPr>
              <w:t>1</w:t>
            </w:r>
            <w:r w:rsidR="00260040">
              <w:rPr>
                <w:rFonts w:ascii="GHEA Grapalat" w:eastAsia="Arial Unicode MS" w:hAnsi="GHEA Grapalat"/>
                <w:sz w:val="22"/>
                <w:szCs w:val="22"/>
                <w:lang w:val="ru-RU"/>
              </w:rPr>
              <w:t>)</w:t>
            </w:r>
          </w:p>
        </w:tc>
        <w:tc>
          <w:tcPr>
            <w:tcW w:w="5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1F3D09" w14:textId="77777777" w:rsidR="00431ED9" w:rsidRPr="00886BE4" w:rsidRDefault="00431ED9" w:rsidP="00431ED9">
            <w:pPr>
              <w:shd w:val="clear" w:color="000000" w:fill="FFFFFF"/>
              <w:snapToGrid w:val="0"/>
              <w:rPr>
                <w:rFonts w:ascii="GHEA Grapalat" w:hAnsi="GHEA Grapalat"/>
                <w:color w:val="000000"/>
                <w:sz w:val="22"/>
                <w:szCs w:val="22"/>
              </w:rPr>
            </w:pPr>
            <w:r w:rsidRPr="00886BE4">
              <w:rPr>
                <w:rFonts w:ascii="GHEA Grapalat" w:hAnsi="GHEA Grapalat" w:cs="Sylfaen"/>
                <w:color w:val="000000"/>
                <w:sz w:val="22"/>
                <w:szCs w:val="22"/>
              </w:rPr>
              <w:t>Լվացարան՝</w:t>
            </w:r>
            <w:r w:rsidRPr="00886BE4">
              <w:rPr>
                <w:rFonts w:ascii="GHEA Grapalat" w:hAnsi="GHEA Grapalat"/>
                <w:color w:val="000000"/>
                <w:sz w:val="22"/>
                <w:szCs w:val="22"/>
              </w:rPr>
              <w:t xml:space="preserve"> </w:t>
            </w:r>
            <w:r w:rsidRPr="00886BE4">
              <w:rPr>
                <w:rFonts w:ascii="GHEA Grapalat" w:hAnsi="GHEA Grapalat" w:cs="Sylfaen"/>
                <w:color w:val="000000"/>
                <w:sz w:val="22"/>
                <w:szCs w:val="22"/>
              </w:rPr>
              <w:t>հոսող</w:t>
            </w:r>
            <w:r w:rsidRPr="00886BE4">
              <w:rPr>
                <w:rFonts w:ascii="GHEA Grapalat" w:hAnsi="GHEA Grapalat"/>
                <w:color w:val="000000"/>
                <w:sz w:val="22"/>
                <w:szCs w:val="22"/>
              </w:rPr>
              <w:t xml:space="preserve"> </w:t>
            </w:r>
            <w:r w:rsidRPr="00886BE4">
              <w:rPr>
                <w:rFonts w:ascii="GHEA Grapalat" w:hAnsi="GHEA Grapalat" w:cs="Sylfaen"/>
                <w:color w:val="000000"/>
                <w:sz w:val="22"/>
                <w:szCs w:val="22"/>
              </w:rPr>
              <w:t>ջրով</w:t>
            </w:r>
          </w:p>
        </w:tc>
        <w:tc>
          <w:tcPr>
            <w:tcW w:w="3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755165" w14:textId="77777777" w:rsidR="00431ED9" w:rsidRPr="00886BE4" w:rsidRDefault="00431ED9" w:rsidP="00431ED9">
            <w:pPr>
              <w:snapToGrid w:val="0"/>
              <w:jc w:val="center"/>
              <w:rPr>
                <w:rFonts w:ascii="GHEA Grapalat" w:hAnsi="GHEA Grapalat"/>
                <w:color w:val="000000"/>
                <w:sz w:val="22"/>
                <w:szCs w:val="22"/>
                <w:shd w:val="clear" w:color="000000" w:fill="FFFFFF"/>
              </w:rPr>
            </w:pPr>
          </w:p>
        </w:tc>
        <w:tc>
          <w:tcPr>
            <w:tcW w:w="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C06257" w14:textId="77777777" w:rsidR="00431ED9" w:rsidRPr="00886BE4" w:rsidRDefault="00431ED9" w:rsidP="00431ED9">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89647F" w14:textId="77777777" w:rsidR="00431ED9" w:rsidRPr="00886BE4" w:rsidRDefault="00431ED9" w:rsidP="00431ED9">
            <w:pPr>
              <w:snapToGrid w:val="0"/>
              <w:jc w:val="center"/>
              <w:rPr>
                <w:rFonts w:ascii="GHEA Grapalat" w:eastAsia="Arial Unicode MS" w:hAnsi="GHEA Grapalat"/>
                <w:sz w:val="22"/>
                <w:szCs w:val="22"/>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E11B28" w14:textId="77777777" w:rsidR="00431ED9" w:rsidRPr="00886BE4" w:rsidRDefault="00431ED9" w:rsidP="00431ED9">
            <w:pPr>
              <w:snapToGrid w:val="0"/>
              <w:jc w:val="center"/>
              <w:rPr>
                <w:rFonts w:ascii="GHEA Grapalat" w:eastAsia="Arial Unicode MS" w:hAnsi="GHEA Grapalat"/>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DB77CA" w14:textId="77777777" w:rsidR="00431ED9" w:rsidRPr="00886BE4" w:rsidRDefault="00431ED9" w:rsidP="00431ED9">
            <w:pPr>
              <w:snapToGrid w:val="0"/>
              <w:jc w:val="center"/>
              <w:rPr>
                <w:rFonts w:ascii="GHEA Grapalat" w:eastAsia="Arial Unicode MS" w:hAnsi="GHEA Grapalat"/>
                <w:sz w:val="22"/>
                <w:szCs w:val="22"/>
              </w:rPr>
            </w:pPr>
            <w:r w:rsidRPr="00886BE4">
              <w:rPr>
                <w:rFonts w:ascii="GHEA Grapalat" w:eastAsia="Arial Unicode MS" w:hAnsi="GHEA Grapalat"/>
                <w:sz w:val="22"/>
                <w:szCs w:val="22"/>
              </w:rPr>
              <w:t>2</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8F6B4F" w14:textId="77777777" w:rsidR="00431ED9" w:rsidRPr="00886BE4" w:rsidRDefault="00431ED9" w:rsidP="00431ED9">
            <w:pPr>
              <w:snapToGrid w:val="0"/>
              <w:jc w:val="center"/>
              <w:rPr>
                <w:rFonts w:ascii="GHEA Grapalat" w:hAnsi="GHEA Grapalat"/>
                <w:sz w:val="22"/>
                <w:szCs w:val="22"/>
              </w:rPr>
            </w:pPr>
            <w:r w:rsidRPr="00886BE4">
              <w:rPr>
                <w:rFonts w:ascii="GHEA Grapalat" w:hAnsi="GHEA Grapalat" w:cs="Sylfaen"/>
                <w:sz w:val="22"/>
                <w:szCs w:val="22"/>
              </w:rPr>
              <w:t>Դիտողական</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147C5B" w14:textId="77777777" w:rsidR="00431ED9" w:rsidRPr="00886BE4" w:rsidRDefault="00431ED9" w:rsidP="00431ED9">
            <w:pPr>
              <w:snapToGrid w:val="0"/>
              <w:jc w:val="center"/>
              <w:rPr>
                <w:rFonts w:ascii="GHEA Grapalat" w:eastAsia="Arial Unicode MS" w:hAnsi="GHEA Grapalat"/>
                <w:sz w:val="22"/>
                <w:szCs w:val="22"/>
              </w:rPr>
            </w:pPr>
          </w:p>
        </w:tc>
      </w:tr>
      <w:tr w:rsidR="00431ED9" w:rsidRPr="00886BE4" w14:paraId="565164F6" w14:textId="77777777" w:rsidTr="00D44669">
        <w:trPr>
          <w:trHeight w:val="420"/>
        </w:trPr>
        <w:tc>
          <w:tcPr>
            <w:tcW w:w="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7E3E37" w14:textId="29AFE762" w:rsidR="00431ED9" w:rsidRPr="00260040" w:rsidRDefault="00431ED9" w:rsidP="00736FE0">
            <w:pPr>
              <w:snapToGrid w:val="0"/>
              <w:jc w:val="center"/>
              <w:rPr>
                <w:rFonts w:ascii="GHEA Grapalat" w:hAnsi="GHEA Grapalat"/>
                <w:sz w:val="22"/>
                <w:szCs w:val="22"/>
                <w:lang w:val="ru-RU"/>
              </w:rPr>
            </w:pPr>
            <w:r w:rsidRPr="00886BE4">
              <w:rPr>
                <w:rFonts w:ascii="GHEA Grapalat" w:eastAsia="Arial Unicode MS" w:hAnsi="GHEA Grapalat"/>
                <w:sz w:val="22"/>
                <w:szCs w:val="22"/>
              </w:rPr>
              <w:t>2</w:t>
            </w:r>
            <w:r w:rsidR="00260040">
              <w:rPr>
                <w:rFonts w:ascii="GHEA Grapalat" w:eastAsia="Arial Unicode MS" w:hAnsi="GHEA Grapalat"/>
                <w:sz w:val="22"/>
                <w:szCs w:val="22"/>
                <w:lang w:val="ru-RU"/>
              </w:rPr>
              <w:t>)</w:t>
            </w:r>
          </w:p>
        </w:tc>
        <w:tc>
          <w:tcPr>
            <w:tcW w:w="5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25A563" w14:textId="77777777" w:rsidR="00431ED9" w:rsidRPr="00886BE4" w:rsidRDefault="00431ED9" w:rsidP="00431ED9">
            <w:pPr>
              <w:shd w:val="clear" w:color="000000" w:fill="FFFFFF"/>
              <w:snapToGrid w:val="0"/>
              <w:rPr>
                <w:rFonts w:ascii="GHEA Grapalat" w:hAnsi="GHEA Grapalat"/>
                <w:color w:val="000000"/>
                <w:sz w:val="22"/>
                <w:szCs w:val="22"/>
              </w:rPr>
            </w:pPr>
            <w:r w:rsidRPr="00886BE4">
              <w:rPr>
                <w:rFonts w:ascii="GHEA Grapalat" w:hAnsi="GHEA Grapalat" w:cs="Sylfaen"/>
                <w:color w:val="000000"/>
                <w:sz w:val="22"/>
                <w:szCs w:val="22"/>
              </w:rPr>
              <w:t>Կշեռք</w:t>
            </w:r>
          </w:p>
        </w:tc>
        <w:tc>
          <w:tcPr>
            <w:tcW w:w="3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46A5E5" w14:textId="77777777" w:rsidR="00431ED9" w:rsidRPr="00886BE4" w:rsidRDefault="00431ED9" w:rsidP="00431ED9">
            <w:pPr>
              <w:snapToGrid w:val="0"/>
              <w:jc w:val="center"/>
              <w:rPr>
                <w:rFonts w:ascii="GHEA Grapalat" w:hAnsi="GHEA Grapalat"/>
                <w:color w:val="000000"/>
                <w:sz w:val="22"/>
                <w:szCs w:val="22"/>
                <w:shd w:val="clear" w:color="000000" w:fill="FFFFFF"/>
              </w:rPr>
            </w:pPr>
          </w:p>
        </w:tc>
        <w:tc>
          <w:tcPr>
            <w:tcW w:w="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47B7" w14:textId="77777777" w:rsidR="00431ED9" w:rsidRPr="00886BE4" w:rsidRDefault="00431ED9" w:rsidP="00431ED9">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670555" w14:textId="77777777" w:rsidR="00431ED9" w:rsidRPr="00886BE4" w:rsidRDefault="00431ED9" w:rsidP="00431ED9">
            <w:pPr>
              <w:snapToGrid w:val="0"/>
              <w:jc w:val="center"/>
              <w:rPr>
                <w:rFonts w:ascii="GHEA Grapalat" w:eastAsia="Arial Unicode MS" w:hAnsi="GHEA Grapalat"/>
                <w:sz w:val="22"/>
                <w:szCs w:val="22"/>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445D27" w14:textId="77777777" w:rsidR="00431ED9" w:rsidRPr="00886BE4" w:rsidRDefault="00431ED9" w:rsidP="00431ED9">
            <w:pPr>
              <w:snapToGrid w:val="0"/>
              <w:jc w:val="center"/>
              <w:rPr>
                <w:rFonts w:ascii="GHEA Grapalat" w:eastAsia="Arial Unicode MS" w:hAnsi="GHEA Grapalat"/>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B681BF" w14:textId="77777777" w:rsidR="00431ED9" w:rsidRPr="00886BE4" w:rsidRDefault="00431ED9" w:rsidP="00431ED9">
            <w:pPr>
              <w:snapToGrid w:val="0"/>
              <w:jc w:val="center"/>
              <w:rPr>
                <w:rFonts w:ascii="GHEA Grapalat" w:eastAsia="Arial Unicode MS" w:hAnsi="GHEA Grapalat"/>
                <w:sz w:val="22"/>
                <w:szCs w:val="22"/>
              </w:rPr>
            </w:pPr>
            <w:r w:rsidRPr="00886BE4">
              <w:rPr>
                <w:rFonts w:ascii="GHEA Grapalat" w:eastAsia="Arial Unicode MS" w:hAnsi="GHEA Grapalat"/>
                <w:sz w:val="22"/>
                <w:szCs w:val="22"/>
              </w:rPr>
              <w:t>0,25</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9C81C2" w14:textId="77777777" w:rsidR="00431ED9" w:rsidRPr="00886BE4" w:rsidRDefault="00431ED9" w:rsidP="00431ED9">
            <w:pPr>
              <w:snapToGrid w:val="0"/>
              <w:jc w:val="center"/>
              <w:rPr>
                <w:rFonts w:ascii="GHEA Grapalat" w:hAnsi="GHEA Grapalat"/>
                <w:sz w:val="22"/>
                <w:szCs w:val="22"/>
              </w:rPr>
            </w:pPr>
            <w:r w:rsidRPr="00886BE4">
              <w:rPr>
                <w:rFonts w:ascii="GHEA Grapalat" w:hAnsi="GHEA Grapalat" w:cs="Sylfaen"/>
                <w:sz w:val="22"/>
                <w:szCs w:val="22"/>
              </w:rPr>
              <w:t>Դիտողական</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2AD59B" w14:textId="77777777" w:rsidR="00431ED9" w:rsidRPr="00886BE4" w:rsidRDefault="00431ED9" w:rsidP="00431ED9">
            <w:pPr>
              <w:snapToGrid w:val="0"/>
              <w:jc w:val="center"/>
              <w:rPr>
                <w:rFonts w:ascii="GHEA Grapalat" w:eastAsia="Arial Unicode MS" w:hAnsi="GHEA Grapalat"/>
                <w:sz w:val="22"/>
                <w:szCs w:val="22"/>
              </w:rPr>
            </w:pPr>
          </w:p>
        </w:tc>
      </w:tr>
      <w:tr w:rsidR="00431ED9" w:rsidRPr="00886BE4" w14:paraId="3B7C5019" w14:textId="77777777" w:rsidTr="00D44669">
        <w:trPr>
          <w:trHeight w:val="398"/>
        </w:trPr>
        <w:tc>
          <w:tcPr>
            <w:tcW w:w="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9B206A" w14:textId="5C4C6FB8" w:rsidR="00431ED9" w:rsidRPr="00260040" w:rsidRDefault="00431ED9" w:rsidP="00736FE0">
            <w:pPr>
              <w:snapToGrid w:val="0"/>
              <w:jc w:val="center"/>
              <w:rPr>
                <w:rFonts w:ascii="GHEA Grapalat" w:hAnsi="GHEA Grapalat"/>
                <w:sz w:val="22"/>
                <w:szCs w:val="22"/>
                <w:lang w:val="ru-RU"/>
              </w:rPr>
            </w:pPr>
            <w:r w:rsidRPr="00886BE4">
              <w:rPr>
                <w:rFonts w:ascii="GHEA Grapalat" w:eastAsia="Arial Unicode MS" w:hAnsi="GHEA Grapalat"/>
                <w:sz w:val="22"/>
                <w:szCs w:val="22"/>
              </w:rPr>
              <w:t>3</w:t>
            </w:r>
            <w:r w:rsidR="00260040">
              <w:rPr>
                <w:rFonts w:ascii="GHEA Grapalat" w:eastAsia="Arial Unicode MS" w:hAnsi="GHEA Grapalat"/>
                <w:sz w:val="22"/>
                <w:szCs w:val="22"/>
                <w:lang w:val="ru-RU"/>
              </w:rPr>
              <w:t>)</w:t>
            </w:r>
          </w:p>
        </w:tc>
        <w:tc>
          <w:tcPr>
            <w:tcW w:w="5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373D53" w14:textId="77777777" w:rsidR="00431ED9" w:rsidRPr="00886BE4" w:rsidRDefault="00431ED9" w:rsidP="00431ED9">
            <w:pPr>
              <w:shd w:val="clear" w:color="000000" w:fill="FFFFFF"/>
              <w:snapToGrid w:val="0"/>
              <w:rPr>
                <w:rFonts w:ascii="GHEA Grapalat" w:hAnsi="GHEA Grapalat"/>
                <w:color w:val="000000"/>
                <w:sz w:val="22"/>
                <w:szCs w:val="22"/>
              </w:rPr>
            </w:pPr>
            <w:r w:rsidRPr="00886BE4">
              <w:rPr>
                <w:rFonts w:ascii="GHEA Grapalat" w:hAnsi="GHEA Grapalat" w:cs="Sylfaen"/>
                <w:color w:val="000000"/>
                <w:sz w:val="22"/>
                <w:szCs w:val="22"/>
              </w:rPr>
              <w:t>Հասակաչափ</w:t>
            </w:r>
          </w:p>
        </w:tc>
        <w:tc>
          <w:tcPr>
            <w:tcW w:w="3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38898C" w14:textId="77777777" w:rsidR="00431ED9" w:rsidRPr="00886BE4" w:rsidRDefault="00431ED9" w:rsidP="00431ED9">
            <w:pPr>
              <w:snapToGrid w:val="0"/>
              <w:jc w:val="center"/>
              <w:rPr>
                <w:rFonts w:ascii="GHEA Grapalat" w:hAnsi="GHEA Grapalat"/>
                <w:color w:val="000000"/>
                <w:sz w:val="22"/>
                <w:szCs w:val="22"/>
                <w:shd w:val="clear" w:color="000000" w:fill="FFFFFF"/>
              </w:rPr>
            </w:pPr>
          </w:p>
        </w:tc>
        <w:tc>
          <w:tcPr>
            <w:tcW w:w="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018506" w14:textId="77777777" w:rsidR="00431ED9" w:rsidRPr="00886BE4" w:rsidRDefault="00431ED9" w:rsidP="00431ED9">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58DD65" w14:textId="77777777" w:rsidR="00431ED9" w:rsidRPr="00886BE4" w:rsidRDefault="00431ED9" w:rsidP="00431ED9">
            <w:pPr>
              <w:snapToGrid w:val="0"/>
              <w:jc w:val="center"/>
              <w:rPr>
                <w:rFonts w:ascii="GHEA Grapalat" w:eastAsia="Arial Unicode MS" w:hAnsi="GHEA Grapalat"/>
                <w:sz w:val="22"/>
                <w:szCs w:val="22"/>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323799" w14:textId="77777777" w:rsidR="00431ED9" w:rsidRPr="00886BE4" w:rsidRDefault="00431ED9" w:rsidP="00431ED9">
            <w:pPr>
              <w:snapToGrid w:val="0"/>
              <w:jc w:val="center"/>
              <w:rPr>
                <w:rFonts w:ascii="GHEA Grapalat" w:eastAsia="Arial Unicode MS" w:hAnsi="GHEA Grapalat"/>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9C21" w14:textId="77777777" w:rsidR="00431ED9" w:rsidRPr="00886BE4" w:rsidRDefault="00431ED9" w:rsidP="00431ED9">
            <w:pPr>
              <w:snapToGrid w:val="0"/>
              <w:jc w:val="center"/>
              <w:rPr>
                <w:rFonts w:ascii="GHEA Grapalat" w:eastAsia="Arial Unicode MS" w:hAnsi="GHEA Grapalat"/>
                <w:sz w:val="22"/>
                <w:szCs w:val="22"/>
              </w:rPr>
            </w:pPr>
            <w:r w:rsidRPr="00886BE4">
              <w:rPr>
                <w:rFonts w:ascii="GHEA Grapalat" w:eastAsia="Arial Unicode MS" w:hAnsi="GHEA Grapalat"/>
                <w:sz w:val="22"/>
                <w:szCs w:val="22"/>
              </w:rPr>
              <w:t>0,25</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F19CFE" w14:textId="77777777" w:rsidR="00431ED9" w:rsidRPr="00886BE4" w:rsidRDefault="00431ED9" w:rsidP="00431ED9">
            <w:pPr>
              <w:snapToGrid w:val="0"/>
              <w:jc w:val="center"/>
              <w:rPr>
                <w:rFonts w:ascii="GHEA Grapalat" w:hAnsi="GHEA Grapalat"/>
                <w:sz w:val="22"/>
                <w:szCs w:val="22"/>
              </w:rPr>
            </w:pPr>
            <w:r w:rsidRPr="00886BE4">
              <w:rPr>
                <w:rFonts w:ascii="GHEA Grapalat" w:hAnsi="GHEA Grapalat" w:cs="Sylfaen"/>
                <w:sz w:val="22"/>
                <w:szCs w:val="22"/>
              </w:rPr>
              <w:t>Դիտողական</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20918B" w14:textId="77777777" w:rsidR="00431ED9" w:rsidRPr="00886BE4" w:rsidRDefault="00431ED9" w:rsidP="00431ED9">
            <w:pPr>
              <w:snapToGrid w:val="0"/>
              <w:jc w:val="center"/>
              <w:rPr>
                <w:rFonts w:ascii="GHEA Grapalat" w:eastAsia="Arial Unicode MS" w:hAnsi="GHEA Grapalat"/>
                <w:sz w:val="22"/>
                <w:szCs w:val="22"/>
              </w:rPr>
            </w:pPr>
          </w:p>
        </w:tc>
      </w:tr>
      <w:tr w:rsidR="00431ED9" w:rsidRPr="00886BE4" w14:paraId="0A513C31" w14:textId="77777777" w:rsidTr="00D44669">
        <w:trPr>
          <w:trHeight w:val="416"/>
        </w:trPr>
        <w:tc>
          <w:tcPr>
            <w:tcW w:w="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199751" w14:textId="7B66CCDE" w:rsidR="00431ED9" w:rsidRPr="00260040" w:rsidRDefault="00431ED9" w:rsidP="00736FE0">
            <w:pPr>
              <w:snapToGrid w:val="0"/>
              <w:jc w:val="center"/>
              <w:rPr>
                <w:rFonts w:ascii="GHEA Grapalat" w:hAnsi="GHEA Grapalat"/>
                <w:sz w:val="22"/>
                <w:szCs w:val="22"/>
                <w:lang w:val="ru-RU"/>
              </w:rPr>
            </w:pPr>
            <w:r w:rsidRPr="00886BE4">
              <w:rPr>
                <w:rFonts w:ascii="GHEA Grapalat" w:eastAsia="Arial Unicode MS" w:hAnsi="GHEA Grapalat"/>
                <w:sz w:val="22"/>
                <w:szCs w:val="22"/>
              </w:rPr>
              <w:t>4</w:t>
            </w:r>
            <w:r w:rsidR="00260040">
              <w:rPr>
                <w:rFonts w:ascii="GHEA Grapalat" w:eastAsia="Arial Unicode MS" w:hAnsi="GHEA Grapalat"/>
                <w:sz w:val="22"/>
                <w:szCs w:val="22"/>
                <w:lang w:val="ru-RU"/>
              </w:rPr>
              <w:t>)</w:t>
            </w:r>
          </w:p>
        </w:tc>
        <w:tc>
          <w:tcPr>
            <w:tcW w:w="5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CEB5CD" w14:textId="77777777" w:rsidR="00431ED9" w:rsidRPr="00886BE4" w:rsidRDefault="00431ED9" w:rsidP="00431ED9">
            <w:pPr>
              <w:shd w:val="clear" w:color="000000" w:fill="FFFFFF"/>
              <w:snapToGrid w:val="0"/>
              <w:rPr>
                <w:rFonts w:ascii="GHEA Grapalat" w:hAnsi="GHEA Grapalat"/>
                <w:color w:val="000000"/>
                <w:sz w:val="22"/>
                <w:szCs w:val="22"/>
              </w:rPr>
            </w:pPr>
            <w:r w:rsidRPr="00886BE4">
              <w:rPr>
                <w:rFonts w:ascii="GHEA Grapalat" w:hAnsi="GHEA Grapalat" w:cs="Sylfaen"/>
                <w:color w:val="000000"/>
                <w:sz w:val="22"/>
                <w:szCs w:val="22"/>
              </w:rPr>
              <w:t>Կոնքաչափ</w:t>
            </w:r>
          </w:p>
        </w:tc>
        <w:tc>
          <w:tcPr>
            <w:tcW w:w="3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2135DE" w14:textId="77777777" w:rsidR="00431ED9" w:rsidRPr="00886BE4" w:rsidRDefault="00431ED9" w:rsidP="00431ED9">
            <w:pPr>
              <w:snapToGrid w:val="0"/>
              <w:jc w:val="center"/>
              <w:rPr>
                <w:rFonts w:ascii="GHEA Grapalat" w:hAnsi="GHEA Grapalat"/>
                <w:color w:val="000000"/>
                <w:sz w:val="22"/>
                <w:szCs w:val="22"/>
                <w:shd w:val="clear" w:color="000000" w:fill="FFFFFF"/>
              </w:rPr>
            </w:pPr>
          </w:p>
        </w:tc>
        <w:tc>
          <w:tcPr>
            <w:tcW w:w="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1C488E" w14:textId="77777777" w:rsidR="00431ED9" w:rsidRPr="00886BE4" w:rsidRDefault="00431ED9" w:rsidP="00431ED9">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1877A8" w14:textId="77777777" w:rsidR="00431ED9" w:rsidRPr="00886BE4" w:rsidRDefault="00431ED9" w:rsidP="00431ED9">
            <w:pPr>
              <w:snapToGrid w:val="0"/>
              <w:jc w:val="center"/>
              <w:rPr>
                <w:rFonts w:ascii="GHEA Grapalat" w:eastAsia="Arial Unicode MS" w:hAnsi="GHEA Grapalat"/>
                <w:sz w:val="22"/>
                <w:szCs w:val="22"/>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B33C79" w14:textId="77777777" w:rsidR="00431ED9" w:rsidRPr="00886BE4" w:rsidRDefault="00431ED9" w:rsidP="00431ED9">
            <w:pPr>
              <w:snapToGrid w:val="0"/>
              <w:jc w:val="center"/>
              <w:rPr>
                <w:rFonts w:ascii="GHEA Grapalat" w:eastAsia="Arial Unicode MS" w:hAnsi="GHEA Grapalat"/>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3E300" w14:textId="77777777" w:rsidR="00431ED9" w:rsidRPr="00886BE4" w:rsidRDefault="00431ED9" w:rsidP="00431ED9">
            <w:pPr>
              <w:snapToGrid w:val="0"/>
              <w:jc w:val="center"/>
              <w:rPr>
                <w:rFonts w:ascii="GHEA Grapalat" w:eastAsia="Arial Unicode MS" w:hAnsi="GHEA Grapalat"/>
                <w:sz w:val="22"/>
                <w:szCs w:val="22"/>
              </w:rPr>
            </w:pPr>
            <w:r w:rsidRPr="00886BE4">
              <w:rPr>
                <w:rFonts w:ascii="GHEA Grapalat" w:eastAsia="Arial Unicode MS" w:hAnsi="GHEA Grapalat"/>
                <w:sz w:val="22"/>
                <w:szCs w:val="22"/>
              </w:rPr>
              <w:t>0,5</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C81FD6" w14:textId="77777777" w:rsidR="00431ED9" w:rsidRPr="00886BE4" w:rsidRDefault="00431ED9" w:rsidP="00431ED9">
            <w:pPr>
              <w:snapToGrid w:val="0"/>
              <w:jc w:val="center"/>
              <w:rPr>
                <w:rFonts w:ascii="GHEA Grapalat" w:hAnsi="GHEA Grapalat"/>
                <w:sz w:val="22"/>
                <w:szCs w:val="22"/>
              </w:rPr>
            </w:pPr>
            <w:r w:rsidRPr="00886BE4">
              <w:rPr>
                <w:rFonts w:ascii="GHEA Grapalat" w:hAnsi="GHEA Grapalat" w:cs="Sylfaen"/>
                <w:sz w:val="22"/>
                <w:szCs w:val="22"/>
              </w:rPr>
              <w:t>Դիտողական</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7A2E5C" w14:textId="77777777" w:rsidR="00431ED9" w:rsidRPr="00886BE4" w:rsidRDefault="00431ED9" w:rsidP="00431ED9">
            <w:pPr>
              <w:snapToGrid w:val="0"/>
              <w:jc w:val="center"/>
              <w:rPr>
                <w:rFonts w:ascii="GHEA Grapalat" w:eastAsia="Arial Unicode MS" w:hAnsi="GHEA Grapalat"/>
                <w:sz w:val="22"/>
                <w:szCs w:val="22"/>
              </w:rPr>
            </w:pPr>
          </w:p>
        </w:tc>
      </w:tr>
      <w:tr w:rsidR="00431ED9" w:rsidRPr="00886BE4" w14:paraId="4AB099EF" w14:textId="77777777" w:rsidTr="00D44669">
        <w:trPr>
          <w:trHeight w:val="426"/>
        </w:trPr>
        <w:tc>
          <w:tcPr>
            <w:tcW w:w="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7EE330" w14:textId="31CE577C" w:rsidR="00431ED9" w:rsidRPr="00260040" w:rsidRDefault="00431ED9" w:rsidP="00244991">
            <w:pPr>
              <w:snapToGrid w:val="0"/>
              <w:jc w:val="center"/>
              <w:rPr>
                <w:rFonts w:ascii="GHEA Grapalat" w:hAnsi="GHEA Grapalat"/>
                <w:sz w:val="22"/>
                <w:szCs w:val="22"/>
                <w:lang w:val="ru-RU"/>
              </w:rPr>
            </w:pPr>
            <w:r w:rsidRPr="00886BE4">
              <w:rPr>
                <w:rFonts w:ascii="GHEA Grapalat" w:eastAsia="Arial Unicode MS" w:hAnsi="GHEA Grapalat"/>
                <w:sz w:val="22"/>
                <w:szCs w:val="22"/>
              </w:rPr>
              <w:t>5</w:t>
            </w:r>
            <w:r w:rsidR="00260040">
              <w:rPr>
                <w:rFonts w:ascii="GHEA Grapalat" w:eastAsia="Arial Unicode MS" w:hAnsi="GHEA Grapalat"/>
                <w:sz w:val="22"/>
                <w:szCs w:val="22"/>
                <w:lang w:val="ru-RU"/>
              </w:rPr>
              <w:t>)</w:t>
            </w:r>
          </w:p>
        </w:tc>
        <w:tc>
          <w:tcPr>
            <w:tcW w:w="5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DE9BE7" w14:textId="77777777" w:rsidR="00431ED9" w:rsidRPr="00886BE4" w:rsidRDefault="00431ED9" w:rsidP="00431ED9">
            <w:pPr>
              <w:shd w:val="clear" w:color="000000" w:fill="FFFFFF"/>
              <w:snapToGrid w:val="0"/>
              <w:rPr>
                <w:rFonts w:ascii="GHEA Grapalat" w:hAnsi="GHEA Grapalat"/>
                <w:b/>
                <w:color w:val="000000"/>
                <w:sz w:val="22"/>
                <w:szCs w:val="22"/>
              </w:rPr>
            </w:pPr>
            <w:r w:rsidRPr="00886BE4">
              <w:rPr>
                <w:rFonts w:ascii="GHEA Grapalat" w:hAnsi="GHEA Grapalat" w:cs="Sylfaen"/>
                <w:color w:val="000000"/>
                <w:sz w:val="22"/>
                <w:szCs w:val="22"/>
              </w:rPr>
              <w:t>Տոնոմետր</w:t>
            </w:r>
          </w:p>
        </w:tc>
        <w:tc>
          <w:tcPr>
            <w:tcW w:w="3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0FC33C" w14:textId="77777777" w:rsidR="00431ED9" w:rsidRPr="00886BE4" w:rsidRDefault="00431ED9" w:rsidP="00431ED9">
            <w:pPr>
              <w:snapToGrid w:val="0"/>
              <w:jc w:val="center"/>
              <w:rPr>
                <w:rFonts w:ascii="GHEA Grapalat" w:hAnsi="GHEA Grapalat"/>
                <w:color w:val="000000"/>
                <w:sz w:val="22"/>
                <w:szCs w:val="22"/>
                <w:shd w:val="clear" w:color="000000" w:fill="FFFFFF"/>
              </w:rPr>
            </w:pPr>
          </w:p>
        </w:tc>
        <w:tc>
          <w:tcPr>
            <w:tcW w:w="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C1B83A" w14:textId="77777777" w:rsidR="00431ED9" w:rsidRPr="00886BE4" w:rsidRDefault="00431ED9" w:rsidP="00431ED9">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C56456" w14:textId="77777777" w:rsidR="00431ED9" w:rsidRPr="00886BE4" w:rsidRDefault="00431ED9" w:rsidP="00431ED9">
            <w:pPr>
              <w:snapToGrid w:val="0"/>
              <w:jc w:val="center"/>
              <w:rPr>
                <w:rFonts w:ascii="GHEA Grapalat" w:eastAsia="Arial Unicode MS" w:hAnsi="GHEA Grapalat"/>
                <w:sz w:val="22"/>
                <w:szCs w:val="22"/>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A6F3DB" w14:textId="77777777" w:rsidR="00431ED9" w:rsidRPr="00886BE4" w:rsidRDefault="00431ED9" w:rsidP="00431ED9">
            <w:pPr>
              <w:snapToGrid w:val="0"/>
              <w:jc w:val="center"/>
              <w:rPr>
                <w:rFonts w:ascii="GHEA Grapalat" w:eastAsia="Arial Unicode MS" w:hAnsi="GHEA Grapalat"/>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E616BC" w14:textId="77777777" w:rsidR="00431ED9" w:rsidRPr="00886BE4" w:rsidRDefault="00431ED9" w:rsidP="00431ED9">
            <w:pPr>
              <w:snapToGrid w:val="0"/>
              <w:jc w:val="center"/>
              <w:rPr>
                <w:rFonts w:ascii="GHEA Grapalat" w:eastAsia="Arial Unicode MS" w:hAnsi="GHEA Grapalat"/>
                <w:sz w:val="22"/>
                <w:szCs w:val="22"/>
              </w:rPr>
            </w:pPr>
            <w:r w:rsidRPr="00886BE4">
              <w:rPr>
                <w:rFonts w:ascii="GHEA Grapalat" w:eastAsia="Arial Unicode MS" w:hAnsi="GHEA Grapalat"/>
                <w:sz w:val="22"/>
                <w:szCs w:val="22"/>
              </w:rPr>
              <w:t>1</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032601" w14:textId="77777777" w:rsidR="00431ED9" w:rsidRPr="00886BE4" w:rsidRDefault="00431ED9" w:rsidP="00431ED9">
            <w:pPr>
              <w:snapToGrid w:val="0"/>
              <w:jc w:val="center"/>
              <w:rPr>
                <w:rFonts w:ascii="GHEA Grapalat" w:hAnsi="GHEA Grapalat"/>
                <w:sz w:val="22"/>
                <w:szCs w:val="22"/>
              </w:rPr>
            </w:pPr>
            <w:r w:rsidRPr="00886BE4">
              <w:rPr>
                <w:rFonts w:ascii="GHEA Grapalat" w:hAnsi="GHEA Grapalat" w:cs="Sylfaen"/>
                <w:sz w:val="22"/>
                <w:szCs w:val="22"/>
              </w:rPr>
              <w:t>Դիտողական</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5C9EE" w14:textId="77777777" w:rsidR="00431ED9" w:rsidRPr="00886BE4" w:rsidRDefault="00431ED9" w:rsidP="00431ED9">
            <w:pPr>
              <w:snapToGrid w:val="0"/>
              <w:jc w:val="center"/>
              <w:rPr>
                <w:rFonts w:ascii="GHEA Grapalat" w:eastAsia="Arial Unicode MS" w:hAnsi="GHEA Grapalat"/>
                <w:sz w:val="22"/>
                <w:szCs w:val="22"/>
              </w:rPr>
            </w:pPr>
          </w:p>
        </w:tc>
      </w:tr>
      <w:tr w:rsidR="00431ED9" w:rsidRPr="00886BE4" w14:paraId="6BAE8EB4" w14:textId="77777777" w:rsidTr="00D44669">
        <w:trPr>
          <w:trHeight w:val="401"/>
        </w:trPr>
        <w:tc>
          <w:tcPr>
            <w:tcW w:w="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0E43EE" w14:textId="53FF0D2F" w:rsidR="00431ED9" w:rsidRPr="00260040" w:rsidRDefault="00431ED9" w:rsidP="00736FE0">
            <w:pPr>
              <w:snapToGrid w:val="0"/>
              <w:jc w:val="center"/>
              <w:rPr>
                <w:rFonts w:ascii="GHEA Grapalat" w:hAnsi="GHEA Grapalat"/>
                <w:sz w:val="22"/>
                <w:szCs w:val="22"/>
                <w:lang w:val="ru-RU"/>
              </w:rPr>
            </w:pPr>
            <w:r w:rsidRPr="00886BE4">
              <w:rPr>
                <w:rFonts w:ascii="GHEA Grapalat" w:eastAsia="Arial Unicode MS" w:hAnsi="GHEA Grapalat"/>
                <w:sz w:val="22"/>
                <w:szCs w:val="22"/>
              </w:rPr>
              <w:t>6</w:t>
            </w:r>
            <w:r w:rsidR="00260040">
              <w:rPr>
                <w:rFonts w:ascii="GHEA Grapalat" w:eastAsia="Arial Unicode MS" w:hAnsi="GHEA Grapalat"/>
                <w:sz w:val="22"/>
                <w:szCs w:val="22"/>
                <w:lang w:val="ru-RU"/>
              </w:rPr>
              <w:t>)</w:t>
            </w:r>
          </w:p>
        </w:tc>
        <w:tc>
          <w:tcPr>
            <w:tcW w:w="5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51070E" w14:textId="77777777" w:rsidR="00431ED9" w:rsidRPr="00886BE4" w:rsidRDefault="00431ED9" w:rsidP="00431ED9">
            <w:pPr>
              <w:shd w:val="clear" w:color="000000" w:fill="FFFFFF"/>
              <w:snapToGrid w:val="0"/>
              <w:rPr>
                <w:rFonts w:ascii="GHEA Grapalat" w:hAnsi="GHEA Grapalat"/>
                <w:color w:val="000000"/>
                <w:sz w:val="22"/>
                <w:szCs w:val="22"/>
              </w:rPr>
            </w:pPr>
            <w:r w:rsidRPr="00886BE4">
              <w:rPr>
                <w:rFonts w:ascii="GHEA Grapalat" w:hAnsi="GHEA Grapalat" w:cs="Sylfaen"/>
                <w:color w:val="000000"/>
                <w:sz w:val="22"/>
                <w:szCs w:val="22"/>
              </w:rPr>
              <w:t>Ստետոֆոնենդոսկոպ</w:t>
            </w:r>
          </w:p>
        </w:tc>
        <w:tc>
          <w:tcPr>
            <w:tcW w:w="3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889F31" w14:textId="77777777" w:rsidR="00431ED9" w:rsidRPr="00886BE4" w:rsidRDefault="00431ED9" w:rsidP="00431ED9">
            <w:pPr>
              <w:snapToGrid w:val="0"/>
              <w:jc w:val="center"/>
              <w:rPr>
                <w:rFonts w:ascii="GHEA Grapalat" w:hAnsi="GHEA Grapalat"/>
                <w:color w:val="000000"/>
                <w:sz w:val="22"/>
                <w:szCs w:val="22"/>
                <w:shd w:val="clear" w:color="000000" w:fill="FFFFFF"/>
              </w:rPr>
            </w:pPr>
          </w:p>
        </w:tc>
        <w:tc>
          <w:tcPr>
            <w:tcW w:w="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500559" w14:textId="77777777" w:rsidR="00431ED9" w:rsidRPr="00886BE4" w:rsidRDefault="00431ED9" w:rsidP="00431ED9">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EA0C69" w14:textId="77777777" w:rsidR="00431ED9" w:rsidRPr="00886BE4" w:rsidRDefault="00431ED9" w:rsidP="00431ED9">
            <w:pPr>
              <w:snapToGrid w:val="0"/>
              <w:jc w:val="center"/>
              <w:rPr>
                <w:rFonts w:ascii="GHEA Grapalat" w:eastAsia="Arial Unicode MS" w:hAnsi="GHEA Grapalat"/>
                <w:sz w:val="22"/>
                <w:szCs w:val="22"/>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EAF342" w14:textId="77777777" w:rsidR="00431ED9" w:rsidRPr="00886BE4" w:rsidRDefault="00431ED9" w:rsidP="00431ED9">
            <w:pPr>
              <w:snapToGrid w:val="0"/>
              <w:jc w:val="center"/>
              <w:rPr>
                <w:rFonts w:ascii="GHEA Grapalat" w:eastAsia="Arial Unicode MS" w:hAnsi="GHEA Grapalat"/>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830006" w14:textId="77777777" w:rsidR="00431ED9" w:rsidRPr="00886BE4" w:rsidRDefault="00431ED9" w:rsidP="00431ED9">
            <w:pPr>
              <w:snapToGrid w:val="0"/>
              <w:jc w:val="center"/>
              <w:rPr>
                <w:rFonts w:ascii="GHEA Grapalat" w:eastAsia="Arial Unicode MS" w:hAnsi="GHEA Grapalat"/>
                <w:sz w:val="22"/>
                <w:szCs w:val="22"/>
              </w:rPr>
            </w:pPr>
            <w:r w:rsidRPr="00886BE4">
              <w:rPr>
                <w:rFonts w:ascii="GHEA Grapalat" w:eastAsia="Arial Unicode MS" w:hAnsi="GHEA Grapalat"/>
                <w:sz w:val="22"/>
                <w:szCs w:val="22"/>
              </w:rPr>
              <w:t>1</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A49FE0" w14:textId="77777777" w:rsidR="00431ED9" w:rsidRPr="00886BE4" w:rsidRDefault="00431ED9" w:rsidP="00431ED9">
            <w:pPr>
              <w:snapToGrid w:val="0"/>
              <w:jc w:val="center"/>
              <w:rPr>
                <w:rFonts w:ascii="GHEA Grapalat" w:hAnsi="GHEA Grapalat"/>
                <w:sz w:val="22"/>
                <w:szCs w:val="22"/>
              </w:rPr>
            </w:pPr>
            <w:r w:rsidRPr="00886BE4">
              <w:rPr>
                <w:rFonts w:ascii="GHEA Grapalat" w:hAnsi="GHEA Grapalat" w:cs="Sylfaen"/>
                <w:sz w:val="22"/>
                <w:szCs w:val="22"/>
              </w:rPr>
              <w:t>Դիտողական</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628F9" w14:textId="77777777" w:rsidR="00431ED9" w:rsidRPr="00886BE4" w:rsidRDefault="00431ED9" w:rsidP="00431ED9">
            <w:pPr>
              <w:snapToGrid w:val="0"/>
              <w:jc w:val="center"/>
              <w:rPr>
                <w:rFonts w:ascii="GHEA Grapalat" w:eastAsia="Arial Unicode MS" w:hAnsi="GHEA Grapalat"/>
                <w:sz w:val="22"/>
                <w:szCs w:val="22"/>
              </w:rPr>
            </w:pPr>
          </w:p>
        </w:tc>
      </w:tr>
      <w:tr w:rsidR="00431ED9" w:rsidRPr="00886BE4" w14:paraId="14799616" w14:textId="77777777" w:rsidTr="00D44669">
        <w:trPr>
          <w:trHeight w:val="435"/>
        </w:trPr>
        <w:tc>
          <w:tcPr>
            <w:tcW w:w="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A57CB7" w14:textId="7AA99571" w:rsidR="00431ED9" w:rsidRPr="00260040" w:rsidRDefault="00431ED9" w:rsidP="00736FE0">
            <w:pPr>
              <w:snapToGrid w:val="0"/>
              <w:jc w:val="center"/>
              <w:rPr>
                <w:rFonts w:ascii="GHEA Grapalat" w:hAnsi="GHEA Grapalat"/>
                <w:sz w:val="22"/>
                <w:szCs w:val="22"/>
                <w:lang w:val="ru-RU"/>
              </w:rPr>
            </w:pPr>
            <w:r w:rsidRPr="00886BE4">
              <w:rPr>
                <w:rFonts w:ascii="GHEA Grapalat" w:eastAsia="Arial Unicode MS" w:hAnsi="GHEA Grapalat"/>
                <w:sz w:val="22"/>
                <w:szCs w:val="22"/>
              </w:rPr>
              <w:t>7</w:t>
            </w:r>
            <w:r w:rsidR="00260040">
              <w:rPr>
                <w:rFonts w:ascii="GHEA Grapalat" w:eastAsia="Arial Unicode MS" w:hAnsi="GHEA Grapalat"/>
                <w:sz w:val="22"/>
                <w:szCs w:val="22"/>
                <w:lang w:val="ru-RU"/>
              </w:rPr>
              <w:t>)</w:t>
            </w:r>
          </w:p>
        </w:tc>
        <w:tc>
          <w:tcPr>
            <w:tcW w:w="5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AE2C8E" w14:textId="77777777" w:rsidR="00431ED9" w:rsidRPr="00886BE4" w:rsidRDefault="00431ED9" w:rsidP="00431ED9">
            <w:pPr>
              <w:shd w:val="clear" w:color="000000" w:fill="FFFFFF"/>
              <w:snapToGrid w:val="0"/>
              <w:rPr>
                <w:rFonts w:ascii="GHEA Grapalat" w:hAnsi="GHEA Grapalat"/>
                <w:color w:val="000000"/>
                <w:sz w:val="22"/>
                <w:szCs w:val="22"/>
              </w:rPr>
            </w:pPr>
            <w:r w:rsidRPr="00886BE4">
              <w:rPr>
                <w:rFonts w:ascii="GHEA Grapalat" w:hAnsi="GHEA Grapalat" w:cs="Sylfaen"/>
                <w:color w:val="000000"/>
                <w:sz w:val="22"/>
                <w:szCs w:val="22"/>
              </w:rPr>
              <w:t>Ջերմաչափ</w:t>
            </w:r>
          </w:p>
        </w:tc>
        <w:tc>
          <w:tcPr>
            <w:tcW w:w="3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F026A4" w14:textId="77777777" w:rsidR="00431ED9" w:rsidRPr="00886BE4" w:rsidRDefault="00431ED9" w:rsidP="00431ED9">
            <w:pPr>
              <w:snapToGrid w:val="0"/>
              <w:jc w:val="center"/>
              <w:rPr>
                <w:rFonts w:ascii="GHEA Grapalat" w:hAnsi="GHEA Grapalat"/>
                <w:color w:val="000000"/>
                <w:sz w:val="22"/>
                <w:szCs w:val="22"/>
                <w:shd w:val="clear" w:color="000000" w:fill="FFFFFF"/>
              </w:rPr>
            </w:pPr>
          </w:p>
        </w:tc>
        <w:tc>
          <w:tcPr>
            <w:tcW w:w="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07405E" w14:textId="77777777" w:rsidR="00431ED9" w:rsidRPr="00886BE4" w:rsidRDefault="00431ED9" w:rsidP="00431ED9">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3D0103" w14:textId="77777777" w:rsidR="00431ED9" w:rsidRPr="00886BE4" w:rsidRDefault="00431ED9" w:rsidP="00431ED9">
            <w:pPr>
              <w:snapToGrid w:val="0"/>
              <w:jc w:val="center"/>
              <w:rPr>
                <w:rFonts w:ascii="GHEA Grapalat" w:eastAsia="Arial Unicode MS" w:hAnsi="GHEA Grapalat"/>
                <w:sz w:val="22"/>
                <w:szCs w:val="22"/>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5C7FAB" w14:textId="77777777" w:rsidR="00431ED9" w:rsidRPr="00886BE4" w:rsidRDefault="00431ED9" w:rsidP="00431ED9">
            <w:pPr>
              <w:snapToGrid w:val="0"/>
              <w:jc w:val="center"/>
              <w:rPr>
                <w:rFonts w:ascii="GHEA Grapalat" w:eastAsia="Arial Unicode MS" w:hAnsi="GHEA Grapalat"/>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9AAA13" w14:textId="77777777" w:rsidR="00431ED9" w:rsidRPr="00886BE4" w:rsidRDefault="00431ED9" w:rsidP="00431ED9">
            <w:pPr>
              <w:snapToGrid w:val="0"/>
              <w:jc w:val="center"/>
              <w:rPr>
                <w:rFonts w:ascii="GHEA Grapalat" w:eastAsia="Arial Unicode MS" w:hAnsi="GHEA Grapalat"/>
                <w:sz w:val="22"/>
                <w:szCs w:val="22"/>
              </w:rPr>
            </w:pPr>
            <w:r w:rsidRPr="00886BE4">
              <w:rPr>
                <w:rFonts w:ascii="GHEA Grapalat" w:eastAsia="Arial Unicode MS" w:hAnsi="GHEA Grapalat"/>
                <w:sz w:val="22"/>
                <w:szCs w:val="22"/>
              </w:rPr>
              <w:t>0,25</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7B7B7D" w14:textId="77777777" w:rsidR="00431ED9" w:rsidRPr="00886BE4" w:rsidRDefault="00431ED9" w:rsidP="00431ED9">
            <w:pPr>
              <w:snapToGrid w:val="0"/>
              <w:jc w:val="center"/>
              <w:rPr>
                <w:rFonts w:ascii="GHEA Grapalat" w:hAnsi="GHEA Grapalat"/>
                <w:sz w:val="22"/>
                <w:szCs w:val="22"/>
              </w:rPr>
            </w:pPr>
            <w:r w:rsidRPr="00886BE4">
              <w:rPr>
                <w:rFonts w:ascii="GHEA Grapalat" w:hAnsi="GHEA Grapalat" w:cs="Sylfaen"/>
                <w:sz w:val="22"/>
                <w:szCs w:val="22"/>
              </w:rPr>
              <w:t>Դիտողական</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3D2322" w14:textId="77777777" w:rsidR="00431ED9" w:rsidRPr="00886BE4" w:rsidRDefault="00431ED9" w:rsidP="00431ED9">
            <w:pPr>
              <w:snapToGrid w:val="0"/>
              <w:jc w:val="center"/>
              <w:rPr>
                <w:rFonts w:ascii="GHEA Grapalat" w:eastAsia="Arial Unicode MS" w:hAnsi="GHEA Grapalat"/>
                <w:sz w:val="22"/>
                <w:szCs w:val="22"/>
              </w:rPr>
            </w:pPr>
          </w:p>
        </w:tc>
      </w:tr>
      <w:tr w:rsidR="00431ED9" w:rsidRPr="00886BE4" w14:paraId="34AE2AD9" w14:textId="77777777" w:rsidTr="00D44669">
        <w:trPr>
          <w:trHeight w:val="505"/>
        </w:trPr>
        <w:tc>
          <w:tcPr>
            <w:tcW w:w="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7F8F74" w14:textId="56D71A4B" w:rsidR="00431ED9" w:rsidRPr="00260040" w:rsidRDefault="00431ED9" w:rsidP="00736FE0">
            <w:pPr>
              <w:snapToGrid w:val="0"/>
              <w:jc w:val="center"/>
              <w:rPr>
                <w:rFonts w:ascii="GHEA Grapalat" w:hAnsi="GHEA Grapalat"/>
                <w:sz w:val="22"/>
                <w:szCs w:val="22"/>
                <w:lang w:val="ru-RU"/>
              </w:rPr>
            </w:pPr>
            <w:r w:rsidRPr="00886BE4">
              <w:rPr>
                <w:rFonts w:ascii="GHEA Grapalat" w:eastAsia="Arial Unicode MS" w:hAnsi="GHEA Grapalat"/>
                <w:sz w:val="22"/>
                <w:szCs w:val="22"/>
              </w:rPr>
              <w:t>8</w:t>
            </w:r>
            <w:r w:rsidR="00260040">
              <w:rPr>
                <w:rFonts w:ascii="GHEA Grapalat" w:eastAsia="Arial Unicode MS" w:hAnsi="GHEA Grapalat"/>
                <w:sz w:val="22"/>
                <w:szCs w:val="22"/>
                <w:lang w:val="ru-RU"/>
              </w:rPr>
              <w:t>)</w:t>
            </w:r>
          </w:p>
        </w:tc>
        <w:tc>
          <w:tcPr>
            <w:tcW w:w="5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AF173B" w14:textId="77777777" w:rsidR="00431ED9" w:rsidRPr="00886BE4" w:rsidRDefault="00431ED9" w:rsidP="00431ED9">
            <w:pPr>
              <w:shd w:val="clear" w:color="000000" w:fill="FFFFFF"/>
              <w:snapToGrid w:val="0"/>
              <w:rPr>
                <w:rFonts w:ascii="GHEA Grapalat" w:hAnsi="GHEA Grapalat"/>
                <w:color w:val="000000"/>
                <w:sz w:val="22"/>
                <w:szCs w:val="22"/>
              </w:rPr>
            </w:pPr>
            <w:r w:rsidRPr="00886BE4">
              <w:rPr>
                <w:rFonts w:ascii="GHEA Grapalat" w:hAnsi="GHEA Grapalat" w:cs="Sylfaen"/>
                <w:color w:val="000000"/>
                <w:sz w:val="22"/>
                <w:szCs w:val="22"/>
              </w:rPr>
              <w:t>Սանտիմետրային</w:t>
            </w:r>
            <w:r w:rsidRPr="00886BE4">
              <w:rPr>
                <w:rFonts w:ascii="GHEA Grapalat" w:hAnsi="GHEA Grapalat"/>
                <w:color w:val="000000"/>
                <w:sz w:val="22"/>
                <w:szCs w:val="22"/>
              </w:rPr>
              <w:t xml:space="preserve"> </w:t>
            </w:r>
            <w:r w:rsidRPr="00886BE4">
              <w:rPr>
                <w:rFonts w:ascii="GHEA Grapalat" w:hAnsi="GHEA Grapalat" w:cs="Sylfaen"/>
                <w:color w:val="000000"/>
                <w:sz w:val="22"/>
                <w:szCs w:val="22"/>
              </w:rPr>
              <w:t>ժապավեն</w:t>
            </w:r>
          </w:p>
        </w:tc>
        <w:tc>
          <w:tcPr>
            <w:tcW w:w="3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1AEDDA" w14:textId="77777777" w:rsidR="00431ED9" w:rsidRPr="00886BE4" w:rsidRDefault="00431ED9" w:rsidP="00431ED9">
            <w:pPr>
              <w:snapToGrid w:val="0"/>
              <w:jc w:val="center"/>
              <w:rPr>
                <w:rFonts w:ascii="GHEA Grapalat" w:hAnsi="GHEA Grapalat"/>
                <w:color w:val="000000"/>
                <w:sz w:val="22"/>
                <w:szCs w:val="22"/>
                <w:shd w:val="clear" w:color="000000" w:fill="FFFFFF"/>
              </w:rPr>
            </w:pPr>
          </w:p>
        </w:tc>
        <w:tc>
          <w:tcPr>
            <w:tcW w:w="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239F9D" w14:textId="77777777" w:rsidR="00431ED9" w:rsidRPr="00886BE4" w:rsidRDefault="00431ED9" w:rsidP="00431ED9">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AEEE39" w14:textId="77777777" w:rsidR="00431ED9" w:rsidRPr="00886BE4" w:rsidRDefault="00431ED9" w:rsidP="00431ED9">
            <w:pPr>
              <w:snapToGrid w:val="0"/>
              <w:jc w:val="center"/>
              <w:rPr>
                <w:rFonts w:ascii="GHEA Grapalat" w:eastAsia="Arial Unicode MS" w:hAnsi="GHEA Grapalat"/>
                <w:sz w:val="22"/>
                <w:szCs w:val="22"/>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F5F6A5" w14:textId="77777777" w:rsidR="00431ED9" w:rsidRPr="00886BE4" w:rsidRDefault="00431ED9" w:rsidP="00431ED9">
            <w:pPr>
              <w:snapToGrid w:val="0"/>
              <w:jc w:val="center"/>
              <w:rPr>
                <w:rFonts w:ascii="GHEA Grapalat" w:eastAsia="Arial Unicode MS" w:hAnsi="GHEA Grapalat"/>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03EE2F" w14:textId="77777777" w:rsidR="00431ED9" w:rsidRPr="00886BE4" w:rsidRDefault="00431ED9" w:rsidP="00431ED9">
            <w:pPr>
              <w:snapToGrid w:val="0"/>
              <w:jc w:val="center"/>
              <w:rPr>
                <w:rFonts w:ascii="GHEA Grapalat" w:eastAsia="Arial Unicode MS" w:hAnsi="GHEA Grapalat"/>
                <w:sz w:val="22"/>
                <w:szCs w:val="22"/>
              </w:rPr>
            </w:pPr>
            <w:r w:rsidRPr="00886BE4">
              <w:rPr>
                <w:rFonts w:ascii="GHEA Grapalat" w:eastAsia="Arial Unicode MS" w:hAnsi="GHEA Grapalat"/>
                <w:sz w:val="22"/>
                <w:szCs w:val="22"/>
              </w:rPr>
              <w:t>0,25</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D55D88" w14:textId="77777777" w:rsidR="00431ED9" w:rsidRPr="00886BE4" w:rsidRDefault="00431ED9" w:rsidP="00431ED9">
            <w:pPr>
              <w:snapToGrid w:val="0"/>
              <w:jc w:val="center"/>
              <w:rPr>
                <w:rFonts w:ascii="GHEA Grapalat" w:hAnsi="GHEA Grapalat"/>
                <w:sz w:val="22"/>
                <w:szCs w:val="22"/>
              </w:rPr>
            </w:pPr>
            <w:r w:rsidRPr="00886BE4">
              <w:rPr>
                <w:rFonts w:ascii="GHEA Grapalat" w:hAnsi="GHEA Grapalat" w:cs="Sylfaen"/>
                <w:sz w:val="22"/>
                <w:szCs w:val="22"/>
              </w:rPr>
              <w:t>Դիտողական</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723028" w14:textId="77777777" w:rsidR="00431ED9" w:rsidRPr="00886BE4" w:rsidRDefault="00431ED9" w:rsidP="00431ED9">
            <w:pPr>
              <w:snapToGrid w:val="0"/>
              <w:jc w:val="center"/>
              <w:rPr>
                <w:rFonts w:ascii="GHEA Grapalat" w:eastAsia="Arial Unicode MS" w:hAnsi="GHEA Grapalat"/>
                <w:sz w:val="22"/>
                <w:szCs w:val="22"/>
              </w:rPr>
            </w:pPr>
          </w:p>
        </w:tc>
      </w:tr>
      <w:tr w:rsidR="00431ED9" w:rsidRPr="00886BE4" w14:paraId="27CCA720" w14:textId="77777777" w:rsidTr="00D44669">
        <w:trPr>
          <w:trHeight w:val="463"/>
        </w:trPr>
        <w:tc>
          <w:tcPr>
            <w:tcW w:w="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AEA924" w14:textId="15188E09" w:rsidR="00431ED9" w:rsidRPr="00260040" w:rsidRDefault="00431ED9" w:rsidP="00736FE0">
            <w:pPr>
              <w:snapToGrid w:val="0"/>
              <w:jc w:val="center"/>
              <w:rPr>
                <w:rFonts w:ascii="GHEA Grapalat" w:hAnsi="GHEA Grapalat"/>
                <w:sz w:val="22"/>
                <w:szCs w:val="22"/>
                <w:lang w:val="ru-RU"/>
              </w:rPr>
            </w:pPr>
            <w:r w:rsidRPr="00886BE4">
              <w:rPr>
                <w:rFonts w:ascii="GHEA Grapalat" w:eastAsia="Arial Unicode MS" w:hAnsi="GHEA Grapalat"/>
                <w:sz w:val="22"/>
                <w:szCs w:val="22"/>
              </w:rPr>
              <w:t>9</w:t>
            </w:r>
            <w:r w:rsidR="00260040">
              <w:rPr>
                <w:rFonts w:ascii="GHEA Grapalat" w:eastAsia="Arial Unicode MS" w:hAnsi="GHEA Grapalat"/>
                <w:sz w:val="22"/>
                <w:szCs w:val="22"/>
                <w:lang w:val="ru-RU"/>
              </w:rPr>
              <w:t>)</w:t>
            </w:r>
          </w:p>
        </w:tc>
        <w:tc>
          <w:tcPr>
            <w:tcW w:w="5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9B898A" w14:textId="482220A4" w:rsidR="00431ED9" w:rsidRPr="008A1097" w:rsidRDefault="00431ED9" w:rsidP="008A1097">
            <w:pPr>
              <w:shd w:val="clear" w:color="000000" w:fill="FFFFFF"/>
              <w:snapToGrid w:val="0"/>
              <w:rPr>
                <w:rFonts w:ascii="GHEA Grapalat" w:hAnsi="GHEA Grapalat"/>
                <w:color w:val="000000"/>
                <w:sz w:val="22"/>
                <w:szCs w:val="22"/>
                <w:lang w:val="hy-AM"/>
              </w:rPr>
            </w:pPr>
            <w:r w:rsidRPr="00886BE4">
              <w:rPr>
                <w:rFonts w:ascii="GHEA Grapalat" w:hAnsi="GHEA Grapalat" w:cs="Sylfaen"/>
                <w:color w:val="000000"/>
                <w:sz w:val="22"/>
                <w:szCs w:val="22"/>
              </w:rPr>
              <w:t>Ստետոսկոպ</w:t>
            </w:r>
            <w:r w:rsidR="008A1097">
              <w:rPr>
                <w:rFonts w:ascii="GHEA Grapalat" w:hAnsi="GHEA Grapalat"/>
                <w:color w:val="000000"/>
                <w:sz w:val="22"/>
                <w:szCs w:val="22"/>
              </w:rPr>
              <w:t xml:space="preserve"> (</w:t>
            </w:r>
            <w:r w:rsidRPr="00886BE4">
              <w:rPr>
                <w:rFonts w:ascii="GHEA Grapalat" w:hAnsi="GHEA Grapalat" w:cs="Sylfaen"/>
                <w:color w:val="000000"/>
                <w:sz w:val="22"/>
                <w:szCs w:val="22"/>
              </w:rPr>
              <w:t>մանկաբարձական</w:t>
            </w:r>
            <w:r w:rsidR="008A1097">
              <w:rPr>
                <w:rFonts w:ascii="GHEA Grapalat" w:hAnsi="GHEA Grapalat" w:cs="Sylfaen"/>
                <w:color w:val="000000"/>
                <w:sz w:val="22"/>
                <w:szCs w:val="22"/>
              </w:rPr>
              <w:t>)</w:t>
            </w:r>
          </w:p>
        </w:tc>
        <w:tc>
          <w:tcPr>
            <w:tcW w:w="3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F86D92" w14:textId="77777777" w:rsidR="00431ED9" w:rsidRPr="00886BE4" w:rsidRDefault="00431ED9" w:rsidP="00431ED9">
            <w:pPr>
              <w:snapToGrid w:val="0"/>
              <w:jc w:val="center"/>
              <w:rPr>
                <w:rFonts w:ascii="GHEA Grapalat" w:hAnsi="GHEA Grapalat"/>
                <w:color w:val="000000"/>
                <w:sz w:val="22"/>
                <w:szCs w:val="22"/>
                <w:shd w:val="clear" w:color="000000" w:fill="FFFFFF"/>
              </w:rPr>
            </w:pPr>
          </w:p>
        </w:tc>
        <w:tc>
          <w:tcPr>
            <w:tcW w:w="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902606" w14:textId="77777777" w:rsidR="00431ED9" w:rsidRPr="00886BE4" w:rsidRDefault="00431ED9" w:rsidP="00431ED9">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0F7F90" w14:textId="77777777" w:rsidR="00431ED9" w:rsidRPr="00886BE4" w:rsidRDefault="00431ED9" w:rsidP="00431ED9">
            <w:pPr>
              <w:snapToGrid w:val="0"/>
              <w:jc w:val="center"/>
              <w:rPr>
                <w:rFonts w:ascii="GHEA Grapalat" w:eastAsia="Arial Unicode MS" w:hAnsi="GHEA Grapalat"/>
                <w:sz w:val="22"/>
                <w:szCs w:val="22"/>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9D6073" w14:textId="77777777" w:rsidR="00431ED9" w:rsidRPr="00886BE4" w:rsidRDefault="00431ED9" w:rsidP="00431ED9">
            <w:pPr>
              <w:snapToGrid w:val="0"/>
              <w:jc w:val="center"/>
              <w:rPr>
                <w:rFonts w:ascii="GHEA Grapalat" w:eastAsia="Arial Unicode MS" w:hAnsi="GHEA Grapalat"/>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89EAE7" w14:textId="77777777" w:rsidR="00431ED9" w:rsidRPr="00886BE4" w:rsidRDefault="00431ED9" w:rsidP="00431ED9">
            <w:pPr>
              <w:snapToGrid w:val="0"/>
              <w:jc w:val="center"/>
              <w:rPr>
                <w:rFonts w:ascii="GHEA Grapalat" w:eastAsia="Arial Unicode MS" w:hAnsi="GHEA Grapalat"/>
                <w:sz w:val="22"/>
                <w:szCs w:val="22"/>
              </w:rPr>
            </w:pPr>
            <w:r w:rsidRPr="00886BE4">
              <w:rPr>
                <w:rFonts w:ascii="GHEA Grapalat" w:eastAsia="Arial Unicode MS" w:hAnsi="GHEA Grapalat"/>
                <w:sz w:val="22"/>
                <w:szCs w:val="22"/>
              </w:rPr>
              <w:t>1</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058991" w14:textId="77777777" w:rsidR="00431ED9" w:rsidRPr="00886BE4" w:rsidRDefault="00431ED9" w:rsidP="00431ED9">
            <w:pPr>
              <w:snapToGrid w:val="0"/>
              <w:jc w:val="center"/>
              <w:rPr>
                <w:rFonts w:ascii="GHEA Grapalat" w:hAnsi="GHEA Grapalat"/>
                <w:sz w:val="22"/>
                <w:szCs w:val="22"/>
              </w:rPr>
            </w:pPr>
            <w:r w:rsidRPr="00886BE4">
              <w:rPr>
                <w:rFonts w:ascii="GHEA Grapalat" w:hAnsi="GHEA Grapalat" w:cs="Sylfaen"/>
                <w:sz w:val="22"/>
                <w:szCs w:val="22"/>
              </w:rPr>
              <w:t>Դիտողական</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7B5DDC" w14:textId="77777777" w:rsidR="00431ED9" w:rsidRPr="00886BE4" w:rsidRDefault="00431ED9" w:rsidP="00431ED9">
            <w:pPr>
              <w:snapToGrid w:val="0"/>
              <w:jc w:val="center"/>
              <w:rPr>
                <w:rFonts w:ascii="GHEA Grapalat" w:eastAsia="Arial Unicode MS" w:hAnsi="GHEA Grapalat"/>
                <w:sz w:val="22"/>
                <w:szCs w:val="22"/>
              </w:rPr>
            </w:pPr>
          </w:p>
        </w:tc>
      </w:tr>
      <w:tr w:rsidR="00431ED9" w:rsidRPr="00886BE4" w14:paraId="048A55D6" w14:textId="77777777" w:rsidTr="00D44669">
        <w:trPr>
          <w:trHeight w:val="413"/>
        </w:trPr>
        <w:tc>
          <w:tcPr>
            <w:tcW w:w="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4472C" w14:textId="6A0D9A20" w:rsidR="00431ED9" w:rsidRPr="00260040" w:rsidRDefault="00431ED9" w:rsidP="00736FE0">
            <w:pPr>
              <w:snapToGrid w:val="0"/>
              <w:jc w:val="center"/>
              <w:rPr>
                <w:rFonts w:ascii="GHEA Grapalat" w:hAnsi="GHEA Grapalat"/>
                <w:sz w:val="22"/>
                <w:szCs w:val="22"/>
                <w:lang w:val="ru-RU"/>
              </w:rPr>
            </w:pPr>
            <w:r w:rsidRPr="00886BE4">
              <w:rPr>
                <w:rFonts w:ascii="GHEA Grapalat" w:eastAsia="Arial Unicode MS" w:hAnsi="GHEA Grapalat"/>
                <w:sz w:val="22"/>
                <w:szCs w:val="22"/>
              </w:rPr>
              <w:t>10</w:t>
            </w:r>
            <w:r w:rsidR="00260040">
              <w:rPr>
                <w:rFonts w:ascii="GHEA Grapalat" w:eastAsia="Arial Unicode MS" w:hAnsi="GHEA Grapalat"/>
                <w:sz w:val="22"/>
                <w:szCs w:val="22"/>
                <w:lang w:val="ru-RU"/>
              </w:rPr>
              <w:t>)</w:t>
            </w:r>
          </w:p>
        </w:tc>
        <w:tc>
          <w:tcPr>
            <w:tcW w:w="5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9B46EF" w14:textId="77777777" w:rsidR="00431ED9" w:rsidRPr="00886BE4" w:rsidRDefault="00431ED9" w:rsidP="00431ED9">
            <w:pPr>
              <w:shd w:val="clear" w:color="000000" w:fill="FFFFFF"/>
              <w:snapToGrid w:val="0"/>
              <w:rPr>
                <w:rFonts w:ascii="GHEA Grapalat" w:hAnsi="GHEA Grapalat"/>
                <w:color w:val="000000"/>
                <w:sz w:val="22"/>
                <w:szCs w:val="22"/>
              </w:rPr>
            </w:pPr>
            <w:r w:rsidRPr="00886BE4">
              <w:rPr>
                <w:rFonts w:ascii="GHEA Grapalat" w:hAnsi="GHEA Grapalat" w:cs="Sylfaen"/>
                <w:color w:val="000000"/>
                <w:sz w:val="22"/>
                <w:szCs w:val="22"/>
              </w:rPr>
              <w:t>Միանվագ</w:t>
            </w:r>
            <w:r w:rsidRPr="00886BE4">
              <w:rPr>
                <w:rFonts w:ascii="GHEA Grapalat" w:hAnsi="GHEA Grapalat"/>
                <w:color w:val="000000"/>
                <w:sz w:val="22"/>
                <w:szCs w:val="22"/>
              </w:rPr>
              <w:t xml:space="preserve"> </w:t>
            </w:r>
            <w:r w:rsidRPr="00886BE4">
              <w:rPr>
                <w:rFonts w:ascii="GHEA Grapalat" w:hAnsi="GHEA Grapalat" w:cs="Sylfaen"/>
                <w:color w:val="000000"/>
                <w:sz w:val="22"/>
                <w:szCs w:val="22"/>
              </w:rPr>
              <w:t>օգտագործման</w:t>
            </w:r>
            <w:r w:rsidRPr="00886BE4">
              <w:rPr>
                <w:rFonts w:ascii="GHEA Grapalat" w:hAnsi="GHEA Grapalat"/>
                <w:color w:val="000000"/>
                <w:sz w:val="22"/>
                <w:szCs w:val="22"/>
              </w:rPr>
              <w:t xml:space="preserve"> </w:t>
            </w:r>
            <w:r w:rsidRPr="00886BE4">
              <w:rPr>
                <w:rFonts w:ascii="GHEA Grapalat" w:hAnsi="GHEA Grapalat" w:cs="Sylfaen"/>
                <w:color w:val="000000"/>
                <w:sz w:val="22"/>
                <w:szCs w:val="22"/>
              </w:rPr>
              <w:t>տակաշորեր</w:t>
            </w:r>
          </w:p>
        </w:tc>
        <w:tc>
          <w:tcPr>
            <w:tcW w:w="3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FD4B04" w14:textId="77777777" w:rsidR="00431ED9" w:rsidRPr="00886BE4" w:rsidRDefault="00431ED9" w:rsidP="00431ED9">
            <w:pPr>
              <w:snapToGrid w:val="0"/>
              <w:jc w:val="center"/>
              <w:rPr>
                <w:rFonts w:ascii="GHEA Grapalat" w:hAnsi="GHEA Grapalat"/>
                <w:color w:val="000000"/>
                <w:sz w:val="22"/>
                <w:szCs w:val="22"/>
                <w:shd w:val="clear" w:color="000000" w:fill="FFFFFF"/>
              </w:rPr>
            </w:pPr>
          </w:p>
        </w:tc>
        <w:tc>
          <w:tcPr>
            <w:tcW w:w="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33AC99" w14:textId="77777777" w:rsidR="00431ED9" w:rsidRPr="00886BE4" w:rsidRDefault="00431ED9" w:rsidP="00431ED9">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7142BF" w14:textId="77777777" w:rsidR="00431ED9" w:rsidRPr="00886BE4" w:rsidRDefault="00431ED9" w:rsidP="00431ED9">
            <w:pPr>
              <w:snapToGrid w:val="0"/>
              <w:jc w:val="center"/>
              <w:rPr>
                <w:rFonts w:ascii="GHEA Grapalat" w:eastAsia="Arial Unicode MS" w:hAnsi="GHEA Grapalat"/>
                <w:sz w:val="22"/>
                <w:szCs w:val="22"/>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1A7912" w14:textId="77777777" w:rsidR="00431ED9" w:rsidRPr="00886BE4" w:rsidRDefault="00431ED9" w:rsidP="00431ED9">
            <w:pPr>
              <w:snapToGrid w:val="0"/>
              <w:jc w:val="center"/>
              <w:rPr>
                <w:rFonts w:ascii="GHEA Grapalat" w:eastAsia="Arial Unicode MS" w:hAnsi="GHEA Grapalat"/>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A37FA7" w14:textId="77777777" w:rsidR="00431ED9" w:rsidRPr="00886BE4" w:rsidRDefault="00431ED9" w:rsidP="00431ED9">
            <w:pPr>
              <w:snapToGrid w:val="0"/>
              <w:jc w:val="center"/>
              <w:rPr>
                <w:rFonts w:ascii="GHEA Grapalat" w:eastAsia="Arial Unicode MS" w:hAnsi="GHEA Grapalat"/>
                <w:sz w:val="22"/>
                <w:szCs w:val="22"/>
              </w:rPr>
            </w:pPr>
            <w:r w:rsidRPr="00886BE4">
              <w:rPr>
                <w:rFonts w:ascii="GHEA Grapalat" w:eastAsia="Arial Unicode MS" w:hAnsi="GHEA Grapalat"/>
                <w:sz w:val="22"/>
                <w:szCs w:val="22"/>
              </w:rPr>
              <w:t>0,25</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651AE2" w14:textId="77777777" w:rsidR="00431ED9" w:rsidRPr="00886BE4" w:rsidRDefault="00431ED9" w:rsidP="00431ED9">
            <w:pPr>
              <w:snapToGrid w:val="0"/>
              <w:jc w:val="center"/>
              <w:rPr>
                <w:rFonts w:ascii="GHEA Grapalat" w:hAnsi="GHEA Grapalat"/>
                <w:sz w:val="22"/>
                <w:szCs w:val="22"/>
              </w:rPr>
            </w:pPr>
            <w:r w:rsidRPr="00886BE4">
              <w:rPr>
                <w:rFonts w:ascii="GHEA Grapalat" w:hAnsi="GHEA Grapalat" w:cs="Sylfaen"/>
                <w:sz w:val="22"/>
                <w:szCs w:val="22"/>
              </w:rPr>
              <w:t>Դիտողական</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C53B8D" w14:textId="77777777" w:rsidR="00431ED9" w:rsidRPr="00886BE4" w:rsidRDefault="00431ED9" w:rsidP="00431ED9">
            <w:pPr>
              <w:snapToGrid w:val="0"/>
              <w:jc w:val="center"/>
              <w:rPr>
                <w:rFonts w:ascii="GHEA Grapalat" w:eastAsia="Arial Unicode MS" w:hAnsi="GHEA Grapalat"/>
                <w:sz w:val="22"/>
                <w:szCs w:val="22"/>
              </w:rPr>
            </w:pPr>
          </w:p>
        </w:tc>
      </w:tr>
      <w:tr w:rsidR="00431ED9" w:rsidRPr="00886BE4" w14:paraId="6BDF182C" w14:textId="77777777" w:rsidTr="00D44669">
        <w:trPr>
          <w:trHeight w:val="415"/>
        </w:trPr>
        <w:tc>
          <w:tcPr>
            <w:tcW w:w="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0B9C67" w14:textId="08205945" w:rsidR="00431ED9" w:rsidRPr="00260040" w:rsidRDefault="00431ED9" w:rsidP="00736FE0">
            <w:pPr>
              <w:snapToGrid w:val="0"/>
              <w:jc w:val="center"/>
              <w:rPr>
                <w:rFonts w:ascii="GHEA Grapalat" w:hAnsi="GHEA Grapalat"/>
                <w:sz w:val="22"/>
                <w:szCs w:val="22"/>
                <w:lang w:val="ru-RU"/>
              </w:rPr>
            </w:pPr>
            <w:r w:rsidRPr="00886BE4">
              <w:rPr>
                <w:rFonts w:ascii="GHEA Grapalat" w:eastAsia="Arial Unicode MS" w:hAnsi="GHEA Grapalat"/>
                <w:sz w:val="22"/>
                <w:szCs w:val="22"/>
              </w:rPr>
              <w:t>11</w:t>
            </w:r>
            <w:r w:rsidR="00260040">
              <w:rPr>
                <w:rFonts w:ascii="GHEA Grapalat" w:eastAsia="Arial Unicode MS" w:hAnsi="GHEA Grapalat"/>
                <w:sz w:val="22"/>
                <w:szCs w:val="22"/>
                <w:lang w:val="ru-RU"/>
              </w:rPr>
              <w:t>)</w:t>
            </w:r>
          </w:p>
        </w:tc>
        <w:tc>
          <w:tcPr>
            <w:tcW w:w="5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7BF4F5" w14:textId="77777777" w:rsidR="00431ED9" w:rsidRPr="00886BE4" w:rsidRDefault="00431ED9" w:rsidP="00431ED9">
            <w:pPr>
              <w:shd w:val="clear" w:color="000000" w:fill="FFFFFF"/>
              <w:snapToGrid w:val="0"/>
              <w:rPr>
                <w:rFonts w:ascii="GHEA Grapalat" w:hAnsi="GHEA Grapalat"/>
                <w:color w:val="000000"/>
                <w:sz w:val="22"/>
                <w:szCs w:val="22"/>
              </w:rPr>
            </w:pPr>
            <w:r w:rsidRPr="00886BE4">
              <w:rPr>
                <w:rFonts w:ascii="GHEA Grapalat" w:hAnsi="GHEA Grapalat" w:cs="Sylfaen"/>
                <w:color w:val="000000"/>
                <w:sz w:val="22"/>
                <w:szCs w:val="22"/>
              </w:rPr>
              <w:t>Ներարկիչներ</w:t>
            </w:r>
          </w:p>
        </w:tc>
        <w:tc>
          <w:tcPr>
            <w:tcW w:w="3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71372A" w14:textId="77777777" w:rsidR="00431ED9" w:rsidRPr="00886BE4" w:rsidRDefault="00431ED9" w:rsidP="00431ED9">
            <w:pPr>
              <w:snapToGrid w:val="0"/>
              <w:jc w:val="center"/>
              <w:rPr>
                <w:rFonts w:ascii="GHEA Grapalat" w:hAnsi="GHEA Grapalat"/>
                <w:color w:val="000000"/>
                <w:sz w:val="22"/>
                <w:szCs w:val="22"/>
                <w:shd w:val="clear" w:color="000000" w:fill="FFFFFF"/>
              </w:rPr>
            </w:pPr>
          </w:p>
        </w:tc>
        <w:tc>
          <w:tcPr>
            <w:tcW w:w="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5E3021" w14:textId="77777777" w:rsidR="00431ED9" w:rsidRPr="00886BE4" w:rsidRDefault="00431ED9" w:rsidP="00431ED9">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695515" w14:textId="77777777" w:rsidR="00431ED9" w:rsidRPr="00886BE4" w:rsidRDefault="00431ED9" w:rsidP="00431ED9">
            <w:pPr>
              <w:snapToGrid w:val="0"/>
              <w:jc w:val="center"/>
              <w:rPr>
                <w:rFonts w:ascii="GHEA Grapalat" w:eastAsia="Arial Unicode MS" w:hAnsi="GHEA Grapalat"/>
                <w:sz w:val="22"/>
                <w:szCs w:val="22"/>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F1BA1B" w14:textId="77777777" w:rsidR="00431ED9" w:rsidRPr="00886BE4" w:rsidRDefault="00431ED9" w:rsidP="00431ED9">
            <w:pPr>
              <w:snapToGrid w:val="0"/>
              <w:jc w:val="center"/>
              <w:rPr>
                <w:rFonts w:ascii="GHEA Grapalat" w:eastAsia="Arial Unicode MS" w:hAnsi="GHEA Grapalat"/>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7D6F7B" w14:textId="77777777" w:rsidR="00431ED9" w:rsidRPr="00886BE4" w:rsidRDefault="00431ED9" w:rsidP="00431ED9">
            <w:pPr>
              <w:snapToGrid w:val="0"/>
              <w:jc w:val="center"/>
              <w:rPr>
                <w:rFonts w:ascii="GHEA Grapalat" w:eastAsia="Arial Unicode MS" w:hAnsi="GHEA Grapalat"/>
                <w:sz w:val="22"/>
                <w:szCs w:val="22"/>
              </w:rPr>
            </w:pPr>
            <w:r w:rsidRPr="00886BE4">
              <w:rPr>
                <w:rFonts w:ascii="GHEA Grapalat" w:eastAsia="Arial Unicode MS" w:hAnsi="GHEA Grapalat"/>
                <w:sz w:val="22"/>
                <w:szCs w:val="22"/>
              </w:rPr>
              <w:t>0,5</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2AB214" w14:textId="77777777" w:rsidR="00431ED9" w:rsidRPr="00886BE4" w:rsidRDefault="00431ED9" w:rsidP="00431ED9">
            <w:pPr>
              <w:snapToGrid w:val="0"/>
              <w:jc w:val="center"/>
              <w:rPr>
                <w:rFonts w:ascii="GHEA Grapalat" w:hAnsi="GHEA Grapalat"/>
                <w:sz w:val="22"/>
                <w:szCs w:val="22"/>
              </w:rPr>
            </w:pPr>
            <w:r w:rsidRPr="00886BE4">
              <w:rPr>
                <w:rFonts w:ascii="GHEA Grapalat" w:hAnsi="GHEA Grapalat" w:cs="Sylfaen"/>
                <w:sz w:val="22"/>
                <w:szCs w:val="22"/>
              </w:rPr>
              <w:t>Դիտողական</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FE6E6C" w14:textId="77777777" w:rsidR="00431ED9" w:rsidRPr="00886BE4" w:rsidRDefault="00431ED9" w:rsidP="00431ED9">
            <w:pPr>
              <w:snapToGrid w:val="0"/>
              <w:jc w:val="center"/>
              <w:rPr>
                <w:rFonts w:ascii="GHEA Grapalat" w:eastAsia="Arial Unicode MS" w:hAnsi="GHEA Grapalat"/>
                <w:sz w:val="22"/>
                <w:szCs w:val="22"/>
              </w:rPr>
            </w:pPr>
          </w:p>
        </w:tc>
      </w:tr>
      <w:tr w:rsidR="005343F0" w:rsidRPr="00886BE4" w14:paraId="04E0633B" w14:textId="77777777" w:rsidTr="00D44669">
        <w:trPr>
          <w:trHeight w:val="415"/>
        </w:trPr>
        <w:tc>
          <w:tcPr>
            <w:tcW w:w="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49A364" w14:textId="5C0D67EF" w:rsidR="005343F0" w:rsidRPr="00886BE4" w:rsidRDefault="005343F0" w:rsidP="00244991">
            <w:pPr>
              <w:snapToGrid w:val="0"/>
              <w:jc w:val="center"/>
              <w:rPr>
                <w:rFonts w:ascii="GHEA Grapalat" w:eastAsia="Arial Unicode MS" w:hAnsi="GHEA Grapalat"/>
                <w:sz w:val="22"/>
                <w:szCs w:val="22"/>
                <w:lang w:val="ru-RU"/>
              </w:rPr>
            </w:pPr>
            <w:r w:rsidRPr="00886BE4">
              <w:rPr>
                <w:rFonts w:ascii="GHEA Grapalat" w:eastAsia="Arial Unicode MS" w:hAnsi="GHEA Grapalat"/>
                <w:sz w:val="22"/>
                <w:szCs w:val="22"/>
                <w:lang w:val="ru-RU"/>
              </w:rPr>
              <w:t>12</w:t>
            </w:r>
            <w:r w:rsidR="00260040">
              <w:rPr>
                <w:rFonts w:ascii="GHEA Grapalat" w:eastAsia="Arial Unicode MS" w:hAnsi="GHEA Grapalat"/>
                <w:sz w:val="22"/>
                <w:szCs w:val="22"/>
                <w:lang w:val="ru-RU"/>
              </w:rPr>
              <w:t>)</w:t>
            </w:r>
          </w:p>
        </w:tc>
        <w:tc>
          <w:tcPr>
            <w:tcW w:w="5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0E2DFC" w14:textId="5C750E4D" w:rsidR="005343F0" w:rsidRPr="00886BE4" w:rsidRDefault="005343F0" w:rsidP="005343F0">
            <w:pPr>
              <w:shd w:val="clear" w:color="000000" w:fill="FFFFFF"/>
              <w:snapToGrid w:val="0"/>
              <w:rPr>
                <w:rFonts w:ascii="GHEA Grapalat" w:hAnsi="GHEA Grapalat" w:cs="Sylfaen"/>
                <w:color w:val="000000"/>
                <w:sz w:val="22"/>
                <w:szCs w:val="22"/>
                <w:lang w:val="hy-AM"/>
              </w:rPr>
            </w:pPr>
            <w:r w:rsidRPr="00886BE4">
              <w:rPr>
                <w:rFonts w:ascii="GHEA Grapalat" w:hAnsi="GHEA Grapalat" w:cs="Sylfaen"/>
                <w:color w:val="000000"/>
                <w:sz w:val="22"/>
                <w:szCs w:val="22"/>
                <w:lang w:val="hy-AM"/>
              </w:rPr>
              <w:t>Գրասեղան</w:t>
            </w:r>
          </w:p>
        </w:tc>
        <w:tc>
          <w:tcPr>
            <w:tcW w:w="3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0703A5" w14:textId="77777777" w:rsidR="005343F0" w:rsidRPr="00886BE4" w:rsidRDefault="005343F0" w:rsidP="005343F0">
            <w:pPr>
              <w:snapToGrid w:val="0"/>
              <w:jc w:val="center"/>
              <w:rPr>
                <w:rFonts w:ascii="GHEA Grapalat" w:hAnsi="GHEA Grapalat"/>
                <w:color w:val="000000"/>
                <w:sz w:val="22"/>
                <w:szCs w:val="22"/>
                <w:shd w:val="clear" w:color="000000" w:fill="FFFFFF"/>
              </w:rPr>
            </w:pPr>
          </w:p>
        </w:tc>
        <w:tc>
          <w:tcPr>
            <w:tcW w:w="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23CEBF" w14:textId="77777777" w:rsidR="005343F0" w:rsidRPr="00886BE4" w:rsidRDefault="005343F0" w:rsidP="005343F0">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BF4E53" w14:textId="77777777" w:rsidR="005343F0" w:rsidRPr="00886BE4" w:rsidRDefault="005343F0" w:rsidP="005343F0">
            <w:pPr>
              <w:snapToGrid w:val="0"/>
              <w:jc w:val="center"/>
              <w:rPr>
                <w:rFonts w:ascii="GHEA Grapalat" w:eastAsia="Arial Unicode MS" w:hAnsi="GHEA Grapalat"/>
                <w:sz w:val="22"/>
                <w:szCs w:val="22"/>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2CB74C" w14:textId="77777777" w:rsidR="005343F0" w:rsidRPr="00886BE4" w:rsidRDefault="005343F0" w:rsidP="005343F0">
            <w:pPr>
              <w:snapToGrid w:val="0"/>
              <w:jc w:val="center"/>
              <w:rPr>
                <w:rFonts w:ascii="GHEA Grapalat" w:eastAsia="Arial Unicode MS" w:hAnsi="GHEA Grapalat"/>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809CDF" w14:textId="3815457A" w:rsidR="005343F0" w:rsidRPr="00886BE4" w:rsidRDefault="005343F0" w:rsidP="005343F0">
            <w:pPr>
              <w:snapToGrid w:val="0"/>
              <w:jc w:val="center"/>
              <w:rPr>
                <w:rFonts w:ascii="GHEA Grapalat" w:eastAsia="Arial Unicode MS" w:hAnsi="GHEA Grapalat"/>
                <w:sz w:val="22"/>
                <w:szCs w:val="22"/>
              </w:rPr>
            </w:pPr>
            <w:r w:rsidRPr="00886BE4">
              <w:rPr>
                <w:rFonts w:ascii="GHEA Grapalat" w:hAnsi="GHEA Grapalat"/>
                <w:sz w:val="22"/>
                <w:szCs w:val="22"/>
              </w:rPr>
              <w:t>0,5</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0F150A" w14:textId="231727C6" w:rsidR="005343F0" w:rsidRPr="00886BE4" w:rsidRDefault="005343F0" w:rsidP="005343F0">
            <w:pPr>
              <w:snapToGrid w:val="0"/>
              <w:jc w:val="center"/>
              <w:rPr>
                <w:rFonts w:ascii="GHEA Grapalat" w:hAnsi="GHEA Grapalat" w:cs="Sylfaen"/>
                <w:sz w:val="22"/>
                <w:szCs w:val="22"/>
              </w:rPr>
            </w:pPr>
            <w:r w:rsidRPr="00886BE4">
              <w:rPr>
                <w:rFonts w:ascii="GHEA Grapalat" w:hAnsi="GHEA Grapalat" w:cs="Arial"/>
                <w:sz w:val="22"/>
                <w:szCs w:val="22"/>
              </w:rPr>
              <w:t>Դիտողական</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A70E67" w14:textId="77777777" w:rsidR="005343F0" w:rsidRPr="00886BE4" w:rsidRDefault="005343F0" w:rsidP="005343F0">
            <w:pPr>
              <w:snapToGrid w:val="0"/>
              <w:jc w:val="center"/>
              <w:rPr>
                <w:rFonts w:ascii="GHEA Grapalat" w:eastAsia="Arial Unicode MS" w:hAnsi="GHEA Grapalat"/>
                <w:sz w:val="22"/>
                <w:szCs w:val="22"/>
              </w:rPr>
            </w:pPr>
          </w:p>
        </w:tc>
      </w:tr>
      <w:tr w:rsidR="005343F0" w:rsidRPr="00886BE4" w14:paraId="57534C02" w14:textId="77777777" w:rsidTr="00D44669">
        <w:trPr>
          <w:trHeight w:val="415"/>
        </w:trPr>
        <w:tc>
          <w:tcPr>
            <w:tcW w:w="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A6B3C7" w14:textId="09591AB0" w:rsidR="005343F0" w:rsidRPr="00886BE4" w:rsidRDefault="005343F0" w:rsidP="00736FE0">
            <w:pPr>
              <w:snapToGrid w:val="0"/>
              <w:jc w:val="center"/>
              <w:rPr>
                <w:rFonts w:ascii="GHEA Grapalat" w:eastAsia="Arial Unicode MS" w:hAnsi="GHEA Grapalat"/>
                <w:sz w:val="22"/>
                <w:szCs w:val="22"/>
                <w:lang w:val="ru-RU"/>
              </w:rPr>
            </w:pPr>
            <w:r w:rsidRPr="00886BE4">
              <w:rPr>
                <w:rFonts w:ascii="GHEA Grapalat" w:eastAsia="Arial Unicode MS" w:hAnsi="GHEA Grapalat"/>
                <w:sz w:val="22"/>
                <w:szCs w:val="22"/>
                <w:lang w:val="ru-RU"/>
              </w:rPr>
              <w:t>13</w:t>
            </w:r>
            <w:r w:rsidR="00260040">
              <w:rPr>
                <w:rFonts w:ascii="GHEA Grapalat" w:eastAsia="Arial Unicode MS" w:hAnsi="GHEA Grapalat"/>
                <w:sz w:val="22"/>
                <w:szCs w:val="22"/>
                <w:lang w:val="ru-RU"/>
              </w:rPr>
              <w:t>)</w:t>
            </w:r>
          </w:p>
        </w:tc>
        <w:tc>
          <w:tcPr>
            <w:tcW w:w="5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4B9097" w14:textId="1C29E73D" w:rsidR="005343F0" w:rsidRPr="00886BE4" w:rsidRDefault="005343F0" w:rsidP="005343F0">
            <w:pPr>
              <w:shd w:val="clear" w:color="000000" w:fill="FFFFFF"/>
              <w:snapToGrid w:val="0"/>
              <w:rPr>
                <w:rFonts w:ascii="GHEA Grapalat" w:hAnsi="GHEA Grapalat" w:cs="Sylfaen"/>
                <w:color w:val="000000"/>
                <w:sz w:val="22"/>
                <w:szCs w:val="22"/>
                <w:lang w:val="hy-AM"/>
              </w:rPr>
            </w:pPr>
            <w:r w:rsidRPr="00886BE4">
              <w:rPr>
                <w:rFonts w:ascii="GHEA Grapalat" w:hAnsi="GHEA Grapalat" w:cs="Sylfaen"/>
                <w:color w:val="000000"/>
                <w:sz w:val="22"/>
                <w:szCs w:val="22"/>
                <w:lang w:val="hy-AM"/>
              </w:rPr>
              <w:t>Աթոռներ</w:t>
            </w:r>
          </w:p>
        </w:tc>
        <w:tc>
          <w:tcPr>
            <w:tcW w:w="3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F6CCA5" w14:textId="77777777" w:rsidR="005343F0" w:rsidRPr="00886BE4" w:rsidRDefault="005343F0" w:rsidP="005343F0">
            <w:pPr>
              <w:snapToGrid w:val="0"/>
              <w:jc w:val="center"/>
              <w:rPr>
                <w:rFonts w:ascii="GHEA Grapalat" w:hAnsi="GHEA Grapalat"/>
                <w:color w:val="000000"/>
                <w:sz w:val="22"/>
                <w:szCs w:val="22"/>
                <w:shd w:val="clear" w:color="000000" w:fill="FFFFFF"/>
              </w:rPr>
            </w:pPr>
          </w:p>
        </w:tc>
        <w:tc>
          <w:tcPr>
            <w:tcW w:w="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159CF9" w14:textId="77777777" w:rsidR="005343F0" w:rsidRPr="00886BE4" w:rsidRDefault="005343F0" w:rsidP="005343F0">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3DDCA" w14:textId="77777777" w:rsidR="005343F0" w:rsidRPr="00886BE4" w:rsidRDefault="005343F0" w:rsidP="005343F0">
            <w:pPr>
              <w:snapToGrid w:val="0"/>
              <w:jc w:val="center"/>
              <w:rPr>
                <w:rFonts w:ascii="GHEA Grapalat" w:eastAsia="Arial Unicode MS" w:hAnsi="GHEA Grapalat"/>
                <w:sz w:val="22"/>
                <w:szCs w:val="22"/>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D06659" w14:textId="77777777" w:rsidR="005343F0" w:rsidRPr="00886BE4" w:rsidRDefault="005343F0" w:rsidP="005343F0">
            <w:pPr>
              <w:snapToGrid w:val="0"/>
              <w:jc w:val="center"/>
              <w:rPr>
                <w:rFonts w:ascii="GHEA Grapalat" w:eastAsia="Arial Unicode MS" w:hAnsi="GHEA Grapalat"/>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F3479D" w14:textId="362179C8" w:rsidR="005343F0" w:rsidRPr="00886BE4" w:rsidRDefault="005343F0" w:rsidP="005343F0">
            <w:pPr>
              <w:snapToGrid w:val="0"/>
              <w:jc w:val="center"/>
              <w:rPr>
                <w:rFonts w:ascii="GHEA Grapalat" w:eastAsia="Arial Unicode MS" w:hAnsi="GHEA Grapalat"/>
                <w:sz w:val="22"/>
                <w:szCs w:val="22"/>
              </w:rPr>
            </w:pPr>
            <w:r w:rsidRPr="00886BE4">
              <w:rPr>
                <w:rFonts w:ascii="GHEA Grapalat" w:hAnsi="GHEA Grapalat"/>
                <w:sz w:val="22"/>
                <w:szCs w:val="22"/>
              </w:rPr>
              <w:t>0,5</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0F1F5C" w14:textId="3D49B040" w:rsidR="005343F0" w:rsidRPr="00886BE4" w:rsidRDefault="005343F0" w:rsidP="005343F0">
            <w:pPr>
              <w:snapToGrid w:val="0"/>
              <w:jc w:val="center"/>
              <w:rPr>
                <w:rFonts w:ascii="GHEA Grapalat" w:hAnsi="GHEA Grapalat" w:cs="Sylfaen"/>
                <w:sz w:val="22"/>
                <w:szCs w:val="22"/>
              </w:rPr>
            </w:pPr>
            <w:r w:rsidRPr="00886BE4">
              <w:rPr>
                <w:rFonts w:ascii="GHEA Grapalat" w:hAnsi="GHEA Grapalat" w:cs="Arial"/>
                <w:sz w:val="22"/>
                <w:szCs w:val="22"/>
              </w:rPr>
              <w:t>Դիտողական</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32F7A4" w14:textId="77777777" w:rsidR="005343F0" w:rsidRPr="00886BE4" w:rsidRDefault="005343F0" w:rsidP="005343F0">
            <w:pPr>
              <w:snapToGrid w:val="0"/>
              <w:jc w:val="center"/>
              <w:rPr>
                <w:rFonts w:ascii="GHEA Grapalat" w:eastAsia="Arial Unicode MS" w:hAnsi="GHEA Grapalat"/>
                <w:sz w:val="22"/>
                <w:szCs w:val="22"/>
              </w:rPr>
            </w:pPr>
          </w:p>
        </w:tc>
      </w:tr>
      <w:tr w:rsidR="00431ED9" w:rsidRPr="00886BE4" w14:paraId="4432ED15" w14:textId="77777777" w:rsidTr="00D44669">
        <w:trPr>
          <w:trHeight w:val="419"/>
        </w:trPr>
        <w:tc>
          <w:tcPr>
            <w:tcW w:w="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AF4266" w14:textId="3A6183C4" w:rsidR="00431ED9" w:rsidRPr="00886BE4" w:rsidRDefault="00431ED9" w:rsidP="00736FE0">
            <w:pPr>
              <w:snapToGrid w:val="0"/>
              <w:jc w:val="center"/>
              <w:rPr>
                <w:rFonts w:ascii="GHEA Grapalat" w:hAnsi="GHEA Grapalat"/>
                <w:sz w:val="22"/>
                <w:szCs w:val="22"/>
                <w:lang w:val="ru-RU"/>
              </w:rPr>
            </w:pPr>
            <w:r w:rsidRPr="00886BE4">
              <w:rPr>
                <w:rFonts w:ascii="GHEA Grapalat" w:eastAsia="Arial Unicode MS" w:hAnsi="GHEA Grapalat"/>
                <w:sz w:val="22"/>
                <w:szCs w:val="22"/>
              </w:rPr>
              <w:t>1</w:t>
            </w:r>
            <w:r w:rsidR="00101BCF" w:rsidRPr="00886BE4">
              <w:rPr>
                <w:rFonts w:ascii="GHEA Grapalat" w:eastAsia="Arial Unicode MS" w:hAnsi="GHEA Grapalat"/>
                <w:sz w:val="22"/>
                <w:szCs w:val="22"/>
                <w:lang w:val="ru-RU"/>
              </w:rPr>
              <w:t>4</w:t>
            </w:r>
            <w:r w:rsidR="00260040">
              <w:rPr>
                <w:rFonts w:ascii="GHEA Grapalat" w:eastAsia="Arial Unicode MS" w:hAnsi="GHEA Grapalat"/>
                <w:sz w:val="22"/>
                <w:szCs w:val="22"/>
                <w:lang w:val="ru-RU"/>
              </w:rPr>
              <w:t>)</w:t>
            </w:r>
          </w:p>
        </w:tc>
        <w:tc>
          <w:tcPr>
            <w:tcW w:w="5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932AFB" w14:textId="77777777" w:rsidR="00431ED9" w:rsidRPr="00886BE4" w:rsidRDefault="00431ED9" w:rsidP="00431ED9">
            <w:pPr>
              <w:shd w:val="clear" w:color="000000" w:fill="FFFFFF"/>
              <w:snapToGrid w:val="0"/>
              <w:rPr>
                <w:rFonts w:ascii="GHEA Grapalat" w:hAnsi="GHEA Grapalat"/>
                <w:color w:val="000000"/>
                <w:sz w:val="22"/>
                <w:szCs w:val="22"/>
              </w:rPr>
            </w:pPr>
            <w:r w:rsidRPr="00886BE4">
              <w:rPr>
                <w:rFonts w:ascii="GHEA Grapalat" w:hAnsi="GHEA Grapalat" w:cs="Sylfaen"/>
                <w:color w:val="000000"/>
                <w:sz w:val="22"/>
                <w:szCs w:val="22"/>
              </w:rPr>
              <w:t>Պահարան</w:t>
            </w:r>
            <w:r w:rsidRPr="00886BE4">
              <w:rPr>
                <w:rFonts w:ascii="GHEA Grapalat" w:hAnsi="GHEA Grapalat"/>
                <w:color w:val="000000"/>
                <w:sz w:val="22"/>
                <w:szCs w:val="22"/>
              </w:rPr>
              <w:t xml:space="preserve"> (</w:t>
            </w:r>
            <w:r w:rsidRPr="00886BE4">
              <w:rPr>
                <w:rFonts w:ascii="GHEA Grapalat" w:hAnsi="GHEA Grapalat" w:cs="Sylfaen"/>
                <w:color w:val="000000"/>
                <w:sz w:val="22"/>
                <w:szCs w:val="22"/>
              </w:rPr>
              <w:t>դեղորայքի</w:t>
            </w:r>
            <w:r w:rsidRPr="00886BE4">
              <w:rPr>
                <w:rFonts w:ascii="GHEA Grapalat" w:hAnsi="GHEA Grapalat"/>
                <w:color w:val="000000"/>
                <w:sz w:val="22"/>
                <w:szCs w:val="22"/>
              </w:rPr>
              <w:t xml:space="preserve"> </w:t>
            </w:r>
            <w:r w:rsidRPr="00886BE4">
              <w:rPr>
                <w:rFonts w:ascii="GHEA Grapalat" w:hAnsi="GHEA Grapalat" w:cs="Sylfaen"/>
                <w:color w:val="000000"/>
                <w:sz w:val="22"/>
                <w:szCs w:val="22"/>
              </w:rPr>
              <w:t>և</w:t>
            </w:r>
            <w:r w:rsidRPr="00886BE4">
              <w:rPr>
                <w:rFonts w:ascii="GHEA Grapalat" w:hAnsi="GHEA Grapalat"/>
                <w:color w:val="000000"/>
                <w:sz w:val="22"/>
                <w:szCs w:val="22"/>
              </w:rPr>
              <w:t xml:space="preserve"> </w:t>
            </w:r>
            <w:r w:rsidRPr="00886BE4">
              <w:rPr>
                <w:rFonts w:ascii="GHEA Grapalat" w:hAnsi="GHEA Grapalat" w:cs="Sylfaen"/>
                <w:color w:val="000000"/>
                <w:sz w:val="22"/>
                <w:szCs w:val="22"/>
              </w:rPr>
              <w:t>բժշկական</w:t>
            </w:r>
            <w:r w:rsidRPr="00886BE4">
              <w:rPr>
                <w:rFonts w:ascii="GHEA Grapalat" w:hAnsi="GHEA Grapalat"/>
                <w:color w:val="000000"/>
                <w:sz w:val="22"/>
                <w:szCs w:val="22"/>
              </w:rPr>
              <w:t>)</w:t>
            </w:r>
          </w:p>
        </w:tc>
        <w:tc>
          <w:tcPr>
            <w:tcW w:w="3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E4B68C" w14:textId="77777777" w:rsidR="00431ED9" w:rsidRPr="00886BE4" w:rsidRDefault="00431ED9" w:rsidP="00431ED9">
            <w:pPr>
              <w:snapToGrid w:val="0"/>
              <w:jc w:val="center"/>
              <w:rPr>
                <w:rFonts w:ascii="GHEA Grapalat" w:hAnsi="GHEA Grapalat"/>
                <w:color w:val="000000"/>
                <w:sz w:val="22"/>
                <w:szCs w:val="22"/>
                <w:shd w:val="clear" w:color="000000" w:fill="FFFFFF"/>
              </w:rPr>
            </w:pPr>
          </w:p>
        </w:tc>
        <w:tc>
          <w:tcPr>
            <w:tcW w:w="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3C111F" w14:textId="77777777" w:rsidR="00431ED9" w:rsidRPr="00886BE4" w:rsidRDefault="00431ED9" w:rsidP="00431ED9">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699A44" w14:textId="77777777" w:rsidR="00431ED9" w:rsidRPr="00886BE4" w:rsidRDefault="00431ED9" w:rsidP="00431ED9">
            <w:pPr>
              <w:snapToGrid w:val="0"/>
              <w:jc w:val="center"/>
              <w:rPr>
                <w:rFonts w:ascii="GHEA Grapalat" w:eastAsia="Arial Unicode MS" w:hAnsi="GHEA Grapalat"/>
                <w:sz w:val="22"/>
                <w:szCs w:val="22"/>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5011E6" w14:textId="77777777" w:rsidR="00431ED9" w:rsidRPr="00886BE4" w:rsidRDefault="00431ED9" w:rsidP="00431ED9">
            <w:pPr>
              <w:snapToGrid w:val="0"/>
              <w:jc w:val="center"/>
              <w:rPr>
                <w:rFonts w:ascii="GHEA Grapalat" w:eastAsia="Arial Unicode MS" w:hAnsi="GHEA Grapalat"/>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CB6D4E" w14:textId="77777777" w:rsidR="00431ED9" w:rsidRPr="00886BE4" w:rsidRDefault="00431ED9" w:rsidP="00431ED9">
            <w:pPr>
              <w:snapToGrid w:val="0"/>
              <w:jc w:val="center"/>
              <w:rPr>
                <w:rFonts w:ascii="GHEA Grapalat" w:eastAsia="Arial Unicode MS" w:hAnsi="GHEA Grapalat"/>
                <w:sz w:val="22"/>
                <w:szCs w:val="22"/>
              </w:rPr>
            </w:pPr>
            <w:r w:rsidRPr="00886BE4">
              <w:rPr>
                <w:rFonts w:ascii="GHEA Grapalat" w:eastAsia="Arial Unicode MS" w:hAnsi="GHEA Grapalat"/>
                <w:sz w:val="22"/>
                <w:szCs w:val="22"/>
              </w:rPr>
              <w:t>1</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2D57D9" w14:textId="77777777" w:rsidR="00431ED9" w:rsidRPr="00886BE4" w:rsidRDefault="00431ED9" w:rsidP="00431ED9">
            <w:pPr>
              <w:snapToGrid w:val="0"/>
              <w:jc w:val="center"/>
              <w:rPr>
                <w:rFonts w:ascii="GHEA Grapalat" w:hAnsi="GHEA Grapalat"/>
                <w:sz w:val="22"/>
                <w:szCs w:val="22"/>
              </w:rPr>
            </w:pPr>
            <w:r w:rsidRPr="00886BE4">
              <w:rPr>
                <w:rFonts w:ascii="GHEA Grapalat" w:hAnsi="GHEA Grapalat" w:cs="Sylfaen"/>
                <w:sz w:val="22"/>
                <w:szCs w:val="22"/>
              </w:rPr>
              <w:t>Դիտողական</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900C41" w14:textId="77777777" w:rsidR="00431ED9" w:rsidRPr="00886BE4" w:rsidRDefault="00431ED9" w:rsidP="00431ED9">
            <w:pPr>
              <w:snapToGrid w:val="0"/>
              <w:jc w:val="center"/>
              <w:rPr>
                <w:rFonts w:ascii="GHEA Grapalat" w:eastAsia="Arial Unicode MS" w:hAnsi="GHEA Grapalat"/>
                <w:sz w:val="22"/>
                <w:szCs w:val="22"/>
              </w:rPr>
            </w:pPr>
          </w:p>
        </w:tc>
      </w:tr>
      <w:tr w:rsidR="00431ED9" w:rsidRPr="00886BE4" w14:paraId="384039C8" w14:textId="77777777" w:rsidTr="00D44669">
        <w:trPr>
          <w:trHeight w:val="409"/>
        </w:trPr>
        <w:tc>
          <w:tcPr>
            <w:tcW w:w="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E25CD" w14:textId="4A08C806" w:rsidR="00431ED9" w:rsidRPr="00886BE4" w:rsidRDefault="00431ED9" w:rsidP="00736FE0">
            <w:pPr>
              <w:snapToGrid w:val="0"/>
              <w:jc w:val="center"/>
              <w:rPr>
                <w:rFonts w:ascii="GHEA Grapalat" w:hAnsi="GHEA Grapalat"/>
                <w:sz w:val="22"/>
                <w:szCs w:val="22"/>
                <w:lang w:val="ru-RU"/>
              </w:rPr>
            </w:pPr>
            <w:r w:rsidRPr="00886BE4">
              <w:rPr>
                <w:rFonts w:ascii="GHEA Grapalat" w:eastAsia="Arial Unicode MS" w:hAnsi="GHEA Grapalat"/>
                <w:sz w:val="22"/>
                <w:szCs w:val="22"/>
              </w:rPr>
              <w:t>1</w:t>
            </w:r>
            <w:r w:rsidR="00101BCF" w:rsidRPr="00886BE4">
              <w:rPr>
                <w:rFonts w:ascii="GHEA Grapalat" w:eastAsia="Arial Unicode MS" w:hAnsi="GHEA Grapalat"/>
                <w:sz w:val="22"/>
                <w:szCs w:val="22"/>
                <w:lang w:val="ru-RU"/>
              </w:rPr>
              <w:t>5</w:t>
            </w:r>
            <w:r w:rsidR="00260040">
              <w:rPr>
                <w:rFonts w:ascii="GHEA Grapalat" w:eastAsia="Arial Unicode MS" w:hAnsi="GHEA Grapalat"/>
                <w:sz w:val="22"/>
                <w:szCs w:val="22"/>
                <w:lang w:val="ru-RU"/>
              </w:rPr>
              <w:t>)</w:t>
            </w:r>
          </w:p>
        </w:tc>
        <w:tc>
          <w:tcPr>
            <w:tcW w:w="5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BD2E3F" w14:textId="77777777" w:rsidR="00431ED9" w:rsidRPr="00886BE4" w:rsidRDefault="00431ED9" w:rsidP="00431ED9">
            <w:pPr>
              <w:shd w:val="clear" w:color="000000" w:fill="FFFFFF"/>
              <w:snapToGrid w:val="0"/>
              <w:rPr>
                <w:rFonts w:ascii="GHEA Grapalat" w:hAnsi="GHEA Grapalat"/>
                <w:color w:val="000000"/>
                <w:sz w:val="22"/>
                <w:szCs w:val="22"/>
              </w:rPr>
            </w:pPr>
            <w:r w:rsidRPr="00886BE4">
              <w:rPr>
                <w:rFonts w:ascii="GHEA Grapalat" w:hAnsi="GHEA Grapalat" w:cs="Sylfaen"/>
                <w:color w:val="000000"/>
                <w:sz w:val="22"/>
                <w:szCs w:val="22"/>
              </w:rPr>
              <w:t>Շիրմա</w:t>
            </w:r>
          </w:p>
        </w:tc>
        <w:tc>
          <w:tcPr>
            <w:tcW w:w="3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A3FBA1" w14:textId="77777777" w:rsidR="00431ED9" w:rsidRPr="00886BE4" w:rsidRDefault="00431ED9" w:rsidP="00431ED9">
            <w:pPr>
              <w:snapToGrid w:val="0"/>
              <w:jc w:val="center"/>
              <w:rPr>
                <w:rFonts w:ascii="GHEA Grapalat" w:hAnsi="GHEA Grapalat"/>
                <w:color w:val="000000"/>
                <w:sz w:val="22"/>
                <w:szCs w:val="22"/>
                <w:shd w:val="clear" w:color="000000" w:fill="FFFFFF"/>
              </w:rPr>
            </w:pPr>
          </w:p>
        </w:tc>
        <w:tc>
          <w:tcPr>
            <w:tcW w:w="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F93A0A" w14:textId="77777777" w:rsidR="00431ED9" w:rsidRPr="00886BE4" w:rsidRDefault="00431ED9" w:rsidP="00431ED9">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34507F" w14:textId="77777777" w:rsidR="00431ED9" w:rsidRPr="00886BE4" w:rsidRDefault="00431ED9" w:rsidP="00431ED9">
            <w:pPr>
              <w:snapToGrid w:val="0"/>
              <w:jc w:val="center"/>
              <w:rPr>
                <w:rFonts w:ascii="GHEA Grapalat" w:eastAsia="Arial Unicode MS" w:hAnsi="GHEA Grapalat"/>
                <w:sz w:val="22"/>
                <w:szCs w:val="22"/>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010130" w14:textId="77777777" w:rsidR="00431ED9" w:rsidRPr="00886BE4" w:rsidRDefault="00431ED9" w:rsidP="00431ED9">
            <w:pPr>
              <w:snapToGrid w:val="0"/>
              <w:jc w:val="center"/>
              <w:rPr>
                <w:rFonts w:ascii="GHEA Grapalat" w:eastAsia="Arial Unicode MS" w:hAnsi="GHEA Grapalat"/>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975B3D" w14:textId="77777777" w:rsidR="00431ED9" w:rsidRPr="00886BE4" w:rsidRDefault="00431ED9" w:rsidP="00431ED9">
            <w:pPr>
              <w:snapToGrid w:val="0"/>
              <w:jc w:val="center"/>
              <w:rPr>
                <w:rFonts w:ascii="GHEA Grapalat" w:eastAsia="Arial Unicode MS" w:hAnsi="GHEA Grapalat"/>
                <w:sz w:val="22"/>
                <w:szCs w:val="22"/>
              </w:rPr>
            </w:pPr>
            <w:r w:rsidRPr="00886BE4">
              <w:rPr>
                <w:rFonts w:ascii="GHEA Grapalat" w:eastAsia="Arial Unicode MS" w:hAnsi="GHEA Grapalat"/>
                <w:sz w:val="22"/>
                <w:szCs w:val="22"/>
              </w:rPr>
              <w:t>0,25</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9413F7" w14:textId="77777777" w:rsidR="00431ED9" w:rsidRPr="00886BE4" w:rsidRDefault="00431ED9" w:rsidP="00431ED9">
            <w:pPr>
              <w:snapToGrid w:val="0"/>
              <w:jc w:val="center"/>
              <w:rPr>
                <w:rFonts w:ascii="GHEA Grapalat" w:hAnsi="GHEA Grapalat"/>
                <w:sz w:val="22"/>
                <w:szCs w:val="22"/>
              </w:rPr>
            </w:pPr>
            <w:r w:rsidRPr="00886BE4">
              <w:rPr>
                <w:rFonts w:ascii="GHEA Grapalat" w:hAnsi="GHEA Grapalat" w:cs="Sylfaen"/>
                <w:sz w:val="22"/>
                <w:szCs w:val="22"/>
              </w:rPr>
              <w:t>Դիտողական</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CEDEA5" w14:textId="77777777" w:rsidR="00431ED9" w:rsidRPr="00886BE4" w:rsidRDefault="00431ED9" w:rsidP="00431ED9">
            <w:pPr>
              <w:snapToGrid w:val="0"/>
              <w:jc w:val="center"/>
              <w:rPr>
                <w:rFonts w:ascii="GHEA Grapalat" w:eastAsia="Arial Unicode MS" w:hAnsi="GHEA Grapalat"/>
                <w:sz w:val="22"/>
                <w:szCs w:val="22"/>
              </w:rPr>
            </w:pPr>
          </w:p>
        </w:tc>
      </w:tr>
      <w:tr w:rsidR="00431ED9" w:rsidRPr="00886BE4" w14:paraId="2C93D5DF" w14:textId="77777777" w:rsidTr="00D44669">
        <w:trPr>
          <w:trHeight w:val="414"/>
        </w:trPr>
        <w:tc>
          <w:tcPr>
            <w:tcW w:w="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F57F55" w14:textId="4DEE7581" w:rsidR="00431ED9" w:rsidRPr="00886BE4" w:rsidRDefault="00431ED9" w:rsidP="00736FE0">
            <w:pPr>
              <w:snapToGrid w:val="0"/>
              <w:jc w:val="center"/>
              <w:rPr>
                <w:rFonts w:ascii="GHEA Grapalat" w:hAnsi="GHEA Grapalat"/>
                <w:sz w:val="22"/>
                <w:szCs w:val="22"/>
                <w:lang w:val="ru-RU"/>
              </w:rPr>
            </w:pPr>
            <w:r w:rsidRPr="00886BE4">
              <w:rPr>
                <w:rFonts w:ascii="GHEA Grapalat" w:eastAsia="Arial Unicode MS" w:hAnsi="GHEA Grapalat"/>
                <w:sz w:val="22"/>
                <w:szCs w:val="22"/>
              </w:rPr>
              <w:lastRenderedPageBreak/>
              <w:t>1</w:t>
            </w:r>
            <w:r w:rsidR="00101BCF" w:rsidRPr="00886BE4">
              <w:rPr>
                <w:rFonts w:ascii="GHEA Grapalat" w:eastAsia="Arial Unicode MS" w:hAnsi="GHEA Grapalat"/>
                <w:sz w:val="22"/>
                <w:szCs w:val="22"/>
                <w:lang w:val="ru-RU"/>
              </w:rPr>
              <w:t>6</w:t>
            </w:r>
            <w:r w:rsidR="00260040">
              <w:rPr>
                <w:rFonts w:ascii="GHEA Grapalat" w:eastAsia="Arial Unicode MS" w:hAnsi="GHEA Grapalat"/>
                <w:sz w:val="22"/>
                <w:szCs w:val="22"/>
                <w:lang w:val="ru-RU"/>
              </w:rPr>
              <w:t>)</w:t>
            </w:r>
          </w:p>
        </w:tc>
        <w:tc>
          <w:tcPr>
            <w:tcW w:w="5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2292E7" w14:textId="77777777" w:rsidR="00431ED9" w:rsidRPr="00886BE4" w:rsidRDefault="00431ED9" w:rsidP="00431ED9">
            <w:pPr>
              <w:shd w:val="clear" w:color="000000" w:fill="FFFFFF"/>
              <w:snapToGrid w:val="0"/>
              <w:rPr>
                <w:rFonts w:ascii="GHEA Grapalat" w:hAnsi="GHEA Grapalat" w:cs="Sylfaen"/>
                <w:color w:val="000000"/>
                <w:sz w:val="22"/>
                <w:szCs w:val="22"/>
              </w:rPr>
            </w:pPr>
            <w:r w:rsidRPr="00886BE4">
              <w:rPr>
                <w:rFonts w:ascii="GHEA Grapalat" w:hAnsi="GHEA Grapalat" w:cs="Sylfaen"/>
                <w:color w:val="000000"/>
                <w:sz w:val="22"/>
                <w:szCs w:val="22"/>
              </w:rPr>
              <w:t>Բժշկական լարան</w:t>
            </w:r>
          </w:p>
        </w:tc>
        <w:tc>
          <w:tcPr>
            <w:tcW w:w="3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6A9C82" w14:textId="77777777" w:rsidR="00431ED9" w:rsidRPr="00886BE4" w:rsidRDefault="00431ED9" w:rsidP="00431ED9">
            <w:pPr>
              <w:snapToGrid w:val="0"/>
              <w:jc w:val="center"/>
              <w:rPr>
                <w:rFonts w:ascii="GHEA Grapalat" w:hAnsi="GHEA Grapalat"/>
                <w:color w:val="000000"/>
                <w:sz w:val="22"/>
                <w:szCs w:val="22"/>
                <w:shd w:val="clear" w:color="000000" w:fill="FFFFFF"/>
              </w:rPr>
            </w:pPr>
          </w:p>
        </w:tc>
        <w:tc>
          <w:tcPr>
            <w:tcW w:w="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02F2FB" w14:textId="77777777" w:rsidR="00431ED9" w:rsidRPr="00886BE4" w:rsidRDefault="00431ED9" w:rsidP="00431ED9">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30532A" w14:textId="77777777" w:rsidR="00431ED9" w:rsidRPr="00886BE4" w:rsidRDefault="00431ED9" w:rsidP="00431ED9">
            <w:pPr>
              <w:snapToGrid w:val="0"/>
              <w:jc w:val="center"/>
              <w:rPr>
                <w:rFonts w:ascii="GHEA Grapalat" w:eastAsia="Arial Unicode MS" w:hAnsi="GHEA Grapalat"/>
                <w:sz w:val="22"/>
                <w:szCs w:val="22"/>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F32CC7" w14:textId="77777777" w:rsidR="00431ED9" w:rsidRPr="00886BE4" w:rsidRDefault="00431ED9" w:rsidP="00431ED9">
            <w:pPr>
              <w:snapToGrid w:val="0"/>
              <w:jc w:val="center"/>
              <w:rPr>
                <w:rFonts w:ascii="GHEA Grapalat" w:eastAsia="Arial Unicode MS" w:hAnsi="GHEA Grapalat"/>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09A2D0" w14:textId="77777777" w:rsidR="00431ED9" w:rsidRPr="00886BE4" w:rsidRDefault="00431ED9" w:rsidP="00431ED9">
            <w:pPr>
              <w:snapToGrid w:val="0"/>
              <w:jc w:val="center"/>
              <w:rPr>
                <w:rFonts w:ascii="GHEA Grapalat" w:eastAsia="Arial Unicode MS" w:hAnsi="GHEA Grapalat"/>
                <w:sz w:val="22"/>
                <w:szCs w:val="22"/>
              </w:rPr>
            </w:pPr>
            <w:r w:rsidRPr="00886BE4">
              <w:rPr>
                <w:rFonts w:ascii="GHEA Grapalat" w:eastAsia="Arial Unicode MS" w:hAnsi="GHEA Grapalat"/>
                <w:sz w:val="22"/>
                <w:szCs w:val="22"/>
              </w:rPr>
              <w:t>0,25</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B7DB34" w14:textId="77777777" w:rsidR="00431ED9" w:rsidRPr="00886BE4" w:rsidRDefault="00431ED9" w:rsidP="00431ED9">
            <w:pPr>
              <w:snapToGrid w:val="0"/>
              <w:jc w:val="center"/>
              <w:rPr>
                <w:rFonts w:ascii="GHEA Grapalat" w:hAnsi="GHEA Grapalat" w:cs="Sylfaen"/>
                <w:sz w:val="22"/>
                <w:szCs w:val="22"/>
              </w:rPr>
            </w:pPr>
            <w:r w:rsidRPr="00886BE4">
              <w:rPr>
                <w:rFonts w:ascii="GHEA Grapalat" w:hAnsi="GHEA Grapalat" w:cs="Sylfaen"/>
                <w:sz w:val="22"/>
                <w:szCs w:val="22"/>
              </w:rPr>
              <w:t>Դիտողական</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614B56" w14:textId="77777777" w:rsidR="00431ED9" w:rsidRPr="00886BE4" w:rsidRDefault="00431ED9" w:rsidP="00431ED9">
            <w:pPr>
              <w:snapToGrid w:val="0"/>
              <w:jc w:val="center"/>
              <w:rPr>
                <w:rFonts w:ascii="GHEA Grapalat" w:eastAsia="Arial Unicode MS" w:hAnsi="GHEA Grapalat"/>
                <w:sz w:val="22"/>
                <w:szCs w:val="22"/>
              </w:rPr>
            </w:pPr>
          </w:p>
        </w:tc>
      </w:tr>
      <w:tr w:rsidR="005343F0" w:rsidRPr="00886BE4" w14:paraId="03331896" w14:textId="77777777" w:rsidTr="00D44669">
        <w:trPr>
          <w:trHeight w:val="414"/>
        </w:trPr>
        <w:tc>
          <w:tcPr>
            <w:tcW w:w="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CFD9BF" w14:textId="501EC235" w:rsidR="005343F0" w:rsidRPr="00886BE4" w:rsidRDefault="005343F0" w:rsidP="00736FE0">
            <w:pPr>
              <w:snapToGrid w:val="0"/>
              <w:jc w:val="center"/>
              <w:rPr>
                <w:rFonts w:ascii="GHEA Grapalat" w:eastAsia="Arial Unicode MS" w:hAnsi="GHEA Grapalat"/>
                <w:sz w:val="22"/>
                <w:szCs w:val="22"/>
                <w:lang w:val="ru-RU"/>
              </w:rPr>
            </w:pPr>
            <w:r w:rsidRPr="00886BE4">
              <w:rPr>
                <w:rFonts w:ascii="GHEA Grapalat" w:eastAsia="Arial Unicode MS" w:hAnsi="GHEA Grapalat"/>
                <w:sz w:val="22"/>
                <w:szCs w:val="22"/>
                <w:lang w:val="ru-RU"/>
              </w:rPr>
              <w:t>17</w:t>
            </w:r>
            <w:r w:rsidR="00260040">
              <w:rPr>
                <w:rFonts w:ascii="GHEA Grapalat" w:eastAsia="Arial Unicode MS" w:hAnsi="GHEA Grapalat"/>
                <w:sz w:val="22"/>
                <w:szCs w:val="22"/>
                <w:lang w:val="ru-RU"/>
              </w:rPr>
              <w:t>)</w:t>
            </w:r>
          </w:p>
        </w:tc>
        <w:tc>
          <w:tcPr>
            <w:tcW w:w="5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FD46" w14:textId="77777777" w:rsidR="005343F0" w:rsidRPr="00886BE4" w:rsidRDefault="005343F0" w:rsidP="00421F93">
            <w:pPr>
              <w:shd w:val="clear" w:color="000000" w:fill="FFFFFF"/>
              <w:snapToGrid w:val="0"/>
              <w:ind w:hanging="20"/>
              <w:rPr>
                <w:rFonts w:ascii="GHEA Grapalat" w:hAnsi="GHEA Grapalat" w:cs="Sylfaen"/>
                <w:color w:val="000000"/>
                <w:sz w:val="22"/>
                <w:szCs w:val="22"/>
                <w:lang w:val="ru-RU"/>
              </w:rPr>
            </w:pPr>
            <w:r w:rsidRPr="00886BE4">
              <w:rPr>
                <w:rFonts w:ascii="GHEA Grapalat" w:hAnsi="GHEA Grapalat" w:cs="Sylfaen"/>
                <w:color w:val="000000"/>
                <w:sz w:val="22"/>
                <w:szCs w:val="22"/>
              </w:rPr>
              <w:t>Գինեկոլոգիական</w:t>
            </w:r>
            <w:r w:rsidRPr="00886BE4">
              <w:rPr>
                <w:rFonts w:ascii="GHEA Grapalat" w:hAnsi="GHEA Grapalat" w:cs="Sylfaen"/>
                <w:color w:val="000000"/>
                <w:sz w:val="22"/>
                <w:szCs w:val="22"/>
                <w:lang w:val="ru-RU"/>
              </w:rPr>
              <w:t xml:space="preserve"> </w:t>
            </w:r>
            <w:r w:rsidRPr="00886BE4">
              <w:rPr>
                <w:rFonts w:ascii="GHEA Grapalat" w:hAnsi="GHEA Grapalat" w:cs="Sylfaen"/>
                <w:color w:val="000000"/>
                <w:sz w:val="22"/>
                <w:szCs w:val="22"/>
              </w:rPr>
              <w:t>սեղան</w:t>
            </w:r>
            <w:r w:rsidRPr="00886BE4">
              <w:rPr>
                <w:rFonts w:ascii="GHEA Grapalat" w:hAnsi="GHEA Grapalat" w:cs="Sylfaen"/>
                <w:color w:val="000000"/>
                <w:sz w:val="22"/>
                <w:szCs w:val="22"/>
                <w:lang w:val="ru-RU"/>
              </w:rPr>
              <w:t xml:space="preserve"> (</w:t>
            </w:r>
            <w:r w:rsidRPr="00886BE4">
              <w:rPr>
                <w:rFonts w:ascii="GHEA Grapalat" w:hAnsi="GHEA Grapalat" w:cs="Sylfaen"/>
                <w:color w:val="000000"/>
                <w:sz w:val="22"/>
                <w:szCs w:val="22"/>
              </w:rPr>
              <w:t>բազկաթոռ</w:t>
            </w:r>
            <w:r w:rsidRPr="00886BE4">
              <w:rPr>
                <w:rFonts w:ascii="GHEA Grapalat" w:hAnsi="GHEA Grapalat" w:cs="Sylfaen"/>
                <w:color w:val="000000"/>
                <w:sz w:val="22"/>
                <w:szCs w:val="22"/>
                <w:lang w:val="ru-RU"/>
              </w:rPr>
              <w:t>)</w:t>
            </w:r>
          </w:p>
          <w:p w14:paraId="40E122D8" w14:textId="07830608" w:rsidR="005343F0" w:rsidRPr="00886BE4" w:rsidRDefault="005343F0" w:rsidP="008A1097">
            <w:pPr>
              <w:shd w:val="clear" w:color="000000" w:fill="FFFFFF"/>
              <w:snapToGrid w:val="0"/>
              <w:ind w:left="-110"/>
              <w:rPr>
                <w:rFonts w:ascii="GHEA Grapalat" w:hAnsi="GHEA Grapalat" w:cs="Sylfaen"/>
                <w:color w:val="000000"/>
                <w:sz w:val="22"/>
                <w:szCs w:val="22"/>
                <w:lang w:val="ru-RU"/>
              </w:rPr>
            </w:pPr>
            <w:r w:rsidRPr="00886BE4">
              <w:rPr>
                <w:rFonts w:ascii="GHEA Grapalat" w:hAnsi="GHEA Grapalat"/>
                <w:color w:val="000000"/>
                <w:sz w:val="18"/>
                <w:szCs w:val="18"/>
                <w:shd w:val="clear" w:color="auto" w:fill="FFFFFF"/>
                <w:lang w:val="ru-RU"/>
              </w:rPr>
              <w:t>(</w:t>
            </w:r>
            <w:r w:rsidRPr="00886BE4">
              <w:rPr>
                <w:rFonts w:ascii="GHEA Grapalat" w:hAnsi="GHEA Grapalat"/>
                <w:color w:val="000000"/>
                <w:sz w:val="18"/>
                <w:szCs w:val="18"/>
                <w:shd w:val="clear" w:color="auto" w:fill="FFFFFF"/>
              </w:rPr>
              <w:t>Գյուղական</w:t>
            </w:r>
            <w:r w:rsidRPr="00886BE4">
              <w:rPr>
                <w:rFonts w:ascii="GHEA Grapalat" w:hAnsi="GHEA Grapalat"/>
                <w:color w:val="000000"/>
                <w:sz w:val="18"/>
                <w:szCs w:val="18"/>
                <w:shd w:val="clear" w:color="auto" w:fill="FFFFFF"/>
                <w:lang w:val="ru-RU"/>
              </w:rPr>
              <w:t xml:space="preserve"> </w:t>
            </w:r>
            <w:r w:rsidRPr="00886BE4">
              <w:rPr>
                <w:rFonts w:ascii="GHEA Grapalat" w:hAnsi="GHEA Grapalat"/>
                <w:color w:val="000000"/>
                <w:sz w:val="18"/>
                <w:szCs w:val="18"/>
                <w:shd w:val="clear" w:color="auto" w:fill="FFFFFF"/>
              </w:rPr>
              <w:t>ամբուլատորիան</w:t>
            </w:r>
            <w:r w:rsidRPr="00886BE4">
              <w:rPr>
                <w:rFonts w:ascii="GHEA Grapalat" w:hAnsi="GHEA Grapalat"/>
                <w:color w:val="000000"/>
                <w:sz w:val="18"/>
                <w:szCs w:val="18"/>
                <w:shd w:val="clear" w:color="auto" w:fill="FFFFFF"/>
                <w:lang w:val="ru-RU"/>
              </w:rPr>
              <w:t xml:space="preserve"> </w:t>
            </w:r>
            <w:r w:rsidRPr="00886BE4">
              <w:rPr>
                <w:rFonts w:ascii="GHEA Grapalat" w:hAnsi="GHEA Grapalat"/>
                <w:color w:val="000000"/>
                <w:sz w:val="18"/>
                <w:szCs w:val="18"/>
                <w:shd w:val="clear" w:color="auto" w:fill="FFFFFF"/>
              </w:rPr>
              <w:t>կարող</w:t>
            </w:r>
            <w:r w:rsidRPr="00886BE4">
              <w:rPr>
                <w:rFonts w:ascii="GHEA Grapalat" w:hAnsi="GHEA Grapalat"/>
                <w:color w:val="000000"/>
                <w:sz w:val="18"/>
                <w:szCs w:val="18"/>
                <w:shd w:val="clear" w:color="auto" w:fill="FFFFFF"/>
                <w:lang w:val="ru-RU"/>
              </w:rPr>
              <w:t xml:space="preserve"> </w:t>
            </w:r>
            <w:r w:rsidRPr="00886BE4">
              <w:rPr>
                <w:rFonts w:ascii="GHEA Grapalat" w:hAnsi="GHEA Grapalat"/>
                <w:color w:val="000000"/>
                <w:sz w:val="18"/>
                <w:szCs w:val="18"/>
                <w:shd w:val="clear" w:color="auto" w:fill="FFFFFF"/>
              </w:rPr>
              <w:t>է</w:t>
            </w:r>
            <w:r w:rsidRPr="00886BE4">
              <w:rPr>
                <w:rFonts w:ascii="GHEA Grapalat" w:hAnsi="GHEA Grapalat"/>
                <w:color w:val="000000"/>
                <w:sz w:val="18"/>
                <w:szCs w:val="18"/>
                <w:shd w:val="clear" w:color="auto" w:fill="FFFFFF"/>
                <w:lang w:val="ru-RU"/>
              </w:rPr>
              <w:t xml:space="preserve"> </w:t>
            </w:r>
            <w:r w:rsidRPr="00886BE4">
              <w:rPr>
                <w:rFonts w:ascii="GHEA Grapalat" w:hAnsi="GHEA Grapalat"/>
                <w:color w:val="000000"/>
                <w:sz w:val="18"/>
                <w:szCs w:val="18"/>
                <w:shd w:val="clear" w:color="auto" w:fill="FFFFFF"/>
              </w:rPr>
              <w:t>չունենալ</w:t>
            </w:r>
            <w:r w:rsidRPr="00886BE4">
              <w:rPr>
                <w:rFonts w:ascii="GHEA Grapalat" w:hAnsi="GHEA Grapalat"/>
                <w:color w:val="000000"/>
                <w:sz w:val="18"/>
                <w:szCs w:val="18"/>
                <w:shd w:val="clear" w:color="auto" w:fill="FFFFFF"/>
                <w:lang w:val="ru-RU"/>
              </w:rPr>
              <w:t xml:space="preserve"> </w:t>
            </w:r>
            <w:r w:rsidRPr="00886BE4">
              <w:rPr>
                <w:rFonts w:ascii="GHEA Grapalat" w:hAnsi="GHEA Grapalat"/>
                <w:color w:val="000000"/>
                <w:sz w:val="18"/>
                <w:szCs w:val="18"/>
                <w:shd w:val="clear" w:color="auto" w:fill="FFFFFF"/>
              </w:rPr>
              <w:t>գինեկոլոգիական</w:t>
            </w:r>
            <w:r w:rsidRPr="00886BE4">
              <w:rPr>
                <w:rFonts w:ascii="GHEA Grapalat" w:hAnsi="GHEA Grapalat"/>
                <w:color w:val="000000"/>
                <w:sz w:val="18"/>
                <w:szCs w:val="18"/>
                <w:shd w:val="clear" w:color="auto" w:fill="FFFFFF"/>
                <w:lang w:val="ru-RU"/>
              </w:rPr>
              <w:t xml:space="preserve"> </w:t>
            </w:r>
            <w:r w:rsidRPr="00886BE4">
              <w:rPr>
                <w:rFonts w:ascii="GHEA Grapalat" w:hAnsi="GHEA Grapalat"/>
                <w:color w:val="000000"/>
                <w:sz w:val="18"/>
                <w:szCs w:val="18"/>
                <w:shd w:val="clear" w:color="auto" w:fill="FFFFFF"/>
              </w:rPr>
              <w:t>սեղան</w:t>
            </w:r>
            <w:r w:rsidR="008A1097">
              <w:rPr>
                <w:rFonts w:ascii="GHEA Grapalat" w:hAnsi="GHEA Grapalat"/>
                <w:color w:val="000000"/>
                <w:sz w:val="18"/>
                <w:szCs w:val="18"/>
                <w:shd w:val="clear" w:color="auto" w:fill="FFFFFF"/>
                <w:lang w:val="ru-RU"/>
              </w:rPr>
              <w:t xml:space="preserve"> </w:t>
            </w:r>
            <w:r w:rsidR="008A1097" w:rsidRPr="008A1097">
              <w:rPr>
                <w:rFonts w:ascii="GHEA Grapalat" w:hAnsi="GHEA Grapalat"/>
                <w:color w:val="000000"/>
                <w:sz w:val="18"/>
                <w:szCs w:val="18"/>
                <w:shd w:val="clear" w:color="auto" w:fill="FFFFFF"/>
                <w:lang w:val="ru-RU"/>
              </w:rPr>
              <w:t>(</w:t>
            </w:r>
            <w:r w:rsidRPr="00886BE4">
              <w:rPr>
                <w:rFonts w:ascii="GHEA Grapalat" w:hAnsi="GHEA Grapalat"/>
                <w:color w:val="000000"/>
                <w:sz w:val="18"/>
                <w:szCs w:val="18"/>
                <w:shd w:val="clear" w:color="auto" w:fill="FFFFFF"/>
              </w:rPr>
              <w:t>բազկաթոռ</w:t>
            </w:r>
            <w:r w:rsidRPr="00886BE4">
              <w:rPr>
                <w:rFonts w:ascii="GHEA Grapalat" w:hAnsi="GHEA Grapalat"/>
                <w:color w:val="000000"/>
                <w:sz w:val="18"/>
                <w:szCs w:val="18"/>
                <w:shd w:val="clear" w:color="auto" w:fill="FFFFFF"/>
                <w:lang w:val="ru-RU"/>
              </w:rPr>
              <w:t>)</w:t>
            </w:r>
          </w:p>
        </w:tc>
        <w:tc>
          <w:tcPr>
            <w:tcW w:w="3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0283A0" w14:textId="77777777" w:rsidR="005343F0" w:rsidRPr="00886BE4" w:rsidRDefault="005343F0" w:rsidP="005343F0">
            <w:pPr>
              <w:snapToGrid w:val="0"/>
              <w:jc w:val="center"/>
              <w:rPr>
                <w:rFonts w:ascii="GHEA Grapalat" w:hAnsi="GHEA Grapalat"/>
                <w:color w:val="000000"/>
                <w:sz w:val="22"/>
                <w:szCs w:val="22"/>
                <w:shd w:val="clear" w:color="000000" w:fill="FFFFFF"/>
                <w:lang w:val="ru-RU"/>
              </w:rPr>
            </w:pPr>
          </w:p>
        </w:tc>
        <w:tc>
          <w:tcPr>
            <w:tcW w:w="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80572F" w14:textId="77777777" w:rsidR="005343F0" w:rsidRPr="00886BE4" w:rsidRDefault="005343F0" w:rsidP="005343F0">
            <w:pPr>
              <w:snapToGrid w:val="0"/>
              <w:jc w:val="center"/>
              <w:rPr>
                <w:rFonts w:ascii="GHEA Grapalat" w:eastAsia="Arial Unicode MS" w:hAnsi="GHEA Grapalat"/>
                <w:sz w:val="22"/>
                <w:szCs w:val="22"/>
                <w:lang w:val="ru-RU"/>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9D798B" w14:textId="77777777" w:rsidR="005343F0" w:rsidRPr="00886BE4" w:rsidRDefault="005343F0" w:rsidP="005343F0">
            <w:pPr>
              <w:snapToGrid w:val="0"/>
              <w:jc w:val="center"/>
              <w:rPr>
                <w:rFonts w:ascii="GHEA Grapalat" w:eastAsia="Arial Unicode MS" w:hAnsi="GHEA Grapalat"/>
                <w:sz w:val="22"/>
                <w:szCs w:val="22"/>
                <w:lang w:val="ru-RU"/>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4CB0AB" w14:textId="77777777" w:rsidR="005343F0" w:rsidRPr="00886BE4" w:rsidRDefault="005343F0" w:rsidP="005343F0">
            <w:pPr>
              <w:snapToGrid w:val="0"/>
              <w:jc w:val="center"/>
              <w:rPr>
                <w:rFonts w:ascii="GHEA Grapalat" w:eastAsia="Arial Unicode MS" w:hAnsi="GHEA Grapalat"/>
                <w:sz w:val="22"/>
                <w:szCs w:val="22"/>
                <w:lang w:val="ru-RU"/>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2294E6" w14:textId="3BA6EEEA" w:rsidR="005343F0" w:rsidRPr="00886BE4" w:rsidRDefault="005343F0" w:rsidP="005343F0">
            <w:pPr>
              <w:snapToGrid w:val="0"/>
              <w:jc w:val="center"/>
              <w:rPr>
                <w:rFonts w:ascii="GHEA Grapalat" w:eastAsia="Arial Unicode MS" w:hAnsi="GHEA Grapalat"/>
                <w:sz w:val="22"/>
                <w:szCs w:val="22"/>
              </w:rPr>
            </w:pPr>
            <w:r w:rsidRPr="00886BE4">
              <w:rPr>
                <w:rFonts w:ascii="GHEA Grapalat" w:eastAsia="Arial Unicode MS" w:hAnsi="GHEA Grapalat"/>
                <w:sz w:val="22"/>
                <w:szCs w:val="22"/>
              </w:rPr>
              <w:t>0,5</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B6E9F0" w14:textId="0E2869FE" w:rsidR="005343F0" w:rsidRPr="00886BE4" w:rsidRDefault="005343F0" w:rsidP="005343F0">
            <w:pPr>
              <w:snapToGrid w:val="0"/>
              <w:jc w:val="center"/>
              <w:rPr>
                <w:rFonts w:ascii="GHEA Grapalat" w:hAnsi="GHEA Grapalat" w:cs="Sylfaen"/>
                <w:sz w:val="22"/>
                <w:szCs w:val="22"/>
              </w:rPr>
            </w:pPr>
            <w:r w:rsidRPr="00886BE4">
              <w:rPr>
                <w:rFonts w:ascii="GHEA Grapalat" w:hAnsi="GHEA Grapalat" w:cs="Sylfaen"/>
                <w:sz w:val="22"/>
                <w:szCs w:val="22"/>
              </w:rPr>
              <w:t>Դիտողական</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396061" w14:textId="77777777" w:rsidR="005343F0" w:rsidRPr="00886BE4" w:rsidRDefault="005343F0" w:rsidP="005343F0">
            <w:pPr>
              <w:snapToGrid w:val="0"/>
              <w:jc w:val="center"/>
              <w:rPr>
                <w:rFonts w:ascii="GHEA Grapalat" w:eastAsia="Arial Unicode MS" w:hAnsi="GHEA Grapalat"/>
                <w:sz w:val="22"/>
                <w:szCs w:val="22"/>
                <w:lang w:val="ru-RU"/>
              </w:rPr>
            </w:pPr>
          </w:p>
        </w:tc>
      </w:tr>
      <w:tr w:rsidR="00431ED9" w:rsidRPr="00886BE4" w14:paraId="2AEB04C7" w14:textId="77777777" w:rsidTr="00D44669">
        <w:trPr>
          <w:trHeight w:val="403"/>
        </w:trPr>
        <w:tc>
          <w:tcPr>
            <w:tcW w:w="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808542" w14:textId="77C2F8CA" w:rsidR="00431ED9" w:rsidRPr="00886BE4" w:rsidRDefault="00431ED9" w:rsidP="00736FE0">
            <w:pPr>
              <w:snapToGrid w:val="0"/>
              <w:jc w:val="center"/>
              <w:rPr>
                <w:rFonts w:ascii="GHEA Grapalat" w:hAnsi="GHEA Grapalat"/>
                <w:sz w:val="22"/>
                <w:szCs w:val="22"/>
                <w:lang w:val="ru-RU"/>
              </w:rPr>
            </w:pPr>
            <w:r w:rsidRPr="00886BE4">
              <w:rPr>
                <w:rFonts w:ascii="GHEA Grapalat" w:eastAsia="Arial Unicode MS" w:hAnsi="GHEA Grapalat"/>
                <w:sz w:val="22"/>
                <w:szCs w:val="22"/>
              </w:rPr>
              <w:t>1</w:t>
            </w:r>
            <w:r w:rsidR="00101BCF" w:rsidRPr="00886BE4">
              <w:rPr>
                <w:rFonts w:ascii="GHEA Grapalat" w:eastAsia="Arial Unicode MS" w:hAnsi="GHEA Grapalat"/>
                <w:sz w:val="22"/>
                <w:szCs w:val="22"/>
                <w:lang w:val="ru-RU"/>
              </w:rPr>
              <w:t>8</w:t>
            </w:r>
            <w:r w:rsidR="00260040">
              <w:rPr>
                <w:rFonts w:ascii="GHEA Grapalat" w:eastAsia="Arial Unicode MS" w:hAnsi="GHEA Grapalat"/>
                <w:sz w:val="22"/>
                <w:szCs w:val="22"/>
                <w:lang w:val="ru-RU"/>
              </w:rPr>
              <w:t>)</w:t>
            </w:r>
          </w:p>
        </w:tc>
        <w:tc>
          <w:tcPr>
            <w:tcW w:w="5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85061F" w14:textId="77777777" w:rsidR="00431ED9" w:rsidRPr="00886BE4" w:rsidRDefault="00431ED9" w:rsidP="00431ED9">
            <w:pPr>
              <w:shd w:val="clear" w:color="000000" w:fill="FFFFFF"/>
              <w:snapToGrid w:val="0"/>
              <w:rPr>
                <w:rFonts w:ascii="GHEA Grapalat" w:hAnsi="GHEA Grapalat"/>
                <w:color w:val="000000"/>
                <w:sz w:val="22"/>
                <w:szCs w:val="22"/>
              </w:rPr>
            </w:pPr>
            <w:r w:rsidRPr="00886BE4">
              <w:rPr>
                <w:rFonts w:ascii="GHEA Grapalat" w:hAnsi="GHEA Grapalat" w:cs="Sylfaen"/>
                <w:color w:val="000000"/>
                <w:sz w:val="22"/>
                <w:szCs w:val="22"/>
              </w:rPr>
              <w:t>Հայելիներ</w:t>
            </w:r>
            <w:r w:rsidRPr="00886BE4">
              <w:rPr>
                <w:rFonts w:ascii="GHEA Grapalat" w:hAnsi="GHEA Grapalat"/>
                <w:color w:val="000000"/>
                <w:sz w:val="22"/>
                <w:szCs w:val="22"/>
              </w:rPr>
              <w:t xml:space="preserve">, </w:t>
            </w:r>
            <w:r w:rsidRPr="00886BE4">
              <w:rPr>
                <w:rFonts w:ascii="GHEA Grapalat" w:hAnsi="GHEA Grapalat" w:cs="Sylfaen"/>
                <w:color w:val="000000"/>
                <w:sz w:val="22"/>
                <w:szCs w:val="22"/>
              </w:rPr>
              <w:t>բարձիչներ</w:t>
            </w:r>
          </w:p>
        </w:tc>
        <w:tc>
          <w:tcPr>
            <w:tcW w:w="3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48C89B" w14:textId="77777777" w:rsidR="00431ED9" w:rsidRPr="00886BE4" w:rsidRDefault="00431ED9" w:rsidP="00431ED9">
            <w:pPr>
              <w:snapToGrid w:val="0"/>
              <w:jc w:val="center"/>
              <w:rPr>
                <w:rFonts w:ascii="GHEA Grapalat" w:hAnsi="GHEA Grapalat"/>
                <w:color w:val="000000"/>
                <w:sz w:val="22"/>
                <w:szCs w:val="22"/>
                <w:shd w:val="clear" w:color="000000" w:fill="FFFFFF"/>
              </w:rPr>
            </w:pPr>
          </w:p>
        </w:tc>
        <w:tc>
          <w:tcPr>
            <w:tcW w:w="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4480A7" w14:textId="77777777" w:rsidR="00431ED9" w:rsidRPr="00886BE4" w:rsidRDefault="00431ED9" w:rsidP="00431ED9">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08762A" w14:textId="77777777" w:rsidR="00431ED9" w:rsidRPr="00886BE4" w:rsidRDefault="00431ED9" w:rsidP="00431ED9">
            <w:pPr>
              <w:snapToGrid w:val="0"/>
              <w:jc w:val="center"/>
              <w:rPr>
                <w:rFonts w:ascii="GHEA Grapalat" w:eastAsia="Arial Unicode MS" w:hAnsi="GHEA Grapalat"/>
                <w:sz w:val="22"/>
                <w:szCs w:val="22"/>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A9F2FD" w14:textId="77777777" w:rsidR="00431ED9" w:rsidRPr="00886BE4" w:rsidRDefault="00431ED9" w:rsidP="00431ED9">
            <w:pPr>
              <w:snapToGrid w:val="0"/>
              <w:jc w:val="center"/>
              <w:rPr>
                <w:rFonts w:ascii="GHEA Grapalat" w:eastAsia="Arial Unicode MS" w:hAnsi="GHEA Grapalat"/>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DBA390" w14:textId="77777777" w:rsidR="00431ED9" w:rsidRPr="00886BE4" w:rsidRDefault="00431ED9" w:rsidP="00431ED9">
            <w:pPr>
              <w:snapToGrid w:val="0"/>
              <w:jc w:val="center"/>
              <w:rPr>
                <w:rFonts w:ascii="GHEA Grapalat" w:eastAsia="Arial Unicode MS" w:hAnsi="GHEA Grapalat"/>
                <w:sz w:val="22"/>
                <w:szCs w:val="22"/>
              </w:rPr>
            </w:pPr>
            <w:r w:rsidRPr="00886BE4">
              <w:rPr>
                <w:rFonts w:ascii="GHEA Grapalat" w:eastAsia="Arial Unicode MS" w:hAnsi="GHEA Grapalat"/>
                <w:sz w:val="22"/>
                <w:szCs w:val="22"/>
              </w:rPr>
              <w:t>1</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1E8202" w14:textId="77777777" w:rsidR="00431ED9" w:rsidRPr="00886BE4" w:rsidRDefault="00431ED9" w:rsidP="00431ED9">
            <w:pPr>
              <w:snapToGrid w:val="0"/>
              <w:jc w:val="center"/>
              <w:rPr>
                <w:rFonts w:ascii="GHEA Grapalat" w:hAnsi="GHEA Grapalat"/>
                <w:sz w:val="22"/>
                <w:szCs w:val="22"/>
              </w:rPr>
            </w:pPr>
            <w:r w:rsidRPr="00886BE4">
              <w:rPr>
                <w:rFonts w:ascii="GHEA Grapalat" w:hAnsi="GHEA Grapalat" w:cs="Sylfaen"/>
                <w:sz w:val="22"/>
                <w:szCs w:val="22"/>
              </w:rPr>
              <w:t>Դիտողական</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6E777E" w14:textId="77777777" w:rsidR="00431ED9" w:rsidRPr="00886BE4" w:rsidRDefault="00431ED9" w:rsidP="00431ED9">
            <w:pPr>
              <w:snapToGrid w:val="0"/>
              <w:jc w:val="center"/>
              <w:rPr>
                <w:rFonts w:ascii="GHEA Grapalat" w:eastAsia="Arial Unicode MS" w:hAnsi="GHEA Grapalat"/>
                <w:sz w:val="22"/>
                <w:szCs w:val="22"/>
              </w:rPr>
            </w:pPr>
          </w:p>
        </w:tc>
      </w:tr>
      <w:tr w:rsidR="00431ED9" w:rsidRPr="00886BE4" w14:paraId="134EEE8D" w14:textId="77777777" w:rsidTr="00D44669">
        <w:trPr>
          <w:trHeight w:val="439"/>
        </w:trPr>
        <w:tc>
          <w:tcPr>
            <w:tcW w:w="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22FE44" w14:textId="0DCF5C8A" w:rsidR="00431ED9" w:rsidRPr="00260040" w:rsidRDefault="003B0C43" w:rsidP="00736FE0">
            <w:pPr>
              <w:snapToGrid w:val="0"/>
              <w:jc w:val="center"/>
              <w:rPr>
                <w:rFonts w:ascii="GHEA Grapalat" w:hAnsi="GHEA Grapalat"/>
                <w:sz w:val="22"/>
                <w:szCs w:val="22"/>
                <w:lang w:val="ru-RU"/>
              </w:rPr>
            </w:pPr>
            <w:r w:rsidRPr="00886BE4">
              <w:rPr>
                <w:rFonts w:ascii="GHEA Grapalat" w:eastAsia="Arial Unicode MS" w:hAnsi="GHEA Grapalat"/>
                <w:sz w:val="22"/>
                <w:szCs w:val="22"/>
              </w:rPr>
              <w:t>1</w:t>
            </w:r>
            <w:r w:rsidR="00101BCF" w:rsidRPr="00886BE4">
              <w:rPr>
                <w:rFonts w:ascii="GHEA Grapalat" w:eastAsia="Arial Unicode MS" w:hAnsi="GHEA Grapalat"/>
                <w:sz w:val="22"/>
                <w:szCs w:val="22"/>
              </w:rPr>
              <w:t>9</w:t>
            </w:r>
            <w:r w:rsidR="00260040">
              <w:rPr>
                <w:rFonts w:ascii="GHEA Grapalat" w:eastAsia="Arial Unicode MS" w:hAnsi="GHEA Grapalat"/>
                <w:sz w:val="22"/>
                <w:szCs w:val="22"/>
                <w:lang w:val="ru-RU"/>
              </w:rPr>
              <w:t>)</w:t>
            </w:r>
          </w:p>
        </w:tc>
        <w:tc>
          <w:tcPr>
            <w:tcW w:w="5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81447A" w14:textId="77777777" w:rsidR="00431ED9" w:rsidRPr="00886BE4" w:rsidRDefault="00431ED9" w:rsidP="00431ED9">
            <w:pPr>
              <w:shd w:val="clear" w:color="000000" w:fill="FFFFFF"/>
              <w:snapToGrid w:val="0"/>
              <w:rPr>
                <w:rFonts w:ascii="GHEA Grapalat" w:hAnsi="GHEA Grapalat"/>
                <w:color w:val="000000"/>
                <w:sz w:val="22"/>
                <w:szCs w:val="22"/>
              </w:rPr>
            </w:pPr>
            <w:r w:rsidRPr="00886BE4">
              <w:rPr>
                <w:rFonts w:ascii="GHEA Grapalat" w:hAnsi="GHEA Grapalat" w:cs="Sylfaen"/>
                <w:color w:val="000000"/>
                <w:sz w:val="22"/>
                <w:szCs w:val="22"/>
              </w:rPr>
              <w:t>Առարկայական</w:t>
            </w:r>
            <w:r w:rsidRPr="00886BE4">
              <w:rPr>
                <w:rFonts w:ascii="GHEA Grapalat" w:hAnsi="GHEA Grapalat"/>
                <w:color w:val="000000"/>
                <w:sz w:val="22"/>
                <w:szCs w:val="22"/>
              </w:rPr>
              <w:t xml:space="preserve"> </w:t>
            </w:r>
            <w:r w:rsidRPr="00886BE4">
              <w:rPr>
                <w:rFonts w:ascii="GHEA Grapalat" w:hAnsi="GHEA Grapalat" w:cs="Sylfaen"/>
                <w:color w:val="000000"/>
                <w:sz w:val="22"/>
                <w:szCs w:val="22"/>
              </w:rPr>
              <w:t>ապակիներ</w:t>
            </w:r>
          </w:p>
        </w:tc>
        <w:tc>
          <w:tcPr>
            <w:tcW w:w="3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2CEAFD" w14:textId="77777777" w:rsidR="00431ED9" w:rsidRPr="00886BE4" w:rsidRDefault="00431ED9" w:rsidP="00431ED9">
            <w:pPr>
              <w:snapToGrid w:val="0"/>
              <w:jc w:val="center"/>
              <w:rPr>
                <w:rFonts w:ascii="GHEA Grapalat" w:hAnsi="GHEA Grapalat"/>
                <w:color w:val="000000"/>
                <w:sz w:val="22"/>
                <w:szCs w:val="22"/>
                <w:shd w:val="clear" w:color="000000" w:fill="FFFFFF"/>
              </w:rPr>
            </w:pPr>
          </w:p>
        </w:tc>
        <w:tc>
          <w:tcPr>
            <w:tcW w:w="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3FD0B0" w14:textId="77777777" w:rsidR="00431ED9" w:rsidRPr="00886BE4" w:rsidRDefault="00431ED9" w:rsidP="00431ED9">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35D58B" w14:textId="77777777" w:rsidR="00431ED9" w:rsidRPr="00886BE4" w:rsidRDefault="00431ED9" w:rsidP="00431ED9">
            <w:pPr>
              <w:snapToGrid w:val="0"/>
              <w:jc w:val="center"/>
              <w:rPr>
                <w:rFonts w:ascii="GHEA Grapalat" w:eastAsia="Arial Unicode MS" w:hAnsi="GHEA Grapalat"/>
                <w:sz w:val="22"/>
                <w:szCs w:val="22"/>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4DF4A9" w14:textId="77777777" w:rsidR="00431ED9" w:rsidRPr="00886BE4" w:rsidRDefault="00431ED9" w:rsidP="00431ED9">
            <w:pPr>
              <w:snapToGrid w:val="0"/>
              <w:jc w:val="center"/>
              <w:rPr>
                <w:rFonts w:ascii="GHEA Grapalat" w:eastAsia="Arial Unicode MS" w:hAnsi="GHEA Grapalat"/>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AFD5F4" w14:textId="77777777" w:rsidR="00431ED9" w:rsidRPr="00886BE4" w:rsidRDefault="00431ED9" w:rsidP="00431ED9">
            <w:pPr>
              <w:snapToGrid w:val="0"/>
              <w:jc w:val="center"/>
              <w:rPr>
                <w:rFonts w:ascii="GHEA Grapalat" w:eastAsia="Arial Unicode MS" w:hAnsi="GHEA Grapalat"/>
                <w:sz w:val="22"/>
                <w:szCs w:val="22"/>
              </w:rPr>
            </w:pPr>
            <w:r w:rsidRPr="00886BE4">
              <w:rPr>
                <w:rFonts w:ascii="GHEA Grapalat" w:eastAsia="Arial Unicode MS" w:hAnsi="GHEA Grapalat"/>
                <w:sz w:val="22"/>
                <w:szCs w:val="22"/>
              </w:rPr>
              <w:t>0,5</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AFD452" w14:textId="77777777" w:rsidR="00431ED9" w:rsidRPr="00886BE4" w:rsidRDefault="00431ED9" w:rsidP="00431ED9">
            <w:pPr>
              <w:snapToGrid w:val="0"/>
              <w:jc w:val="center"/>
              <w:rPr>
                <w:rFonts w:ascii="GHEA Grapalat" w:hAnsi="GHEA Grapalat"/>
                <w:sz w:val="22"/>
                <w:szCs w:val="22"/>
              </w:rPr>
            </w:pPr>
            <w:r w:rsidRPr="00886BE4">
              <w:rPr>
                <w:rFonts w:ascii="GHEA Grapalat" w:hAnsi="GHEA Grapalat" w:cs="Sylfaen"/>
                <w:sz w:val="22"/>
                <w:szCs w:val="22"/>
              </w:rPr>
              <w:t>Դիտողական</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713018" w14:textId="77777777" w:rsidR="00431ED9" w:rsidRPr="00886BE4" w:rsidRDefault="00431ED9" w:rsidP="00431ED9">
            <w:pPr>
              <w:snapToGrid w:val="0"/>
              <w:jc w:val="center"/>
              <w:rPr>
                <w:rFonts w:ascii="GHEA Grapalat" w:eastAsia="Arial Unicode MS" w:hAnsi="GHEA Grapalat"/>
                <w:sz w:val="22"/>
                <w:szCs w:val="22"/>
              </w:rPr>
            </w:pPr>
          </w:p>
        </w:tc>
      </w:tr>
      <w:tr w:rsidR="00431ED9" w:rsidRPr="00886BE4" w14:paraId="670B959F" w14:textId="77777777" w:rsidTr="00D44669">
        <w:trPr>
          <w:trHeight w:val="404"/>
        </w:trPr>
        <w:tc>
          <w:tcPr>
            <w:tcW w:w="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2244EE" w14:textId="671DD70C" w:rsidR="00431ED9" w:rsidRPr="00886BE4" w:rsidRDefault="00101BCF" w:rsidP="00736FE0">
            <w:pPr>
              <w:snapToGrid w:val="0"/>
              <w:jc w:val="center"/>
              <w:rPr>
                <w:rFonts w:ascii="GHEA Grapalat" w:hAnsi="GHEA Grapalat"/>
                <w:sz w:val="22"/>
                <w:szCs w:val="22"/>
                <w:lang w:val="ru-RU"/>
              </w:rPr>
            </w:pPr>
            <w:r w:rsidRPr="00886BE4">
              <w:rPr>
                <w:rFonts w:ascii="GHEA Grapalat" w:eastAsia="Arial Unicode MS" w:hAnsi="GHEA Grapalat"/>
                <w:sz w:val="22"/>
                <w:szCs w:val="22"/>
                <w:lang w:val="ru-RU"/>
              </w:rPr>
              <w:t>20</w:t>
            </w:r>
            <w:r w:rsidR="00260040">
              <w:rPr>
                <w:rFonts w:ascii="GHEA Grapalat" w:eastAsia="Arial Unicode MS" w:hAnsi="GHEA Grapalat"/>
                <w:sz w:val="22"/>
                <w:szCs w:val="22"/>
                <w:lang w:val="ru-RU"/>
              </w:rPr>
              <w:t>)</w:t>
            </w:r>
          </w:p>
        </w:tc>
        <w:tc>
          <w:tcPr>
            <w:tcW w:w="5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BB30A7" w14:textId="77777777" w:rsidR="00431ED9" w:rsidRPr="00886BE4" w:rsidRDefault="00431ED9" w:rsidP="00431ED9">
            <w:pPr>
              <w:shd w:val="clear" w:color="000000" w:fill="FFFFFF"/>
              <w:snapToGrid w:val="0"/>
              <w:rPr>
                <w:rFonts w:ascii="GHEA Grapalat" w:hAnsi="GHEA Grapalat"/>
                <w:color w:val="000000"/>
                <w:sz w:val="22"/>
                <w:szCs w:val="22"/>
              </w:rPr>
            </w:pPr>
            <w:r w:rsidRPr="00886BE4">
              <w:rPr>
                <w:rFonts w:ascii="GHEA Grapalat" w:hAnsi="GHEA Grapalat" w:cs="Sylfaen"/>
                <w:color w:val="000000"/>
                <w:sz w:val="22"/>
                <w:szCs w:val="22"/>
              </w:rPr>
              <w:t>Ֆոլկմանի</w:t>
            </w:r>
            <w:r w:rsidRPr="00886BE4">
              <w:rPr>
                <w:rFonts w:ascii="GHEA Grapalat" w:hAnsi="GHEA Grapalat"/>
                <w:color w:val="000000"/>
                <w:sz w:val="22"/>
                <w:szCs w:val="22"/>
              </w:rPr>
              <w:t xml:space="preserve"> </w:t>
            </w:r>
            <w:r w:rsidRPr="00886BE4">
              <w:rPr>
                <w:rFonts w:ascii="GHEA Grapalat" w:hAnsi="GHEA Grapalat" w:cs="Sylfaen"/>
                <w:color w:val="000000"/>
                <w:sz w:val="22"/>
                <w:szCs w:val="22"/>
              </w:rPr>
              <w:t>գդալ</w:t>
            </w:r>
          </w:p>
        </w:tc>
        <w:tc>
          <w:tcPr>
            <w:tcW w:w="3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4680D6" w14:textId="77777777" w:rsidR="00431ED9" w:rsidRPr="00886BE4" w:rsidRDefault="00431ED9" w:rsidP="00431ED9">
            <w:pPr>
              <w:snapToGrid w:val="0"/>
              <w:jc w:val="center"/>
              <w:rPr>
                <w:rFonts w:ascii="GHEA Grapalat" w:hAnsi="GHEA Grapalat"/>
                <w:color w:val="000000"/>
                <w:sz w:val="22"/>
                <w:szCs w:val="22"/>
                <w:shd w:val="clear" w:color="000000" w:fill="FFFFFF"/>
              </w:rPr>
            </w:pPr>
          </w:p>
        </w:tc>
        <w:tc>
          <w:tcPr>
            <w:tcW w:w="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C9697C" w14:textId="77777777" w:rsidR="00431ED9" w:rsidRPr="00886BE4" w:rsidRDefault="00431ED9" w:rsidP="00431ED9">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E0886C" w14:textId="77777777" w:rsidR="00431ED9" w:rsidRPr="00886BE4" w:rsidRDefault="00431ED9" w:rsidP="00431ED9">
            <w:pPr>
              <w:snapToGrid w:val="0"/>
              <w:jc w:val="center"/>
              <w:rPr>
                <w:rFonts w:ascii="GHEA Grapalat" w:eastAsia="Arial Unicode MS" w:hAnsi="GHEA Grapalat"/>
                <w:sz w:val="22"/>
                <w:szCs w:val="22"/>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DE70ED" w14:textId="77777777" w:rsidR="00431ED9" w:rsidRPr="00886BE4" w:rsidRDefault="00431ED9" w:rsidP="00431ED9">
            <w:pPr>
              <w:snapToGrid w:val="0"/>
              <w:jc w:val="center"/>
              <w:rPr>
                <w:rFonts w:ascii="GHEA Grapalat" w:eastAsia="Arial Unicode MS" w:hAnsi="GHEA Grapalat"/>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9EF7D5" w14:textId="77777777" w:rsidR="00431ED9" w:rsidRPr="00886BE4" w:rsidRDefault="00431ED9" w:rsidP="00431ED9">
            <w:pPr>
              <w:snapToGrid w:val="0"/>
              <w:jc w:val="center"/>
              <w:rPr>
                <w:rFonts w:ascii="GHEA Grapalat" w:eastAsia="Arial Unicode MS" w:hAnsi="GHEA Grapalat"/>
                <w:sz w:val="22"/>
                <w:szCs w:val="22"/>
              </w:rPr>
            </w:pPr>
            <w:r w:rsidRPr="00886BE4">
              <w:rPr>
                <w:rFonts w:ascii="GHEA Grapalat" w:eastAsia="Arial Unicode MS" w:hAnsi="GHEA Grapalat"/>
                <w:sz w:val="22"/>
                <w:szCs w:val="22"/>
              </w:rPr>
              <w:t>2</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968802" w14:textId="77777777" w:rsidR="00431ED9" w:rsidRPr="00886BE4" w:rsidRDefault="00431ED9" w:rsidP="00431ED9">
            <w:pPr>
              <w:snapToGrid w:val="0"/>
              <w:jc w:val="center"/>
              <w:rPr>
                <w:rFonts w:ascii="GHEA Grapalat" w:hAnsi="GHEA Grapalat"/>
                <w:sz w:val="22"/>
                <w:szCs w:val="22"/>
              </w:rPr>
            </w:pPr>
            <w:r w:rsidRPr="00886BE4">
              <w:rPr>
                <w:rFonts w:ascii="GHEA Grapalat" w:hAnsi="GHEA Grapalat" w:cs="Sylfaen"/>
                <w:sz w:val="22"/>
                <w:szCs w:val="22"/>
              </w:rPr>
              <w:t>Դիտողական</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ECA891" w14:textId="77777777" w:rsidR="00431ED9" w:rsidRPr="00886BE4" w:rsidRDefault="00431ED9" w:rsidP="00431ED9">
            <w:pPr>
              <w:snapToGrid w:val="0"/>
              <w:jc w:val="center"/>
              <w:rPr>
                <w:rFonts w:ascii="GHEA Grapalat" w:eastAsia="Arial Unicode MS" w:hAnsi="GHEA Grapalat"/>
                <w:sz w:val="22"/>
                <w:szCs w:val="22"/>
              </w:rPr>
            </w:pPr>
          </w:p>
        </w:tc>
      </w:tr>
      <w:tr w:rsidR="00431ED9" w:rsidRPr="00886BE4" w14:paraId="10907936" w14:textId="77777777" w:rsidTr="00D44669">
        <w:trPr>
          <w:trHeight w:val="425"/>
        </w:trPr>
        <w:tc>
          <w:tcPr>
            <w:tcW w:w="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77D186" w14:textId="7ECFDB0C" w:rsidR="00431ED9" w:rsidRPr="00886BE4" w:rsidRDefault="00101BCF" w:rsidP="00736FE0">
            <w:pPr>
              <w:snapToGrid w:val="0"/>
              <w:jc w:val="center"/>
              <w:rPr>
                <w:rFonts w:ascii="GHEA Grapalat" w:hAnsi="GHEA Grapalat"/>
                <w:sz w:val="22"/>
                <w:szCs w:val="22"/>
                <w:lang w:val="ru-RU"/>
              </w:rPr>
            </w:pPr>
            <w:r w:rsidRPr="00886BE4">
              <w:rPr>
                <w:rFonts w:ascii="GHEA Grapalat" w:eastAsia="Arial Unicode MS" w:hAnsi="GHEA Grapalat"/>
                <w:sz w:val="22"/>
                <w:szCs w:val="22"/>
                <w:lang w:val="ru-RU"/>
              </w:rPr>
              <w:t>21</w:t>
            </w:r>
            <w:r w:rsidR="00260040">
              <w:rPr>
                <w:rFonts w:ascii="GHEA Grapalat" w:eastAsia="Arial Unicode MS" w:hAnsi="GHEA Grapalat"/>
                <w:sz w:val="22"/>
                <w:szCs w:val="22"/>
                <w:lang w:val="ru-RU"/>
              </w:rPr>
              <w:t>)</w:t>
            </w:r>
          </w:p>
        </w:tc>
        <w:tc>
          <w:tcPr>
            <w:tcW w:w="5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ADD694" w14:textId="77777777" w:rsidR="00431ED9" w:rsidRPr="00886BE4" w:rsidRDefault="00431ED9" w:rsidP="00431ED9">
            <w:pPr>
              <w:shd w:val="clear" w:color="000000" w:fill="FFFFFF"/>
              <w:snapToGrid w:val="0"/>
              <w:rPr>
                <w:rFonts w:ascii="GHEA Grapalat" w:hAnsi="GHEA Grapalat"/>
                <w:color w:val="000000"/>
                <w:sz w:val="22"/>
                <w:szCs w:val="22"/>
              </w:rPr>
            </w:pPr>
            <w:r w:rsidRPr="00886BE4">
              <w:rPr>
                <w:rFonts w:ascii="GHEA Grapalat" w:hAnsi="GHEA Grapalat" w:cs="Sylfaen"/>
                <w:color w:val="000000"/>
                <w:sz w:val="22"/>
                <w:szCs w:val="22"/>
              </w:rPr>
              <w:t>Վիրահատական</w:t>
            </w:r>
            <w:r w:rsidRPr="00886BE4">
              <w:rPr>
                <w:rFonts w:ascii="GHEA Grapalat" w:hAnsi="GHEA Grapalat"/>
                <w:color w:val="000000"/>
                <w:sz w:val="22"/>
                <w:szCs w:val="22"/>
              </w:rPr>
              <w:t xml:space="preserve"> </w:t>
            </w:r>
            <w:r w:rsidRPr="00886BE4">
              <w:rPr>
                <w:rFonts w:ascii="GHEA Grapalat" w:hAnsi="GHEA Grapalat" w:cs="Sylfaen"/>
                <w:color w:val="000000"/>
                <w:sz w:val="22"/>
                <w:szCs w:val="22"/>
              </w:rPr>
              <w:t>մկրատ</w:t>
            </w:r>
          </w:p>
        </w:tc>
        <w:tc>
          <w:tcPr>
            <w:tcW w:w="3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0D9785" w14:textId="77777777" w:rsidR="00431ED9" w:rsidRPr="00886BE4" w:rsidRDefault="00431ED9" w:rsidP="00431ED9">
            <w:pPr>
              <w:snapToGrid w:val="0"/>
              <w:jc w:val="center"/>
              <w:rPr>
                <w:rFonts w:ascii="GHEA Grapalat" w:hAnsi="GHEA Grapalat"/>
                <w:color w:val="000000"/>
                <w:sz w:val="22"/>
                <w:szCs w:val="22"/>
                <w:shd w:val="clear" w:color="000000" w:fill="FFFFFF"/>
              </w:rPr>
            </w:pPr>
          </w:p>
        </w:tc>
        <w:tc>
          <w:tcPr>
            <w:tcW w:w="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7ACC84" w14:textId="77777777" w:rsidR="00431ED9" w:rsidRPr="00886BE4" w:rsidRDefault="00431ED9" w:rsidP="00431ED9">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04BFE4" w14:textId="77777777" w:rsidR="00431ED9" w:rsidRPr="00886BE4" w:rsidRDefault="00431ED9" w:rsidP="00431ED9">
            <w:pPr>
              <w:snapToGrid w:val="0"/>
              <w:jc w:val="center"/>
              <w:rPr>
                <w:rFonts w:ascii="GHEA Grapalat" w:eastAsia="Arial Unicode MS" w:hAnsi="GHEA Grapalat"/>
                <w:sz w:val="22"/>
                <w:szCs w:val="22"/>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4262CB" w14:textId="77777777" w:rsidR="00431ED9" w:rsidRPr="00886BE4" w:rsidRDefault="00431ED9" w:rsidP="00431ED9">
            <w:pPr>
              <w:snapToGrid w:val="0"/>
              <w:jc w:val="center"/>
              <w:rPr>
                <w:rFonts w:ascii="GHEA Grapalat" w:eastAsia="Arial Unicode MS" w:hAnsi="GHEA Grapalat"/>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D50533" w14:textId="77777777" w:rsidR="00431ED9" w:rsidRPr="00886BE4" w:rsidRDefault="00431ED9" w:rsidP="00431ED9">
            <w:pPr>
              <w:snapToGrid w:val="0"/>
              <w:jc w:val="center"/>
              <w:rPr>
                <w:rFonts w:ascii="GHEA Grapalat" w:eastAsia="Arial Unicode MS" w:hAnsi="GHEA Grapalat"/>
                <w:sz w:val="22"/>
                <w:szCs w:val="22"/>
              </w:rPr>
            </w:pPr>
            <w:r w:rsidRPr="00886BE4">
              <w:rPr>
                <w:rFonts w:ascii="GHEA Grapalat" w:eastAsia="Arial Unicode MS" w:hAnsi="GHEA Grapalat"/>
                <w:sz w:val="22"/>
                <w:szCs w:val="22"/>
              </w:rPr>
              <w:t>1</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354E52" w14:textId="77777777" w:rsidR="00431ED9" w:rsidRPr="00886BE4" w:rsidRDefault="00431ED9" w:rsidP="00431ED9">
            <w:pPr>
              <w:snapToGrid w:val="0"/>
              <w:jc w:val="center"/>
              <w:rPr>
                <w:rFonts w:ascii="GHEA Grapalat" w:hAnsi="GHEA Grapalat"/>
                <w:sz w:val="22"/>
                <w:szCs w:val="22"/>
              </w:rPr>
            </w:pPr>
            <w:r w:rsidRPr="00886BE4">
              <w:rPr>
                <w:rFonts w:ascii="GHEA Grapalat" w:hAnsi="GHEA Grapalat" w:cs="Sylfaen"/>
                <w:sz w:val="22"/>
                <w:szCs w:val="22"/>
              </w:rPr>
              <w:t>Դիտողական</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0A5CA2" w14:textId="77777777" w:rsidR="00431ED9" w:rsidRPr="00886BE4" w:rsidRDefault="00431ED9" w:rsidP="00431ED9">
            <w:pPr>
              <w:snapToGrid w:val="0"/>
              <w:jc w:val="center"/>
              <w:rPr>
                <w:rFonts w:ascii="GHEA Grapalat" w:eastAsia="Arial Unicode MS" w:hAnsi="GHEA Grapalat"/>
                <w:sz w:val="22"/>
                <w:szCs w:val="22"/>
              </w:rPr>
            </w:pPr>
          </w:p>
        </w:tc>
      </w:tr>
      <w:tr w:rsidR="00431ED9" w:rsidRPr="00886BE4" w14:paraId="65D0DFD1" w14:textId="77777777" w:rsidTr="00D44669">
        <w:trPr>
          <w:trHeight w:val="401"/>
        </w:trPr>
        <w:tc>
          <w:tcPr>
            <w:tcW w:w="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6D59A" w14:textId="07134696" w:rsidR="00431ED9" w:rsidRPr="00260040" w:rsidRDefault="00101BCF" w:rsidP="00736FE0">
            <w:pPr>
              <w:snapToGrid w:val="0"/>
              <w:jc w:val="center"/>
              <w:rPr>
                <w:rFonts w:ascii="GHEA Grapalat" w:hAnsi="GHEA Grapalat"/>
                <w:sz w:val="22"/>
                <w:szCs w:val="22"/>
                <w:lang w:val="ru-RU"/>
              </w:rPr>
            </w:pPr>
            <w:r w:rsidRPr="00886BE4">
              <w:rPr>
                <w:rFonts w:ascii="GHEA Grapalat" w:eastAsia="Arial Unicode MS" w:hAnsi="GHEA Grapalat"/>
                <w:sz w:val="22"/>
                <w:szCs w:val="22"/>
              </w:rPr>
              <w:t>22</w:t>
            </w:r>
            <w:r w:rsidR="00260040">
              <w:rPr>
                <w:rFonts w:ascii="GHEA Grapalat" w:eastAsia="Arial Unicode MS" w:hAnsi="GHEA Grapalat"/>
                <w:sz w:val="22"/>
                <w:szCs w:val="22"/>
                <w:lang w:val="ru-RU"/>
              </w:rPr>
              <w:t>)</w:t>
            </w:r>
          </w:p>
        </w:tc>
        <w:tc>
          <w:tcPr>
            <w:tcW w:w="5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BD2545" w14:textId="488B271D" w:rsidR="00431ED9" w:rsidRPr="00886BE4" w:rsidRDefault="00431ED9" w:rsidP="00431ED9">
            <w:pPr>
              <w:shd w:val="clear" w:color="000000" w:fill="FFFFFF"/>
              <w:snapToGrid w:val="0"/>
              <w:rPr>
                <w:rFonts w:ascii="GHEA Grapalat" w:hAnsi="GHEA Grapalat"/>
                <w:color w:val="000000"/>
                <w:sz w:val="22"/>
                <w:szCs w:val="22"/>
              </w:rPr>
            </w:pPr>
            <w:r w:rsidRPr="00886BE4">
              <w:rPr>
                <w:rFonts w:ascii="GHEA Grapalat" w:hAnsi="GHEA Grapalat" w:cs="Sylfaen"/>
                <w:color w:val="000000"/>
                <w:sz w:val="22"/>
                <w:szCs w:val="22"/>
              </w:rPr>
              <w:t>Կորցանգ</w:t>
            </w:r>
            <w:r w:rsidR="008A1097">
              <w:rPr>
                <w:rFonts w:ascii="GHEA Grapalat" w:hAnsi="GHEA Grapalat" w:cs="Sylfaen"/>
                <w:color w:val="000000"/>
                <w:sz w:val="22"/>
                <w:szCs w:val="22"/>
                <w:lang w:val="hy-AM"/>
              </w:rPr>
              <w:t>՝</w:t>
            </w:r>
            <w:r w:rsidRPr="00886BE4">
              <w:rPr>
                <w:rFonts w:ascii="GHEA Grapalat" w:hAnsi="GHEA Grapalat"/>
                <w:color w:val="000000"/>
                <w:sz w:val="22"/>
                <w:szCs w:val="22"/>
              </w:rPr>
              <w:t xml:space="preserve"> </w:t>
            </w:r>
            <w:r w:rsidRPr="00886BE4">
              <w:rPr>
                <w:rFonts w:ascii="GHEA Grapalat" w:hAnsi="GHEA Grapalat" w:cs="Sylfaen"/>
                <w:color w:val="000000"/>
                <w:sz w:val="22"/>
                <w:szCs w:val="22"/>
              </w:rPr>
              <w:t>ուղիղ</w:t>
            </w:r>
          </w:p>
        </w:tc>
        <w:tc>
          <w:tcPr>
            <w:tcW w:w="3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4BCE56" w14:textId="77777777" w:rsidR="00431ED9" w:rsidRPr="00886BE4" w:rsidRDefault="00431ED9" w:rsidP="00431ED9">
            <w:pPr>
              <w:snapToGrid w:val="0"/>
              <w:jc w:val="center"/>
              <w:rPr>
                <w:rFonts w:ascii="GHEA Grapalat" w:hAnsi="GHEA Grapalat"/>
                <w:color w:val="000000"/>
                <w:sz w:val="22"/>
                <w:szCs w:val="22"/>
                <w:shd w:val="clear" w:color="000000" w:fill="FFFFFF"/>
              </w:rPr>
            </w:pPr>
          </w:p>
        </w:tc>
        <w:tc>
          <w:tcPr>
            <w:tcW w:w="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37A644" w14:textId="77777777" w:rsidR="00431ED9" w:rsidRPr="00886BE4" w:rsidRDefault="00431ED9" w:rsidP="00431ED9">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F23D44" w14:textId="77777777" w:rsidR="00431ED9" w:rsidRPr="00886BE4" w:rsidRDefault="00431ED9" w:rsidP="00431ED9">
            <w:pPr>
              <w:snapToGrid w:val="0"/>
              <w:jc w:val="center"/>
              <w:rPr>
                <w:rFonts w:ascii="GHEA Grapalat" w:eastAsia="Arial Unicode MS" w:hAnsi="GHEA Grapalat"/>
                <w:sz w:val="22"/>
                <w:szCs w:val="22"/>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254D3E" w14:textId="77777777" w:rsidR="00431ED9" w:rsidRPr="00886BE4" w:rsidRDefault="00431ED9" w:rsidP="00431ED9">
            <w:pPr>
              <w:snapToGrid w:val="0"/>
              <w:jc w:val="center"/>
              <w:rPr>
                <w:rFonts w:ascii="GHEA Grapalat" w:eastAsia="Arial Unicode MS" w:hAnsi="GHEA Grapalat"/>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1120CF" w14:textId="77777777" w:rsidR="00431ED9" w:rsidRPr="00886BE4" w:rsidRDefault="00431ED9" w:rsidP="00431ED9">
            <w:pPr>
              <w:snapToGrid w:val="0"/>
              <w:jc w:val="center"/>
              <w:rPr>
                <w:rFonts w:ascii="GHEA Grapalat" w:eastAsia="Arial Unicode MS" w:hAnsi="GHEA Grapalat"/>
                <w:sz w:val="22"/>
                <w:szCs w:val="22"/>
              </w:rPr>
            </w:pPr>
            <w:r w:rsidRPr="00886BE4">
              <w:rPr>
                <w:rFonts w:ascii="GHEA Grapalat" w:eastAsia="Arial Unicode MS" w:hAnsi="GHEA Grapalat"/>
                <w:sz w:val="22"/>
                <w:szCs w:val="22"/>
              </w:rPr>
              <w:t>1</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248481" w14:textId="77777777" w:rsidR="00431ED9" w:rsidRPr="00886BE4" w:rsidRDefault="00431ED9" w:rsidP="00431ED9">
            <w:pPr>
              <w:snapToGrid w:val="0"/>
              <w:jc w:val="center"/>
              <w:rPr>
                <w:rFonts w:ascii="GHEA Grapalat" w:hAnsi="GHEA Grapalat"/>
                <w:sz w:val="22"/>
                <w:szCs w:val="22"/>
              </w:rPr>
            </w:pPr>
            <w:r w:rsidRPr="00886BE4">
              <w:rPr>
                <w:rFonts w:ascii="GHEA Grapalat" w:hAnsi="GHEA Grapalat" w:cs="Sylfaen"/>
                <w:sz w:val="22"/>
                <w:szCs w:val="22"/>
              </w:rPr>
              <w:t>Դիտողական</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FC4ADE" w14:textId="77777777" w:rsidR="00431ED9" w:rsidRPr="00886BE4" w:rsidRDefault="00431ED9" w:rsidP="00431ED9">
            <w:pPr>
              <w:snapToGrid w:val="0"/>
              <w:jc w:val="center"/>
              <w:rPr>
                <w:rFonts w:ascii="GHEA Grapalat" w:eastAsia="Arial Unicode MS" w:hAnsi="GHEA Grapalat"/>
                <w:sz w:val="22"/>
                <w:szCs w:val="22"/>
              </w:rPr>
            </w:pPr>
          </w:p>
        </w:tc>
      </w:tr>
      <w:tr w:rsidR="00431ED9" w:rsidRPr="00886BE4" w14:paraId="64978E6D" w14:textId="77777777" w:rsidTr="00D44669">
        <w:trPr>
          <w:trHeight w:val="422"/>
        </w:trPr>
        <w:tc>
          <w:tcPr>
            <w:tcW w:w="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274579" w14:textId="09879946" w:rsidR="00431ED9" w:rsidRPr="00886BE4" w:rsidRDefault="003B0C43" w:rsidP="00736FE0">
            <w:pPr>
              <w:snapToGrid w:val="0"/>
              <w:jc w:val="center"/>
              <w:rPr>
                <w:rFonts w:ascii="GHEA Grapalat" w:hAnsi="GHEA Grapalat"/>
                <w:sz w:val="22"/>
                <w:szCs w:val="22"/>
                <w:lang w:val="ru-RU"/>
              </w:rPr>
            </w:pPr>
            <w:r w:rsidRPr="00886BE4">
              <w:rPr>
                <w:rFonts w:ascii="GHEA Grapalat" w:eastAsia="Arial Unicode MS" w:hAnsi="GHEA Grapalat"/>
                <w:sz w:val="22"/>
                <w:szCs w:val="22"/>
              </w:rPr>
              <w:t>2</w:t>
            </w:r>
            <w:r w:rsidR="00101BCF" w:rsidRPr="00886BE4">
              <w:rPr>
                <w:rFonts w:ascii="GHEA Grapalat" w:eastAsia="Arial Unicode MS" w:hAnsi="GHEA Grapalat"/>
                <w:sz w:val="22"/>
                <w:szCs w:val="22"/>
                <w:lang w:val="ru-RU"/>
              </w:rPr>
              <w:t>3</w:t>
            </w:r>
            <w:r w:rsidR="00260040">
              <w:rPr>
                <w:rFonts w:ascii="GHEA Grapalat" w:eastAsia="Arial Unicode MS" w:hAnsi="GHEA Grapalat"/>
                <w:sz w:val="22"/>
                <w:szCs w:val="22"/>
                <w:lang w:val="ru-RU"/>
              </w:rPr>
              <w:t>)</w:t>
            </w:r>
          </w:p>
        </w:tc>
        <w:tc>
          <w:tcPr>
            <w:tcW w:w="5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A0DFB1" w14:textId="1D6864F2" w:rsidR="00431ED9" w:rsidRPr="00886BE4" w:rsidRDefault="00431ED9" w:rsidP="00431ED9">
            <w:pPr>
              <w:shd w:val="clear" w:color="000000" w:fill="FFFFFF"/>
              <w:snapToGrid w:val="0"/>
              <w:rPr>
                <w:rFonts w:ascii="GHEA Grapalat" w:hAnsi="GHEA Grapalat"/>
                <w:color w:val="000000"/>
                <w:sz w:val="22"/>
                <w:szCs w:val="22"/>
              </w:rPr>
            </w:pPr>
            <w:r w:rsidRPr="00886BE4">
              <w:rPr>
                <w:rFonts w:ascii="GHEA Grapalat" w:hAnsi="GHEA Grapalat" w:cs="Sylfaen"/>
                <w:color w:val="000000"/>
                <w:sz w:val="22"/>
                <w:szCs w:val="22"/>
              </w:rPr>
              <w:t>Կորցանգ</w:t>
            </w:r>
            <w:r w:rsidR="008A1097">
              <w:rPr>
                <w:rFonts w:ascii="GHEA Grapalat" w:hAnsi="GHEA Grapalat" w:cs="Sylfaen"/>
                <w:color w:val="000000"/>
                <w:sz w:val="22"/>
                <w:szCs w:val="22"/>
                <w:lang w:val="hy-AM"/>
              </w:rPr>
              <w:t>՝</w:t>
            </w:r>
            <w:r w:rsidRPr="00886BE4">
              <w:rPr>
                <w:rFonts w:ascii="GHEA Grapalat" w:hAnsi="GHEA Grapalat"/>
                <w:color w:val="000000"/>
                <w:sz w:val="22"/>
                <w:szCs w:val="22"/>
              </w:rPr>
              <w:t xml:space="preserve"> </w:t>
            </w:r>
            <w:r w:rsidRPr="00886BE4">
              <w:rPr>
                <w:rFonts w:ascii="GHEA Grapalat" w:hAnsi="GHEA Grapalat" w:cs="Sylfaen"/>
                <w:color w:val="000000"/>
                <w:sz w:val="22"/>
                <w:szCs w:val="22"/>
              </w:rPr>
              <w:t>ոլորված</w:t>
            </w:r>
          </w:p>
        </w:tc>
        <w:tc>
          <w:tcPr>
            <w:tcW w:w="3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B24DA3" w14:textId="77777777" w:rsidR="00431ED9" w:rsidRPr="00886BE4" w:rsidRDefault="00431ED9" w:rsidP="00431ED9">
            <w:pPr>
              <w:snapToGrid w:val="0"/>
              <w:jc w:val="center"/>
              <w:rPr>
                <w:rFonts w:ascii="GHEA Grapalat" w:hAnsi="GHEA Grapalat"/>
                <w:color w:val="000000"/>
                <w:sz w:val="22"/>
                <w:szCs w:val="22"/>
                <w:shd w:val="clear" w:color="000000" w:fill="FFFFFF"/>
              </w:rPr>
            </w:pPr>
          </w:p>
        </w:tc>
        <w:tc>
          <w:tcPr>
            <w:tcW w:w="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5932DF" w14:textId="77777777" w:rsidR="00431ED9" w:rsidRPr="00886BE4" w:rsidRDefault="00431ED9" w:rsidP="00431ED9">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014184" w14:textId="77777777" w:rsidR="00431ED9" w:rsidRPr="00886BE4" w:rsidRDefault="00431ED9" w:rsidP="00431ED9">
            <w:pPr>
              <w:snapToGrid w:val="0"/>
              <w:jc w:val="center"/>
              <w:rPr>
                <w:rFonts w:ascii="GHEA Grapalat" w:eastAsia="Arial Unicode MS" w:hAnsi="GHEA Grapalat"/>
                <w:sz w:val="22"/>
                <w:szCs w:val="22"/>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3B611C" w14:textId="77777777" w:rsidR="00431ED9" w:rsidRPr="00886BE4" w:rsidRDefault="00431ED9" w:rsidP="00431ED9">
            <w:pPr>
              <w:snapToGrid w:val="0"/>
              <w:jc w:val="center"/>
              <w:rPr>
                <w:rFonts w:ascii="GHEA Grapalat" w:eastAsia="Arial Unicode MS" w:hAnsi="GHEA Grapalat"/>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094830" w14:textId="77777777" w:rsidR="00431ED9" w:rsidRPr="00886BE4" w:rsidRDefault="00431ED9" w:rsidP="00431ED9">
            <w:pPr>
              <w:snapToGrid w:val="0"/>
              <w:jc w:val="center"/>
              <w:rPr>
                <w:rFonts w:ascii="GHEA Grapalat" w:eastAsia="Arial Unicode MS" w:hAnsi="GHEA Grapalat"/>
                <w:sz w:val="22"/>
                <w:szCs w:val="22"/>
              </w:rPr>
            </w:pPr>
            <w:r w:rsidRPr="00886BE4">
              <w:rPr>
                <w:rFonts w:ascii="GHEA Grapalat" w:eastAsia="Arial Unicode MS" w:hAnsi="GHEA Grapalat"/>
                <w:sz w:val="22"/>
                <w:szCs w:val="22"/>
              </w:rPr>
              <w:t>1</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232B30" w14:textId="77777777" w:rsidR="00431ED9" w:rsidRPr="00886BE4" w:rsidRDefault="00431ED9" w:rsidP="00431ED9">
            <w:pPr>
              <w:snapToGrid w:val="0"/>
              <w:jc w:val="center"/>
              <w:rPr>
                <w:rFonts w:ascii="GHEA Grapalat" w:hAnsi="GHEA Grapalat"/>
                <w:sz w:val="22"/>
                <w:szCs w:val="22"/>
              </w:rPr>
            </w:pPr>
            <w:r w:rsidRPr="00886BE4">
              <w:rPr>
                <w:rFonts w:ascii="GHEA Grapalat" w:hAnsi="GHEA Grapalat" w:cs="Sylfaen"/>
                <w:sz w:val="22"/>
                <w:szCs w:val="22"/>
              </w:rPr>
              <w:t>Դիտողական</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3C8A6F" w14:textId="77777777" w:rsidR="00431ED9" w:rsidRPr="00886BE4" w:rsidRDefault="00431ED9" w:rsidP="00431ED9">
            <w:pPr>
              <w:snapToGrid w:val="0"/>
              <w:jc w:val="center"/>
              <w:rPr>
                <w:rFonts w:ascii="GHEA Grapalat" w:eastAsia="Arial Unicode MS" w:hAnsi="GHEA Grapalat"/>
                <w:sz w:val="22"/>
                <w:szCs w:val="22"/>
              </w:rPr>
            </w:pPr>
          </w:p>
        </w:tc>
      </w:tr>
      <w:tr w:rsidR="00431ED9" w:rsidRPr="00886BE4" w14:paraId="50C604C6" w14:textId="77777777" w:rsidTr="00D44669">
        <w:trPr>
          <w:trHeight w:val="413"/>
        </w:trPr>
        <w:tc>
          <w:tcPr>
            <w:tcW w:w="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3FDE17" w14:textId="320FCF6C" w:rsidR="00431ED9" w:rsidRPr="00886BE4" w:rsidRDefault="00431ED9" w:rsidP="00736FE0">
            <w:pPr>
              <w:snapToGrid w:val="0"/>
              <w:jc w:val="center"/>
              <w:rPr>
                <w:rFonts w:ascii="GHEA Grapalat" w:hAnsi="GHEA Grapalat"/>
                <w:sz w:val="22"/>
                <w:szCs w:val="22"/>
                <w:lang w:val="ru-RU"/>
              </w:rPr>
            </w:pPr>
            <w:r w:rsidRPr="00886BE4">
              <w:rPr>
                <w:rFonts w:ascii="GHEA Grapalat" w:eastAsia="Arial Unicode MS" w:hAnsi="GHEA Grapalat"/>
                <w:sz w:val="22"/>
                <w:szCs w:val="22"/>
              </w:rPr>
              <w:t>2</w:t>
            </w:r>
            <w:r w:rsidR="00101BCF" w:rsidRPr="00886BE4">
              <w:rPr>
                <w:rFonts w:ascii="GHEA Grapalat" w:eastAsia="Arial Unicode MS" w:hAnsi="GHEA Grapalat"/>
                <w:sz w:val="22"/>
                <w:szCs w:val="22"/>
                <w:lang w:val="ru-RU"/>
              </w:rPr>
              <w:t>4</w:t>
            </w:r>
            <w:r w:rsidR="00260040">
              <w:rPr>
                <w:rFonts w:ascii="GHEA Grapalat" w:eastAsia="Arial Unicode MS" w:hAnsi="GHEA Grapalat"/>
                <w:sz w:val="22"/>
                <w:szCs w:val="22"/>
                <w:lang w:val="ru-RU"/>
              </w:rPr>
              <w:t>)</w:t>
            </w:r>
          </w:p>
        </w:tc>
        <w:tc>
          <w:tcPr>
            <w:tcW w:w="5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37E0D0" w14:textId="77777777" w:rsidR="00431ED9" w:rsidRPr="00886BE4" w:rsidRDefault="00431ED9" w:rsidP="00431ED9">
            <w:pPr>
              <w:shd w:val="clear" w:color="000000" w:fill="FFFFFF"/>
              <w:snapToGrid w:val="0"/>
              <w:rPr>
                <w:rFonts w:ascii="GHEA Grapalat" w:hAnsi="GHEA Grapalat"/>
                <w:color w:val="000000"/>
                <w:sz w:val="22"/>
                <w:szCs w:val="22"/>
              </w:rPr>
            </w:pPr>
            <w:r w:rsidRPr="00886BE4">
              <w:rPr>
                <w:rFonts w:ascii="GHEA Grapalat" w:hAnsi="GHEA Grapalat" w:cs="Sylfaen"/>
                <w:color w:val="000000"/>
                <w:sz w:val="22"/>
                <w:szCs w:val="22"/>
              </w:rPr>
              <w:t>Ստերիլիզատորներ</w:t>
            </w:r>
          </w:p>
        </w:tc>
        <w:tc>
          <w:tcPr>
            <w:tcW w:w="3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B857D6" w14:textId="77777777" w:rsidR="00431ED9" w:rsidRPr="00886BE4" w:rsidRDefault="00431ED9" w:rsidP="00431ED9">
            <w:pPr>
              <w:snapToGrid w:val="0"/>
              <w:jc w:val="center"/>
              <w:rPr>
                <w:rFonts w:ascii="GHEA Grapalat" w:hAnsi="GHEA Grapalat"/>
                <w:color w:val="000000"/>
                <w:sz w:val="22"/>
                <w:szCs w:val="22"/>
                <w:shd w:val="clear" w:color="000000" w:fill="FFFFFF"/>
              </w:rPr>
            </w:pPr>
          </w:p>
        </w:tc>
        <w:tc>
          <w:tcPr>
            <w:tcW w:w="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0EA980" w14:textId="77777777" w:rsidR="00431ED9" w:rsidRPr="00886BE4" w:rsidRDefault="00431ED9" w:rsidP="00431ED9">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89578A" w14:textId="77777777" w:rsidR="00431ED9" w:rsidRPr="00886BE4" w:rsidRDefault="00431ED9" w:rsidP="00431ED9">
            <w:pPr>
              <w:snapToGrid w:val="0"/>
              <w:jc w:val="center"/>
              <w:rPr>
                <w:rFonts w:ascii="GHEA Grapalat" w:eastAsia="Arial Unicode MS" w:hAnsi="GHEA Grapalat"/>
                <w:sz w:val="22"/>
                <w:szCs w:val="22"/>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EFF9E9" w14:textId="77777777" w:rsidR="00431ED9" w:rsidRPr="00886BE4" w:rsidRDefault="00431ED9" w:rsidP="00431ED9">
            <w:pPr>
              <w:snapToGrid w:val="0"/>
              <w:jc w:val="center"/>
              <w:rPr>
                <w:rFonts w:ascii="GHEA Grapalat" w:eastAsia="Arial Unicode MS" w:hAnsi="GHEA Grapalat"/>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534300" w14:textId="77777777" w:rsidR="00431ED9" w:rsidRPr="00886BE4" w:rsidRDefault="00431ED9" w:rsidP="00431ED9">
            <w:pPr>
              <w:snapToGrid w:val="0"/>
              <w:jc w:val="center"/>
              <w:rPr>
                <w:rFonts w:ascii="GHEA Grapalat" w:eastAsia="Arial Unicode MS" w:hAnsi="GHEA Grapalat"/>
                <w:sz w:val="22"/>
                <w:szCs w:val="22"/>
              </w:rPr>
            </w:pPr>
            <w:r w:rsidRPr="00886BE4">
              <w:rPr>
                <w:rFonts w:ascii="GHEA Grapalat" w:eastAsia="Arial Unicode MS" w:hAnsi="GHEA Grapalat"/>
                <w:sz w:val="22"/>
                <w:szCs w:val="22"/>
              </w:rPr>
              <w:t>2</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3E2B4C" w14:textId="77777777" w:rsidR="00431ED9" w:rsidRPr="00886BE4" w:rsidRDefault="00431ED9" w:rsidP="00431ED9">
            <w:pPr>
              <w:snapToGrid w:val="0"/>
              <w:jc w:val="center"/>
              <w:rPr>
                <w:rFonts w:ascii="GHEA Grapalat" w:hAnsi="GHEA Grapalat"/>
                <w:sz w:val="22"/>
                <w:szCs w:val="22"/>
              </w:rPr>
            </w:pPr>
            <w:r w:rsidRPr="00886BE4">
              <w:rPr>
                <w:rFonts w:ascii="GHEA Grapalat" w:hAnsi="GHEA Grapalat" w:cs="Sylfaen"/>
                <w:sz w:val="22"/>
                <w:szCs w:val="22"/>
              </w:rPr>
              <w:t>Դիտողական</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0FC359" w14:textId="77777777" w:rsidR="00431ED9" w:rsidRPr="00886BE4" w:rsidRDefault="00431ED9" w:rsidP="00431ED9">
            <w:pPr>
              <w:snapToGrid w:val="0"/>
              <w:jc w:val="center"/>
              <w:rPr>
                <w:rFonts w:ascii="GHEA Grapalat" w:eastAsia="Arial Unicode MS" w:hAnsi="GHEA Grapalat"/>
                <w:sz w:val="22"/>
                <w:szCs w:val="22"/>
              </w:rPr>
            </w:pPr>
          </w:p>
        </w:tc>
      </w:tr>
      <w:tr w:rsidR="00431ED9" w:rsidRPr="00886BE4" w14:paraId="465FDFB0" w14:textId="77777777" w:rsidTr="00D44669">
        <w:trPr>
          <w:trHeight w:val="703"/>
        </w:trPr>
        <w:tc>
          <w:tcPr>
            <w:tcW w:w="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B1F8CB" w14:textId="23953688" w:rsidR="00431ED9" w:rsidRPr="00886BE4" w:rsidRDefault="003B0C43" w:rsidP="00736FE0">
            <w:pPr>
              <w:snapToGrid w:val="0"/>
              <w:jc w:val="center"/>
              <w:rPr>
                <w:rFonts w:ascii="GHEA Grapalat" w:hAnsi="GHEA Grapalat"/>
                <w:sz w:val="22"/>
                <w:szCs w:val="22"/>
                <w:lang w:val="ru-RU"/>
              </w:rPr>
            </w:pPr>
            <w:r w:rsidRPr="00886BE4">
              <w:rPr>
                <w:rFonts w:ascii="GHEA Grapalat" w:eastAsia="Arial Unicode MS" w:hAnsi="GHEA Grapalat"/>
                <w:sz w:val="22"/>
                <w:szCs w:val="22"/>
              </w:rPr>
              <w:t>2</w:t>
            </w:r>
            <w:r w:rsidR="00101BCF" w:rsidRPr="00886BE4">
              <w:rPr>
                <w:rFonts w:ascii="GHEA Grapalat" w:eastAsia="Arial Unicode MS" w:hAnsi="GHEA Grapalat"/>
                <w:sz w:val="22"/>
                <w:szCs w:val="22"/>
                <w:lang w:val="ru-RU"/>
              </w:rPr>
              <w:t>5</w:t>
            </w:r>
            <w:r w:rsidR="00260040">
              <w:rPr>
                <w:rFonts w:ascii="GHEA Grapalat" w:eastAsia="Arial Unicode MS" w:hAnsi="GHEA Grapalat"/>
                <w:sz w:val="22"/>
                <w:szCs w:val="22"/>
                <w:lang w:val="ru-RU"/>
              </w:rPr>
              <w:t>)</w:t>
            </w:r>
          </w:p>
        </w:tc>
        <w:tc>
          <w:tcPr>
            <w:tcW w:w="5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A26DEB" w14:textId="77777777" w:rsidR="00431ED9" w:rsidRPr="00886BE4" w:rsidRDefault="00431ED9" w:rsidP="00431ED9">
            <w:pPr>
              <w:shd w:val="clear" w:color="000000" w:fill="FFFFFF"/>
              <w:snapToGrid w:val="0"/>
              <w:rPr>
                <w:rFonts w:ascii="GHEA Grapalat" w:hAnsi="GHEA Grapalat"/>
                <w:color w:val="000000"/>
                <w:sz w:val="22"/>
                <w:szCs w:val="22"/>
                <w:lang w:val="ru-RU"/>
              </w:rPr>
            </w:pPr>
            <w:r w:rsidRPr="00886BE4">
              <w:rPr>
                <w:rFonts w:ascii="GHEA Grapalat" w:hAnsi="GHEA Grapalat" w:cs="Sylfaen"/>
                <w:color w:val="000000"/>
                <w:sz w:val="22"/>
                <w:szCs w:val="22"/>
              </w:rPr>
              <w:t>Էմալապատ</w:t>
            </w:r>
            <w:r w:rsidRPr="00886BE4">
              <w:rPr>
                <w:rFonts w:ascii="GHEA Grapalat" w:hAnsi="GHEA Grapalat"/>
                <w:color w:val="000000"/>
                <w:sz w:val="22"/>
                <w:szCs w:val="22"/>
                <w:lang w:val="ru-RU"/>
              </w:rPr>
              <w:t xml:space="preserve"> </w:t>
            </w:r>
            <w:r w:rsidRPr="00886BE4">
              <w:rPr>
                <w:rFonts w:ascii="GHEA Grapalat" w:hAnsi="GHEA Grapalat" w:cs="Sylfaen"/>
                <w:color w:val="000000"/>
                <w:sz w:val="22"/>
                <w:szCs w:val="22"/>
              </w:rPr>
              <w:t>ամանեղեն՝</w:t>
            </w:r>
            <w:r w:rsidRPr="00886BE4">
              <w:rPr>
                <w:rFonts w:ascii="GHEA Grapalat" w:hAnsi="GHEA Grapalat"/>
                <w:color w:val="000000"/>
                <w:sz w:val="22"/>
                <w:szCs w:val="22"/>
                <w:lang w:val="ru-RU"/>
              </w:rPr>
              <w:t xml:space="preserve"> </w:t>
            </w:r>
            <w:r w:rsidRPr="00886BE4">
              <w:rPr>
                <w:rFonts w:ascii="GHEA Grapalat" w:hAnsi="GHEA Grapalat" w:cs="Sylfaen"/>
                <w:color w:val="000000"/>
                <w:sz w:val="22"/>
                <w:szCs w:val="22"/>
              </w:rPr>
              <w:t>գործիքների</w:t>
            </w:r>
            <w:r w:rsidRPr="00886BE4">
              <w:rPr>
                <w:rFonts w:ascii="GHEA Grapalat" w:hAnsi="GHEA Grapalat"/>
                <w:color w:val="000000"/>
                <w:sz w:val="22"/>
                <w:szCs w:val="22"/>
                <w:lang w:val="ru-RU"/>
              </w:rPr>
              <w:t xml:space="preserve"> </w:t>
            </w:r>
            <w:r w:rsidRPr="00886BE4">
              <w:rPr>
                <w:rFonts w:ascii="GHEA Grapalat" w:hAnsi="GHEA Grapalat" w:cs="Sylfaen"/>
                <w:color w:val="000000"/>
                <w:sz w:val="22"/>
                <w:szCs w:val="22"/>
              </w:rPr>
              <w:t>և</w:t>
            </w:r>
            <w:r w:rsidRPr="00886BE4">
              <w:rPr>
                <w:rFonts w:ascii="GHEA Grapalat" w:hAnsi="GHEA Grapalat"/>
                <w:color w:val="000000"/>
                <w:sz w:val="22"/>
                <w:szCs w:val="22"/>
                <w:lang w:val="ru-RU"/>
              </w:rPr>
              <w:t xml:space="preserve"> </w:t>
            </w:r>
            <w:r w:rsidRPr="00886BE4">
              <w:rPr>
                <w:rFonts w:ascii="GHEA Grapalat" w:hAnsi="GHEA Grapalat" w:cs="Sylfaen"/>
                <w:color w:val="000000"/>
                <w:sz w:val="22"/>
                <w:szCs w:val="22"/>
              </w:rPr>
              <w:t>ինվենտարի</w:t>
            </w:r>
            <w:r w:rsidRPr="00886BE4">
              <w:rPr>
                <w:rFonts w:ascii="GHEA Grapalat" w:hAnsi="GHEA Grapalat"/>
                <w:color w:val="000000"/>
                <w:sz w:val="22"/>
                <w:szCs w:val="22"/>
                <w:lang w:val="ru-RU"/>
              </w:rPr>
              <w:t xml:space="preserve"> </w:t>
            </w:r>
            <w:r w:rsidRPr="00886BE4">
              <w:rPr>
                <w:rFonts w:ascii="GHEA Grapalat" w:hAnsi="GHEA Grapalat" w:cs="Sylfaen"/>
                <w:color w:val="000000"/>
                <w:sz w:val="22"/>
                <w:szCs w:val="22"/>
              </w:rPr>
              <w:t>դեզինֆեկցիայի</w:t>
            </w:r>
            <w:r w:rsidRPr="00886BE4">
              <w:rPr>
                <w:rFonts w:ascii="GHEA Grapalat" w:hAnsi="GHEA Grapalat"/>
                <w:color w:val="000000"/>
                <w:sz w:val="22"/>
                <w:szCs w:val="22"/>
                <w:lang w:val="ru-RU"/>
              </w:rPr>
              <w:t xml:space="preserve"> </w:t>
            </w:r>
            <w:r w:rsidRPr="00886BE4">
              <w:rPr>
                <w:rFonts w:ascii="GHEA Grapalat" w:hAnsi="GHEA Grapalat" w:cs="Sylfaen"/>
                <w:color w:val="000000"/>
                <w:sz w:val="22"/>
                <w:szCs w:val="22"/>
              </w:rPr>
              <w:t>համար</w:t>
            </w:r>
          </w:p>
        </w:tc>
        <w:tc>
          <w:tcPr>
            <w:tcW w:w="3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5FB8F9" w14:textId="77777777" w:rsidR="00431ED9" w:rsidRPr="00886BE4" w:rsidRDefault="00431ED9" w:rsidP="00431ED9">
            <w:pPr>
              <w:snapToGrid w:val="0"/>
              <w:jc w:val="center"/>
              <w:rPr>
                <w:rFonts w:ascii="GHEA Grapalat" w:hAnsi="GHEA Grapalat"/>
                <w:color w:val="000000"/>
                <w:sz w:val="22"/>
                <w:szCs w:val="22"/>
                <w:shd w:val="clear" w:color="000000" w:fill="FFFFFF"/>
                <w:lang w:val="ru-RU"/>
              </w:rPr>
            </w:pPr>
          </w:p>
        </w:tc>
        <w:tc>
          <w:tcPr>
            <w:tcW w:w="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47F1D1" w14:textId="77777777" w:rsidR="00431ED9" w:rsidRPr="00886BE4" w:rsidRDefault="00431ED9" w:rsidP="00431ED9">
            <w:pPr>
              <w:snapToGrid w:val="0"/>
              <w:jc w:val="center"/>
              <w:rPr>
                <w:rFonts w:ascii="GHEA Grapalat" w:eastAsia="Arial Unicode MS" w:hAnsi="GHEA Grapalat"/>
                <w:sz w:val="22"/>
                <w:szCs w:val="22"/>
                <w:lang w:val="ru-RU"/>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148BBC" w14:textId="77777777" w:rsidR="00431ED9" w:rsidRPr="00886BE4" w:rsidRDefault="00431ED9" w:rsidP="00431ED9">
            <w:pPr>
              <w:snapToGrid w:val="0"/>
              <w:jc w:val="center"/>
              <w:rPr>
                <w:rFonts w:ascii="GHEA Grapalat" w:eastAsia="Arial Unicode MS" w:hAnsi="GHEA Grapalat"/>
                <w:sz w:val="22"/>
                <w:szCs w:val="22"/>
                <w:lang w:val="ru-RU"/>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417699" w14:textId="77777777" w:rsidR="00431ED9" w:rsidRPr="00886BE4" w:rsidRDefault="00431ED9" w:rsidP="00431ED9">
            <w:pPr>
              <w:snapToGrid w:val="0"/>
              <w:jc w:val="center"/>
              <w:rPr>
                <w:rFonts w:ascii="GHEA Grapalat" w:eastAsia="Arial Unicode MS" w:hAnsi="GHEA Grapalat"/>
                <w:sz w:val="22"/>
                <w:szCs w:val="22"/>
                <w:lang w:val="ru-RU"/>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6FBA7A" w14:textId="77777777" w:rsidR="00431ED9" w:rsidRPr="00886BE4" w:rsidRDefault="00431ED9" w:rsidP="00431ED9">
            <w:pPr>
              <w:snapToGrid w:val="0"/>
              <w:jc w:val="center"/>
              <w:rPr>
                <w:rFonts w:ascii="GHEA Grapalat" w:eastAsia="Arial Unicode MS" w:hAnsi="GHEA Grapalat"/>
                <w:sz w:val="22"/>
                <w:szCs w:val="22"/>
              </w:rPr>
            </w:pPr>
            <w:r w:rsidRPr="00886BE4">
              <w:rPr>
                <w:rFonts w:ascii="GHEA Grapalat" w:eastAsia="Arial Unicode MS" w:hAnsi="GHEA Grapalat"/>
                <w:sz w:val="22"/>
                <w:szCs w:val="22"/>
              </w:rPr>
              <w:t>0,5</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51AD92" w14:textId="77777777" w:rsidR="00431ED9" w:rsidRPr="00886BE4" w:rsidRDefault="00431ED9" w:rsidP="00431ED9">
            <w:pPr>
              <w:snapToGrid w:val="0"/>
              <w:jc w:val="center"/>
              <w:rPr>
                <w:rFonts w:ascii="GHEA Grapalat" w:hAnsi="GHEA Grapalat"/>
                <w:sz w:val="22"/>
                <w:szCs w:val="22"/>
              </w:rPr>
            </w:pPr>
            <w:r w:rsidRPr="00886BE4">
              <w:rPr>
                <w:rFonts w:ascii="GHEA Grapalat" w:hAnsi="GHEA Grapalat" w:cs="Sylfaen"/>
                <w:sz w:val="22"/>
                <w:szCs w:val="22"/>
              </w:rPr>
              <w:t>Դիտողական</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7C65F3" w14:textId="77777777" w:rsidR="00431ED9" w:rsidRPr="00886BE4" w:rsidRDefault="00431ED9" w:rsidP="00431ED9">
            <w:pPr>
              <w:snapToGrid w:val="0"/>
              <w:jc w:val="center"/>
              <w:rPr>
                <w:rFonts w:ascii="GHEA Grapalat" w:eastAsia="Arial Unicode MS" w:hAnsi="GHEA Grapalat"/>
                <w:sz w:val="22"/>
                <w:szCs w:val="22"/>
              </w:rPr>
            </w:pPr>
          </w:p>
        </w:tc>
      </w:tr>
      <w:tr w:rsidR="00431ED9" w:rsidRPr="00886BE4" w14:paraId="4883214A" w14:textId="77777777" w:rsidTr="00D44669">
        <w:trPr>
          <w:trHeight w:val="416"/>
        </w:trPr>
        <w:tc>
          <w:tcPr>
            <w:tcW w:w="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15368E" w14:textId="2E59C025" w:rsidR="00431ED9" w:rsidRPr="00886BE4" w:rsidRDefault="003B0C43" w:rsidP="00736FE0">
            <w:pPr>
              <w:snapToGrid w:val="0"/>
              <w:jc w:val="center"/>
              <w:rPr>
                <w:rFonts w:ascii="GHEA Grapalat" w:eastAsia="Arial Unicode MS" w:hAnsi="GHEA Grapalat"/>
                <w:sz w:val="22"/>
                <w:szCs w:val="22"/>
                <w:lang w:val="ru-RU"/>
              </w:rPr>
            </w:pPr>
            <w:r w:rsidRPr="00886BE4">
              <w:rPr>
                <w:rFonts w:ascii="GHEA Grapalat" w:eastAsia="Arial Unicode MS" w:hAnsi="GHEA Grapalat"/>
                <w:sz w:val="22"/>
                <w:szCs w:val="22"/>
              </w:rPr>
              <w:t>2</w:t>
            </w:r>
            <w:r w:rsidR="00101BCF" w:rsidRPr="00886BE4">
              <w:rPr>
                <w:rFonts w:ascii="GHEA Grapalat" w:eastAsia="Arial Unicode MS" w:hAnsi="GHEA Grapalat"/>
                <w:sz w:val="22"/>
                <w:szCs w:val="22"/>
                <w:lang w:val="ru-RU"/>
              </w:rPr>
              <w:t>6</w:t>
            </w:r>
            <w:r w:rsidR="00260040">
              <w:rPr>
                <w:rFonts w:ascii="GHEA Grapalat" w:eastAsia="Arial Unicode MS" w:hAnsi="GHEA Grapalat"/>
                <w:sz w:val="22"/>
                <w:szCs w:val="22"/>
                <w:lang w:val="ru-RU"/>
              </w:rPr>
              <w:t>)</w:t>
            </w:r>
          </w:p>
        </w:tc>
        <w:tc>
          <w:tcPr>
            <w:tcW w:w="5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DADAB3" w14:textId="77777777" w:rsidR="00431ED9" w:rsidRPr="00886BE4" w:rsidRDefault="00431ED9" w:rsidP="00431ED9">
            <w:pPr>
              <w:shd w:val="clear" w:color="000000" w:fill="FFFFFF"/>
              <w:snapToGrid w:val="0"/>
              <w:rPr>
                <w:rFonts w:ascii="GHEA Grapalat" w:hAnsi="GHEA Grapalat"/>
                <w:color w:val="000000"/>
                <w:sz w:val="22"/>
                <w:szCs w:val="22"/>
              </w:rPr>
            </w:pPr>
            <w:r w:rsidRPr="00886BE4">
              <w:rPr>
                <w:rFonts w:ascii="GHEA Grapalat" w:hAnsi="GHEA Grapalat" w:cs="Sylfaen"/>
                <w:color w:val="000000"/>
                <w:sz w:val="22"/>
                <w:szCs w:val="22"/>
              </w:rPr>
              <w:t>Շտատիվ՝</w:t>
            </w:r>
            <w:r w:rsidRPr="00886BE4">
              <w:rPr>
                <w:rFonts w:ascii="GHEA Grapalat" w:hAnsi="GHEA Grapalat"/>
                <w:color w:val="000000"/>
                <w:sz w:val="22"/>
                <w:szCs w:val="22"/>
              </w:rPr>
              <w:t xml:space="preserve"> </w:t>
            </w:r>
            <w:r w:rsidRPr="00886BE4">
              <w:rPr>
                <w:rFonts w:ascii="GHEA Grapalat" w:hAnsi="GHEA Grapalat" w:cs="Sylfaen"/>
                <w:color w:val="000000"/>
                <w:sz w:val="22"/>
                <w:szCs w:val="22"/>
              </w:rPr>
              <w:t>փորձանոթների</w:t>
            </w:r>
            <w:r w:rsidRPr="00886BE4">
              <w:rPr>
                <w:rFonts w:ascii="GHEA Grapalat" w:hAnsi="GHEA Grapalat"/>
                <w:color w:val="000000"/>
                <w:sz w:val="22"/>
                <w:szCs w:val="22"/>
              </w:rPr>
              <w:t xml:space="preserve"> </w:t>
            </w:r>
            <w:r w:rsidRPr="00886BE4">
              <w:rPr>
                <w:rFonts w:ascii="GHEA Grapalat" w:hAnsi="GHEA Grapalat" w:cs="Sylfaen"/>
                <w:color w:val="000000"/>
                <w:sz w:val="22"/>
                <w:szCs w:val="22"/>
              </w:rPr>
              <w:t>համար</w:t>
            </w:r>
          </w:p>
        </w:tc>
        <w:tc>
          <w:tcPr>
            <w:tcW w:w="3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04DB31" w14:textId="77777777" w:rsidR="00431ED9" w:rsidRPr="00886BE4" w:rsidRDefault="00431ED9" w:rsidP="00431ED9">
            <w:pPr>
              <w:snapToGrid w:val="0"/>
              <w:jc w:val="center"/>
              <w:rPr>
                <w:rFonts w:ascii="GHEA Grapalat" w:hAnsi="GHEA Grapalat"/>
                <w:color w:val="000000"/>
                <w:sz w:val="22"/>
                <w:szCs w:val="22"/>
                <w:shd w:val="clear" w:color="000000" w:fill="FFFFFF"/>
              </w:rPr>
            </w:pPr>
          </w:p>
        </w:tc>
        <w:tc>
          <w:tcPr>
            <w:tcW w:w="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59E2A8" w14:textId="77777777" w:rsidR="00431ED9" w:rsidRPr="00886BE4" w:rsidRDefault="00431ED9" w:rsidP="00431ED9">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592A9C" w14:textId="77777777" w:rsidR="00431ED9" w:rsidRPr="00886BE4" w:rsidRDefault="00431ED9" w:rsidP="00431ED9">
            <w:pPr>
              <w:snapToGrid w:val="0"/>
              <w:jc w:val="center"/>
              <w:rPr>
                <w:rFonts w:ascii="GHEA Grapalat" w:eastAsia="Arial Unicode MS" w:hAnsi="GHEA Grapalat"/>
                <w:sz w:val="22"/>
                <w:szCs w:val="22"/>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C48BDF" w14:textId="77777777" w:rsidR="00431ED9" w:rsidRPr="00886BE4" w:rsidRDefault="00431ED9" w:rsidP="00431ED9">
            <w:pPr>
              <w:snapToGrid w:val="0"/>
              <w:jc w:val="center"/>
              <w:rPr>
                <w:rFonts w:ascii="GHEA Grapalat" w:eastAsia="Arial Unicode MS" w:hAnsi="GHEA Grapalat"/>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36C4C0" w14:textId="77777777" w:rsidR="00431ED9" w:rsidRPr="00886BE4" w:rsidRDefault="00431ED9" w:rsidP="00431ED9">
            <w:pPr>
              <w:snapToGrid w:val="0"/>
              <w:jc w:val="center"/>
              <w:rPr>
                <w:rFonts w:ascii="GHEA Grapalat" w:eastAsia="Arial Unicode MS" w:hAnsi="GHEA Grapalat"/>
                <w:sz w:val="22"/>
                <w:szCs w:val="22"/>
              </w:rPr>
            </w:pPr>
            <w:r w:rsidRPr="00886BE4">
              <w:rPr>
                <w:rFonts w:ascii="GHEA Grapalat" w:eastAsia="Arial Unicode MS" w:hAnsi="GHEA Grapalat"/>
                <w:sz w:val="22"/>
                <w:szCs w:val="22"/>
              </w:rPr>
              <w:t>0,25</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26D251" w14:textId="77777777" w:rsidR="00431ED9" w:rsidRPr="00886BE4" w:rsidRDefault="00431ED9" w:rsidP="00431ED9">
            <w:pPr>
              <w:snapToGrid w:val="0"/>
              <w:jc w:val="center"/>
              <w:rPr>
                <w:rFonts w:ascii="GHEA Grapalat" w:hAnsi="GHEA Grapalat"/>
                <w:sz w:val="22"/>
                <w:szCs w:val="22"/>
              </w:rPr>
            </w:pPr>
            <w:r w:rsidRPr="00886BE4">
              <w:rPr>
                <w:rFonts w:ascii="GHEA Grapalat" w:hAnsi="GHEA Grapalat" w:cs="Sylfaen"/>
                <w:sz w:val="22"/>
                <w:szCs w:val="22"/>
              </w:rPr>
              <w:t>Դիտողական</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5F3BBB" w14:textId="77777777" w:rsidR="00431ED9" w:rsidRPr="00886BE4" w:rsidRDefault="00431ED9" w:rsidP="00431ED9">
            <w:pPr>
              <w:snapToGrid w:val="0"/>
              <w:jc w:val="center"/>
              <w:rPr>
                <w:rFonts w:ascii="GHEA Grapalat" w:eastAsia="Arial Unicode MS" w:hAnsi="GHEA Grapalat"/>
                <w:sz w:val="22"/>
                <w:szCs w:val="22"/>
              </w:rPr>
            </w:pPr>
          </w:p>
        </w:tc>
      </w:tr>
      <w:tr w:rsidR="00431ED9" w:rsidRPr="00886BE4" w14:paraId="1B148166" w14:textId="77777777" w:rsidTr="00D44669">
        <w:trPr>
          <w:trHeight w:val="547"/>
        </w:trPr>
        <w:tc>
          <w:tcPr>
            <w:tcW w:w="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A1021A" w14:textId="105812C5" w:rsidR="00431ED9" w:rsidRPr="00244991" w:rsidRDefault="00431ED9" w:rsidP="00736FE0">
            <w:pPr>
              <w:snapToGrid w:val="0"/>
              <w:jc w:val="center"/>
              <w:rPr>
                <w:rFonts w:ascii="GHEA Grapalat" w:eastAsia="Arial Unicode MS" w:hAnsi="GHEA Grapalat"/>
                <w:b/>
                <w:sz w:val="24"/>
                <w:szCs w:val="24"/>
              </w:rPr>
            </w:pPr>
            <w:r w:rsidRPr="00244991">
              <w:rPr>
                <w:rFonts w:ascii="GHEA Grapalat" w:eastAsia="Arial Unicode MS" w:hAnsi="GHEA Grapalat"/>
                <w:b/>
                <w:sz w:val="24"/>
                <w:szCs w:val="24"/>
              </w:rPr>
              <w:t>2</w:t>
            </w:r>
            <w:r w:rsidRPr="00244991">
              <w:rPr>
                <w:rFonts w:ascii="GHEA Grapalat" w:eastAsia="Arial Unicode MS" w:hAnsi="GHEA Grapalat"/>
                <w:b/>
                <w:sz w:val="24"/>
                <w:szCs w:val="24"/>
                <w:lang w:val="hy-AM"/>
              </w:rPr>
              <w:t>1</w:t>
            </w:r>
            <w:r w:rsidR="00244991">
              <w:rPr>
                <w:rFonts w:ascii="GHEA Grapalat" w:eastAsia="Arial Unicode MS" w:hAnsi="GHEA Grapalat"/>
                <w:b/>
                <w:sz w:val="24"/>
                <w:szCs w:val="24"/>
                <w:lang w:val="hy-AM"/>
              </w:rPr>
              <w:t>.</w:t>
            </w:r>
          </w:p>
        </w:tc>
        <w:tc>
          <w:tcPr>
            <w:tcW w:w="5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DA80B3" w14:textId="23300970" w:rsidR="00431ED9" w:rsidRPr="00720652" w:rsidRDefault="00431ED9" w:rsidP="00720652">
            <w:pPr>
              <w:shd w:val="clear" w:color="000000" w:fill="FFFFFF"/>
              <w:tabs>
                <w:tab w:val="left" w:pos="5372"/>
              </w:tabs>
              <w:snapToGrid w:val="0"/>
              <w:ind w:left="-14" w:firstLine="14"/>
              <w:jc w:val="both"/>
              <w:rPr>
                <w:rFonts w:ascii="GHEA Grapalat" w:hAnsi="GHEA Grapalat" w:cs="Sylfaen"/>
                <w:b/>
                <w:sz w:val="22"/>
                <w:szCs w:val="22"/>
              </w:rPr>
            </w:pPr>
            <w:r w:rsidRPr="00886BE4">
              <w:rPr>
                <w:rFonts w:ascii="GHEA Grapalat" w:hAnsi="GHEA Grapalat" w:cs="Sylfaen"/>
                <w:b/>
                <w:sz w:val="22"/>
                <w:szCs w:val="22"/>
              </w:rPr>
              <w:t>Գյուղական</w:t>
            </w:r>
            <w:r w:rsidRPr="00886BE4">
              <w:rPr>
                <w:rFonts w:ascii="GHEA Grapalat" w:hAnsi="GHEA Grapalat"/>
                <w:b/>
                <w:sz w:val="22"/>
                <w:szCs w:val="22"/>
              </w:rPr>
              <w:t xml:space="preserve"> </w:t>
            </w:r>
            <w:r w:rsidRPr="00886BE4">
              <w:rPr>
                <w:rFonts w:ascii="GHEA Grapalat" w:hAnsi="GHEA Grapalat" w:cs="Sylfaen"/>
                <w:b/>
                <w:sz w:val="22"/>
                <w:szCs w:val="22"/>
              </w:rPr>
              <w:t>առողջության</w:t>
            </w:r>
            <w:r w:rsidRPr="00886BE4">
              <w:rPr>
                <w:rFonts w:ascii="GHEA Grapalat" w:hAnsi="GHEA Grapalat"/>
                <w:b/>
                <w:sz w:val="22"/>
                <w:szCs w:val="22"/>
              </w:rPr>
              <w:t xml:space="preserve"> </w:t>
            </w:r>
            <w:r w:rsidR="00720652">
              <w:rPr>
                <w:rFonts w:ascii="GHEA Grapalat" w:hAnsi="GHEA Grapalat"/>
                <w:b/>
                <w:sz w:val="22"/>
                <w:szCs w:val="22"/>
                <w:lang w:val="hy-AM"/>
              </w:rPr>
              <w:t>կ</w:t>
            </w:r>
            <w:r w:rsidRPr="00886BE4">
              <w:rPr>
                <w:rFonts w:ascii="GHEA Grapalat" w:hAnsi="GHEA Grapalat" w:cs="Sylfaen"/>
                <w:b/>
                <w:sz w:val="22"/>
                <w:szCs w:val="22"/>
              </w:rPr>
              <w:t>ենտրոնի</w:t>
            </w:r>
            <w:r w:rsidR="00720652">
              <w:rPr>
                <w:rFonts w:ascii="GHEA Grapalat" w:hAnsi="GHEA Grapalat" w:cs="Sylfaen"/>
                <w:b/>
                <w:sz w:val="22"/>
                <w:szCs w:val="22"/>
                <w:lang w:val="hy-AM"/>
              </w:rPr>
              <w:t xml:space="preserve"> </w:t>
            </w:r>
            <w:r w:rsidRPr="00886BE4">
              <w:rPr>
                <w:rFonts w:ascii="GHEA Grapalat" w:hAnsi="GHEA Grapalat" w:cs="Sylfaen"/>
                <w:b/>
                <w:color w:val="000000"/>
                <w:sz w:val="22"/>
                <w:szCs w:val="22"/>
              </w:rPr>
              <w:t>մանկաբարձական</w:t>
            </w:r>
            <w:r w:rsidR="00720652">
              <w:rPr>
                <w:rFonts w:ascii="GHEA Grapalat" w:hAnsi="GHEA Grapalat" w:cs="Sylfaen"/>
                <w:b/>
                <w:color w:val="000000"/>
                <w:sz w:val="22"/>
                <w:szCs w:val="22"/>
                <w:lang w:val="hy-AM"/>
              </w:rPr>
              <w:t xml:space="preserve"> կ</w:t>
            </w:r>
            <w:r w:rsidRPr="00886BE4">
              <w:rPr>
                <w:rFonts w:ascii="GHEA Grapalat" w:hAnsi="GHEA Grapalat" w:cs="Sylfaen"/>
                <w:b/>
                <w:color w:val="000000"/>
                <w:sz w:val="22"/>
                <w:szCs w:val="22"/>
              </w:rPr>
              <w:t>աբինետը</w:t>
            </w:r>
            <w:r w:rsidRPr="00886BE4">
              <w:rPr>
                <w:rFonts w:ascii="GHEA Grapalat" w:hAnsi="GHEA Grapalat" w:cs="Sylfaen"/>
                <w:color w:val="000000"/>
                <w:sz w:val="22"/>
                <w:szCs w:val="22"/>
              </w:rPr>
              <w:t xml:space="preserve"> հագեցած</w:t>
            </w:r>
            <w:r w:rsidRPr="00886BE4">
              <w:rPr>
                <w:rFonts w:ascii="GHEA Grapalat" w:hAnsi="GHEA Grapalat"/>
                <w:color w:val="000000"/>
                <w:sz w:val="22"/>
                <w:szCs w:val="22"/>
              </w:rPr>
              <w:t xml:space="preserve"> </w:t>
            </w:r>
            <w:r w:rsidRPr="00886BE4">
              <w:rPr>
                <w:rFonts w:ascii="GHEA Grapalat" w:hAnsi="GHEA Grapalat" w:cs="Sylfaen"/>
                <w:color w:val="000000"/>
                <w:sz w:val="22"/>
                <w:szCs w:val="22"/>
              </w:rPr>
              <w:t>է</w:t>
            </w:r>
            <w:r w:rsidRPr="00886BE4">
              <w:rPr>
                <w:rFonts w:ascii="GHEA Grapalat" w:hAnsi="GHEA Grapalat"/>
                <w:color w:val="000000"/>
                <w:sz w:val="22"/>
                <w:szCs w:val="22"/>
              </w:rPr>
              <w:t xml:space="preserve"> </w:t>
            </w:r>
            <w:r w:rsidRPr="00886BE4">
              <w:rPr>
                <w:rFonts w:ascii="GHEA Grapalat" w:hAnsi="GHEA Grapalat" w:cs="Sylfaen"/>
                <w:color w:val="000000"/>
                <w:sz w:val="22"/>
                <w:szCs w:val="22"/>
              </w:rPr>
              <w:t>կադրերով</w:t>
            </w:r>
            <w:r w:rsidRPr="00886BE4">
              <w:rPr>
                <w:rFonts w:ascii="GHEA Grapalat" w:hAnsi="GHEA Grapalat"/>
                <w:color w:val="000000"/>
                <w:sz w:val="22"/>
                <w:szCs w:val="22"/>
              </w:rPr>
              <w:t>.</w:t>
            </w:r>
          </w:p>
        </w:tc>
        <w:tc>
          <w:tcPr>
            <w:tcW w:w="3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884A64" w14:textId="23FE0F25" w:rsidR="00431ED9" w:rsidRPr="00886BE4" w:rsidRDefault="00431ED9" w:rsidP="00CA3B04">
            <w:pPr>
              <w:snapToGrid w:val="0"/>
              <w:jc w:val="center"/>
              <w:rPr>
                <w:rFonts w:ascii="GHEA Grapalat" w:hAnsi="GHEA Grapalat"/>
                <w:color w:val="000000"/>
                <w:sz w:val="22"/>
                <w:szCs w:val="22"/>
                <w:shd w:val="clear" w:color="000000" w:fill="FFFFFF"/>
              </w:rPr>
            </w:pPr>
            <w:r w:rsidRPr="00886BE4">
              <w:rPr>
                <w:rFonts w:ascii="GHEA Grapalat" w:hAnsi="GHEA Grapalat" w:cs="Sylfaen"/>
                <w:sz w:val="22"/>
                <w:szCs w:val="22"/>
                <w:lang w:val="hy-AM"/>
              </w:rPr>
              <w:t>Կառավարության</w:t>
            </w:r>
            <w:r w:rsidRPr="00886BE4">
              <w:rPr>
                <w:rFonts w:ascii="GHEA Grapalat" w:hAnsi="GHEA Grapalat"/>
                <w:sz w:val="22"/>
                <w:szCs w:val="22"/>
                <w:lang w:val="af-ZA"/>
              </w:rPr>
              <w:t xml:space="preserve"> 2002 </w:t>
            </w:r>
            <w:r w:rsidRPr="00886BE4">
              <w:rPr>
                <w:rFonts w:ascii="GHEA Grapalat" w:hAnsi="GHEA Grapalat" w:cs="Sylfaen"/>
                <w:sz w:val="22"/>
                <w:szCs w:val="22"/>
                <w:lang w:val="hy-AM"/>
              </w:rPr>
              <w:t>թ</w:t>
            </w:r>
            <w:r w:rsidR="00CA3B04" w:rsidRPr="00886BE4">
              <w:rPr>
                <w:rFonts w:ascii="GHEA Grapalat" w:hAnsi="GHEA Grapalat" w:cs="Sylfaen"/>
                <w:sz w:val="22"/>
                <w:szCs w:val="22"/>
                <w:lang w:val="hy-AM"/>
              </w:rPr>
              <w:t>վականի</w:t>
            </w:r>
            <w:r w:rsidRPr="00886BE4">
              <w:rPr>
                <w:rFonts w:ascii="GHEA Grapalat" w:hAnsi="GHEA Grapalat"/>
                <w:sz w:val="22"/>
                <w:szCs w:val="22"/>
                <w:lang w:val="af-ZA"/>
              </w:rPr>
              <w:t xml:space="preserve"> </w:t>
            </w:r>
            <w:r w:rsidRPr="00886BE4">
              <w:rPr>
                <w:rFonts w:ascii="GHEA Grapalat" w:hAnsi="GHEA Grapalat" w:cs="Sylfaen"/>
                <w:sz w:val="22"/>
                <w:szCs w:val="22"/>
                <w:lang w:val="hy-AM"/>
              </w:rPr>
              <w:t>դեկտեմբերի</w:t>
            </w:r>
            <w:r w:rsidRPr="00886BE4">
              <w:rPr>
                <w:rFonts w:ascii="GHEA Grapalat" w:hAnsi="GHEA Grapalat"/>
                <w:sz w:val="22"/>
                <w:szCs w:val="22"/>
                <w:lang w:val="hy-AM"/>
              </w:rPr>
              <w:t xml:space="preserve"> 5-</w:t>
            </w:r>
            <w:r w:rsidRPr="00886BE4">
              <w:rPr>
                <w:rFonts w:ascii="GHEA Grapalat" w:hAnsi="GHEA Grapalat" w:cs="Sylfaen"/>
                <w:sz w:val="22"/>
                <w:szCs w:val="22"/>
                <w:lang w:val="hy-AM"/>
              </w:rPr>
              <w:t>ի</w:t>
            </w:r>
            <w:r w:rsidRPr="00886BE4">
              <w:rPr>
                <w:rFonts w:ascii="GHEA Grapalat" w:hAnsi="GHEA Grapalat"/>
                <w:sz w:val="22"/>
                <w:szCs w:val="22"/>
                <w:lang w:val="hy-AM"/>
              </w:rPr>
              <w:t xml:space="preserve"> </w:t>
            </w:r>
            <w:r w:rsidRPr="00886BE4">
              <w:rPr>
                <w:rFonts w:ascii="GHEA Grapalat" w:hAnsi="GHEA Grapalat"/>
                <w:sz w:val="22"/>
                <w:szCs w:val="22"/>
                <w:lang w:val="af-ZA"/>
              </w:rPr>
              <w:t>N</w:t>
            </w:r>
            <w:r w:rsidRPr="00886BE4">
              <w:rPr>
                <w:rFonts w:ascii="GHEA Grapalat" w:hAnsi="GHEA Grapalat"/>
                <w:sz w:val="22"/>
                <w:szCs w:val="22"/>
                <w:lang w:val="hy-AM"/>
              </w:rPr>
              <w:t xml:space="preserve"> 1936-</w:t>
            </w:r>
            <w:r w:rsidRPr="00886BE4">
              <w:rPr>
                <w:rFonts w:ascii="GHEA Grapalat" w:hAnsi="GHEA Grapalat" w:cs="Sylfaen"/>
                <w:sz w:val="22"/>
                <w:szCs w:val="22"/>
                <w:lang w:val="af-ZA"/>
              </w:rPr>
              <w:t>Ն</w:t>
            </w:r>
            <w:r w:rsidRPr="00886BE4">
              <w:rPr>
                <w:rFonts w:ascii="GHEA Grapalat" w:hAnsi="GHEA Grapalat"/>
                <w:sz w:val="22"/>
                <w:szCs w:val="22"/>
                <w:lang w:val="af-ZA"/>
              </w:rPr>
              <w:t xml:space="preserve"> </w:t>
            </w:r>
            <w:r w:rsidRPr="00886BE4">
              <w:rPr>
                <w:rFonts w:ascii="GHEA Grapalat" w:hAnsi="GHEA Grapalat" w:cs="Sylfaen"/>
                <w:sz w:val="22"/>
                <w:szCs w:val="22"/>
                <w:lang w:val="hy-AM"/>
              </w:rPr>
              <w:t>որոշում</w:t>
            </w:r>
            <w:r w:rsidRPr="00886BE4">
              <w:rPr>
                <w:rFonts w:ascii="GHEA Grapalat" w:hAnsi="GHEA Grapalat"/>
                <w:sz w:val="22"/>
                <w:szCs w:val="22"/>
                <w:lang w:val="hy-AM"/>
              </w:rPr>
              <w:t xml:space="preserve">, </w:t>
            </w:r>
            <w:r w:rsidRPr="00886BE4">
              <w:rPr>
                <w:rFonts w:ascii="GHEA Grapalat" w:hAnsi="GHEA Grapalat" w:cs="Sylfaen"/>
                <w:sz w:val="22"/>
                <w:szCs w:val="22"/>
                <w:lang w:val="af-ZA"/>
              </w:rPr>
              <w:t>հավելված</w:t>
            </w:r>
            <w:r w:rsidRPr="00886BE4">
              <w:rPr>
                <w:rFonts w:ascii="GHEA Grapalat" w:hAnsi="GHEA Grapalat"/>
                <w:sz w:val="22"/>
                <w:szCs w:val="22"/>
                <w:lang w:val="af-ZA"/>
              </w:rPr>
              <w:t xml:space="preserve"> </w:t>
            </w:r>
            <w:r w:rsidRPr="00886BE4">
              <w:rPr>
                <w:rFonts w:ascii="GHEA Grapalat" w:hAnsi="GHEA Grapalat"/>
                <w:sz w:val="22"/>
                <w:szCs w:val="22"/>
                <w:lang w:val="hy-AM"/>
              </w:rPr>
              <w:t xml:space="preserve">N </w:t>
            </w:r>
            <w:r w:rsidRPr="00886BE4">
              <w:rPr>
                <w:rFonts w:ascii="GHEA Grapalat" w:hAnsi="GHEA Grapalat"/>
                <w:sz w:val="22"/>
                <w:szCs w:val="22"/>
                <w:lang w:val="af-ZA"/>
              </w:rPr>
              <w:t>1,</w:t>
            </w:r>
            <w:r w:rsidRPr="00886BE4">
              <w:rPr>
                <w:rFonts w:ascii="GHEA Grapalat" w:hAnsi="GHEA Grapalat"/>
                <w:sz w:val="22"/>
                <w:szCs w:val="22"/>
                <w:lang w:val="hy-AM"/>
              </w:rPr>
              <w:t xml:space="preserve"> </w:t>
            </w:r>
            <w:r w:rsidRPr="00886BE4">
              <w:rPr>
                <w:rFonts w:ascii="GHEA Grapalat" w:hAnsi="GHEA Grapalat" w:cs="Sylfaen"/>
                <w:sz w:val="22"/>
                <w:szCs w:val="22"/>
                <w:lang w:val="af-ZA"/>
              </w:rPr>
              <w:t>կ</w:t>
            </w:r>
            <w:r w:rsidRPr="00886BE4">
              <w:rPr>
                <w:rFonts w:ascii="GHEA Grapalat" w:hAnsi="GHEA Grapalat" w:cs="Sylfaen"/>
                <w:color w:val="000000"/>
                <w:sz w:val="22"/>
                <w:szCs w:val="22"/>
              </w:rPr>
              <w:t>ետ</w:t>
            </w:r>
            <w:r w:rsidRPr="00886BE4">
              <w:rPr>
                <w:rFonts w:ascii="GHEA Grapalat" w:hAnsi="GHEA Grapalat"/>
                <w:color w:val="000000"/>
                <w:sz w:val="22"/>
                <w:szCs w:val="22"/>
              </w:rPr>
              <w:t xml:space="preserve"> 6</w:t>
            </w:r>
            <w:r w:rsidRPr="00886BE4">
              <w:rPr>
                <w:rFonts w:ascii="GHEA Grapalat" w:eastAsia="MS Mincho" w:hAnsi="GHEA Grapalat" w:cs="Cambria Math"/>
                <w:color w:val="000000"/>
                <w:sz w:val="22"/>
                <w:szCs w:val="22"/>
              </w:rPr>
              <w:t>.</w:t>
            </w:r>
            <w:r w:rsidRPr="00886BE4">
              <w:rPr>
                <w:rFonts w:ascii="GHEA Grapalat" w:hAnsi="GHEA Grapalat"/>
                <w:color w:val="000000"/>
                <w:sz w:val="22"/>
                <w:szCs w:val="22"/>
              </w:rPr>
              <w:t>3,</w:t>
            </w:r>
            <w:r w:rsidRPr="00886BE4">
              <w:rPr>
                <w:rFonts w:ascii="GHEA Grapalat" w:hAnsi="GHEA Grapalat" w:cs="Sylfaen"/>
                <w:sz w:val="22"/>
                <w:szCs w:val="22"/>
                <w:lang w:val="af-ZA"/>
              </w:rPr>
              <w:t xml:space="preserve"> կ</w:t>
            </w:r>
            <w:r w:rsidRPr="00886BE4">
              <w:rPr>
                <w:rFonts w:ascii="GHEA Grapalat" w:hAnsi="GHEA Grapalat" w:cs="Sylfaen"/>
                <w:color w:val="000000"/>
                <w:sz w:val="22"/>
                <w:szCs w:val="22"/>
              </w:rPr>
              <w:t>ետ</w:t>
            </w:r>
            <w:r w:rsidRPr="00886BE4">
              <w:rPr>
                <w:rFonts w:ascii="GHEA Grapalat" w:hAnsi="GHEA Grapalat"/>
                <w:color w:val="000000"/>
                <w:sz w:val="22"/>
                <w:szCs w:val="22"/>
              </w:rPr>
              <w:t xml:space="preserve"> 5</w:t>
            </w:r>
            <w:r w:rsidRPr="00886BE4">
              <w:rPr>
                <w:rFonts w:ascii="GHEA Grapalat" w:eastAsia="MS Mincho" w:hAnsi="GHEA Grapalat" w:cs="Cambria Math"/>
                <w:color w:val="000000"/>
                <w:sz w:val="22"/>
                <w:szCs w:val="22"/>
              </w:rPr>
              <w:t>.</w:t>
            </w:r>
            <w:r w:rsidRPr="00886BE4">
              <w:rPr>
                <w:rFonts w:ascii="GHEA Grapalat" w:hAnsi="GHEA Grapalat"/>
                <w:color w:val="000000"/>
                <w:sz w:val="22"/>
                <w:szCs w:val="22"/>
              </w:rPr>
              <w:t>2</w:t>
            </w:r>
          </w:p>
        </w:tc>
        <w:tc>
          <w:tcPr>
            <w:tcW w:w="497"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3C9A9F5E" w14:textId="77777777" w:rsidR="00431ED9" w:rsidRPr="00886BE4" w:rsidRDefault="00431ED9" w:rsidP="00431ED9">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12E0A61A" w14:textId="77777777" w:rsidR="00431ED9" w:rsidRPr="00886BE4" w:rsidRDefault="00431ED9" w:rsidP="00431ED9">
            <w:pPr>
              <w:snapToGrid w:val="0"/>
              <w:jc w:val="center"/>
              <w:rPr>
                <w:rFonts w:ascii="GHEA Grapalat" w:eastAsia="Arial Unicode MS" w:hAnsi="GHEA Grapalat"/>
                <w:sz w:val="22"/>
                <w:szCs w:val="22"/>
              </w:rPr>
            </w:pPr>
          </w:p>
        </w:tc>
        <w:tc>
          <w:tcPr>
            <w:tcW w:w="567"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4F50FBD3" w14:textId="77777777" w:rsidR="00431ED9" w:rsidRPr="00886BE4" w:rsidRDefault="00431ED9" w:rsidP="00431ED9">
            <w:pPr>
              <w:snapToGrid w:val="0"/>
              <w:jc w:val="center"/>
              <w:rPr>
                <w:rFonts w:ascii="GHEA Grapalat" w:eastAsia="Arial Unicode MS" w:hAnsi="GHEA Grapalat"/>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70D9B952" w14:textId="77777777" w:rsidR="00431ED9" w:rsidRPr="00886BE4" w:rsidRDefault="00431ED9" w:rsidP="00431ED9">
            <w:pPr>
              <w:snapToGrid w:val="0"/>
              <w:jc w:val="center"/>
              <w:rPr>
                <w:rFonts w:ascii="GHEA Grapalat" w:eastAsia="Arial Unicode MS" w:hAnsi="GHEA Grapalat"/>
                <w:sz w:val="22"/>
                <w:szCs w:val="22"/>
              </w:rPr>
            </w:pPr>
          </w:p>
        </w:tc>
        <w:tc>
          <w:tcPr>
            <w:tcW w:w="2127"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6BA77FAA" w14:textId="77777777" w:rsidR="00431ED9" w:rsidRPr="00886BE4" w:rsidRDefault="00431ED9" w:rsidP="00431ED9">
            <w:pPr>
              <w:snapToGrid w:val="0"/>
              <w:jc w:val="center"/>
              <w:rPr>
                <w:rFonts w:ascii="GHEA Grapalat" w:hAnsi="GHEA Grapalat" w:cs="Sylfaen"/>
                <w:sz w:val="22"/>
                <w:szCs w:val="22"/>
              </w:rPr>
            </w:pPr>
          </w:p>
        </w:tc>
        <w:tc>
          <w:tcPr>
            <w:tcW w:w="1244"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13D986C9" w14:textId="77777777" w:rsidR="00431ED9" w:rsidRPr="00886BE4" w:rsidRDefault="00431ED9" w:rsidP="00431ED9">
            <w:pPr>
              <w:snapToGrid w:val="0"/>
              <w:jc w:val="center"/>
              <w:rPr>
                <w:rFonts w:ascii="GHEA Grapalat" w:eastAsia="Arial Unicode MS" w:hAnsi="GHEA Grapalat"/>
                <w:sz w:val="22"/>
                <w:szCs w:val="22"/>
              </w:rPr>
            </w:pPr>
          </w:p>
        </w:tc>
      </w:tr>
      <w:tr w:rsidR="00431ED9" w:rsidRPr="00886BE4" w14:paraId="1868932D" w14:textId="77777777" w:rsidTr="00D44669">
        <w:trPr>
          <w:trHeight w:val="1063"/>
        </w:trPr>
        <w:tc>
          <w:tcPr>
            <w:tcW w:w="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B4D841" w14:textId="442D22E2" w:rsidR="00431ED9" w:rsidRPr="00260040" w:rsidRDefault="00431ED9" w:rsidP="00736FE0">
            <w:pPr>
              <w:snapToGrid w:val="0"/>
              <w:jc w:val="center"/>
              <w:rPr>
                <w:rFonts w:ascii="GHEA Grapalat" w:eastAsia="Arial Unicode MS" w:hAnsi="GHEA Grapalat"/>
                <w:sz w:val="22"/>
                <w:szCs w:val="22"/>
                <w:lang w:val="ru-RU"/>
              </w:rPr>
            </w:pPr>
            <w:r w:rsidRPr="00886BE4">
              <w:rPr>
                <w:rFonts w:ascii="GHEA Grapalat" w:eastAsia="Arial Unicode MS" w:hAnsi="GHEA Grapalat"/>
                <w:sz w:val="22"/>
                <w:szCs w:val="22"/>
              </w:rPr>
              <w:t>1</w:t>
            </w:r>
            <w:r w:rsidR="00260040">
              <w:rPr>
                <w:rFonts w:ascii="GHEA Grapalat" w:eastAsia="Arial Unicode MS" w:hAnsi="GHEA Grapalat"/>
                <w:sz w:val="22"/>
                <w:szCs w:val="22"/>
                <w:lang w:val="ru-RU"/>
              </w:rPr>
              <w:t>)</w:t>
            </w:r>
          </w:p>
        </w:tc>
        <w:tc>
          <w:tcPr>
            <w:tcW w:w="5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D92A47" w14:textId="48F5507C" w:rsidR="00A60463" w:rsidRPr="00290D5B" w:rsidRDefault="00886BE4" w:rsidP="008A1097">
            <w:pPr>
              <w:shd w:val="clear" w:color="000000" w:fill="FFFFFF"/>
              <w:snapToGrid w:val="0"/>
              <w:rPr>
                <w:rFonts w:ascii="GHEA Grapalat" w:hAnsi="GHEA Grapalat" w:cs="Sylfaen"/>
                <w:color w:val="000000"/>
                <w:sz w:val="22"/>
                <w:szCs w:val="22"/>
                <w:lang w:val="hy-AM"/>
              </w:rPr>
            </w:pPr>
            <w:r w:rsidRPr="00264673">
              <w:rPr>
                <w:rFonts w:ascii="GHEA Grapalat" w:eastAsia="Calibri" w:hAnsi="GHEA Grapalat"/>
                <w:color w:val="000000"/>
                <w:sz w:val="22"/>
                <w:szCs w:val="22"/>
                <w:lang w:val="hy-AM" w:eastAsia="en-US"/>
              </w:rPr>
              <w:t>Ավագ բուժաշխատող</w:t>
            </w:r>
            <w:r w:rsidR="00431ED9" w:rsidRPr="00886BE4">
              <w:rPr>
                <w:rFonts w:ascii="GHEA Grapalat" w:hAnsi="GHEA Grapalat" w:cs="Sylfaen"/>
                <w:color w:val="000000"/>
                <w:sz w:val="22"/>
                <w:szCs w:val="22"/>
              </w:rPr>
              <w:t>՝</w:t>
            </w:r>
            <w:r w:rsidR="00431ED9" w:rsidRPr="00882496">
              <w:rPr>
                <w:rFonts w:ascii="GHEA Grapalat" w:hAnsi="GHEA Grapalat" w:cs="Sylfaen"/>
                <w:color w:val="000000"/>
                <w:sz w:val="22"/>
                <w:szCs w:val="22"/>
                <w:lang w:val="ru-RU"/>
              </w:rPr>
              <w:t xml:space="preserve"> </w:t>
            </w:r>
            <w:r w:rsidR="00431ED9" w:rsidRPr="00886BE4">
              <w:rPr>
                <w:rFonts w:ascii="GHEA Grapalat" w:hAnsi="GHEA Grapalat" w:cs="Sylfaen"/>
                <w:color w:val="000000"/>
                <w:sz w:val="22"/>
                <w:szCs w:val="22"/>
              </w:rPr>
              <w:t>համապատասխան</w:t>
            </w:r>
            <w:r w:rsidR="00431ED9" w:rsidRPr="00882496">
              <w:rPr>
                <w:rFonts w:ascii="GHEA Grapalat" w:hAnsi="GHEA Grapalat" w:cs="Sylfaen"/>
                <w:color w:val="000000"/>
                <w:sz w:val="22"/>
                <w:szCs w:val="22"/>
                <w:lang w:val="ru-RU"/>
              </w:rPr>
              <w:t xml:space="preserve"> </w:t>
            </w:r>
            <w:r w:rsidR="00431ED9" w:rsidRPr="00886BE4">
              <w:rPr>
                <w:rFonts w:ascii="GHEA Grapalat" w:hAnsi="GHEA Grapalat" w:cs="Sylfaen"/>
                <w:color w:val="000000"/>
                <w:sz w:val="22"/>
                <w:szCs w:val="22"/>
              </w:rPr>
              <w:t>հետդիպլոմային</w:t>
            </w:r>
            <w:r w:rsidR="00431ED9" w:rsidRPr="00882496">
              <w:rPr>
                <w:rFonts w:ascii="GHEA Grapalat" w:hAnsi="GHEA Grapalat" w:cs="Sylfaen"/>
                <w:color w:val="000000"/>
                <w:sz w:val="22"/>
                <w:szCs w:val="22"/>
                <w:lang w:val="ru-RU"/>
              </w:rPr>
              <w:t xml:space="preserve"> </w:t>
            </w:r>
            <w:r w:rsidR="00431ED9" w:rsidRPr="00886BE4">
              <w:rPr>
                <w:rFonts w:ascii="GHEA Grapalat" w:hAnsi="GHEA Grapalat" w:cs="Sylfaen"/>
                <w:color w:val="000000"/>
                <w:sz w:val="22"/>
                <w:szCs w:val="22"/>
              </w:rPr>
              <w:t>կրթության</w:t>
            </w:r>
            <w:r w:rsidR="00431ED9" w:rsidRPr="00882496">
              <w:rPr>
                <w:rFonts w:ascii="GHEA Grapalat" w:hAnsi="GHEA Grapalat" w:cs="Sylfaen"/>
                <w:color w:val="000000"/>
                <w:sz w:val="22"/>
                <w:szCs w:val="22"/>
                <w:lang w:val="ru-RU"/>
              </w:rPr>
              <w:t xml:space="preserve"> </w:t>
            </w:r>
            <w:r w:rsidR="00431ED9" w:rsidRPr="00886BE4">
              <w:rPr>
                <w:rFonts w:ascii="GHEA Grapalat" w:hAnsi="GHEA Grapalat" w:cs="Sylfaen"/>
                <w:color w:val="000000"/>
                <w:sz w:val="22"/>
                <w:szCs w:val="22"/>
              </w:rPr>
              <w:t>և</w:t>
            </w:r>
            <w:r w:rsidR="00431ED9" w:rsidRPr="00882496">
              <w:rPr>
                <w:rFonts w:ascii="GHEA Grapalat" w:hAnsi="GHEA Grapalat" w:cs="Sylfaen"/>
                <w:color w:val="000000"/>
                <w:sz w:val="22"/>
                <w:szCs w:val="22"/>
                <w:lang w:val="ru-RU"/>
              </w:rPr>
              <w:t xml:space="preserve"> </w:t>
            </w:r>
            <w:r w:rsidR="00462F28" w:rsidRPr="00886BE4">
              <w:rPr>
                <w:rFonts w:ascii="GHEA Grapalat" w:hAnsi="GHEA Grapalat" w:cs="Sylfaen"/>
                <w:sz w:val="22"/>
                <w:szCs w:val="22"/>
              </w:rPr>
              <w:t>վերջին</w:t>
            </w:r>
            <w:r w:rsidR="00462F28" w:rsidRPr="00882496">
              <w:rPr>
                <w:rFonts w:ascii="GHEA Grapalat" w:hAnsi="GHEA Grapalat"/>
                <w:sz w:val="22"/>
                <w:szCs w:val="22"/>
                <w:lang w:val="ru-RU"/>
              </w:rPr>
              <w:t xml:space="preserve"> 5 </w:t>
            </w:r>
            <w:r w:rsidR="00462F28" w:rsidRPr="00886BE4">
              <w:rPr>
                <w:rFonts w:ascii="GHEA Grapalat" w:hAnsi="GHEA Grapalat" w:cs="Sylfaen"/>
                <w:sz w:val="22"/>
                <w:szCs w:val="22"/>
              </w:rPr>
              <w:t>տարվա</w:t>
            </w:r>
            <w:r w:rsidR="00462F28" w:rsidRPr="00882496">
              <w:rPr>
                <w:rFonts w:ascii="GHEA Grapalat" w:hAnsi="GHEA Grapalat"/>
                <w:sz w:val="22"/>
                <w:szCs w:val="22"/>
                <w:lang w:val="ru-RU"/>
              </w:rPr>
              <w:t xml:space="preserve"> </w:t>
            </w:r>
            <w:r w:rsidR="00462F28" w:rsidRPr="00886BE4">
              <w:rPr>
                <w:rFonts w:ascii="GHEA Grapalat" w:hAnsi="GHEA Grapalat" w:cs="Sylfaen"/>
                <w:sz w:val="22"/>
                <w:szCs w:val="22"/>
              </w:rPr>
              <w:t>ընթացքում</w:t>
            </w:r>
            <w:r w:rsidR="00462F28" w:rsidRPr="00882496">
              <w:rPr>
                <w:rFonts w:ascii="GHEA Grapalat" w:hAnsi="GHEA Grapalat"/>
                <w:sz w:val="22"/>
                <w:szCs w:val="22"/>
                <w:lang w:val="ru-RU"/>
              </w:rPr>
              <w:t xml:space="preserve"> </w:t>
            </w:r>
            <w:r w:rsidR="00462F28" w:rsidRPr="00886BE4">
              <w:rPr>
                <w:rFonts w:ascii="GHEA Grapalat" w:hAnsi="GHEA Grapalat" w:cs="Sylfaen"/>
                <w:sz w:val="22"/>
                <w:szCs w:val="22"/>
              </w:rPr>
              <w:t>վերապատրաստման</w:t>
            </w:r>
            <w:r w:rsidR="00462F28" w:rsidRPr="00882496">
              <w:rPr>
                <w:rFonts w:ascii="GHEA Grapalat" w:hAnsi="GHEA Grapalat"/>
                <w:sz w:val="22"/>
                <w:szCs w:val="22"/>
                <w:lang w:val="ru-RU"/>
              </w:rPr>
              <w:t xml:space="preserve"> </w:t>
            </w:r>
            <w:r w:rsidR="00462F28" w:rsidRPr="00886BE4">
              <w:rPr>
                <w:rFonts w:ascii="GHEA Grapalat" w:hAnsi="GHEA Grapalat" w:cs="Sylfaen"/>
                <w:sz w:val="22"/>
                <w:szCs w:val="22"/>
              </w:rPr>
              <w:t>առկայությամբ</w:t>
            </w:r>
          </w:p>
        </w:tc>
        <w:tc>
          <w:tcPr>
            <w:tcW w:w="3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37B896" w14:textId="77777777" w:rsidR="00431ED9" w:rsidRPr="00882496" w:rsidRDefault="00431ED9" w:rsidP="00431ED9">
            <w:pPr>
              <w:snapToGrid w:val="0"/>
              <w:jc w:val="center"/>
              <w:rPr>
                <w:rFonts w:ascii="GHEA Grapalat" w:hAnsi="GHEA Grapalat"/>
                <w:color w:val="000000"/>
                <w:sz w:val="22"/>
                <w:szCs w:val="22"/>
                <w:shd w:val="clear" w:color="000000" w:fill="FFFFFF"/>
                <w:lang w:val="ru-RU"/>
              </w:rPr>
            </w:pPr>
          </w:p>
        </w:tc>
        <w:tc>
          <w:tcPr>
            <w:tcW w:w="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B147AF" w14:textId="77777777" w:rsidR="00431ED9" w:rsidRPr="00882496" w:rsidRDefault="00431ED9" w:rsidP="00431ED9">
            <w:pPr>
              <w:snapToGrid w:val="0"/>
              <w:jc w:val="center"/>
              <w:rPr>
                <w:rFonts w:ascii="GHEA Grapalat" w:eastAsia="Arial Unicode MS" w:hAnsi="GHEA Grapalat"/>
                <w:sz w:val="22"/>
                <w:szCs w:val="22"/>
                <w:lang w:val="ru-RU"/>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17BB58" w14:textId="77777777" w:rsidR="00431ED9" w:rsidRPr="00882496" w:rsidRDefault="00431ED9" w:rsidP="00431ED9">
            <w:pPr>
              <w:snapToGrid w:val="0"/>
              <w:jc w:val="center"/>
              <w:rPr>
                <w:rFonts w:ascii="GHEA Grapalat" w:eastAsia="Arial Unicode MS" w:hAnsi="GHEA Grapalat"/>
                <w:sz w:val="22"/>
                <w:szCs w:val="22"/>
                <w:lang w:val="ru-RU"/>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7B16B5" w14:textId="77777777" w:rsidR="00431ED9" w:rsidRPr="00882496" w:rsidRDefault="00431ED9" w:rsidP="00431ED9">
            <w:pPr>
              <w:snapToGrid w:val="0"/>
              <w:jc w:val="center"/>
              <w:rPr>
                <w:rFonts w:ascii="GHEA Grapalat" w:eastAsia="Arial Unicode MS" w:hAnsi="GHEA Grapalat"/>
                <w:sz w:val="22"/>
                <w:szCs w:val="22"/>
                <w:lang w:val="ru-RU"/>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22F247" w14:textId="77777777" w:rsidR="00431ED9" w:rsidRPr="00886BE4" w:rsidRDefault="00431ED9" w:rsidP="00431ED9">
            <w:pPr>
              <w:snapToGrid w:val="0"/>
              <w:jc w:val="center"/>
              <w:rPr>
                <w:rFonts w:ascii="GHEA Grapalat" w:eastAsia="Arial Unicode MS" w:hAnsi="GHEA Grapalat"/>
                <w:sz w:val="22"/>
                <w:szCs w:val="22"/>
              </w:rPr>
            </w:pPr>
            <w:r w:rsidRPr="00886BE4">
              <w:rPr>
                <w:rFonts w:ascii="GHEA Grapalat" w:eastAsia="Arial Unicode MS" w:hAnsi="GHEA Grapalat"/>
                <w:sz w:val="22"/>
                <w:szCs w:val="22"/>
              </w:rPr>
              <w:t>5</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B53D13" w14:textId="77777777" w:rsidR="00431ED9" w:rsidRPr="00886BE4" w:rsidRDefault="00431ED9" w:rsidP="00431ED9">
            <w:pPr>
              <w:snapToGrid w:val="0"/>
              <w:jc w:val="center"/>
              <w:rPr>
                <w:rFonts w:ascii="GHEA Grapalat" w:hAnsi="GHEA Grapalat" w:cs="Sylfaen"/>
                <w:sz w:val="22"/>
                <w:szCs w:val="22"/>
              </w:rPr>
            </w:pPr>
            <w:r w:rsidRPr="00886BE4">
              <w:rPr>
                <w:rFonts w:ascii="GHEA Grapalat" w:eastAsia="Arial Unicode MS" w:hAnsi="GHEA Grapalat" w:cs="Sylfaen"/>
                <w:sz w:val="22"/>
                <w:szCs w:val="22"/>
              </w:rPr>
              <w:t>Փաստաթղթային</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F4CCFB" w14:textId="77777777" w:rsidR="00431ED9" w:rsidRPr="00886BE4" w:rsidRDefault="00431ED9" w:rsidP="00431ED9">
            <w:pPr>
              <w:snapToGrid w:val="0"/>
              <w:jc w:val="center"/>
              <w:rPr>
                <w:rFonts w:ascii="GHEA Grapalat" w:eastAsia="Arial Unicode MS" w:hAnsi="GHEA Grapalat"/>
                <w:sz w:val="22"/>
                <w:szCs w:val="22"/>
              </w:rPr>
            </w:pPr>
          </w:p>
        </w:tc>
      </w:tr>
      <w:tr w:rsidR="00431ED9" w:rsidRPr="00886BE4" w14:paraId="62E92F0B" w14:textId="77777777" w:rsidTr="00D44669">
        <w:trPr>
          <w:trHeight w:val="464"/>
        </w:trPr>
        <w:tc>
          <w:tcPr>
            <w:tcW w:w="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E2DE97" w14:textId="12A010F8" w:rsidR="00431ED9" w:rsidRPr="00260040" w:rsidRDefault="00431ED9" w:rsidP="00736FE0">
            <w:pPr>
              <w:snapToGrid w:val="0"/>
              <w:jc w:val="center"/>
              <w:rPr>
                <w:rFonts w:ascii="GHEA Grapalat" w:eastAsia="Arial Unicode MS" w:hAnsi="GHEA Grapalat"/>
                <w:sz w:val="22"/>
                <w:szCs w:val="22"/>
                <w:lang w:val="ru-RU"/>
              </w:rPr>
            </w:pPr>
            <w:r w:rsidRPr="00886BE4">
              <w:rPr>
                <w:rFonts w:ascii="GHEA Grapalat" w:eastAsia="Arial Unicode MS" w:hAnsi="GHEA Grapalat"/>
                <w:sz w:val="22"/>
                <w:szCs w:val="22"/>
              </w:rPr>
              <w:t>2</w:t>
            </w:r>
            <w:r w:rsidR="00260040">
              <w:rPr>
                <w:rFonts w:ascii="GHEA Grapalat" w:eastAsia="Arial Unicode MS" w:hAnsi="GHEA Grapalat"/>
                <w:sz w:val="22"/>
                <w:szCs w:val="22"/>
                <w:lang w:val="ru-RU"/>
              </w:rPr>
              <w:t>)</w:t>
            </w:r>
          </w:p>
        </w:tc>
        <w:tc>
          <w:tcPr>
            <w:tcW w:w="5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823E5D" w14:textId="77777777" w:rsidR="00431ED9" w:rsidRPr="00886BE4" w:rsidRDefault="00431ED9" w:rsidP="00431ED9">
            <w:pPr>
              <w:shd w:val="clear" w:color="000000" w:fill="FFFFFF"/>
              <w:snapToGrid w:val="0"/>
              <w:rPr>
                <w:rFonts w:ascii="GHEA Grapalat" w:hAnsi="GHEA Grapalat" w:cs="Sylfaen"/>
                <w:color w:val="000000"/>
                <w:sz w:val="22"/>
                <w:szCs w:val="22"/>
              </w:rPr>
            </w:pPr>
            <w:r w:rsidRPr="00886BE4">
              <w:rPr>
                <w:rFonts w:ascii="GHEA Grapalat" w:hAnsi="GHEA Grapalat" w:cs="Sylfaen"/>
                <w:color w:val="000000"/>
                <w:sz w:val="22"/>
                <w:szCs w:val="22"/>
              </w:rPr>
              <w:t>Միջին բուժաշխատող</w:t>
            </w:r>
          </w:p>
        </w:tc>
        <w:tc>
          <w:tcPr>
            <w:tcW w:w="3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9F6B32" w14:textId="77777777" w:rsidR="00431ED9" w:rsidRPr="00886BE4" w:rsidRDefault="00431ED9" w:rsidP="00431ED9">
            <w:pPr>
              <w:snapToGrid w:val="0"/>
              <w:jc w:val="center"/>
              <w:rPr>
                <w:rFonts w:ascii="GHEA Grapalat" w:hAnsi="GHEA Grapalat"/>
                <w:color w:val="000000"/>
                <w:sz w:val="22"/>
                <w:szCs w:val="22"/>
                <w:shd w:val="clear" w:color="000000" w:fill="FFFFFF"/>
              </w:rPr>
            </w:pPr>
          </w:p>
        </w:tc>
        <w:tc>
          <w:tcPr>
            <w:tcW w:w="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E04F35" w14:textId="77777777" w:rsidR="00431ED9" w:rsidRPr="00886BE4" w:rsidRDefault="00431ED9" w:rsidP="00431ED9">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4B696A" w14:textId="77777777" w:rsidR="00431ED9" w:rsidRPr="00886BE4" w:rsidRDefault="00431ED9" w:rsidP="00431ED9">
            <w:pPr>
              <w:snapToGrid w:val="0"/>
              <w:jc w:val="center"/>
              <w:rPr>
                <w:rFonts w:ascii="GHEA Grapalat" w:eastAsia="Arial Unicode MS" w:hAnsi="GHEA Grapalat"/>
                <w:sz w:val="22"/>
                <w:szCs w:val="22"/>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7D416" w14:textId="77777777" w:rsidR="00431ED9" w:rsidRPr="00886BE4" w:rsidRDefault="00431ED9" w:rsidP="00431ED9">
            <w:pPr>
              <w:snapToGrid w:val="0"/>
              <w:jc w:val="center"/>
              <w:rPr>
                <w:rFonts w:ascii="GHEA Grapalat" w:eastAsia="Arial Unicode MS" w:hAnsi="GHEA Grapalat"/>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301BE6" w14:textId="77777777" w:rsidR="00431ED9" w:rsidRPr="00886BE4" w:rsidRDefault="00431ED9" w:rsidP="00431ED9">
            <w:pPr>
              <w:snapToGrid w:val="0"/>
              <w:jc w:val="center"/>
              <w:rPr>
                <w:rFonts w:ascii="GHEA Grapalat" w:eastAsia="Arial Unicode MS" w:hAnsi="GHEA Grapalat"/>
                <w:sz w:val="22"/>
                <w:szCs w:val="22"/>
              </w:rPr>
            </w:pPr>
            <w:r w:rsidRPr="00886BE4">
              <w:rPr>
                <w:rFonts w:ascii="GHEA Grapalat" w:eastAsia="Arial Unicode MS" w:hAnsi="GHEA Grapalat"/>
                <w:sz w:val="22"/>
                <w:szCs w:val="22"/>
              </w:rPr>
              <w:t>3</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AAFA1B" w14:textId="77777777" w:rsidR="00431ED9" w:rsidRPr="00886BE4" w:rsidRDefault="00431ED9" w:rsidP="00431ED9">
            <w:pPr>
              <w:snapToGrid w:val="0"/>
              <w:jc w:val="center"/>
              <w:rPr>
                <w:rFonts w:ascii="GHEA Grapalat" w:hAnsi="GHEA Grapalat" w:cs="Sylfaen"/>
                <w:sz w:val="22"/>
                <w:szCs w:val="22"/>
              </w:rPr>
            </w:pPr>
            <w:r w:rsidRPr="00886BE4">
              <w:rPr>
                <w:rFonts w:ascii="GHEA Grapalat" w:eastAsia="Arial Unicode MS" w:hAnsi="GHEA Grapalat" w:cs="Sylfaen"/>
                <w:sz w:val="22"/>
                <w:szCs w:val="22"/>
              </w:rPr>
              <w:t>Փաստաթղթային</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49B672" w14:textId="77777777" w:rsidR="00431ED9" w:rsidRPr="00886BE4" w:rsidRDefault="00431ED9" w:rsidP="00431ED9">
            <w:pPr>
              <w:snapToGrid w:val="0"/>
              <w:jc w:val="center"/>
              <w:rPr>
                <w:rFonts w:ascii="GHEA Grapalat" w:eastAsia="Arial Unicode MS" w:hAnsi="GHEA Grapalat"/>
                <w:sz w:val="22"/>
                <w:szCs w:val="22"/>
              </w:rPr>
            </w:pPr>
          </w:p>
        </w:tc>
      </w:tr>
      <w:tr w:rsidR="00431ED9" w:rsidRPr="00886BE4" w14:paraId="01701398" w14:textId="77777777" w:rsidTr="00D44669">
        <w:trPr>
          <w:trHeight w:val="1324"/>
        </w:trPr>
        <w:tc>
          <w:tcPr>
            <w:tcW w:w="644"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tcPr>
          <w:p w14:paraId="5265A1EC" w14:textId="5BDBEBD2" w:rsidR="00431ED9" w:rsidRPr="00BD3328" w:rsidRDefault="00431ED9" w:rsidP="00736FE0">
            <w:pPr>
              <w:snapToGrid w:val="0"/>
              <w:jc w:val="center"/>
              <w:rPr>
                <w:rFonts w:ascii="GHEA Grapalat" w:eastAsia="Arial Unicode MS" w:hAnsi="GHEA Grapalat"/>
                <w:b/>
                <w:sz w:val="24"/>
                <w:szCs w:val="24"/>
              </w:rPr>
            </w:pPr>
            <w:r w:rsidRPr="00BD3328">
              <w:rPr>
                <w:rFonts w:ascii="GHEA Grapalat" w:eastAsia="Arial Unicode MS" w:hAnsi="GHEA Grapalat"/>
                <w:b/>
                <w:sz w:val="24"/>
                <w:szCs w:val="24"/>
              </w:rPr>
              <w:t>2</w:t>
            </w:r>
            <w:r w:rsidRPr="00BD3328">
              <w:rPr>
                <w:rFonts w:ascii="GHEA Grapalat" w:eastAsia="Arial Unicode MS" w:hAnsi="GHEA Grapalat"/>
                <w:b/>
                <w:sz w:val="24"/>
                <w:szCs w:val="24"/>
                <w:lang w:val="hy-AM"/>
              </w:rPr>
              <w:t>2</w:t>
            </w:r>
            <w:r w:rsidR="00BD3328">
              <w:rPr>
                <w:rFonts w:ascii="GHEA Grapalat" w:eastAsia="Arial Unicode MS" w:hAnsi="GHEA Grapalat"/>
                <w:b/>
                <w:sz w:val="24"/>
                <w:szCs w:val="24"/>
                <w:lang w:val="hy-AM"/>
              </w:rPr>
              <w:t>.</w:t>
            </w:r>
          </w:p>
        </w:tc>
        <w:tc>
          <w:tcPr>
            <w:tcW w:w="5580"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tcPr>
          <w:p w14:paraId="2001CBFE" w14:textId="2E7D2762" w:rsidR="00431ED9" w:rsidRPr="00886BE4" w:rsidRDefault="00431ED9" w:rsidP="008A1097">
            <w:pPr>
              <w:shd w:val="clear" w:color="000000" w:fill="FFFFFF"/>
              <w:snapToGrid w:val="0"/>
              <w:rPr>
                <w:rFonts w:ascii="GHEA Grapalat" w:hAnsi="GHEA Grapalat"/>
                <w:color w:val="000000"/>
                <w:sz w:val="22"/>
                <w:szCs w:val="22"/>
              </w:rPr>
            </w:pPr>
            <w:r w:rsidRPr="00886BE4">
              <w:rPr>
                <w:rFonts w:ascii="GHEA Grapalat" w:hAnsi="GHEA Grapalat" w:cs="Sylfaen"/>
                <w:b/>
                <w:sz w:val="22"/>
                <w:szCs w:val="22"/>
              </w:rPr>
              <w:t>Գյուղական</w:t>
            </w:r>
            <w:r w:rsidRPr="00886BE4">
              <w:rPr>
                <w:rFonts w:ascii="GHEA Grapalat" w:hAnsi="GHEA Grapalat"/>
                <w:b/>
                <w:sz w:val="22"/>
                <w:szCs w:val="22"/>
              </w:rPr>
              <w:t xml:space="preserve"> </w:t>
            </w:r>
            <w:r w:rsidRPr="00886BE4">
              <w:rPr>
                <w:rFonts w:ascii="GHEA Grapalat" w:hAnsi="GHEA Grapalat" w:cs="Sylfaen"/>
                <w:b/>
                <w:sz w:val="22"/>
                <w:szCs w:val="22"/>
              </w:rPr>
              <w:t>առողջության</w:t>
            </w:r>
            <w:r w:rsidRPr="00886BE4">
              <w:rPr>
                <w:rFonts w:ascii="GHEA Grapalat" w:hAnsi="GHEA Grapalat"/>
                <w:b/>
                <w:sz w:val="22"/>
                <w:szCs w:val="22"/>
              </w:rPr>
              <w:t xml:space="preserve"> </w:t>
            </w:r>
            <w:r w:rsidRPr="00886BE4">
              <w:rPr>
                <w:rFonts w:ascii="GHEA Grapalat" w:hAnsi="GHEA Grapalat" w:cs="Sylfaen"/>
                <w:b/>
                <w:sz w:val="22"/>
                <w:szCs w:val="22"/>
              </w:rPr>
              <w:t>կենտրոն</w:t>
            </w:r>
            <w:r w:rsidR="008A1097">
              <w:rPr>
                <w:rFonts w:ascii="GHEA Grapalat" w:hAnsi="GHEA Grapalat" w:cs="Sylfaen"/>
                <w:b/>
                <w:sz w:val="22"/>
                <w:szCs w:val="22"/>
                <w:lang w:val="hy-AM"/>
              </w:rPr>
              <w:t>ն</w:t>
            </w:r>
            <w:r w:rsidRPr="00886BE4">
              <w:rPr>
                <w:rFonts w:ascii="GHEA Grapalat" w:hAnsi="GHEA Grapalat"/>
                <w:sz w:val="22"/>
                <w:szCs w:val="22"/>
              </w:rPr>
              <w:t xml:space="preserve"> </w:t>
            </w:r>
            <w:r w:rsidRPr="00886BE4">
              <w:rPr>
                <w:rFonts w:ascii="GHEA Grapalat" w:hAnsi="GHEA Grapalat" w:cs="Sylfaen"/>
                <w:b/>
                <w:color w:val="000000"/>
                <w:sz w:val="22"/>
                <w:szCs w:val="22"/>
              </w:rPr>
              <w:t>ունի</w:t>
            </w:r>
            <w:r w:rsidRPr="00886BE4">
              <w:rPr>
                <w:rFonts w:ascii="GHEA Grapalat" w:hAnsi="GHEA Grapalat"/>
                <w:b/>
                <w:color w:val="000000"/>
                <w:sz w:val="22"/>
                <w:szCs w:val="22"/>
              </w:rPr>
              <w:t xml:space="preserve"> </w:t>
            </w:r>
            <w:r w:rsidRPr="00886BE4">
              <w:rPr>
                <w:rFonts w:ascii="GHEA Grapalat" w:hAnsi="GHEA Grapalat" w:cs="Sylfaen"/>
                <w:b/>
                <w:color w:val="000000"/>
                <w:sz w:val="22"/>
                <w:szCs w:val="22"/>
              </w:rPr>
              <w:t>հիվանդանոցային</w:t>
            </w:r>
            <w:r w:rsidRPr="00886BE4">
              <w:rPr>
                <w:rFonts w:ascii="GHEA Grapalat" w:hAnsi="GHEA Grapalat"/>
                <w:b/>
                <w:color w:val="000000"/>
                <w:sz w:val="22"/>
                <w:szCs w:val="22"/>
              </w:rPr>
              <w:t xml:space="preserve"> </w:t>
            </w:r>
            <w:r w:rsidRPr="00886BE4">
              <w:rPr>
                <w:rFonts w:ascii="GHEA Grapalat" w:hAnsi="GHEA Grapalat" w:cs="Sylfaen"/>
                <w:b/>
                <w:color w:val="000000"/>
                <w:sz w:val="22"/>
                <w:szCs w:val="22"/>
              </w:rPr>
              <w:t>մաս</w:t>
            </w:r>
            <w:r w:rsidRPr="00886BE4">
              <w:rPr>
                <w:rFonts w:ascii="GHEA Grapalat" w:hAnsi="GHEA Grapalat"/>
                <w:b/>
                <w:color w:val="000000"/>
                <w:sz w:val="22"/>
                <w:szCs w:val="22"/>
              </w:rPr>
              <w:t xml:space="preserve">, </w:t>
            </w:r>
            <w:r w:rsidRPr="00886BE4">
              <w:rPr>
                <w:rFonts w:ascii="GHEA Grapalat" w:hAnsi="GHEA Grapalat" w:cs="Sylfaen"/>
                <w:b/>
                <w:color w:val="000000"/>
                <w:sz w:val="22"/>
                <w:szCs w:val="22"/>
              </w:rPr>
              <w:t>որում</w:t>
            </w:r>
            <w:r w:rsidRPr="00886BE4">
              <w:rPr>
                <w:rFonts w:ascii="GHEA Grapalat" w:hAnsi="GHEA Grapalat"/>
                <w:b/>
                <w:color w:val="000000"/>
                <w:sz w:val="22"/>
                <w:szCs w:val="22"/>
              </w:rPr>
              <w:t xml:space="preserve"> </w:t>
            </w:r>
            <w:r w:rsidRPr="00886BE4">
              <w:rPr>
                <w:rFonts w:ascii="GHEA Grapalat" w:hAnsi="GHEA Grapalat" w:cs="Sylfaen"/>
                <w:b/>
                <w:color w:val="000000"/>
                <w:sz w:val="22"/>
                <w:szCs w:val="22"/>
              </w:rPr>
              <w:t>առկա</w:t>
            </w:r>
            <w:r w:rsidRPr="00886BE4">
              <w:rPr>
                <w:rFonts w:ascii="GHEA Grapalat" w:hAnsi="GHEA Grapalat"/>
                <w:b/>
                <w:color w:val="000000"/>
                <w:sz w:val="22"/>
                <w:szCs w:val="22"/>
              </w:rPr>
              <w:t xml:space="preserve"> </w:t>
            </w:r>
            <w:r w:rsidRPr="00886BE4">
              <w:rPr>
                <w:rFonts w:ascii="GHEA Grapalat" w:hAnsi="GHEA Grapalat" w:cs="Sylfaen"/>
                <w:b/>
                <w:color w:val="000000"/>
                <w:sz w:val="22"/>
                <w:szCs w:val="22"/>
              </w:rPr>
              <w:t>է</w:t>
            </w:r>
            <w:r w:rsidRPr="00886BE4">
              <w:rPr>
                <w:rFonts w:ascii="GHEA Grapalat" w:hAnsi="GHEA Grapalat"/>
                <w:b/>
                <w:color w:val="000000"/>
                <w:sz w:val="22"/>
                <w:szCs w:val="22"/>
              </w:rPr>
              <w:t xml:space="preserve"> </w:t>
            </w:r>
            <w:r w:rsidRPr="00886BE4">
              <w:rPr>
                <w:rFonts w:ascii="GHEA Grapalat" w:hAnsi="GHEA Grapalat" w:cs="Sylfaen"/>
                <w:b/>
                <w:color w:val="000000"/>
                <w:sz w:val="22"/>
                <w:szCs w:val="22"/>
              </w:rPr>
              <w:t>ընդհանուր</w:t>
            </w:r>
            <w:r w:rsidRPr="00886BE4">
              <w:rPr>
                <w:rFonts w:ascii="GHEA Grapalat" w:hAnsi="GHEA Grapalat"/>
                <w:b/>
                <w:color w:val="000000"/>
                <w:sz w:val="22"/>
                <w:szCs w:val="22"/>
              </w:rPr>
              <w:t xml:space="preserve"> </w:t>
            </w:r>
            <w:r w:rsidRPr="00886BE4">
              <w:rPr>
                <w:rFonts w:ascii="GHEA Grapalat" w:hAnsi="GHEA Grapalat" w:cs="Sylfaen"/>
                <w:b/>
                <w:color w:val="000000"/>
                <w:sz w:val="22"/>
                <w:szCs w:val="22"/>
              </w:rPr>
              <w:t>պրոֆիլի</w:t>
            </w:r>
            <w:r w:rsidRPr="00886BE4">
              <w:rPr>
                <w:rFonts w:ascii="GHEA Grapalat" w:hAnsi="GHEA Grapalat"/>
                <w:b/>
                <w:color w:val="000000"/>
                <w:sz w:val="22"/>
                <w:szCs w:val="22"/>
              </w:rPr>
              <w:t xml:space="preserve"> </w:t>
            </w:r>
            <w:r w:rsidRPr="00886BE4">
              <w:rPr>
                <w:rFonts w:ascii="GHEA Grapalat" w:hAnsi="GHEA Grapalat" w:cs="Sylfaen"/>
                <w:b/>
                <w:color w:val="000000"/>
                <w:sz w:val="22"/>
                <w:szCs w:val="22"/>
              </w:rPr>
              <w:t>բաժանմունք</w:t>
            </w:r>
            <w:r w:rsidR="008A1097">
              <w:rPr>
                <w:rFonts w:ascii="GHEA Grapalat" w:hAnsi="GHEA Grapalat" w:cs="Sylfaen"/>
                <w:b/>
                <w:color w:val="000000"/>
                <w:sz w:val="22"/>
                <w:szCs w:val="22"/>
                <w:lang w:val="hy-AM"/>
              </w:rPr>
              <w:t>՝</w:t>
            </w:r>
            <w:r w:rsidRPr="00886BE4">
              <w:rPr>
                <w:rFonts w:ascii="GHEA Grapalat" w:hAnsi="GHEA Grapalat"/>
                <w:b/>
                <w:color w:val="000000"/>
                <w:sz w:val="22"/>
                <w:szCs w:val="22"/>
              </w:rPr>
              <w:t xml:space="preserve"> </w:t>
            </w:r>
            <w:r w:rsidR="003B0C43" w:rsidRPr="00886BE4">
              <w:rPr>
                <w:rFonts w:ascii="GHEA Grapalat" w:hAnsi="GHEA Grapalat"/>
                <w:color w:val="000000"/>
                <w:sz w:val="22"/>
                <w:szCs w:val="22"/>
                <w:lang w:val="hy-AM"/>
              </w:rPr>
              <w:t>ներառ</w:t>
            </w:r>
            <w:r w:rsidRPr="00886BE4">
              <w:rPr>
                <w:rFonts w:ascii="GHEA Grapalat" w:hAnsi="GHEA Grapalat" w:cs="Sylfaen"/>
                <w:color w:val="000000"/>
                <w:sz w:val="22"/>
                <w:szCs w:val="22"/>
              </w:rPr>
              <w:t>յալ</w:t>
            </w:r>
            <w:r w:rsidRPr="00886BE4">
              <w:rPr>
                <w:rFonts w:ascii="GHEA Grapalat" w:hAnsi="GHEA Grapalat"/>
                <w:color w:val="000000"/>
                <w:sz w:val="22"/>
                <w:szCs w:val="22"/>
              </w:rPr>
              <w:t xml:space="preserve"> </w:t>
            </w:r>
            <w:r w:rsidRPr="00886BE4">
              <w:rPr>
                <w:rFonts w:ascii="GHEA Grapalat" w:hAnsi="GHEA Grapalat" w:cs="Sylfaen"/>
                <w:color w:val="000000"/>
                <w:sz w:val="22"/>
                <w:szCs w:val="22"/>
              </w:rPr>
              <w:t>սարքավորումներ</w:t>
            </w:r>
            <w:r w:rsidR="008A1097">
              <w:rPr>
                <w:rFonts w:ascii="GHEA Grapalat" w:hAnsi="GHEA Grapalat" w:cs="Sylfaen"/>
                <w:color w:val="000000"/>
                <w:sz w:val="22"/>
                <w:szCs w:val="22"/>
                <w:lang w:val="hy-AM"/>
              </w:rPr>
              <w:t>ը</w:t>
            </w:r>
            <w:r w:rsidRPr="00886BE4">
              <w:rPr>
                <w:rFonts w:ascii="GHEA Grapalat" w:hAnsi="GHEA Grapalat"/>
                <w:color w:val="000000"/>
                <w:sz w:val="22"/>
                <w:szCs w:val="22"/>
              </w:rPr>
              <w:t xml:space="preserve"> </w:t>
            </w:r>
            <w:r w:rsidRPr="00886BE4">
              <w:rPr>
                <w:rFonts w:ascii="GHEA Grapalat" w:hAnsi="GHEA Grapalat" w:cs="Sylfaen"/>
                <w:color w:val="000000"/>
                <w:sz w:val="22"/>
                <w:szCs w:val="22"/>
              </w:rPr>
              <w:t>և</w:t>
            </w:r>
            <w:r w:rsidRPr="00886BE4">
              <w:rPr>
                <w:rFonts w:ascii="Calibri" w:hAnsi="Calibri" w:cs="Calibri"/>
                <w:b/>
                <w:color w:val="000000"/>
                <w:sz w:val="22"/>
                <w:szCs w:val="22"/>
              </w:rPr>
              <w:t> </w:t>
            </w:r>
            <w:r w:rsidRPr="00886BE4">
              <w:rPr>
                <w:rFonts w:ascii="GHEA Grapalat" w:hAnsi="GHEA Grapalat"/>
                <w:b/>
                <w:color w:val="000000"/>
                <w:sz w:val="22"/>
                <w:szCs w:val="22"/>
              </w:rPr>
              <w:t xml:space="preserve"> </w:t>
            </w:r>
            <w:r w:rsidRPr="00886BE4">
              <w:rPr>
                <w:rFonts w:ascii="GHEA Grapalat" w:hAnsi="GHEA Grapalat" w:cs="Sylfaen"/>
                <w:color w:val="000000"/>
                <w:sz w:val="22"/>
                <w:szCs w:val="22"/>
              </w:rPr>
              <w:t>բժշկական</w:t>
            </w:r>
            <w:r w:rsidRPr="00886BE4">
              <w:rPr>
                <w:rFonts w:ascii="GHEA Grapalat" w:hAnsi="GHEA Grapalat"/>
                <w:color w:val="000000"/>
                <w:sz w:val="22"/>
                <w:szCs w:val="22"/>
              </w:rPr>
              <w:t xml:space="preserve"> </w:t>
            </w:r>
            <w:r w:rsidRPr="00886BE4">
              <w:rPr>
                <w:rFonts w:ascii="GHEA Grapalat" w:hAnsi="GHEA Grapalat" w:cs="Sylfaen"/>
                <w:color w:val="000000"/>
                <w:sz w:val="22"/>
                <w:szCs w:val="22"/>
              </w:rPr>
              <w:t>գործիքներ</w:t>
            </w:r>
            <w:r w:rsidR="008A1097">
              <w:rPr>
                <w:rFonts w:ascii="GHEA Grapalat" w:hAnsi="GHEA Grapalat" w:cs="Sylfaen"/>
                <w:color w:val="000000"/>
                <w:sz w:val="22"/>
                <w:szCs w:val="22"/>
                <w:lang w:val="hy-AM"/>
              </w:rPr>
              <w:t>ը</w:t>
            </w:r>
            <w:r w:rsidRPr="00886BE4">
              <w:rPr>
                <w:rFonts w:ascii="GHEA Grapalat" w:eastAsia="MS Mincho" w:hAnsi="GHEA Grapalat" w:cs="Cambria Math"/>
                <w:color w:val="000000"/>
                <w:sz w:val="22"/>
                <w:szCs w:val="22"/>
              </w:rPr>
              <w:t>.</w:t>
            </w:r>
          </w:p>
        </w:tc>
        <w:tc>
          <w:tcPr>
            <w:tcW w:w="3060"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tcPr>
          <w:p w14:paraId="7FFB849E" w14:textId="50B6B967" w:rsidR="00431ED9" w:rsidRPr="00886BE4" w:rsidRDefault="00431ED9" w:rsidP="00CA3B04">
            <w:pPr>
              <w:snapToGrid w:val="0"/>
              <w:jc w:val="center"/>
              <w:rPr>
                <w:rFonts w:ascii="GHEA Grapalat" w:hAnsi="GHEA Grapalat"/>
                <w:color w:val="000000"/>
                <w:sz w:val="22"/>
                <w:szCs w:val="22"/>
                <w:shd w:val="clear" w:color="000000" w:fill="FFFFFF"/>
              </w:rPr>
            </w:pPr>
            <w:r w:rsidRPr="00886BE4">
              <w:rPr>
                <w:rFonts w:ascii="GHEA Grapalat" w:hAnsi="GHEA Grapalat" w:cs="Sylfaen"/>
                <w:sz w:val="22"/>
                <w:szCs w:val="22"/>
                <w:lang w:val="hy-AM"/>
              </w:rPr>
              <w:t>Կառավարության</w:t>
            </w:r>
            <w:r w:rsidRPr="00886BE4">
              <w:rPr>
                <w:rFonts w:ascii="GHEA Grapalat" w:hAnsi="GHEA Grapalat"/>
                <w:sz w:val="22"/>
                <w:szCs w:val="22"/>
                <w:lang w:val="af-ZA"/>
              </w:rPr>
              <w:t xml:space="preserve"> 2002 </w:t>
            </w:r>
            <w:r w:rsidRPr="00886BE4">
              <w:rPr>
                <w:rFonts w:ascii="GHEA Grapalat" w:hAnsi="GHEA Grapalat" w:cs="Sylfaen"/>
                <w:sz w:val="22"/>
                <w:szCs w:val="22"/>
                <w:lang w:val="hy-AM"/>
              </w:rPr>
              <w:t>թ</w:t>
            </w:r>
            <w:r w:rsidR="00CA3B04" w:rsidRPr="00886BE4">
              <w:rPr>
                <w:rFonts w:ascii="GHEA Grapalat" w:hAnsi="GHEA Grapalat" w:cs="Sylfaen"/>
                <w:sz w:val="22"/>
                <w:szCs w:val="22"/>
                <w:lang w:val="hy-AM"/>
              </w:rPr>
              <w:t>վականի</w:t>
            </w:r>
            <w:r w:rsidRPr="00886BE4">
              <w:rPr>
                <w:rFonts w:ascii="GHEA Grapalat" w:hAnsi="GHEA Grapalat"/>
                <w:sz w:val="22"/>
                <w:szCs w:val="22"/>
                <w:lang w:val="af-ZA"/>
              </w:rPr>
              <w:t xml:space="preserve"> </w:t>
            </w:r>
            <w:r w:rsidRPr="00886BE4">
              <w:rPr>
                <w:rFonts w:ascii="GHEA Grapalat" w:hAnsi="GHEA Grapalat" w:cs="Sylfaen"/>
                <w:sz w:val="22"/>
                <w:szCs w:val="22"/>
                <w:lang w:val="hy-AM"/>
              </w:rPr>
              <w:t>դեկտեմբերի</w:t>
            </w:r>
            <w:r w:rsidRPr="00886BE4">
              <w:rPr>
                <w:rFonts w:ascii="GHEA Grapalat" w:hAnsi="GHEA Grapalat"/>
                <w:sz w:val="22"/>
                <w:szCs w:val="22"/>
                <w:lang w:val="hy-AM"/>
              </w:rPr>
              <w:t xml:space="preserve"> 5-</w:t>
            </w:r>
            <w:r w:rsidRPr="00886BE4">
              <w:rPr>
                <w:rFonts w:ascii="GHEA Grapalat" w:hAnsi="GHEA Grapalat" w:cs="Sylfaen"/>
                <w:sz w:val="22"/>
                <w:szCs w:val="22"/>
                <w:lang w:val="hy-AM"/>
              </w:rPr>
              <w:t>ի</w:t>
            </w:r>
            <w:r w:rsidRPr="00886BE4">
              <w:rPr>
                <w:rFonts w:ascii="GHEA Grapalat" w:hAnsi="GHEA Grapalat"/>
                <w:sz w:val="22"/>
                <w:szCs w:val="22"/>
                <w:lang w:val="hy-AM"/>
              </w:rPr>
              <w:t xml:space="preserve"> </w:t>
            </w:r>
            <w:r w:rsidRPr="00886BE4">
              <w:rPr>
                <w:rFonts w:ascii="GHEA Grapalat" w:hAnsi="GHEA Grapalat"/>
                <w:sz w:val="22"/>
                <w:szCs w:val="22"/>
                <w:lang w:val="af-ZA"/>
              </w:rPr>
              <w:t>N</w:t>
            </w:r>
            <w:r w:rsidRPr="00886BE4">
              <w:rPr>
                <w:rFonts w:ascii="GHEA Grapalat" w:hAnsi="GHEA Grapalat"/>
                <w:sz w:val="22"/>
                <w:szCs w:val="22"/>
                <w:lang w:val="hy-AM"/>
              </w:rPr>
              <w:t xml:space="preserve"> 1936-</w:t>
            </w:r>
            <w:r w:rsidRPr="00886BE4">
              <w:rPr>
                <w:rFonts w:ascii="GHEA Grapalat" w:hAnsi="GHEA Grapalat" w:cs="Sylfaen"/>
                <w:sz w:val="22"/>
                <w:szCs w:val="22"/>
                <w:lang w:val="af-ZA"/>
              </w:rPr>
              <w:t>Ն</w:t>
            </w:r>
            <w:r w:rsidRPr="00886BE4">
              <w:rPr>
                <w:rFonts w:ascii="GHEA Grapalat" w:hAnsi="GHEA Grapalat"/>
                <w:sz w:val="22"/>
                <w:szCs w:val="22"/>
                <w:lang w:val="af-ZA"/>
              </w:rPr>
              <w:t xml:space="preserve"> </w:t>
            </w:r>
            <w:r w:rsidRPr="00886BE4">
              <w:rPr>
                <w:rFonts w:ascii="GHEA Grapalat" w:hAnsi="GHEA Grapalat" w:cs="Sylfaen"/>
                <w:sz w:val="22"/>
                <w:szCs w:val="22"/>
                <w:lang w:val="hy-AM"/>
              </w:rPr>
              <w:t>որոշում</w:t>
            </w:r>
            <w:r w:rsidRPr="00886BE4">
              <w:rPr>
                <w:rFonts w:ascii="GHEA Grapalat" w:hAnsi="GHEA Grapalat"/>
                <w:sz w:val="22"/>
                <w:szCs w:val="22"/>
                <w:lang w:val="hy-AM"/>
              </w:rPr>
              <w:t xml:space="preserve">, </w:t>
            </w:r>
            <w:r w:rsidRPr="00886BE4">
              <w:rPr>
                <w:rFonts w:ascii="GHEA Grapalat" w:hAnsi="GHEA Grapalat" w:cs="Sylfaen"/>
                <w:sz w:val="22"/>
                <w:szCs w:val="22"/>
                <w:lang w:val="af-ZA"/>
              </w:rPr>
              <w:t>հավելված</w:t>
            </w:r>
            <w:r w:rsidRPr="00886BE4">
              <w:rPr>
                <w:rFonts w:ascii="GHEA Grapalat" w:hAnsi="GHEA Grapalat"/>
                <w:sz w:val="22"/>
                <w:szCs w:val="22"/>
                <w:lang w:val="af-ZA"/>
              </w:rPr>
              <w:t xml:space="preserve"> </w:t>
            </w:r>
            <w:r w:rsidRPr="00886BE4">
              <w:rPr>
                <w:rFonts w:ascii="GHEA Grapalat" w:hAnsi="GHEA Grapalat"/>
                <w:sz w:val="22"/>
                <w:szCs w:val="22"/>
                <w:lang w:val="hy-AM"/>
              </w:rPr>
              <w:t xml:space="preserve">N </w:t>
            </w:r>
            <w:r w:rsidRPr="00886BE4">
              <w:rPr>
                <w:rFonts w:ascii="GHEA Grapalat" w:hAnsi="GHEA Grapalat"/>
                <w:sz w:val="22"/>
                <w:szCs w:val="22"/>
                <w:lang w:val="af-ZA"/>
              </w:rPr>
              <w:t>1,</w:t>
            </w:r>
            <w:r w:rsidRPr="00886BE4">
              <w:rPr>
                <w:rFonts w:ascii="GHEA Grapalat" w:hAnsi="GHEA Grapalat"/>
                <w:sz w:val="22"/>
                <w:szCs w:val="22"/>
                <w:lang w:val="hy-AM"/>
              </w:rPr>
              <w:t xml:space="preserve"> </w:t>
            </w:r>
            <w:r w:rsidRPr="00886BE4">
              <w:rPr>
                <w:rFonts w:ascii="GHEA Grapalat" w:hAnsi="GHEA Grapalat" w:cs="Sylfaen"/>
                <w:sz w:val="22"/>
                <w:szCs w:val="22"/>
                <w:lang w:val="af-ZA"/>
              </w:rPr>
              <w:t>կ</w:t>
            </w:r>
            <w:r w:rsidRPr="00886BE4">
              <w:rPr>
                <w:rFonts w:ascii="GHEA Grapalat" w:hAnsi="GHEA Grapalat" w:cs="Sylfaen"/>
                <w:color w:val="000000"/>
                <w:sz w:val="22"/>
                <w:szCs w:val="22"/>
              </w:rPr>
              <w:t>ետ</w:t>
            </w:r>
            <w:r w:rsidRPr="00886BE4">
              <w:rPr>
                <w:rFonts w:ascii="GHEA Grapalat" w:hAnsi="GHEA Grapalat"/>
                <w:color w:val="000000"/>
                <w:sz w:val="22"/>
                <w:szCs w:val="22"/>
              </w:rPr>
              <w:t xml:space="preserve"> 6</w:t>
            </w:r>
            <w:r w:rsidRPr="00886BE4">
              <w:rPr>
                <w:rFonts w:ascii="GHEA Grapalat" w:eastAsia="MS Gothic" w:hAnsi="GHEA Grapalat" w:cs="MS Gothic"/>
                <w:color w:val="000000"/>
                <w:sz w:val="22"/>
                <w:szCs w:val="22"/>
              </w:rPr>
              <w:t>.</w:t>
            </w:r>
            <w:r w:rsidRPr="00886BE4">
              <w:rPr>
                <w:rFonts w:ascii="GHEA Grapalat" w:hAnsi="GHEA Grapalat"/>
                <w:color w:val="000000"/>
                <w:sz w:val="22"/>
                <w:szCs w:val="22"/>
              </w:rPr>
              <w:t>4.1</w:t>
            </w:r>
          </w:p>
        </w:tc>
        <w:tc>
          <w:tcPr>
            <w:tcW w:w="497"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6F1BAE30" w14:textId="77777777" w:rsidR="00431ED9" w:rsidRPr="00886BE4" w:rsidRDefault="00431ED9" w:rsidP="00431ED9">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13F64CF8" w14:textId="77777777" w:rsidR="00431ED9" w:rsidRPr="00886BE4" w:rsidRDefault="00431ED9" w:rsidP="00431ED9">
            <w:pPr>
              <w:snapToGrid w:val="0"/>
              <w:jc w:val="center"/>
              <w:rPr>
                <w:rFonts w:ascii="GHEA Grapalat" w:eastAsia="Arial Unicode MS" w:hAnsi="GHEA Grapalat"/>
                <w:sz w:val="22"/>
                <w:szCs w:val="22"/>
              </w:rPr>
            </w:pPr>
          </w:p>
        </w:tc>
        <w:tc>
          <w:tcPr>
            <w:tcW w:w="567"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6AF37E5D" w14:textId="77777777" w:rsidR="00431ED9" w:rsidRPr="00886BE4" w:rsidRDefault="00431ED9" w:rsidP="00431ED9">
            <w:pPr>
              <w:snapToGrid w:val="0"/>
              <w:jc w:val="center"/>
              <w:rPr>
                <w:rFonts w:ascii="GHEA Grapalat" w:eastAsia="Arial Unicode MS" w:hAnsi="GHEA Grapalat"/>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1A439F70" w14:textId="77777777" w:rsidR="00431ED9" w:rsidRPr="00886BE4" w:rsidRDefault="00431ED9" w:rsidP="00431ED9">
            <w:pPr>
              <w:snapToGrid w:val="0"/>
              <w:jc w:val="center"/>
              <w:rPr>
                <w:rFonts w:ascii="GHEA Grapalat" w:eastAsia="Arial Unicode MS" w:hAnsi="GHEA Grapalat"/>
                <w:sz w:val="22"/>
                <w:szCs w:val="22"/>
              </w:rPr>
            </w:pPr>
          </w:p>
        </w:tc>
        <w:tc>
          <w:tcPr>
            <w:tcW w:w="2127"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2F4843A9" w14:textId="77777777" w:rsidR="00431ED9" w:rsidRPr="00886BE4" w:rsidRDefault="00431ED9" w:rsidP="00431ED9">
            <w:pPr>
              <w:snapToGrid w:val="0"/>
              <w:jc w:val="center"/>
              <w:rPr>
                <w:rFonts w:ascii="GHEA Grapalat" w:eastAsia="Arial Unicode MS" w:hAnsi="GHEA Grapalat"/>
                <w:sz w:val="22"/>
                <w:szCs w:val="22"/>
              </w:rPr>
            </w:pPr>
          </w:p>
          <w:p w14:paraId="0258782D" w14:textId="77777777" w:rsidR="00431ED9" w:rsidRPr="00886BE4" w:rsidRDefault="00431ED9" w:rsidP="00431ED9">
            <w:pPr>
              <w:snapToGrid w:val="0"/>
              <w:jc w:val="center"/>
              <w:rPr>
                <w:rFonts w:ascii="GHEA Grapalat" w:eastAsia="Arial Unicode MS" w:hAnsi="GHEA Grapalat"/>
                <w:sz w:val="22"/>
                <w:szCs w:val="22"/>
              </w:rPr>
            </w:pPr>
          </w:p>
        </w:tc>
        <w:tc>
          <w:tcPr>
            <w:tcW w:w="1244"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1706F84B" w14:textId="77777777" w:rsidR="00431ED9" w:rsidRPr="00886BE4" w:rsidRDefault="00431ED9" w:rsidP="00431ED9">
            <w:pPr>
              <w:snapToGrid w:val="0"/>
              <w:jc w:val="center"/>
              <w:rPr>
                <w:rFonts w:ascii="GHEA Grapalat" w:eastAsia="Arial Unicode MS" w:hAnsi="GHEA Grapalat"/>
                <w:sz w:val="22"/>
                <w:szCs w:val="22"/>
              </w:rPr>
            </w:pPr>
          </w:p>
        </w:tc>
      </w:tr>
      <w:tr w:rsidR="00431ED9" w:rsidRPr="00886BE4" w14:paraId="49C072CB" w14:textId="77777777" w:rsidTr="00D44669">
        <w:trPr>
          <w:trHeight w:val="433"/>
        </w:trPr>
        <w:tc>
          <w:tcPr>
            <w:tcW w:w="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AC5721" w14:textId="21B7BDE8" w:rsidR="00431ED9" w:rsidRPr="00260040" w:rsidRDefault="00431ED9" w:rsidP="00736FE0">
            <w:pPr>
              <w:snapToGrid w:val="0"/>
              <w:jc w:val="center"/>
              <w:rPr>
                <w:rFonts w:ascii="GHEA Grapalat" w:hAnsi="GHEA Grapalat"/>
                <w:sz w:val="22"/>
                <w:szCs w:val="22"/>
                <w:lang w:val="ru-RU"/>
              </w:rPr>
            </w:pPr>
            <w:r w:rsidRPr="00886BE4">
              <w:rPr>
                <w:rFonts w:ascii="GHEA Grapalat" w:eastAsia="Arial Unicode MS" w:hAnsi="GHEA Grapalat"/>
                <w:sz w:val="22"/>
                <w:szCs w:val="22"/>
              </w:rPr>
              <w:t>1</w:t>
            </w:r>
            <w:r w:rsidR="00260040">
              <w:rPr>
                <w:rFonts w:ascii="GHEA Grapalat" w:eastAsia="Arial Unicode MS" w:hAnsi="GHEA Grapalat"/>
                <w:sz w:val="22"/>
                <w:szCs w:val="22"/>
                <w:lang w:val="ru-RU"/>
              </w:rPr>
              <w:t>)</w:t>
            </w:r>
          </w:p>
        </w:tc>
        <w:tc>
          <w:tcPr>
            <w:tcW w:w="5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976D92" w14:textId="77777777" w:rsidR="00431ED9" w:rsidRPr="00886BE4" w:rsidRDefault="00431ED9" w:rsidP="00431ED9">
            <w:pPr>
              <w:shd w:val="clear" w:color="000000" w:fill="FFFFFF"/>
              <w:snapToGrid w:val="0"/>
              <w:rPr>
                <w:rFonts w:ascii="GHEA Grapalat" w:hAnsi="GHEA Grapalat"/>
                <w:color w:val="000000"/>
                <w:sz w:val="22"/>
                <w:szCs w:val="22"/>
              </w:rPr>
            </w:pPr>
            <w:r w:rsidRPr="00886BE4">
              <w:rPr>
                <w:rFonts w:ascii="GHEA Grapalat" w:hAnsi="GHEA Grapalat" w:cs="Sylfaen"/>
                <w:color w:val="000000"/>
                <w:sz w:val="22"/>
                <w:szCs w:val="22"/>
              </w:rPr>
              <w:t>Տոնոմետր</w:t>
            </w:r>
          </w:p>
        </w:tc>
        <w:tc>
          <w:tcPr>
            <w:tcW w:w="3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36483" w14:textId="77777777" w:rsidR="00431ED9" w:rsidRPr="00886BE4" w:rsidRDefault="00431ED9" w:rsidP="00431ED9">
            <w:pPr>
              <w:snapToGrid w:val="0"/>
              <w:jc w:val="center"/>
              <w:rPr>
                <w:rFonts w:ascii="GHEA Grapalat" w:hAnsi="GHEA Grapalat"/>
                <w:color w:val="000000"/>
                <w:sz w:val="22"/>
                <w:szCs w:val="22"/>
                <w:shd w:val="clear" w:color="000000" w:fill="FFFFFF"/>
              </w:rPr>
            </w:pPr>
          </w:p>
        </w:tc>
        <w:tc>
          <w:tcPr>
            <w:tcW w:w="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43D3B3" w14:textId="77777777" w:rsidR="00431ED9" w:rsidRPr="00886BE4" w:rsidRDefault="00431ED9" w:rsidP="00431ED9">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1D5943" w14:textId="77777777" w:rsidR="00431ED9" w:rsidRPr="00886BE4" w:rsidRDefault="00431ED9" w:rsidP="00431ED9">
            <w:pPr>
              <w:snapToGrid w:val="0"/>
              <w:jc w:val="center"/>
              <w:rPr>
                <w:rFonts w:ascii="GHEA Grapalat" w:eastAsia="Arial Unicode MS" w:hAnsi="GHEA Grapalat"/>
                <w:sz w:val="22"/>
                <w:szCs w:val="22"/>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F63402" w14:textId="77777777" w:rsidR="00431ED9" w:rsidRPr="00886BE4" w:rsidRDefault="00431ED9" w:rsidP="00431ED9">
            <w:pPr>
              <w:snapToGrid w:val="0"/>
              <w:jc w:val="center"/>
              <w:rPr>
                <w:rFonts w:ascii="GHEA Grapalat" w:eastAsia="Arial Unicode MS" w:hAnsi="GHEA Grapalat"/>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36144F" w14:textId="77777777" w:rsidR="00431ED9" w:rsidRPr="00886BE4" w:rsidRDefault="00431ED9" w:rsidP="00431ED9">
            <w:pPr>
              <w:snapToGrid w:val="0"/>
              <w:jc w:val="center"/>
              <w:rPr>
                <w:rFonts w:ascii="GHEA Grapalat" w:eastAsia="Arial Unicode MS" w:hAnsi="GHEA Grapalat"/>
                <w:sz w:val="22"/>
                <w:szCs w:val="22"/>
              </w:rPr>
            </w:pPr>
            <w:r w:rsidRPr="00886BE4">
              <w:rPr>
                <w:rFonts w:ascii="GHEA Grapalat" w:eastAsia="Arial Unicode MS" w:hAnsi="GHEA Grapalat"/>
                <w:sz w:val="22"/>
                <w:szCs w:val="22"/>
              </w:rPr>
              <w:t>1</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B5DD89" w14:textId="77777777" w:rsidR="00431ED9" w:rsidRPr="00886BE4" w:rsidRDefault="00431ED9" w:rsidP="00431ED9">
            <w:pPr>
              <w:snapToGrid w:val="0"/>
              <w:jc w:val="center"/>
              <w:rPr>
                <w:rFonts w:ascii="GHEA Grapalat" w:hAnsi="GHEA Grapalat"/>
                <w:sz w:val="22"/>
                <w:szCs w:val="22"/>
              </w:rPr>
            </w:pPr>
            <w:r w:rsidRPr="00886BE4">
              <w:rPr>
                <w:rFonts w:ascii="GHEA Grapalat" w:hAnsi="GHEA Grapalat" w:cs="Sylfaen"/>
                <w:sz w:val="22"/>
                <w:szCs w:val="22"/>
              </w:rPr>
              <w:t>Դիտողական</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00AB83" w14:textId="77777777" w:rsidR="00431ED9" w:rsidRPr="00886BE4" w:rsidRDefault="00431ED9" w:rsidP="00431ED9">
            <w:pPr>
              <w:snapToGrid w:val="0"/>
              <w:jc w:val="center"/>
              <w:rPr>
                <w:rFonts w:ascii="GHEA Grapalat" w:eastAsia="Arial Unicode MS" w:hAnsi="GHEA Grapalat"/>
                <w:sz w:val="22"/>
                <w:szCs w:val="22"/>
              </w:rPr>
            </w:pPr>
          </w:p>
        </w:tc>
      </w:tr>
      <w:tr w:rsidR="00431ED9" w:rsidRPr="00886BE4" w14:paraId="49C48E99" w14:textId="77777777" w:rsidTr="00D44669">
        <w:trPr>
          <w:trHeight w:val="435"/>
        </w:trPr>
        <w:tc>
          <w:tcPr>
            <w:tcW w:w="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00A40B" w14:textId="20FD2F85" w:rsidR="00431ED9" w:rsidRPr="00260040" w:rsidRDefault="00431ED9" w:rsidP="00736FE0">
            <w:pPr>
              <w:snapToGrid w:val="0"/>
              <w:jc w:val="center"/>
              <w:rPr>
                <w:rFonts w:ascii="GHEA Grapalat" w:hAnsi="GHEA Grapalat"/>
                <w:sz w:val="22"/>
                <w:szCs w:val="22"/>
                <w:lang w:val="ru-RU"/>
              </w:rPr>
            </w:pPr>
            <w:r w:rsidRPr="00886BE4">
              <w:rPr>
                <w:rFonts w:ascii="GHEA Grapalat" w:eastAsia="Arial Unicode MS" w:hAnsi="GHEA Grapalat"/>
                <w:sz w:val="22"/>
                <w:szCs w:val="22"/>
              </w:rPr>
              <w:t>2</w:t>
            </w:r>
            <w:r w:rsidR="00260040">
              <w:rPr>
                <w:rFonts w:ascii="GHEA Grapalat" w:eastAsia="Arial Unicode MS" w:hAnsi="GHEA Grapalat"/>
                <w:sz w:val="22"/>
                <w:szCs w:val="22"/>
                <w:lang w:val="ru-RU"/>
              </w:rPr>
              <w:t>)</w:t>
            </w:r>
          </w:p>
        </w:tc>
        <w:tc>
          <w:tcPr>
            <w:tcW w:w="5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A23314" w14:textId="77777777" w:rsidR="00431ED9" w:rsidRPr="00886BE4" w:rsidRDefault="00431ED9" w:rsidP="00431ED9">
            <w:pPr>
              <w:shd w:val="clear" w:color="000000" w:fill="FFFFFF"/>
              <w:snapToGrid w:val="0"/>
              <w:rPr>
                <w:rFonts w:ascii="GHEA Grapalat" w:hAnsi="GHEA Grapalat"/>
                <w:color w:val="000000"/>
                <w:sz w:val="22"/>
                <w:szCs w:val="22"/>
              </w:rPr>
            </w:pPr>
            <w:r w:rsidRPr="00886BE4">
              <w:rPr>
                <w:rFonts w:ascii="GHEA Grapalat" w:hAnsi="GHEA Grapalat" w:cs="Sylfaen"/>
                <w:color w:val="000000"/>
                <w:sz w:val="22"/>
                <w:szCs w:val="22"/>
              </w:rPr>
              <w:t>Բակտերիցիդ</w:t>
            </w:r>
            <w:r w:rsidRPr="00886BE4">
              <w:rPr>
                <w:rFonts w:ascii="GHEA Grapalat" w:hAnsi="GHEA Grapalat"/>
                <w:color w:val="000000"/>
                <w:sz w:val="22"/>
                <w:szCs w:val="22"/>
              </w:rPr>
              <w:t xml:space="preserve"> </w:t>
            </w:r>
            <w:r w:rsidRPr="00886BE4">
              <w:rPr>
                <w:rFonts w:ascii="GHEA Grapalat" w:hAnsi="GHEA Grapalat" w:cs="Sylfaen"/>
                <w:color w:val="000000"/>
                <w:sz w:val="22"/>
                <w:szCs w:val="22"/>
              </w:rPr>
              <w:t>լամպ</w:t>
            </w:r>
          </w:p>
        </w:tc>
        <w:tc>
          <w:tcPr>
            <w:tcW w:w="3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8E747C" w14:textId="77777777" w:rsidR="00431ED9" w:rsidRPr="00886BE4" w:rsidRDefault="00431ED9" w:rsidP="00431ED9">
            <w:pPr>
              <w:snapToGrid w:val="0"/>
              <w:jc w:val="center"/>
              <w:rPr>
                <w:rFonts w:ascii="GHEA Grapalat" w:hAnsi="GHEA Grapalat"/>
                <w:color w:val="000000"/>
                <w:sz w:val="22"/>
                <w:szCs w:val="22"/>
                <w:shd w:val="clear" w:color="000000" w:fill="FFFFFF"/>
              </w:rPr>
            </w:pPr>
          </w:p>
        </w:tc>
        <w:tc>
          <w:tcPr>
            <w:tcW w:w="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179A60" w14:textId="77777777" w:rsidR="00431ED9" w:rsidRPr="00886BE4" w:rsidRDefault="00431ED9" w:rsidP="00431ED9">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8A5334" w14:textId="77777777" w:rsidR="00431ED9" w:rsidRPr="00886BE4" w:rsidRDefault="00431ED9" w:rsidP="00431ED9">
            <w:pPr>
              <w:snapToGrid w:val="0"/>
              <w:jc w:val="center"/>
              <w:rPr>
                <w:rFonts w:ascii="GHEA Grapalat" w:eastAsia="Arial Unicode MS" w:hAnsi="GHEA Grapalat"/>
                <w:sz w:val="22"/>
                <w:szCs w:val="22"/>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A6D552" w14:textId="77777777" w:rsidR="00431ED9" w:rsidRPr="00886BE4" w:rsidRDefault="00431ED9" w:rsidP="00431ED9">
            <w:pPr>
              <w:snapToGrid w:val="0"/>
              <w:jc w:val="center"/>
              <w:rPr>
                <w:rFonts w:ascii="GHEA Grapalat" w:eastAsia="Arial Unicode MS" w:hAnsi="GHEA Grapalat"/>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52860E" w14:textId="77777777" w:rsidR="00431ED9" w:rsidRPr="00886BE4" w:rsidRDefault="00431ED9" w:rsidP="00431ED9">
            <w:pPr>
              <w:snapToGrid w:val="0"/>
              <w:jc w:val="center"/>
              <w:rPr>
                <w:rFonts w:ascii="GHEA Grapalat" w:eastAsia="Arial Unicode MS" w:hAnsi="GHEA Grapalat"/>
                <w:sz w:val="22"/>
                <w:szCs w:val="22"/>
              </w:rPr>
            </w:pPr>
            <w:r w:rsidRPr="00886BE4">
              <w:rPr>
                <w:rFonts w:ascii="GHEA Grapalat" w:eastAsia="Arial Unicode MS" w:hAnsi="GHEA Grapalat"/>
                <w:sz w:val="22"/>
                <w:szCs w:val="22"/>
              </w:rPr>
              <w:t>2</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ED83B4" w14:textId="77777777" w:rsidR="00431ED9" w:rsidRPr="00886BE4" w:rsidRDefault="00431ED9" w:rsidP="00431ED9">
            <w:pPr>
              <w:snapToGrid w:val="0"/>
              <w:jc w:val="center"/>
              <w:rPr>
                <w:rFonts w:ascii="GHEA Grapalat" w:hAnsi="GHEA Grapalat"/>
                <w:sz w:val="22"/>
                <w:szCs w:val="22"/>
              </w:rPr>
            </w:pPr>
            <w:r w:rsidRPr="00886BE4">
              <w:rPr>
                <w:rFonts w:ascii="GHEA Grapalat" w:hAnsi="GHEA Grapalat" w:cs="Sylfaen"/>
                <w:sz w:val="22"/>
                <w:szCs w:val="22"/>
              </w:rPr>
              <w:t>Դիտողական</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E26835" w14:textId="77777777" w:rsidR="00431ED9" w:rsidRPr="00886BE4" w:rsidRDefault="00431ED9" w:rsidP="00431ED9">
            <w:pPr>
              <w:snapToGrid w:val="0"/>
              <w:jc w:val="center"/>
              <w:rPr>
                <w:rFonts w:ascii="GHEA Grapalat" w:eastAsia="Arial Unicode MS" w:hAnsi="GHEA Grapalat"/>
                <w:sz w:val="22"/>
                <w:szCs w:val="22"/>
              </w:rPr>
            </w:pPr>
          </w:p>
        </w:tc>
      </w:tr>
      <w:tr w:rsidR="00431ED9" w:rsidRPr="00886BE4" w14:paraId="4C80CE38" w14:textId="77777777" w:rsidTr="00D44669">
        <w:trPr>
          <w:trHeight w:val="435"/>
        </w:trPr>
        <w:tc>
          <w:tcPr>
            <w:tcW w:w="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9F5927" w14:textId="2C14CAAC" w:rsidR="00431ED9" w:rsidRPr="00260040" w:rsidRDefault="00431ED9" w:rsidP="00736FE0">
            <w:pPr>
              <w:snapToGrid w:val="0"/>
              <w:jc w:val="center"/>
              <w:rPr>
                <w:rFonts w:ascii="GHEA Grapalat" w:hAnsi="GHEA Grapalat"/>
                <w:sz w:val="22"/>
                <w:szCs w:val="22"/>
                <w:lang w:val="ru-RU"/>
              </w:rPr>
            </w:pPr>
            <w:r w:rsidRPr="00886BE4">
              <w:rPr>
                <w:rFonts w:ascii="GHEA Grapalat" w:eastAsia="Arial Unicode MS" w:hAnsi="GHEA Grapalat"/>
                <w:sz w:val="22"/>
                <w:szCs w:val="22"/>
              </w:rPr>
              <w:t>3</w:t>
            </w:r>
            <w:r w:rsidR="00260040">
              <w:rPr>
                <w:rFonts w:ascii="GHEA Grapalat" w:eastAsia="Arial Unicode MS" w:hAnsi="GHEA Grapalat"/>
                <w:sz w:val="22"/>
                <w:szCs w:val="22"/>
                <w:lang w:val="ru-RU"/>
              </w:rPr>
              <w:t>)</w:t>
            </w:r>
          </w:p>
        </w:tc>
        <w:tc>
          <w:tcPr>
            <w:tcW w:w="5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2BF147" w14:textId="77777777" w:rsidR="00431ED9" w:rsidRPr="00886BE4" w:rsidRDefault="00431ED9" w:rsidP="00431ED9">
            <w:pPr>
              <w:shd w:val="clear" w:color="000000" w:fill="FFFFFF"/>
              <w:snapToGrid w:val="0"/>
              <w:rPr>
                <w:rFonts w:ascii="GHEA Grapalat" w:hAnsi="GHEA Grapalat"/>
                <w:color w:val="000000"/>
                <w:sz w:val="22"/>
                <w:szCs w:val="22"/>
              </w:rPr>
            </w:pPr>
            <w:r w:rsidRPr="00886BE4">
              <w:rPr>
                <w:rFonts w:ascii="GHEA Grapalat" w:hAnsi="GHEA Grapalat" w:cs="Sylfaen"/>
                <w:color w:val="000000"/>
                <w:sz w:val="22"/>
                <w:szCs w:val="22"/>
              </w:rPr>
              <w:t>Էլեկտրասրտագրության</w:t>
            </w:r>
            <w:r w:rsidRPr="00886BE4">
              <w:rPr>
                <w:rFonts w:ascii="GHEA Grapalat" w:hAnsi="GHEA Grapalat"/>
                <w:color w:val="000000"/>
                <w:sz w:val="22"/>
                <w:szCs w:val="22"/>
              </w:rPr>
              <w:t xml:space="preserve"> </w:t>
            </w:r>
            <w:r w:rsidRPr="00886BE4">
              <w:rPr>
                <w:rFonts w:ascii="GHEA Grapalat" w:hAnsi="GHEA Grapalat" w:cs="Sylfaen"/>
                <w:color w:val="000000"/>
                <w:sz w:val="22"/>
                <w:szCs w:val="22"/>
              </w:rPr>
              <w:t>սարք</w:t>
            </w:r>
          </w:p>
        </w:tc>
        <w:tc>
          <w:tcPr>
            <w:tcW w:w="3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D40EE6" w14:textId="77777777" w:rsidR="00431ED9" w:rsidRPr="00886BE4" w:rsidRDefault="00431ED9" w:rsidP="00431ED9">
            <w:pPr>
              <w:snapToGrid w:val="0"/>
              <w:jc w:val="center"/>
              <w:rPr>
                <w:rFonts w:ascii="GHEA Grapalat" w:hAnsi="GHEA Grapalat"/>
                <w:color w:val="000000"/>
                <w:sz w:val="22"/>
                <w:szCs w:val="22"/>
                <w:shd w:val="clear" w:color="000000" w:fill="FFFFFF"/>
              </w:rPr>
            </w:pPr>
          </w:p>
        </w:tc>
        <w:tc>
          <w:tcPr>
            <w:tcW w:w="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4C9328" w14:textId="77777777" w:rsidR="00431ED9" w:rsidRPr="00886BE4" w:rsidRDefault="00431ED9" w:rsidP="00431ED9">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B613EA" w14:textId="77777777" w:rsidR="00431ED9" w:rsidRPr="00886BE4" w:rsidRDefault="00431ED9" w:rsidP="00431ED9">
            <w:pPr>
              <w:snapToGrid w:val="0"/>
              <w:jc w:val="center"/>
              <w:rPr>
                <w:rFonts w:ascii="GHEA Grapalat" w:eastAsia="Arial Unicode MS" w:hAnsi="GHEA Grapalat"/>
                <w:sz w:val="22"/>
                <w:szCs w:val="22"/>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26BC31" w14:textId="77777777" w:rsidR="00431ED9" w:rsidRPr="00886BE4" w:rsidRDefault="00431ED9" w:rsidP="00431ED9">
            <w:pPr>
              <w:snapToGrid w:val="0"/>
              <w:jc w:val="center"/>
              <w:rPr>
                <w:rFonts w:ascii="GHEA Grapalat" w:eastAsia="Arial Unicode MS" w:hAnsi="GHEA Grapalat"/>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0E88E1" w14:textId="77777777" w:rsidR="00431ED9" w:rsidRPr="00886BE4" w:rsidRDefault="00431ED9" w:rsidP="00431ED9">
            <w:pPr>
              <w:snapToGrid w:val="0"/>
              <w:jc w:val="center"/>
              <w:rPr>
                <w:rFonts w:ascii="GHEA Grapalat" w:eastAsia="Arial Unicode MS" w:hAnsi="GHEA Grapalat"/>
                <w:sz w:val="22"/>
                <w:szCs w:val="22"/>
              </w:rPr>
            </w:pPr>
            <w:r w:rsidRPr="00886BE4">
              <w:rPr>
                <w:rFonts w:ascii="GHEA Grapalat" w:eastAsia="Arial Unicode MS" w:hAnsi="GHEA Grapalat"/>
                <w:sz w:val="22"/>
                <w:szCs w:val="22"/>
              </w:rPr>
              <w:t>4</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A5FADB" w14:textId="77777777" w:rsidR="00431ED9" w:rsidRPr="00886BE4" w:rsidRDefault="00431ED9" w:rsidP="00431ED9">
            <w:pPr>
              <w:snapToGrid w:val="0"/>
              <w:jc w:val="center"/>
              <w:rPr>
                <w:rFonts w:ascii="GHEA Grapalat" w:hAnsi="GHEA Grapalat"/>
                <w:sz w:val="22"/>
                <w:szCs w:val="22"/>
              </w:rPr>
            </w:pPr>
            <w:r w:rsidRPr="00886BE4">
              <w:rPr>
                <w:rFonts w:ascii="GHEA Grapalat" w:hAnsi="GHEA Grapalat" w:cs="Sylfaen"/>
                <w:sz w:val="22"/>
                <w:szCs w:val="22"/>
              </w:rPr>
              <w:t>Դիտողական</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95523E" w14:textId="77777777" w:rsidR="00431ED9" w:rsidRPr="00886BE4" w:rsidRDefault="00431ED9" w:rsidP="00431ED9">
            <w:pPr>
              <w:snapToGrid w:val="0"/>
              <w:jc w:val="center"/>
              <w:rPr>
                <w:rFonts w:ascii="GHEA Grapalat" w:eastAsia="Arial Unicode MS" w:hAnsi="GHEA Grapalat"/>
                <w:sz w:val="22"/>
                <w:szCs w:val="22"/>
              </w:rPr>
            </w:pPr>
          </w:p>
        </w:tc>
      </w:tr>
      <w:tr w:rsidR="00431ED9" w:rsidRPr="00886BE4" w14:paraId="6C07EE80" w14:textId="77777777" w:rsidTr="00D44669">
        <w:trPr>
          <w:trHeight w:val="451"/>
        </w:trPr>
        <w:tc>
          <w:tcPr>
            <w:tcW w:w="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740EF1" w14:textId="34AFFBA8" w:rsidR="00431ED9" w:rsidRPr="00260040" w:rsidRDefault="00431ED9" w:rsidP="00BD3328">
            <w:pPr>
              <w:snapToGrid w:val="0"/>
              <w:jc w:val="center"/>
              <w:rPr>
                <w:rFonts w:ascii="GHEA Grapalat" w:hAnsi="GHEA Grapalat"/>
                <w:sz w:val="22"/>
                <w:szCs w:val="22"/>
                <w:lang w:val="ru-RU"/>
              </w:rPr>
            </w:pPr>
            <w:r w:rsidRPr="00886BE4">
              <w:rPr>
                <w:rFonts w:ascii="GHEA Grapalat" w:eastAsia="Arial Unicode MS" w:hAnsi="GHEA Grapalat"/>
                <w:sz w:val="22"/>
                <w:szCs w:val="22"/>
              </w:rPr>
              <w:lastRenderedPageBreak/>
              <w:t>4</w:t>
            </w:r>
            <w:r w:rsidR="00260040">
              <w:rPr>
                <w:rFonts w:ascii="GHEA Grapalat" w:eastAsia="Arial Unicode MS" w:hAnsi="GHEA Grapalat"/>
                <w:sz w:val="22"/>
                <w:szCs w:val="22"/>
                <w:lang w:val="ru-RU"/>
              </w:rPr>
              <w:t>)</w:t>
            </w:r>
          </w:p>
        </w:tc>
        <w:tc>
          <w:tcPr>
            <w:tcW w:w="5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6DE9CC" w14:textId="77777777" w:rsidR="00431ED9" w:rsidRPr="00886BE4" w:rsidRDefault="00431ED9" w:rsidP="00431ED9">
            <w:pPr>
              <w:shd w:val="clear" w:color="000000" w:fill="FFFFFF"/>
              <w:snapToGrid w:val="0"/>
              <w:rPr>
                <w:rFonts w:ascii="GHEA Grapalat" w:hAnsi="GHEA Grapalat"/>
                <w:color w:val="000000"/>
                <w:sz w:val="22"/>
                <w:szCs w:val="22"/>
              </w:rPr>
            </w:pPr>
            <w:r w:rsidRPr="00886BE4">
              <w:rPr>
                <w:rFonts w:ascii="GHEA Grapalat" w:hAnsi="GHEA Grapalat" w:cs="Sylfaen"/>
                <w:color w:val="000000"/>
                <w:sz w:val="22"/>
                <w:szCs w:val="22"/>
              </w:rPr>
              <w:t>Սոնոգրաֆ</w:t>
            </w:r>
          </w:p>
        </w:tc>
        <w:tc>
          <w:tcPr>
            <w:tcW w:w="3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AF246E" w14:textId="77777777" w:rsidR="00431ED9" w:rsidRPr="00886BE4" w:rsidRDefault="00431ED9" w:rsidP="00431ED9">
            <w:pPr>
              <w:snapToGrid w:val="0"/>
              <w:jc w:val="center"/>
              <w:rPr>
                <w:rFonts w:ascii="GHEA Grapalat" w:hAnsi="GHEA Grapalat"/>
                <w:color w:val="000000"/>
                <w:sz w:val="22"/>
                <w:szCs w:val="22"/>
                <w:shd w:val="clear" w:color="000000" w:fill="FFFFFF"/>
              </w:rPr>
            </w:pPr>
          </w:p>
        </w:tc>
        <w:tc>
          <w:tcPr>
            <w:tcW w:w="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156A67" w14:textId="77777777" w:rsidR="00431ED9" w:rsidRPr="00886BE4" w:rsidRDefault="00431ED9" w:rsidP="00431ED9">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9FAE1D" w14:textId="77777777" w:rsidR="00431ED9" w:rsidRPr="00886BE4" w:rsidRDefault="00431ED9" w:rsidP="00431ED9">
            <w:pPr>
              <w:snapToGrid w:val="0"/>
              <w:jc w:val="center"/>
              <w:rPr>
                <w:rFonts w:ascii="GHEA Grapalat" w:eastAsia="Arial Unicode MS" w:hAnsi="GHEA Grapalat"/>
                <w:sz w:val="22"/>
                <w:szCs w:val="22"/>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E746F6" w14:textId="77777777" w:rsidR="00431ED9" w:rsidRPr="00886BE4" w:rsidRDefault="00431ED9" w:rsidP="00431ED9">
            <w:pPr>
              <w:snapToGrid w:val="0"/>
              <w:jc w:val="center"/>
              <w:rPr>
                <w:rFonts w:ascii="GHEA Grapalat" w:eastAsia="Arial Unicode MS" w:hAnsi="GHEA Grapalat"/>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99F63A" w14:textId="77777777" w:rsidR="00431ED9" w:rsidRPr="00886BE4" w:rsidRDefault="00431ED9" w:rsidP="00431ED9">
            <w:pPr>
              <w:snapToGrid w:val="0"/>
              <w:jc w:val="center"/>
              <w:rPr>
                <w:rFonts w:ascii="GHEA Grapalat" w:eastAsia="Arial Unicode MS" w:hAnsi="GHEA Grapalat"/>
                <w:sz w:val="22"/>
                <w:szCs w:val="22"/>
              </w:rPr>
            </w:pPr>
            <w:r w:rsidRPr="00886BE4">
              <w:rPr>
                <w:rFonts w:ascii="GHEA Grapalat" w:eastAsia="Arial Unicode MS" w:hAnsi="GHEA Grapalat"/>
                <w:sz w:val="22"/>
                <w:szCs w:val="22"/>
              </w:rPr>
              <w:t>4</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87E504" w14:textId="77777777" w:rsidR="00431ED9" w:rsidRPr="00886BE4" w:rsidRDefault="00431ED9" w:rsidP="00431ED9">
            <w:pPr>
              <w:snapToGrid w:val="0"/>
              <w:jc w:val="center"/>
              <w:rPr>
                <w:rFonts w:ascii="GHEA Grapalat" w:hAnsi="GHEA Grapalat"/>
                <w:sz w:val="22"/>
                <w:szCs w:val="22"/>
              </w:rPr>
            </w:pPr>
            <w:r w:rsidRPr="00886BE4">
              <w:rPr>
                <w:rFonts w:ascii="GHEA Grapalat" w:hAnsi="GHEA Grapalat" w:cs="Sylfaen"/>
                <w:sz w:val="22"/>
                <w:szCs w:val="22"/>
              </w:rPr>
              <w:t>Դիտողական</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698B0C" w14:textId="77777777" w:rsidR="00431ED9" w:rsidRPr="00886BE4" w:rsidRDefault="00431ED9" w:rsidP="00431ED9">
            <w:pPr>
              <w:snapToGrid w:val="0"/>
              <w:jc w:val="center"/>
              <w:rPr>
                <w:rFonts w:ascii="GHEA Grapalat" w:eastAsia="Arial Unicode MS" w:hAnsi="GHEA Grapalat"/>
                <w:sz w:val="22"/>
                <w:szCs w:val="22"/>
              </w:rPr>
            </w:pPr>
          </w:p>
        </w:tc>
      </w:tr>
      <w:tr w:rsidR="00431ED9" w:rsidRPr="00886BE4" w14:paraId="35031B0A" w14:textId="77777777" w:rsidTr="00D44669">
        <w:trPr>
          <w:trHeight w:val="435"/>
        </w:trPr>
        <w:tc>
          <w:tcPr>
            <w:tcW w:w="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55859D" w14:textId="5E562755" w:rsidR="00431ED9" w:rsidRPr="00260040" w:rsidRDefault="00431ED9" w:rsidP="00736FE0">
            <w:pPr>
              <w:snapToGrid w:val="0"/>
              <w:jc w:val="center"/>
              <w:rPr>
                <w:rFonts w:ascii="GHEA Grapalat" w:hAnsi="GHEA Grapalat"/>
                <w:sz w:val="22"/>
                <w:szCs w:val="22"/>
                <w:lang w:val="ru-RU"/>
              </w:rPr>
            </w:pPr>
            <w:r w:rsidRPr="00886BE4">
              <w:rPr>
                <w:rFonts w:ascii="GHEA Grapalat" w:eastAsia="Arial Unicode MS" w:hAnsi="GHEA Grapalat"/>
                <w:sz w:val="22"/>
                <w:szCs w:val="22"/>
              </w:rPr>
              <w:t>5</w:t>
            </w:r>
            <w:r w:rsidR="00260040">
              <w:rPr>
                <w:rFonts w:ascii="GHEA Grapalat" w:eastAsia="Arial Unicode MS" w:hAnsi="GHEA Grapalat"/>
                <w:sz w:val="22"/>
                <w:szCs w:val="22"/>
                <w:lang w:val="ru-RU"/>
              </w:rPr>
              <w:t>)</w:t>
            </w:r>
          </w:p>
        </w:tc>
        <w:tc>
          <w:tcPr>
            <w:tcW w:w="5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F3831E" w14:textId="77777777" w:rsidR="00431ED9" w:rsidRPr="00886BE4" w:rsidRDefault="00431ED9" w:rsidP="00431ED9">
            <w:pPr>
              <w:shd w:val="clear" w:color="000000" w:fill="FFFFFF"/>
              <w:snapToGrid w:val="0"/>
              <w:rPr>
                <w:rFonts w:ascii="GHEA Grapalat" w:hAnsi="GHEA Grapalat"/>
                <w:color w:val="000000"/>
                <w:sz w:val="22"/>
                <w:szCs w:val="22"/>
              </w:rPr>
            </w:pPr>
            <w:r w:rsidRPr="00886BE4">
              <w:rPr>
                <w:rFonts w:ascii="GHEA Grapalat" w:hAnsi="GHEA Grapalat" w:cs="Sylfaen"/>
                <w:color w:val="000000"/>
                <w:sz w:val="22"/>
                <w:szCs w:val="22"/>
              </w:rPr>
              <w:t>Գլյուկոմետր</w:t>
            </w:r>
          </w:p>
        </w:tc>
        <w:tc>
          <w:tcPr>
            <w:tcW w:w="3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FA00BE" w14:textId="77777777" w:rsidR="00431ED9" w:rsidRPr="00886BE4" w:rsidRDefault="00431ED9" w:rsidP="00431ED9">
            <w:pPr>
              <w:snapToGrid w:val="0"/>
              <w:jc w:val="center"/>
              <w:rPr>
                <w:rFonts w:ascii="GHEA Grapalat" w:hAnsi="GHEA Grapalat"/>
                <w:color w:val="000000"/>
                <w:sz w:val="22"/>
                <w:szCs w:val="22"/>
                <w:shd w:val="clear" w:color="000000" w:fill="FFFFFF"/>
              </w:rPr>
            </w:pPr>
          </w:p>
        </w:tc>
        <w:tc>
          <w:tcPr>
            <w:tcW w:w="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FB7A1F" w14:textId="77777777" w:rsidR="00431ED9" w:rsidRPr="00886BE4" w:rsidRDefault="00431ED9" w:rsidP="00431ED9">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88F645" w14:textId="77777777" w:rsidR="00431ED9" w:rsidRPr="00886BE4" w:rsidRDefault="00431ED9" w:rsidP="00431ED9">
            <w:pPr>
              <w:snapToGrid w:val="0"/>
              <w:jc w:val="center"/>
              <w:rPr>
                <w:rFonts w:ascii="GHEA Grapalat" w:eastAsia="Arial Unicode MS" w:hAnsi="GHEA Grapalat"/>
                <w:sz w:val="22"/>
                <w:szCs w:val="22"/>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5C640C" w14:textId="77777777" w:rsidR="00431ED9" w:rsidRPr="00886BE4" w:rsidRDefault="00431ED9" w:rsidP="00431ED9">
            <w:pPr>
              <w:snapToGrid w:val="0"/>
              <w:jc w:val="center"/>
              <w:rPr>
                <w:rFonts w:ascii="GHEA Grapalat" w:eastAsia="Arial Unicode MS" w:hAnsi="GHEA Grapalat"/>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76F5EE" w14:textId="77777777" w:rsidR="00431ED9" w:rsidRPr="00886BE4" w:rsidRDefault="00431ED9" w:rsidP="00431ED9">
            <w:pPr>
              <w:snapToGrid w:val="0"/>
              <w:jc w:val="center"/>
              <w:rPr>
                <w:rFonts w:ascii="GHEA Grapalat" w:eastAsia="Arial Unicode MS" w:hAnsi="GHEA Grapalat"/>
                <w:sz w:val="22"/>
                <w:szCs w:val="22"/>
              </w:rPr>
            </w:pPr>
            <w:r w:rsidRPr="00886BE4">
              <w:rPr>
                <w:rFonts w:ascii="GHEA Grapalat" w:eastAsia="Arial Unicode MS" w:hAnsi="GHEA Grapalat"/>
                <w:sz w:val="22"/>
                <w:szCs w:val="22"/>
              </w:rPr>
              <w:t>4</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C56F92" w14:textId="77777777" w:rsidR="00431ED9" w:rsidRPr="00886BE4" w:rsidRDefault="00431ED9" w:rsidP="00431ED9">
            <w:pPr>
              <w:snapToGrid w:val="0"/>
              <w:jc w:val="center"/>
              <w:rPr>
                <w:rFonts w:ascii="GHEA Grapalat" w:hAnsi="GHEA Grapalat"/>
                <w:sz w:val="22"/>
                <w:szCs w:val="22"/>
              </w:rPr>
            </w:pPr>
            <w:r w:rsidRPr="00886BE4">
              <w:rPr>
                <w:rFonts w:ascii="GHEA Grapalat" w:hAnsi="GHEA Grapalat" w:cs="Sylfaen"/>
                <w:sz w:val="22"/>
                <w:szCs w:val="22"/>
              </w:rPr>
              <w:t>Դիտողական</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561226" w14:textId="77777777" w:rsidR="00431ED9" w:rsidRPr="00886BE4" w:rsidRDefault="00431ED9" w:rsidP="00431ED9">
            <w:pPr>
              <w:snapToGrid w:val="0"/>
              <w:jc w:val="center"/>
              <w:rPr>
                <w:rFonts w:ascii="GHEA Grapalat" w:eastAsia="Arial Unicode MS" w:hAnsi="GHEA Grapalat"/>
                <w:sz w:val="22"/>
                <w:szCs w:val="22"/>
              </w:rPr>
            </w:pPr>
          </w:p>
        </w:tc>
      </w:tr>
      <w:tr w:rsidR="00431ED9" w:rsidRPr="00886BE4" w14:paraId="50601835" w14:textId="77777777" w:rsidTr="00D44669">
        <w:trPr>
          <w:trHeight w:val="495"/>
        </w:trPr>
        <w:tc>
          <w:tcPr>
            <w:tcW w:w="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31234D" w14:textId="2A2FD6C6" w:rsidR="00431ED9" w:rsidRPr="00260040" w:rsidRDefault="00431ED9" w:rsidP="00736FE0">
            <w:pPr>
              <w:snapToGrid w:val="0"/>
              <w:jc w:val="center"/>
              <w:rPr>
                <w:rFonts w:ascii="GHEA Grapalat" w:hAnsi="GHEA Grapalat"/>
                <w:sz w:val="22"/>
                <w:szCs w:val="22"/>
                <w:lang w:val="ru-RU"/>
              </w:rPr>
            </w:pPr>
            <w:r w:rsidRPr="00886BE4">
              <w:rPr>
                <w:rFonts w:ascii="GHEA Grapalat" w:eastAsia="Arial Unicode MS" w:hAnsi="GHEA Grapalat"/>
                <w:sz w:val="22"/>
                <w:szCs w:val="22"/>
              </w:rPr>
              <w:t>6</w:t>
            </w:r>
            <w:r w:rsidR="00260040">
              <w:rPr>
                <w:rFonts w:ascii="GHEA Grapalat" w:eastAsia="Arial Unicode MS" w:hAnsi="GHEA Grapalat"/>
                <w:sz w:val="22"/>
                <w:szCs w:val="22"/>
                <w:lang w:val="ru-RU"/>
              </w:rPr>
              <w:t>)</w:t>
            </w:r>
          </w:p>
        </w:tc>
        <w:tc>
          <w:tcPr>
            <w:tcW w:w="5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24248E" w14:textId="77777777" w:rsidR="00431ED9" w:rsidRPr="00886BE4" w:rsidRDefault="00431ED9" w:rsidP="00431ED9">
            <w:pPr>
              <w:shd w:val="clear" w:color="000000" w:fill="FFFFFF"/>
              <w:snapToGrid w:val="0"/>
              <w:rPr>
                <w:rFonts w:ascii="GHEA Grapalat" w:hAnsi="GHEA Grapalat"/>
                <w:color w:val="000000"/>
                <w:sz w:val="22"/>
                <w:szCs w:val="22"/>
              </w:rPr>
            </w:pPr>
            <w:r w:rsidRPr="00886BE4">
              <w:rPr>
                <w:rFonts w:ascii="GHEA Grapalat" w:hAnsi="GHEA Grapalat" w:cs="Sylfaen"/>
                <w:color w:val="000000"/>
                <w:sz w:val="22"/>
                <w:szCs w:val="22"/>
              </w:rPr>
              <w:t>Թթվածնային</w:t>
            </w:r>
            <w:r w:rsidRPr="00886BE4">
              <w:rPr>
                <w:rFonts w:ascii="GHEA Grapalat" w:hAnsi="GHEA Grapalat"/>
                <w:color w:val="000000"/>
                <w:sz w:val="22"/>
                <w:szCs w:val="22"/>
              </w:rPr>
              <w:t xml:space="preserve"> </w:t>
            </w:r>
            <w:r w:rsidRPr="00886BE4">
              <w:rPr>
                <w:rFonts w:ascii="GHEA Grapalat" w:hAnsi="GHEA Grapalat" w:cs="Sylfaen"/>
                <w:color w:val="000000"/>
                <w:sz w:val="22"/>
                <w:szCs w:val="22"/>
              </w:rPr>
              <w:t>բալոն</w:t>
            </w:r>
          </w:p>
        </w:tc>
        <w:tc>
          <w:tcPr>
            <w:tcW w:w="3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9B1E6C" w14:textId="77777777" w:rsidR="00431ED9" w:rsidRPr="00886BE4" w:rsidRDefault="00431ED9" w:rsidP="00431ED9">
            <w:pPr>
              <w:snapToGrid w:val="0"/>
              <w:jc w:val="center"/>
              <w:rPr>
                <w:rFonts w:ascii="GHEA Grapalat" w:hAnsi="GHEA Grapalat"/>
                <w:color w:val="000000"/>
                <w:sz w:val="22"/>
                <w:szCs w:val="22"/>
                <w:shd w:val="clear" w:color="000000" w:fill="FFFFFF"/>
              </w:rPr>
            </w:pPr>
          </w:p>
        </w:tc>
        <w:tc>
          <w:tcPr>
            <w:tcW w:w="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EAEFFA" w14:textId="77777777" w:rsidR="00431ED9" w:rsidRPr="00886BE4" w:rsidRDefault="00431ED9" w:rsidP="00431ED9">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04FC06" w14:textId="77777777" w:rsidR="00431ED9" w:rsidRPr="00886BE4" w:rsidRDefault="00431ED9" w:rsidP="00431ED9">
            <w:pPr>
              <w:snapToGrid w:val="0"/>
              <w:jc w:val="center"/>
              <w:rPr>
                <w:rFonts w:ascii="GHEA Grapalat" w:eastAsia="Arial Unicode MS" w:hAnsi="GHEA Grapalat"/>
                <w:sz w:val="22"/>
                <w:szCs w:val="22"/>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45407C" w14:textId="77777777" w:rsidR="00431ED9" w:rsidRPr="00886BE4" w:rsidRDefault="00431ED9" w:rsidP="00431ED9">
            <w:pPr>
              <w:snapToGrid w:val="0"/>
              <w:jc w:val="center"/>
              <w:rPr>
                <w:rFonts w:ascii="GHEA Grapalat" w:eastAsia="Arial Unicode MS" w:hAnsi="GHEA Grapalat"/>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C79869" w14:textId="77777777" w:rsidR="00431ED9" w:rsidRPr="00886BE4" w:rsidRDefault="00431ED9" w:rsidP="00431ED9">
            <w:pPr>
              <w:snapToGrid w:val="0"/>
              <w:jc w:val="center"/>
              <w:rPr>
                <w:rFonts w:ascii="GHEA Grapalat" w:eastAsia="Arial Unicode MS" w:hAnsi="GHEA Grapalat"/>
                <w:sz w:val="22"/>
                <w:szCs w:val="22"/>
              </w:rPr>
            </w:pPr>
            <w:r w:rsidRPr="00886BE4">
              <w:rPr>
                <w:rFonts w:ascii="GHEA Grapalat" w:eastAsia="Arial Unicode MS" w:hAnsi="GHEA Grapalat"/>
                <w:sz w:val="22"/>
                <w:szCs w:val="22"/>
              </w:rPr>
              <w:t>4</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2EB2EF" w14:textId="77777777" w:rsidR="00431ED9" w:rsidRPr="00886BE4" w:rsidRDefault="00431ED9" w:rsidP="00431ED9">
            <w:pPr>
              <w:snapToGrid w:val="0"/>
              <w:jc w:val="center"/>
              <w:rPr>
                <w:rFonts w:ascii="GHEA Grapalat" w:hAnsi="GHEA Grapalat"/>
                <w:sz w:val="22"/>
                <w:szCs w:val="22"/>
              </w:rPr>
            </w:pPr>
            <w:r w:rsidRPr="00886BE4">
              <w:rPr>
                <w:rFonts w:ascii="GHEA Grapalat" w:hAnsi="GHEA Grapalat" w:cs="Sylfaen"/>
                <w:sz w:val="22"/>
                <w:szCs w:val="22"/>
              </w:rPr>
              <w:t>Դիտողական</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935CE9" w14:textId="77777777" w:rsidR="00431ED9" w:rsidRPr="00886BE4" w:rsidRDefault="00431ED9" w:rsidP="00431ED9">
            <w:pPr>
              <w:snapToGrid w:val="0"/>
              <w:jc w:val="center"/>
              <w:rPr>
                <w:rFonts w:ascii="GHEA Grapalat" w:eastAsia="Arial Unicode MS" w:hAnsi="GHEA Grapalat"/>
                <w:sz w:val="22"/>
                <w:szCs w:val="22"/>
              </w:rPr>
            </w:pPr>
          </w:p>
        </w:tc>
      </w:tr>
      <w:tr w:rsidR="00431ED9" w:rsidRPr="00886BE4" w14:paraId="0001EA73" w14:textId="77777777" w:rsidTr="00D44669">
        <w:trPr>
          <w:trHeight w:val="397"/>
        </w:trPr>
        <w:tc>
          <w:tcPr>
            <w:tcW w:w="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D80A0" w14:textId="084F3D2E" w:rsidR="00431ED9" w:rsidRPr="00260040" w:rsidRDefault="00431ED9" w:rsidP="00736FE0">
            <w:pPr>
              <w:snapToGrid w:val="0"/>
              <w:jc w:val="center"/>
              <w:rPr>
                <w:rFonts w:ascii="GHEA Grapalat" w:hAnsi="GHEA Grapalat"/>
                <w:sz w:val="22"/>
                <w:szCs w:val="22"/>
                <w:lang w:val="ru-RU"/>
              </w:rPr>
            </w:pPr>
            <w:r w:rsidRPr="00886BE4">
              <w:rPr>
                <w:rFonts w:ascii="GHEA Grapalat" w:eastAsia="Arial Unicode MS" w:hAnsi="GHEA Grapalat"/>
                <w:sz w:val="22"/>
                <w:szCs w:val="22"/>
              </w:rPr>
              <w:t>7</w:t>
            </w:r>
            <w:r w:rsidR="00260040">
              <w:rPr>
                <w:rFonts w:ascii="GHEA Grapalat" w:eastAsia="Arial Unicode MS" w:hAnsi="GHEA Grapalat"/>
                <w:sz w:val="22"/>
                <w:szCs w:val="22"/>
                <w:lang w:val="ru-RU"/>
              </w:rPr>
              <w:t>)</w:t>
            </w:r>
          </w:p>
        </w:tc>
        <w:tc>
          <w:tcPr>
            <w:tcW w:w="5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C25A8" w14:textId="77777777" w:rsidR="00431ED9" w:rsidRPr="00886BE4" w:rsidRDefault="00431ED9" w:rsidP="00431ED9">
            <w:pPr>
              <w:shd w:val="clear" w:color="000000" w:fill="FFFFFF"/>
              <w:snapToGrid w:val="0"/>
              <w:rPr>
                <w:rFonts w:ascii="GHEA Grapalat" w:hAnsi="GHEA Grapalat"/>
                <w:color w:val="000000"/>
                <w:sz w:val="22"/>
                <w:szCs w:val="22"/>
              </w:rPr>
            </w:pPr>
            <w:r w:rsidRPr="00886BE4">
              <w:rPr>
                <w:rFonts w:ascii="GHEA Grapalat" w:hAnsi="GHEA Grapalat" w:cs="Sylfaen"/>
                <w:color w:val="000000"/>
                <w:sz w:val="22"/>
                <w:szCs w:val="22"/>
              </w:rPr>
              <w:t>Թթվածնային</w:t>
            </w:r>
            <w:r w:rsidRPr="00886BE4">
              <w:rPr>
                <w:rFonts w:ascii="GHEA Grapalat" w:hAnsi="GHEA Grapalat"/>
                <w:color w:val="000000"/>
                <w:sz w:val="22"/>
                <w:szCs w:val="22"/>
              </w:rPr>
              <w:t xml:space="preserve"> </w:t>
            </w:r>
            <w:r w:rsidRPr="00886BE4">
              <w:rPr>
                <w:rFonts w:ascii="GHEA Grapalat" w:hAnsi="GHEA Grapalat" w:cs="Sylfaen"/>
                <w:color w:val="000000"/>
                <w:sz w:val="22"/>
                <w:szCs w:val="22"/>
              </w:rPr>
              <w:t>բարձիկ</w:t>
            </w:r>
          </w:p>
        </w:tc>
        <w:tc>
          <w:tcPr>
            <w:tcW w:w="3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8D8C54" w14:textId="77777777" w:rsidR="00431ED9" w:rsidRPr="00886BE4" w:rsidRDefault="00431ED9" w:rsidP="00431ED9">
            <w:pPr>
              <w:snapToGrid w:val="0"/>
              <w:jc w:val="center"/>
              <w:rPr>
                <w:rFonts w:ascii="GHEA Grapalat" w:hAnsi="GHEA Grapalat"/>
                <w:color w:val="000000"/>
                <w:sz w:val="22"/>
                <w:szCs w:val="22"/>
                <w:shd w:val="clear" w:color="000000" w:fill="FFFFFF"/>
              </w:rPr>
            </w:pPr>
          </w:p>
        </w:tc>
        <w:tc>
          <w:tcPr>
            <w:tcW w:w="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4D3460" w14:textId="77777777" w:rsidR="00431ED9" w:rsidRPr="00886BE4" w:rsidRDefault="00431ED9" w:rsidP="00431ED9">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DF3A1E" w14:textId="77777777" w:rsidR="00431ED9" w:rsidRPr="00886BE4" w:rsidRDefault="00431ED9" w:rsidP="00431ED9">
            <w:pPr>
              <w:snapToGrid w:val="0"/>
              <w:jc w:val="center"/>
              <w:rPr>
                <w:rFonts w:ascii="GHEA Grapalat" w:eastAsia="Arial Unicode MS" w:hAnsi="GHEA Grapalat"/>
                <w:sz w:val="22"/>
                <w:szCs w:val="22"/>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C55275" w14:textId="77777777" w:rsidR="00431ED9" w:rsidRPr="00886BE4" w:rsidRDefault="00431ED9" w:rsidP="00431ED9">
            <w:pPr>
              <w:snapToGrid w:val="0"/>
              <w:jc w:val="center"/>
              <w:rPr>
                <w:rFonts w:ascii="GHEA Grapalat" w:eastAsia="Arial Unicode MS" w:hAnsi="GHEA Grapalat"/>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F9503C" w14:textId="77777777" w:rsidR="00431ED9" w:rsidRPr="00886BE4" w:rsidRDefault="00431ED9" w:rsidP="00431ED9">
            <w:pPr>
              <w:snapToGrid w:val="0"/>
              <w:jc w:val="center"/>
              <w:rPr>
                <w:rFonts w:ascii="GHEA Grapalat" w:eastAsia="Arial Unicode MS" w:hAnsi="GHEA Grapalat"/>
                <w:sz w:val="22"/>
                <w:szCs w:val="22"/>
              </w:rPr>
            </w:pPr>
            <w:r w:rsidRPr="00886BE4">
              <w:rPr>
                <w:rFonts w:ascii="GHEA Grapalat" w:eastAsia="Arial Unicode MS" w:hAnsi="GHEA Grapalat"/>
                <w:sz w:val="22"/>
                <w:szCs w:val="22"/>
              </w:rPr>
              <w:t>4</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87DFB2" w14:textId="77777777" w:rsidR="00431ED9" w:rsidRPr="00886BE4" w:rsidRDefault="00431ED9" w:rsidP="00431ED9">
            <w:pPr>
              <w:snapToGrid w:val="0"/>
              <w:jc w:val="center"/>
              <w:rPr>
                <w:rFonts w:ascii="GHEA Grapalat" w:hAnsi="GHEA Grapalat"/>
                <w:sz w:val="22"/>
                <w:szCs w:val="22"/>
              </w:rPr>
            </w:pPr>
            <w:r w:rsidRPr="00886BE4">
              <w:rPr>
                <w:rFonts w:ascii="GHEA Grapalat" w:hAnsi="GHEA Grapalat" w:cs="Sylfaen"/>
                <w:sz w:val="22"/>
                <w:szCs w:val="22"/>
              </w:rPr>
              <w:t>Դիտողական</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9D7799" w14:textId="77777777" w:rsidR="00431ED9" w:rsidRPr="00886BE4" w:rsidRDefault="00431ED9" w:rsidP="00431ED9">
            <w:pPr>
              <w:snapToGrid w:val="0"/>
              <w:jc w:val="center"/>
              <w:rPr>
                <w:rFonts w:ascii="GHEA Grapalat" w:eastAsia="Arial Unicode MS" w:hAnsi="GHEA Grapalat"/>
                <w:sz w:val="22"/>
                <w:szCs w:val="22"/>
              </w:rPr>
            </w:pPr>
          </w:p>
        </w:tc>
      </w:tr>
      <w:tr w:rsidR="00431ED9" w:rsidRPr="00886BE4" w14:paraId="280781F2" w14:textId="77777777" w:rsidTr="00D44669">
        <w:trPr>
          <w:trHeight w:val="408"/>
        </w:trPr>
        <w:tc>
          <w:tcPr>
            <w:tcW w:w="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8BE44A" w14:textId="62EAB99E" w:rsidR="00431ED9" w:rsidRPr="00260040" w:rsidRDefault="00431ED9" w:rsidP="00736FE0">
            <w:pPr>
              <w:snapToGrid w:val="0"/>
              <w:jc w:val="center"/>
              <w:rPr>
                <w:rFonts w:ascii="GHEA Grapalat" w:hAnsi="GHEA Grapalat"/>
                <w:sz w:val="22"/>
                <w:szCs w:val="22"/>
                <w:lang w:val="ru-RU"/>
              </w:rPr>
            </w:pPr>
            <w:r w:rsidRPr="00886BE4">
              <w:rPr>
                <w:rFonts w:ascii="GHEA Grapalat" w:eastAsia="Arial Unicode MS" w:hAnsi="GHEA Grapalat"/>
                <w:sz w:val="22"/>
                <w:szCs w:val="22"/>
              </w:rPr>
              <w:t>8</w:t>
            </w:r>
            <w:r w:rsidR="00260040">
              <w:rPr>
                <w:rFonts w:ascii="GHEA Grapalat" w:eastAsia="Arial Unicode MS" w:hAnsi="GHEA Grapalat"/>
                <w:sz w:val="22"/>
                <w:szCs w:val="22"/>
                <w:lang w:val="ru-RU"/>
              </w:rPr>
              <w:t>)</w:t>
            </w:r>
          </w:p>
        </w:tc>
        <w:tc>
          <w:tcPr>
            <w:tcW w:w="5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C1D2A8" w14:textId="77777777" w:rsidR="00431ED9" w:rsidRPr="00886BE4" w:rsidRDefault="00431ED9" w:rsidP="00431ED9">
            <w:pPr>
              <w:shd w:val="clear" w:color="000000" w:fill="FFFFFF"/>
              <w:snapToGrid w:val="0"/>
              <w:rPr>
                <w:rFonts w:ascii="GHEA Grapalat" w:hAnsi="GHEA Grapalat"/>
                <w:color w:val="000000"/>
                <w:sz w:val="22"/>
                <w:szCs w:val="22"/>
              </w:rPr>
            </w:pPr>
            <w:r w:rsidRPr="00886BE4">
              <w:rPr>
                <w:rFonts w:ascii="GHEA Grapalat" w:hAnsi="GHEA Grapalat" w:cs="Sylfaen"/>
                <w:color w:val="000000"/>
                <w:sz w:val="22"/>
                <w:szCs w:val="22"/>
              </w:rPr>
              <w:t>Անատոմիական</w:t>
            </w:r>
            <w:r w:rsidRPr="00886BE4">
              <w:rPr>
                <w:rFonts w:ascii="GHEA Grapalat" w:hAnsi="GHEA Grapalat"/>
                <w:color w:val="000000"/>
                <w:sz w:val="22"/>
                <w:szCs w:val="22"/>
              </w:rPr>
              <w:t xml:space="preserve"> </w:t>
            </w:r>
            <w:r w:rsidRPr="00886BE4">
              <w:rPr>
                <w:rFonts w:ascii="GHEA Grapalat" w:hAnsi="GHEA Grapalat" w:cs="Sylfaen"/>
                <w:color w:val="000000"/>
                <w:sz w:val="22"/>
                <w:szCs w:val="22"/>
              </w:rPr>
              <w:t>շպատել</w:t>
            </w:r>
          </w:p>
        </w:tc>
        <w:tc>
          <w:tcPr>
            <w:tcW w:w="3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BB74AF" w14:textId="77777777" w:rsidR="00431ED9" w:rsidRPr="00886BE4" w:rsidRDefault="00431ED9" w:rsidP="00431ED9">
            <w:pPr>
              <w:snapToGrid w:val="0"/>
              <w:jc w:val="center"/>
              <w:rPr>
                <w:rFonts w:ascii="GHEA Grapalat" w:hAnsi="GHEA Grapalat"/>
                <w:color w:val="000000"/>
                <w:sz w:val="22"/>
                <w:szCs w:val="22"/>
                <w:shd w:val="clear" w:color="000000" w:fill="FFFFFF"/>
              </w:rPr>
            </w:pPr>
          </w:p>
        </w:tc>
        <w:tc>
          <w:tcPr>
            <w:tcW w:w="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784EDE" w14:textId="77777777" w:rsidR="00431ED9" w:rsidRPr="00886BE4" w:rsidRDefault="00431ED9" w:rsidP="00431ED9">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7666B4" w14:textId="77777777" w:rsidR="00431ED9" w:rsidRPr="00886BE4" w:rsidRDefault="00431ED9" w:rsidP="00431ED9">
            <w:pPr>
              <w:snapToGrid w:val="0"/>
              <w:jc w:val="center"/>
              <w:rPr>
                <w:rFonts w:ascii="GHEA Grapalat" w:eastAsia="Arial Unicode MS" w:hAnsi="GHEA Grapalat"/>
                <w:sz w:val="22"/>
                <w:szCs w:val="22"/>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4EC8E1" w14:textId="77777777" w:rsidR="00431ED9" w:rsidRPr="00886BE4" w:rsidRDefault="00431ED9" w:rsidP="00431ED9">
            <w:pPr>
              <w:snapToGrid w:val="0"/>
              <w:jc w:val="center"/>
              <w:rPr>
                <w:rFonts w:ascii="GHEA Grapalat" w:eastAsia="Arial Unicode MS" w:hAnsi="GHEA Grapalat"/>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D3022" w14:textId="77777777" w:rsidR="00431ED9" w:rsidRPr="00886BE4" w:rsidRDefault="00431ED9" w:rsidP="00431ED9">
            <w:pPr>
              <w:snapToGrid w:val="0"/>
              <w:jc w:val="center"/>
              <w:rPr>
                <w:rFonts w:ascii="GHEA Grapalat" w:eastAsia="Arial Unicode MS" w:hAnsi="GHEA Grapalat"/>
                <w:sz w:val="22"/>
                <w:szCs w:val="22"/>
              </w:rPr>
            </w:pPr>
            <w:r w:rsidRPr="00886BE4">
              <w:rPr>
                <w:rFonts w:ascii="GHEA Grapalat" w:eastAsia="Arial Unicode MS" w:hAnsi="GHEA Grapalat"/>
                <w:sz w:val="22"/>
                <w:szCs w:val="22"/>
              </w:rPr>
              <w:t>0,5</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AC84BB" w14:textId="77777777" w:rsidR="00431ED9" w:rsidRPr="00886BE4" w:rsidRDefault="00431ED9" w:rsidP="00431ED9">
            <w:pPr>
              <w:snapToGrid w:val="0"/>
              <w:jc w:val="center"/>
              <w:rPr>
                <w:rFonts w:ascii="GHEA Grapalat" w:hAnsi="GHEA Grapalat"/>
                <w:sz w:val="22"/>
                <w:szCs w:val="22"/>
              </w:rPr>
            </w:pPr>
            <w:r w:rsidRPr="00886BE4">
              <w:rPr>
                <w:rFonts w:ascii="GHEA Grapalat" w:hAnsi="GHEA Grapalat" w:cs="Sylfaen"/>
                <w:sz w:val="22"/>
                <w:szCs w:val="22"/>
              </w:rPr>
              <w:t>Դիտողական</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6CE7DA" w14:textId="77777777" w:rsidR="00431ED9" w:rsidRPr="00886BE4" w:rsidRDefault="00431ED9" w:rsidP="00431ED9">
            <w:pPr>
              <w:snapToGrid w:val="0"/>
              <w:jc w:val="center"/>
              <w:rPr>
                <w:rFonts w:ascii="GHEA Grapalat" w:eastAsia="Arial Unicode MS" w:hAnsi="GHEA Grapalat"/>
                <w:sz w:val="22"/>
                <w:szCs w:val="22"/>
              </w:rPr>
            </w:pPr>
          </w:p>
        </w:tc>
      </w:tr>
      <w:tr w:rsidR="00431ED9" w:rsidRPr="00886BE4" w14:paraId="2A6F4B0C" w14:textId="77777777" w:rsidTr="00D44669">
        <w:trPr>
          <w:trHeight w:val="429"/>
        </w:trPr>
        <w:tc>
          <w:tcPr>
            <w:tcW w:w="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10DC2F" w14:textId="61DFCD2B" w:rsidR="00431ED9" w:rsidRPr="00260040" w:rsidRDefault="00431ED9" w:rsidP="00736FE0">
            <w:pPr>
              <w:snapToGrid w:val="0"/>
              <w:jc w:val="center"/>
              <w:rPr>
                <w:rFonts w:ascii="GHEA Grapalat" w:hAnsi="GHEA Grapalat"/>
                <w:sz w:val="22"/>
                <w:szCs w:val="22"/>
                <w:lang w:val="ru-RU"/>
              </w:rPr>
            </w:pPr>
            <w:r w:rsidRPr="00886BE4">
              <w:rPr>
                <w:rFonts w:ascii="GHEA Grapalat" w:eastAsia="Arial Unicode MS" w:hAnsi="GHEA Grapalat"/>
                <w:sz w:val="22"/>
                <w:szCs w:val="22"/>
              </w:rPr>
              <w:t>9</w:t>
            </w:r>
            <w:r w:rsidR="00260040">
              <w:rPr>
                <w:rFonts w:ascii="GHEA Grapalat" w:eastAsia="Arial Unicode MS" w:hAnsi="GHEA Grapalat"/>
                <w:sz w:val="22"/>
                <w:szCs w:val="22"/>
                <w:lang w:val="ru-RU"/>
              </w:rPr>
              <w:t>)</w:t>
            </w:r>
          </w:p>
        </w:tc>
        <w:tc>
          <w:tcPr>
            <w:tcW w:w="5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DBC48C" w14:textId="77777777" w:rsidR="00431ED9" w:rsidRPr="00886BE4" w:rsidRDefault="00431ED9" w:rsidP="00431ED9">
            <w:pPr>
              <w:shd w:val="clear" w:color="000000" w:fill="FFFFFF"/>
              <w:snapToGrid w:val="0"/>
              <w:rPr>
                <w:rFonts w:ascii="GHEA Grapalat" w:hAnsi="GHEA Grapalat"/>
                <w:color w:val="000000"/>
                <w:sz w:val="22"/>
                <w:szCs w:val="22"/>
              </w:rPr>
            </w:pPr>
            <w:r w:rsidRPr="00886BE4">
              <w:rPr>
                <w:rFonts w:ascii="GHEA Grapalat" w:hAnsi="GHEA Grapalat" w:cs="Sylfaen"/>
                <w:color w:val="000000"/>
                <w:sz w:val="22"/>
                <w:szCs w:val="22"/>
              </w:rPr>
              <w:t>Մեկանգամյա</w:t>
            </w:r>
            <w:r w:rsidRPr="00886BE4">
              <w:rPr>
                <w:rFonts w:ascii="GHEA Grapalat" w:hAnsi="GHEA Grapalat"/>
                <w:color w:val="000000"/>
                <w:sz w:val="22"/>
                <w:szCs w:val="22"/>
              </w:rPr>
              <w:t xml:space="preserve"> </w:t>
            </w:r>
            <w:r w:rsidRPr="00886BE4">
              <w:rPr>
                <w:rFonts w:ascii="GHEA Grapalat" w:hAnsi="GHEA Grapalat" w:cs="Sylfaen"/>
                <w:color w:val="000000"/>
                <w:sz w:val="22"/>
                <w:szCs w:val="22"/>
              </w:rPr>
              <w:t>օգտագործման</w:t>
            </w:r>
            <w:r w:rsidRPr="00886BE4">
              <w:rPr>
                <w:rFonts w:ascii="GHEA Grapalat" w:hAnsi="GHEA Grapalat"/>
                <w:color w:val="000000"/>
                <w:sz w:val="22"/>
                <w:szCs w:val="22"/>
              </w:rPr>
              <w:t xml:space="preserve"> </w:t>
            </w:r>
            <w:r w:rsidRPr="00886BE4">
              <w:rPr>
                <w:rFonts w:ascii="GHEA Grapalat" w:hAnsi="GHEA Grapalat" w:cs="Sylfaen"/>
                <w:color w:val="000000"/>
                <w:sz w:val="22"/>
                <w:szCs w:val="22"/>
              </w:rPr>
              <w:t>ներարկիչներ</w:t>
            </w:r>
          </w:p>
        </w:tc>
        <w:tc>
          <w:tcPr>
            <w:tcW w:w="3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102805" w14:textId="77777777" w:rsidR="00431ED9" w:rsidRPr="00886BE4" w:rsidRDefault="00431ED9" w:rsidP="00431ED9">
            <w:pPr>
              <w:snapToGrid w:val="0"/>
              <w:jc w:val="center"/>
              <w:rPr>
                <w:rFonts w:ascii="GHEA Grapalat" w:hAnsi="GHEA Grapalat"/>
                <w:color w:val="000000"/>
                <w:sz w:val="22"/>
                <w:szCs w:val="22"/>
                <w:shd w:val="clear" w:color="000000" w:fill="FFFFFF"/>
              </w:rPr>
            </w:pPr>
          </w:p>
        </w:tc>
        <w:tc>
          <w:tcPr>
            <w:tcW w:w="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DC16B7" w14:textId="77777777" w:rsidR="00431ED9" w:rsidRPr="00886BE4" w:rsidRDefault="00431ED9" w:rsidP="00431ED9">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604E95" w14:textId="77777777" w:rsidR="00431ED9" w:rsidRPr="00886BE4" w:rsidRDefault="00431ED9" w:rsidP="00431ED9">
            <w:pPr>
              <w:snapToGrid w:val="0"/>
              <w:jc w:val="center"/>
              <w:rPr>
                <w:rFonts w:ascii="GHEA Grapalat" w:eastAsia="Arial Unicode MS" w:hAnsi="GHEA Grapalat"/>
                <w:sz w:val="22"/>
                <w:szCs w:val="22"/>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B39DBE" w14:textId="77777777" w:rsidR="00431ED9" w:rsidRPr="00886BE4" w:rsidRDefault="00431ED9" w:rsidP="00431ED9">
            <w:pPr>
              <w:snapToGrid w:val="0"/>
              <w:jc w:val="center"/>
              <w:rPr>
                <w:rFonts w:ascii="GHEA Grapalat" w:eastAsia="Arial Unicode MS" w:hAnsi="GHEA Grapalat"/>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7665A" w14:textId="77777777" w:rsidR="00431ED9" w:rsidRPr="00886BE4" w:rsidRDefault="00431ED9" w:rsidP="00431ED9">
            <w:pPr>
              <w:snapToGrid w:val="0"/>
              <w:jc w:val="center"/>
              <w:rPr>
                <w:rFonts w:ascii="GHEA Grapalat" w:eastAsia="Arial Unicode MS" w:hAnsi="GHEA Grapalat"/>
                <w:sz w:val="22"/>
                <w:szCs w:val="22"/>
              </w:rPr>
            </w:pPr>
            <w:r w:rsidRPr="00886BE4">
              <w:rPr>
                <w:rFonts w:ascii="GHEA Grapalat" w:eastAsia="Arial Unicode MS" w:hAnsi="GHEA Grapalat"/>
                <w:sz w:val="22"/>
                <w:szCs w:val="22"/>
              </w:rPr>
              <w:t>1</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DE6CDA" w14:textId="77777777" w:rsidR="00431ED9" w:rsidRPr="00886BE4" w:rsidRDefault="00431ED9" w:rsidP="00431ED9">
            <w:pPr>
              <w:snapToGrid w:val="0"/>
              <w:jc w:val="center"/>
              <w:rPr>
                <w:rFonts w:ascii="GHEA Grapalat" w:hAnsi="GHEA Grapalat"/>
                <w:sz w:val="22"/>
                <w:szCs w:val="22"/>
              </w:rPr>
            </w:pPr>
            <w:r w:rsidRPr="00886BE4">
              <w:rPr>
                <w:rFonts w:ascii="GHEA Grapalat" w:hAnsi="GHEA Grapalat" w:cs="Sylfaen"/>
                <w:sz w:val="22"/>
                <w:szCs w:val="22"/>
              </w:rPr>
              <w:t>Դիտողական</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02BF3C" w14:textId="77777777" w:rsidR="00431ED9" w:rsidRPr="00886BE4" w:rsidRDefault="00431ED9" w:rsidP="00431ED9">
            <w:pPr>
              <w:snapToGrid w:val="0"/>
              <w:jc w:val="center"/>
              <w:rPr>
                <w:rFonts w:ascii="GHEA Grapalat" w:eastAsia="Arial Unicode MS" w:hAnsi="GHEA Grapalat"/>
                <w:sz w:val="22"/>
                <w:szCs w:val="22"/>
              </w:rPr>
            </w:pPr>
          </w:p>
        </w:tc>
      </w:tr>
      <w:tr w:rsidR="00431ED9" w:rsidRPr="00886BE4" w14:paraId="76113178" w14:textId="77777777" w:rsidTr="00D44669">
        <w:trPr>
          <w:trHeight w:val="421"/>
        </w:trPr>
        <w:tc>
          <w:tcPr>
            <w:tcW w:w="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9ED491" w14:textId="61CEE49A" w:rsidR="00431ED9" w:rsidRPr="00260040" w:rsidRDefault="00431ED9" w:rsidP="00736FE0">
            <w:pPr>
              <w:snapToGrid w:val="0"/>
              <w:jc w:val="center"/>
              <w:rPr>
                <w:rFonts w:ascii="GHEA Grapalat" w:hAnsi="GHEA Grapalat"/>
                <w:sz w:val="22"/>
                <w:szCs w:val="22"/>
                <w:lang w:val="ru-RU"/>
              </w:rPr>
            </w:pPr>
            <w:r w:rsidRPr="00886BE4">
              <w:rPr>
                <w:rFonts w:ascii="GHEA Grapalat" w:eastAsia="Arial Unicode MS" w:hAnsi="GHEA Grapalat"/>
                <w:sz w:val="22"/>
                <w:szCs w:val="22"/>
              </w:rPr>
              <w:t>10</w:t>
            </w:r>
            <w:r w:rsidR="00260040">
              <w:rPr>
                <w:rFonts w:ascii="GHEA Grapalat" w:eastAsia="Arial Unicode MS" w:hAnsi="GHEA Grapalat"/>
                <w:sz w:val="22"/>
                <w:szCs w:val="22"/>
                <w:lang w:val="ru-RU"/>
              </w:rPr>
              <w:t>)</w:t>
            </w:r>
          </w:p>
        </w:tc>
        <w:tc>
          <w:tcPr>
            <w:tcW w:w="5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4D83EA" w14:textId="77777777" w:rsidR="00431ED9" w:rsidRPr="00886BE4" w:rsidRDefault="00431ED9" w:rsidP="00431ED9">
            <w:pPr>
              <w:shd w:val="clear" w:color="000000" w:fill="FFFFFF"/>
              <w:snapToGrid w:val="0"/>
              <w:rPr>
                <w:rFonts w:ascii="GHEA Grapalat" w:hAnsi="GHEA Grapalat"/>
                <w:color w:val="000000"/>
                <w:sz w:val="22"/>
                <w:szCs w:val="22"/>
              </w:rPr>
            </w:pPr>
            <w:r w:rsidRPr="00886BE4">
              <w:rPr>
                <w:rFonts w:ascii="GHEA Grapalat" w:hAnsi="GHEA Grapalat" w:cs="Sylfaen"/>
                <w:color w:val="000000"/>
                <w:sz w:val="22"/>
                <w:szCs w:val="22"/>
              </w:rPr>
              <w:t>Ծնոտաբացիչ</w:t>
            </w:r>
          </w:p>
        </w:tc>
        <w:tc>
          <w:tcPr>
            <w:tcW w:w="3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CA5530" w14:textId="77777777" w:rsidR="00431ED9" w:rsidRPr="00886BE4" w:rsidRDefault="00431ED9" w:rsidP="00431ED9">
            <w:pPr>
              <w:snapToGrid w:val="0"/>
              <w:jc w:val="center"/>
              <w:rPr>
                <w:rFonts w:ascii="GHEA Grapalat" w:hAnsi="GHEA Grapalat"/>
                <w:color w:val="000000"/>
                <w:sz w:val="22"/>
                <w:szCs w:val="22"/>
                <w:shd w:val="clear" w:color="000000" w:fill="FFFFFF"/>
              </w:rPr>
            </w:pPr>
          </w:p>
        </w:tc>
        <w:tc>
          <w:tcPr>
            <w:tcW w:w="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330096" w14:textId="77777777" w:rsidR="00431ED9" w:rsidRPr="00886BE4" w:rsidRDefault="00431ED9" w:rsidP="00431ED9">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AA2E6C" w14:textId="77777777" w:rsidR="00431ED9" w:rsidRPr="00886BE4" w:rsidRDefault="00431ED9" w:rsidP="00431ED9">
            <w:pPr>
              <w:snapToGrid w:val="0"/>
              <w:jc w:val="center"/>
              <w:rPr>
                <w:rFonts w:ascii="GHEA Grapalat" w:eastAsia="Arial Unicode MS" w:hAnsi="GHEA Grapalat"/>
                <w:sz w:val="22"/>
                <w:szCs w:val="22"/>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C393FD" w14:textId="77777777" w:rsidR="00431ED9" w:rsidRPr="00886BE4" w:rsidRDefault="00431ED9" w:rsidP="00431ED9">
            <w:pPr>
              <w:snapToGrid w:val="0"/>
              <w:jc w:val="center"/>
              <w:rPr>
                <w:rFonts w:ascii="GHEA Grapalat" w:eastAsia="Arial Unicode MS" w:hAnsi="GHEA Grapalat"/>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1137F0" w14:textId="77777777" w:rsidR="00431ED9" w:rsidRPr="00886BE4" w:rsidRDefault="00431ED9" w:rsidP="00431ED9">
            <w:pPr>
              <w:snapToGrid w:val="0"/>
              <w:jc w:val="center"/>
              <w:rPr>
                <w:rFonts w:ascii="GHEA Grapalat" w:eastAsia="Arial Unicode MS" w:hAnsi="GHEA Grapalat"/>
                <w:sz w:val="22"/>
                <w:szCs w:val="22"/>
              </w:rPr>
            </w:pPr>
            <w:r w:rsidRPr="00886BE4">
              <w:rPr>
                <w:rFonts w:ascii="GHEA Grapalat" w:eastAsia="Arial Unicode MS" w:hAnsi="GHEA Grapalat"/>
                <w:sz w:val="22"/>
                <w:szCs w:val="22"/>
              </w:rPr>
              <w:t>0,5</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9BD9A9" w14:textId="77777777" w:rsidR="00431ED9" w:rsidRPr="00886BE4" w:rsidRDefault="00431ED9" w:rsidP="00431ED9">
            <w:pPr>
              <w:snapToGrid w:val="0"/>
              <w:jc w:val="center"/>
              <w:rPr>
                <w:rFonts w:ascii="GHEA Grapalat" w:hAnsi="GHEA Grapalat"/>
                <w:sz w:val="22"/>
                <w:szCs w:val="22"/>
              </w:rPr>
            </w:pPr>
            <w:r w:rsidRPr="00886BE4">
              <w:rPr>
                <w:rFonts w:ascii="GHEA Grapalat" w:hAnsi="GHEA Grapalat" w:cs="Sylfaen"/>
                <w:sz w:val="22"/>
                <w:szCs w:val="22"/>
              </w:rPr>
              <w:t>Դիտողական</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FA22AD" w14:textId="77777777" w:rsidR="00431ED9" w:rsidRPr="00886BE4" w:rsidRDefault="00431ED9" w:rsidP="00431ED9">
            <w:pPr>
              <w:snapToGrid w:val="0"/>
              <w:jc w:val="center"/>
              <w:rPr>
                <w:rFonts w:ascii="GHEA Grapalat" w:eastAsia="Arial Unicode MS" w:hAnsi="GHEA Grapalat"/>
                <w:sz w:val="22"/>
                <w:szCs w:val="22"/>
              </w:rPr>
            </w:pPr>
          </w:p>
        </w:tc>
      </w:tr>
      <w:tr w:rsidR="00431ED9" w:rsidRPr="00886BE4" w14:paraId="4380D722" w14:textId="77777777" w:rsidTr="00D44669">
        <w:trPr>
          <w:trHeight w:val="676"/>
        </w:trPr>
        <w:tc>
          <w:tcPr>
            <w:tcW w:w="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A3B4B8" w14:textId="5924DD0F" w:rsidR="00431ED9" w:rsidRPr="00260040" w:rsidRDefault="00431ED9" w:rsidP="00736FE0">
            <w:pPr>
              <w:snapToGrid w:val="0"/>
              <w:jc w:val="center"/>
              <w:rPr>
                <w:rFonts w:ascii="GHEA Grapalat" w:hAnsi="GHEA Grapalat"/>
                <w:sz w:val="22"/>
                <w:szCs w:val="22"/>
                <w:lang w:val="ru-RU"/>
              </w:rPr>
            </w:pPr>
            <w:r w:rsidRPr="00886BE4">
              <w:rPr>
                <w:rFonts w:ascii="GHEA Grapalat" w:eastAsia="Arial Unicode MS" w:hAnsi="GHEA Grapalat"/>
                <w:sz w:val="22"/>
                <w:szCs w:val="22"/>
              </w:rPr>
              <w:t>11</w:t>
            </w:r>
            <w:r w:rsidR="00260040">
              <w:rPr>
                <w:rFonts w:ascii="GHEA Grapalat" w:eastAsia="Arial Unicode MS" w:hAnsi="GHEA Grapalat"/>
                <w:sz w:val="22"/>
                <w:szCs w:val="22"/>
                <w:lang w:val="ru-RU"/>
              </w:rPr>
              <w:t>)</w:t>
            </w:r>
          </w:p>
        </w:tc>
        <w:tc>
          <w:tcPr>
            <w:tcW w:w="5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58AE83" w14:textId="125C9892" w:rsidR="00431ED9" w:rsidRPr="00882496" w:rsidRDefault="00431ED9" w:rsidP="00431ED9">
            <w:pPr>
              <w:shd w:val="clear" w:color="000000" w:fill="FFFFFF"/>
              <w:snapToGrid w:val="0"/>
              <w:rPr>
                <w:rFonts w:ascii="GHEA Grapalat" w:hAnsi="GHEA Grapalat"/>
                <w:color w:val="000000"/>
                <w:sz w:val="22"/>
                <w:szCs w:val="22"/>
                <w:lang w:val="ru-RU"/>
              </w:rPr>
            </w:pPr>
            <w:r w:rsidRPr="00886BE4">
              <w:rPr>
                <w:rFonts w:ascii="GHEA Grapalat" w:hAnsi="GHEA Grapalat" w:cs="Sylfaen"/>
                <w:color w:val="000000"/>
                <w:sz w:val="22"/>
                <w:szCs w:val="22"/>
              </w:rPr>
              <w:t>Ապակյա</w:t>
            </w:r>
            <w:r w:rsidRPr="00882496">
              <w:rPr>
                <w:rFonts w:ascii="GHEA Grapalat" w:hAnsi="GHEA Grapalat"/>
                <w:color w:val="000000"/>
                <w:sz w:val="22"/>
                <w:szCs w:val="22"/>
                <w:lang w:val="ru-RU"/>
              </w:rPr>
              <w:t xml:space="preserve"> </w:t>
            </w:r>
            <w:r w:rsidRPr="00886BE4">
              <w:rPr>
                <w:rFonts w:ascii="GHEA Grapalat" w:hAnsi="GHEA Grapalat" w:cs="Sylfaen"/>
                <w:color w:val="000000"/>
                <w:sz w:val="22"/>
                <w:szCs w:val="22"/>
              </w:rPr>
              <w:t>տարաներ</w:t>
            </w:r>
            <w:r w:rsidR="008A1097">
              <w:rPr>
                <w:rFonts w:ascii="GHEA Grapalat" w:hAnsi="GHEA Grapalat" w:cs="Sylfaen"/>
                <w:color w:val="000000"/>
                <w:sz w:val="22"/>
                <w:szCs w:val="22"/>
                <w:lang w:val="hy-AM"/>
              </w:rPr>
              <w:t>՝</w:t>
            </w:r>
            <w:r w:rsidRPr="00882496">
              <w:rPr>
                <w:rFonts w:ascii="GHEA Grapalat" w:hAnsi="GHEA Grapalat"/>
                <w:color w:val="000000"/>
                <w:sz w:val="22"/>
                <w:szCs w:val="22"/>
                <w:lang w:val="ru-RU"/>
              </w:rPr>
              <w:t xml:space="preserve"> </w:t>
            </w:r>
            <w:r w:rsidRPr="00886BE4">
              <w:rPr>
                <w:rFonts w:ascii="GHEA Grapalat" w:hAnsi="GHEA Grapalat" w:cs="Sylfaen"/>
                <w:color w:val="000000"/>
                <w:sz w:val="22"/>
                <w:szCs w:val="22"/>
              </w:rPr>
              <w:t>ջերմաչափերի</w:t>
            </w:r>
            <w:r w:rsidRPr="00882496">
              <w:rPr>
                <w:rFonts w:ascii="GHEA Grapalat" w:hAnsi="GHEA Grapalat"/>
                <w:color w:val="000000"/>
                <w:sz w:val="22"/>
                <w:szCs w:val="22"/>
                <w:lang w:val="ru-RU"/>
              </w:rPr>
              <w:t xml:space="preserve"> </w:t>
            </w:r>
            <w:r w:rsidRPr="00886BE4">
              <w:rPr>
                <w:rFonts w:ascii="GHEA Grapalat" w:hAnsi="GHEA Grapalat" w:cs="Sylfaen"/>
                <w:color w:val="000000"/>
                <w:sz w:val="22"/>
                <w:szCs w:val="22"/>
              </w:rPr>
              <w:t>և</w:t>
            </w:r>
            <w:r w:rsidRPr="00882496">
              <w:rPr>
                <w:rFonts w:ascii="GHEA Grapalat" w:hAnsi="GHEA Grapalat"/>
                <w:color w:val="000000"/>
                <w:sz w:val="22"/>
                <w:szCs w:val="22"/>
                <w:lang w:val="ru-RU"/>
              </w:rPr>
              <w:t xml:space="preserve"> </w:t>
            </w:r>
            <w:r w:rsidRPr="00886BE4">
              <w:rPr>
                <w:rFonts w:ascii="GHEA Grapalat" w:hAnsi="GHEA Grapalat" w:cs="Sylfaen"/>
                <w:color w:val="000000"/>
                <w:sz w:val="22"/>
                <w:szCs w:val="22"/>
              </w:rPr>
              <w:t>շպատելների</w:t>
            </w:r>
            <w:r w:rsidRPr="00882496">
              <w:rPr>
                <w:rFonts w:ascii="GHEA Grapalat" w:hAnsi="GHEA Grapalat"/>
                <w:color w:val="000000"/>
                <w:sz w:val="22"/>
                <w:szCs w:val="22"/>
                <w:lang w:val="ru-RU"/>
              </w:rPr>
              <w:t xml:space="preserve"> </w:t>
            </w:r>
            <w:r w:rsidRPr="00886BE4">
              <w:rPr>
                <w:rFonts w:ascii="GHEA Grapalat" w:hAnsi="GHEA Grapalat" w:cs="Sylfaen"/>
                <w:color w:val="000000"/>
                <w:sz w:val="22"/>
                <w:szCs w:val="22"/>
              </w:rPr>
              <w:t>համար</w:t>
            </w:r>
          </w:p>
        </w:tc>
        <w:tc>
          <w:tcPr>
            <w:tcW w:w="3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2BD639" w14:textId="77777777" w:rsidR="00431ED9" w:rsidRPr="00882496" w:rsidRDefault="00431ED9" w:rsidP="00431ED9">
            <w:pPr>
              <w:snapToGrid w:val="0"/>
              <w:jc w:val="center"/>
              <w:rPr>
                <w:rFonts w:ascii="GHEA Grapalat" w:hAnsi="GHEA Grapalat"/>
                <w:color w:val="000000"/>
                <w:sz w:val="22"/>
                <w:szCs w:val="22"/>
                <w:shd w:val="clear" w:color="000000" w:fill="FFFFFF"/>
                <w:lang w:val="ru-RU"/>
              </w:rPr>
            </w:pPr>
          </w:p>
        </w:tc>
        <w:tc>
          <w:tcPr>
            <w:tcW w:w="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C5FB49" w14:textId="77777777" w:rsidR="00431ED9" w:rsidRPr="00882496" w:rsidRDefault="00431ED9" w:rsidP="00431ED9">
            <w:pPr>
              <w:snapToGrid w:val="0"/>
              <w:jc w:val="center"/>
              <w:rPr>
                <w:rFonts w:ascii="GHEA Grapalat" w:eastAsia="Arial Unicode MS" w:hAnsi="GHEA Grapalat"/>
                <w:sz w:val="22"/>
                <w:szCs w:val="22"/>
                <w:lang w:val="ru-RU"/>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45EA4D" w14:textId="77777777" w:rsidR="00431ED9" w:rsidRPr="00882496" w:rsidRDefault="00431ED9" w:rsidP="00431ED9">
            <w:pPr>
              <w:snapToGrid w:val="0"/>
              <w:jc w:val="center"/>
              <w:rPr>
                <w:rFonts w:ascii="GHEA Grapalat" w:eastAsia="Arial Unicode MS" w:hAnsi="GHEA Grapalat"/>
                <w:sz w:val="22"/>
                <w:szCs w:val="22"/>
                <w:lang w:val="ru-RU"/>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3A4A17" w14:textId="77777777" w:rsidR="00431ED9" w:rsidRPr="00882496" w:rsidRDefault="00431ED9" w:rsidP="00431ED9">
            <w:pPr>
              <w:snapToGrid w:val="0"/>
              <w:jc w:val="center"/>
              <w:rPr>
                <w:rFonts w:ascii="GHEA Grapalat" w:eastAsia="Arial Unicode MS" w:hAnsi="GHEA Grapalat"/>
                <w:sz w:val="22"/>
                <w:szCs w:val="22"/>
                <w:lang w:val="ru-RU"/>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391E16" w14:textId="77777777" w:rsidR="00431ED9" w:rsidRPr="00886BE4" w:rsidRDefault="00431ED9" w:rsidP="00431ED9">
            <w:pPr>
              <w:snapToGrid w:val="0"/>
              <w:jc w:val="center"/>
              <w:rPr>
                <w:rFonts w:ascii="GHEA Grapalat" w:eastAsia="Arial Unicode MS" w:hAnsi="GHEA Grapalat"/>
                <w:sz w:val="22"/>
                <w:szCs w:val="22"/>
              </w:rPr>
            </w:pPr>
            <w:r w:rsidRPr="00886BE4">
              <w:rPr>
                <w:rFonts w:ascii="GHEA Grapalat" w:eastAsia="Arial Unicode MS" w:hAnsi="GHEA Grapalat"/>
                <w:sz w:val="22"/>
                <w:szCs w:val="22"/>
              </w:rPr>
              <w:t>0,25</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4401A3" w14:textId="77777777" w:rsidR="00431ED9" w:rsidRPr="00886BE4" w:rsidRDefault="00431ED9" w:rsidP="00431ED9">
            <w:pPr>
              <w:snapToGrid w:val="0"/>
              <w:jc w:val="center"/>
              <w:rPr>
                <w:rFonts w:ascii="GHEA Grapalat" w:hAnsi="GHEA Grapalat"/>
                <w:sz w:val="22"/>
                <w:szCs w:val="22"/>
              </w:rPr>
            </w:pPr>
            <w:r w:rsidRPr="00886BE4">
              <w:rPr>
                <w:rFonts w:ascii="GHEA Grapalat" w:hAnsi="GHEA Grapalat" w:cs="Sylfaen"/>
                <w:sz w:val="22"/>
                <w:szCs w:val="22"/>
              </w:rPr>
              <w:t>Դիտողական</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FFCDA3" w14:textId="77777777" w:rsidR="00431ED9" w:rsidRPr="00886BE4" w:rsidRDefault="00431ED9" w:rsidP="00431ED9">
            <w:pPr>
              <w:snapToGrid w:val="0"/>
              <w:jc w:val="center"/>
              <w:rPr>
                <w:rFonts w:ascii="GHEA Grapalat" w:eastAsia="Arial Unicode MS" w:hAnsi="GHEA Grapalat"/>
                <w:sz w:val="22"/>
                <w:szCs w:val="22"/>
              </w:rPr>
            </w:pPr>
          </w:p>
        </w:tc>
      </w:tr>
      <w:tr w:rsidR="00431ED9" w:rsidRPr="00886BE4" w14:paraId="1AB23CF3" w14:textId="77777777" w:rsidTr="00D44669">
        <w:trPr>
          <w:trHeight w:val="416"/>
        </w:trPr>
        <w:tc>
          <w:tcPr>
            <w:tcW w:w="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CA0300" w14:textId="76415E9D" w:rsidR="00431ED9" w:rsidRPr="00260040" w:rsidRDefault="00431ED9" w:rsidP="00736FE0">
            <w:pPr>
              <w:snapToGrid w:val="0"/>
              <w:jc w:val="center"/>
              <w:rPr>
                <w:rFonts w:ascii="GHEA Grapalat" w:hAnsi="GHEA Grapalat"/>
                <w:sz w:val="22"/>
                <w:szCs w:val="22"/>
                <w:lang w:val="ru-RU"/>
              </w:rPr>
            </w:pPr>
            <w:r w:rsidRPr="00886BE4">
              <w:rPr>
                <w:rFonts w:ascii="GHEA Grapalat" w:eastAsia="Arial Unicode MS" w:hAnsi="GHEA Grapalat"/>
                <w:sz w:val="22"/>
                <w:szCs w:val="22"/>
              </w:rPr>
              <w:t>12</w:t>
            </w:r>
            <w:r w:rsidR="00260040">
              <w:rPr>
                <w:rFonts w:ascii="GHEA Grapalat" w:eastAsia="Arial Unicode MS" w:hAnsi="GHEA Grapalat"/>
                <w:sz w:val="22"/>
                <w:szCs w:val="22"/>
                <w:lang w:val="ru-RU"/>
              </w:rPr>
              <w:t>)</w:t>
            </w:r>
          </w:p>
        </w:tc>
        <w:tc>
          <w:tcPr>
            <w:tcW w:w="5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E1F410" w14:textId="77777777" w:rsidR="00431ED9" w:rsidRPr="00886BE4" w:rsidRDefault="00431ED9" w:rsidP="00431ED9">
            <w:pPr>
              <w:shd w:val="clear" w:color="000000" w:fill="FFFFFF"/>
              <w:snapToGrid w:val="0"/>
              <w:rPr>
                <w:rFonts w:ascii="GHEA Grapalat" w:hAnsi="GHEA Grapalat"/>
                <w:color w:val="000000"/>
                <w:sz w:val="22"/>
                <w:szCs w:val="22"/>
              </w:rPr>
            </w:pPr>
            <w:r w:rsidRPr="00886BE4">
              <w:rPr>
                <w:rFonts w:ascii="GHEA Grapalat" w:hAnsi="GHEA Grapalat" w:cs="Sylfaen"/>
                <w:color w:val="000000"/>
                <w:sz w:val="22"/>
                <w:szCs w:val="22"/>
              </w:rPr>
              <w:t>Մետաղական</w:t>
            </w:r>
            <w:r w:rsidRPr="00886BE4">
              <w:rPr>
                <w:rFonts w:ascii="GHEA Grapalat" w:hAnsi="GHEA Grapalat"/>
                <w:color w:val="000000"/>
                <w:sz w:val="22"/>
                <w:szCs w:val="22"/>
              </w:rPr>
              <w:t xml:space="preserve"> </w:t>
            </w:r>
            <w:r w:rsidRPr="00886BE4">
              <w:rPr>
                <w:rFonts w:ascii="GHEA Grapalat" w:hAnsi="GHEA Grapalat" w:cs="Sylfaen"/>
                <w:color w:val="000000"/>
                <w:sz w:val="22"/>
                <w:szCs w:val="22"/>
              </w:rPr>
              <w:t>շպատել</w:t>
            </w:r>
          </w:p>
        </w:tc>
        <w:tc>
          <w:tcPr>
            <w:tcW w:w="3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5CD438" w14:textId="77777777" w:rsidR="00431ED9" w:rsidRPr="00886BE4" w:rsidRDefault="00431ED9" w:rsidP="00431ED9">
            <w:pPr>
              <w:snapToGrid w:val="0"/>
              <w:jc w:val="center"/>
              <w:rPr>
                <w:rFonts w:ascii="GHEA Grapalat" w:hAnsi="GHEA Grapalat"/>
                <w:color w:val="000000"/>
                <w:sz w:val="22"/>
                <w:szCs w:val="22"/>
                <w:shd w:val="clear" w:color="000000" w:fill="FFFFFF"/>
              </w:rPr>
            </w:pPr>
          </w:p>
        </w:tc>
        <w:tc>
          <w:tcPr>
            <w:tcW w:w="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4629FB" w14:textId="77777777" w:rsidR="00431ED9" w:rsidRPr="00886BE4" w:rsidRDefault="00431ED9" w:rsidP="00431ED9">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C56085" w14:textId="77777777" w:rsidR="00431ED9" w:rsidRPr="00886BE4" w:rsidRDefault="00431ED9" w:rsidP="00431ED9">
            <w:pPr>
              <w:snapToGrid w:val="0"/>
              <w:jc w:val="center"/>
              <w:rPr>
                <w:rFonts w:ascii="GHEA Grapalat" w:eastAsia="Arial Unicode MS" w:hAnsi="GHEA Grapalat"/>
                <w:sz w:val="22"/>
                <w:szCs w:val="22"/>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149C18" w14:textId="77777777" w:rsidR="00431ED9" w:rsidRPr="00886BE4" w:rsidRDefault="00431ED9" w:rsidP="00431ED9">
            <w:pPr>
              <w:snapToGrid w:val="0"/>
              <w:jc w:val="center"/>
              <w:rPr>
                <w:rFonts w:ascii="GHEA Grapalat" w:eastAsia="Arial Unicode MS" w:hAnsi="GHEA Grapalat"/>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B50D07" w14:textId="77777777" w:rsidR="00431ED9" w:rsidRPr="00886BE4" w:rsidRDefault="00431ED9" w:rsidP="00431ED9">
            <w:pPr>
              <w:snapToGrid w:val="0"/>
              <w:jc w:val="center"/>
              <w:rPr>
                <w:rFonts w:ascii="GHEA Grapalat" w:eastAsia="Arial Unicode MS" w:hAnsi="GHEA Grapalat"/>
                <w:sz w:val="22"/>
                <w:szCs w:val="22"/>
              </w:rPr>
            </w:pPr>
            <w:r w:rsidRPr="00886BE4">
              <w:rPr>
                <w:rFonts w:ascii="GHEA Grapalat" w:eastAsia="Arial Unicode MS" w:hAnsi="GHEA Grapalat"/>
                <w:sz w:val="22"/>
                <w:szCs w:val="22"/>
              </w:rPr>
              <w:t>0,25</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C183E3" w14:textId="77777777" w:rsidR="00431ED9" w:rsidRPr="00886BE4" w:rsidRDefault="00431ED9" w:rsidP="00431ED9">
            <w:pPr>
              <w:snapToGrid w:val="0"/>
              <w:jc w:val="center"/>
              <w:rPr>
                <w:rFonts w:ascii="GHEA Grapalat" w:hAnsi="GHEA Grapalat"/>
                <w:sz w:val="22"/>
                <w:szCs w:val="22"/>
              </w:rPr>
            </w:pPr>
            <w:r w:rsidRPr="00886BE4">
              <w:rPr>
                <w:rFonts w:ascii="GHEA Grapalat" w:hAnsi="GHEA Grapalat" w:cs="Sylfaen"/>
                <w:sz w:val="22"/>
                <w:szCs w:val="22"/>
              </w:rPr>
              <w:t>Դիտողական</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ED53BD" w14:textId="77777777" w:rsidR="00431ED9" w:rsidRPr="00886BE4" w:rsidRDefault="00431ED9" w:rsidP="00431ED9">
            <w:pPr>
              <w:snapToGrid w:val="0"/>
              <w:jc w:val="center"/>
              <w:rPr>
                <w:rFonts w:ascii="GHEA Grapalat" w:eastAsia="Arial Unicode MS" w:hAnsi="GHEA Grapalat"/>
                <w:sz w:val="22"/>
                <w:szCs w:val="22"/>
              </w:rPr>
            </w:pPr>
          </w:p>
        </w:tc>
      </w:tr>
      <w:tr w:rsidR="00431ED9" w:rsidRPr="00886BE4" w14:paraId="11AA637E" w14:textId="77777777" w:rsidTr="00D44669">
        <w:trPr>
          <w:trHeight w:val="399"/>
        </w:trPr>
        <w:tc>
          <w:tcPr>
            <w:tcW w:w="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D8EE19" w14:textId="44D7A8E4" w:rsidR="00431ED9" w:rsidRPr="00260040" w:rsidRDefault="00431ED9" w:rsidP="00736FE0">
            <w:pPr>
              <w:snapToGrid w:val="0"/>
              <w:jc w:val="center"/>
              <w:rPr>
                <w:rFonts w:ascii="GHEA Grapalat" w:hAnsi="GHEA Grapalat"/>
                <w:sz w:val="22"/>
                <w:szCs w:val="22"/>
                <w:lang w:val="ru-RU"/>
              </w:rPr>
            </w:pPr>
            <w:r w:rsidRPr="00886BE4">
              <w:rPr>
                <w:rFonts w:ascii="GHEA Grapalat" w:eastAsia="Arial Unicode MS" w:hAnsi="GHEA Grapalat"/>
                <w:sz w:val="22"/>
                <w:szCs w:val="22"/>
              </w:rPr>
              <w:t>13</w:t>
            </w:r>
            <w:r w:rsidR="00260040">
              <w:rPr>
                <w:rFonts w:ascii="GHEA Grapalat" w:eastAsia="Arial Unicode MS" w:hAnsi="GHEA Grapalat"/>
                <w:sz w:val="22"/>
                <w:szCs w:val="22"/>
                <w:lang w:val="ru-RU"/>
              </w:rPr>
              <w:t>)</w:t>
            </w:r>
          </w:p>
        </w:tc>
        <w:tc>
          <w:tcPr>
            <w:tcW w:w="5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331B49" w14:textId="77777777" w:rsidR="00431ED9" w:rsidRPr="00886BE4" w:rsidRDefault="00431ED9" w:rsidP="00431ED9">
            <w:pPr>
              <w:shd w:val="clear" w:color="000000" w:fill="FFFFFF"/>
              <w:snapToGrid w:val="0"/>
              <w:rPr>
                <w:rFonts w:ascii="GHEA Grapalat" w:hAnsi="GHEA Grapalat"/>
                <w:color w:val="000000"/>
                <w:sz w:val="22"/>
                <w:szCs w:val="22"/>
              </w:rPr>
            </w:pPr>
            <w:r w:rsidRPr="00886BE4">
              <w:rPr>
                <w:rFonts w:ascii="GHEA Grapalat" w:hAnsi="GHEA Grapalat" w:cs="Sylfaen"/>
                <w:color w:val="000000"/>
                <w:sz w:val="22"/>
                <w:szCs w:val="22"/>
              </w:rPr>
              <w:t>Ստետոսկոպ</w:t>
            </w:r>
          </w:p>
        </w:tc>
        <w:tc>
          <w:tcPr>
            <w:tcW w:w="3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AA9012" w14:textId="77777777" w:rsidR="00431ED9" w:rsidRPr="00886BE4" w:rsidRDefault="00431ED9" w:rsidP="00431ED9">
            <w:pPr>
              <w:snapToGrid w:val="0"/>
              <w:jc w:val="center"/>
              <w:rPr>
                <w:rFonts w:ascii="GHEA Grapalat" w:hAnsi="GHEA Grapalat"/>
                <w:color w:val="000000"/>
                <w:sz w:val="22"/>
                <w:szCs w:val="22"/>
                <w:shd w:val="clear" w:color="000000" w:fill="FFFFFF"/>
              </w:rPr>
            </w:pPr>
          </w:p>
        </w:tc>
        <w:tc>
          <w:tcPr>
            <w:tcW w:w="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65C022" w14:textId="77777777" w:rsidR="00431ED9" w:rsidRPr="00886BE4" w:rsidRDefault="00431ED9" w:rsidP="00431ED9">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8897AB" w14:textId="77777777" w:rsidR="00431ED9" w:rsidRPr="00886BE4" w:rsidRDefault="00431ED9" w:rsidP="00431ED9">
            <w:pPr>
              <w:snapToGrid w:val="0"/>
              <w:jc w:val="center"/>
              <w:rPr>
                <w:rFonts w:ascii="GHEA Grapalat" w:eastAsia="Arial Unicode MS" w:hAnsi="GHEA Grapalat"/>
                <w:sz w:val="22"/>
                <w:szCs w:val="22"/>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2F4141" w14:textId="77777777" w:rsidR="00431ED9" w:rsidRPr="00886BE4" w:rsidRDefault="00431ED9" w:rsidP="00431ED9">
            <w:pPr>
              <w:snapToGrid w:val="0"/>
              <w:jc w:val="center"/>
              <w:rPr>
                <w:rFonts w:ascii="GHEA Grapalat" w:eastAsia="Arial Unicode MS" w:hAnsi="GHEA Grapalat"/>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E7350E" w14:textId="77777777" w:rsidR="00431ED9" w:rsidRPr="00886BE4" w:rsidRDefault="00431ED9" w:rsidP="00431ED9">
            <w:pPr>
              <w:snapToGrid w:val="0"/>
              <w:jc w:val="center"/>
              <w:rPr>
                <w:rFonts w:ascii="GHEA Grapalat" w:eastAsia="Arial Unicode MS" w:hAnsi="GHEA Grapalat"/>
                <w:sz w:val="22"/>
                <w:szCs w:val="22"/>
              </w:rPr>
            </w:pPr>
            <w:r w:rsidRPr="00886BE4">
              <w:rPr>
                <w:rFonts w:ascii="GHEA Grapalat" w:eastAsia="Arial Unicode MS" w:hAnsi="GHEA Grapalat"/>
                <w:sz w:val="22"/>
                <w:szCs w:val="22"/>
              </w:rPr>
              <w:t>1</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EB16C8" w14:textId="77777777" w:rsidR="00431ED9" w:rsidRPr="00886BE4" w:rsidRDefault="00431ED9" w:rsidP="00431ED9">
            <w:pPr>
              <w:snapToGrid w:val="0"/>
              <w:jc w:val="center"/>
              <w:rPr>
                <w:rFonts w:ascii="GHEA Grapalat" w:hAnsi="GHEA Grapalat"/>
                <w:sz w:val="22"/>
                <w:szCs w:val="22"/>
              </w:rPr>
            </w:pPr>
            <w:r w:rsidRPr="00886BE4">
              <w:rPr>
                <w:rFonts w:ascii="GHEA Grapalat" w:hAnsi="GHEA Grapalat" w:cs="Sylfaen"/>
                <w:sz w:val="22"/>
                <w:szCs w:val="22"/>
              </w:rPr>
              <w:t>Դիտողական</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D5AF14" w14:textId="77777777" w:rsidR="00431ED9" w:rsidRPr="00886BE4" w:rsidRDefault="00431ED9" w:rsidP="00431ED9">
            <w:pPr>
              <w:snapToGrid w:val="0"/>
              <w:jc w:val="center"/>
              <w:rPr>
                <w:rFonts w:ascii="GHEA Grapalat" w:eastAsia="Arial Unicode MS" w:hAnsi="GHEA Grapalat"/>
                <w:sz w:val="22"/>
                <w:szCs w:val="22"/>
              </w:rPr>
            </w:pPr>
          </w:p>
        </w:tc>
      </w:tr>
      <w:tr w:rsidR="00431ED9" w:rsidRPr="00886BE4" w14:paraId="411E4734" w14:textId="77777777" w:rsidTr="00D44669">
        <w:trPr>
          <w:trHeight w:val="419"/>
        </w:trPr>
        <w:tc>
          <w:tcPr>
            <w:tcW w:w="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B7885A" w14:textId="20771669" w:rsidR="00431ED9" w:rsidRPr="00260040" w:rsidRDefault="00431ED9" w:rsidP="00736FE0">
            <w:pPr>
              <w:snapToGrid w:val="0"/>
              <w:jc w:val="center"/>
              <w:rPr>
                <w:rFonts w:ascii="GHEA Grapalat" w:hAnsi="GHEA Grapalat"/>
                <w:sz w:val="22"/>
                <w:szCs w:val="22"/>
                <w:lang w:val="ru-RU"/>
              </w:rPr>
            </w:pPr>
            <w:r w:rsidRPr="00886BE4">
              <w:rPr>
                <w:rFonts w:ascii="GHEA Grapalat" w:eastAsia="Arial Unicode MS" w:hAnsi="GHEA Grapalat"/>
                <w:sz w:val="22"/>
                <w:szCs w:val="22"/>
              </w:rPr>
              <w:t>14</w:t>
            </w:r>
            <w:r w:rsidR="00260040">
              <w:rPr>
                <w:rFonts w:ascii="GHEA Grapalat" w:eastAsia="Arial Unicode MS" w:hAnsi="GHEA Grapalat"/>
                <w:sz w:val="22"/>
                <w:szCs w:val="22"/>
                <w:lang w:val="ru-RU"/>
              </w:rPr>
              <w:t>)</w:t>
            </w:r>
          </w:p>
        </w:tc>
        <w:tc>
          <w:tcPr>
            <w:tcW w:w="5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F6CBA6" w14:textId="77777777" w:rsidR="00431ED9" w:rsidRPr="00886BE4" w:rsidRDefault="00431ED9" w:rsidP="00431ED9">
            <w:pPr>
              <w:shd w:val="clear" w:color="000000" w:fill="FFFFFF"/>
              <w:snapToGrid w:val="0"/>
              <w:rPr>
                <w:rFonts w:ascii="GHEA Grapalat" w:hAnsi="GHEA Grapalat"/>
                <w:color w:val="000000"/>
                <w:sz w:val="22"/>
                <w:szCs w:val="22"/>
              </w:rPr>
            </w:pPr>
            <w:r w:rsidRPr="00886BE4">
              <w:rPr>
                <w:rFonts w:ascii="GHEA Grapalat" w:hAnsi="GHEA Grapalat" w:cs="Sylfaen"/>
                <w:color w:val="000000"/>
                <w:sz w:val="22"/>
                <w:szCs w:val="22"/>
              </w:rPr>
              <w:t>Բաժակներ</w:t>
            </w:r>
            <w:r w:rsidRPr="00886BE4">
              <w:rPr>
                <w:rFonts w:ascii="GHEA Grapalat" w:hAnsi="GHEA Grapalat"/>
                <w:color w:val="000000"/>
                <w:sz w:val="22"/>
                <w:szCs w:val="22"/>
              </w:rPr>
              <w:t xml:space="preserve">` </w:t>
            </w:r>
            <w:r w:rsidRPr="00886BE4">
              <w:rPr>
                <w:rFonts w:ascii="GHEA Grapalat" w:hAnsi="GHEA Grapalat" w:cs="Sylfaen"/>
                <w:color w:val="000000"/>
                <w:sz w:val="22"/>
                <w:szCs w:val="22"/>
              </w:rPr>
              <w:t>դեղեր</w:t>
            </w:r>
            <w:r w:rsidRPr="00886BE4">
              <w:rPr>
                <w:rFonts w:ascii="GHEA Grapalat" w:hAnsi="GHEA Grapalat"/>
                <w:color w:val="000000"/>
                <w:sz w:val="22"/>
                <w:szCs w:val="22"/>
              </w:rPr>
              <w:t xml:space="preserve"> </w:t>
            </w:r>
            <w:r w:rsidRPr="00886BE4">
              <w:rPr>
                <w:rFonts w:ascii="GHEA Grapalat" w:hAnsi="GHEA Grapalat" w:cs="Sylfaen"/>
                <w:color w:val="000000"/>
                <w:sz w:val="22"/>
                <w:szCs w:val="22"/>
              </w:rPr>
              <w:t>ընդունելու</w:t>
            </w:r>
            <w:r w:rsidRPr="00886BE4">
              <w:rPr>
                <w:rFonts w:ascii="GHEA Grapalat" w:hAnsi="GHEA Grapalat"/>
                <w:color w:val="000000"/>
                <w:sz w:val="22"/>
                <w:szCs w:val="22"/>
              </w:rPr>
              <w:t xml:space="preserve"> </w:t>
            </w:r>
            <w:r w:rsidRPr="00886BE4">
              <w:rPr>
                <w:rFonts w:ascii="GHEA Grapalat" w:hAnsi="GHEA Grapalat" w:cs="Sylfaen"/>
                <w:color w:val="000000"/>
                <w:sz w:val="22"/>
                <w:szCs w:val="22"/>
              </w:rPr>
              <w:t>համար</w:t>
            </w:r>
          </w:p>
        </w:tc>
        <w:tc>
          <w:tcPr>
            <w:tcW w:w="3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EF68CF" w14:textId="77777777" w:rsidR="00431ED9" w:rsidRPr="00886BE4" w:rsidRDefault="00431ED9" w:rsidP="00431ED9">
            <w:pPr>
              <w:snapToGrid w:val="0"/>
              <w:jc w:val="center"/>
              <w:rPr>
                <w:rFonts w:ascii="GHEA Grapalat" w:hAnsi="GHEA Grapalat"/>
                <w:color w:val="000000"/>
                <w:sz w:val="22"/>
                <w:szCs w:val="22"/>
                <w:shd w:val="clear" w:color="000000" w:fill="FFFFFF"/>
              </w:rPr>
            </w:pPr>
          </w:p>
        </w:tc>
        <w:tc>
          <w:tcPr>
            <w:tcW w:w="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94AE4F" w14:textId="77777777" w:rsidR="00431ED9" w:rsidRPr="00886BE4" w:rsidRDefault="00431ED9" w:rsidP="00431ED9">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EFCFC3" w14:textId="77777777" w:rsidR="00431ED9" w:rsidRPr="00886BE4" w:rsidRDefault="00431ED9" w:rsidP="00431ED9">
            <w:pPr>
              <w:snapToGrid w:val="0"/>
              <w:jc w:val="center"/>
              <w:rPr>
                <w:rFonts w:ascii="GHEA Grapalat" w:eastAsia="Arial Unicode MS" w:hAnsi="GHEA Grapalat"/>
                <w:sz w:val="22"/>
                <w:szCs w:val="22"/>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02351F" w14:textId="77777777" w:rsidR="00431ED9" w:rsidRPr="00886BE4" w:rsidRDefault="00431ED9" w:rsidP="00431ED9">
            <w:pPr>
              <w:snapToGrid w:val="0"/>
              <w:jc w:val="center"/>
              <w:rPr>
                <w:rFonts w:ascii="GHEA Grapalat" w:eastAsia="Arial Unicode MS" w:hAnsi="GHEA Grapalat"/>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BCB278" w14:textId="77777777" w:rsidR="00431ED9" w:rsidRPr="00886BE4" w:rsidRDefault="00431ED9" w:rsidP="00431ED9">
            <w:pPr>
              <w:snapToGrid w:val="0"/>
              <w:jc w:val="center"/>
              <w:rPr>
                <w:rFonts w:ascii="GHEA Grapalat" w:eastAsia="Arial Unicode MS" w:hAnsi="GHEA Grapalat"/>
                <w:sz w:val="22"/>
                <w:szCs w:val="22"/>
              </w:rPr>
            </w:pPr>
            <w:r w:rsidRPr="00886BE4">
              <w:rPr>
                <w:rFonts w:ascii="GHEA Grapalat" w:eastAsia="Arial Unicode MS" w:hAnsi="GHEA Grapalat"/>
                <w:sz w:val="22"/>
                <w:szCs w:val="22"/>
              </w:rPr>
              <w:t>0,25</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174EA8" w14:textId="77777777" w:rsidR="00431ED9" w:rsidRPr="00886BE4" w:rsidRDefault="00431ED9" w:rsidP="00431ED9">
            <w:pPr>
              <w:snapToGrid w:val="0"/>
              <w:jc w:val="center"/>
              <w:rPr>
                <w:rFonts w:ascii="GHEA Grapalat" w:hAnsi="GHEA Grapalat"/>
                <w:sz w:val="22"/>
                <w:szCs w:val="22"/>
              </w:rPr>
            </w:pPr>
            <w:r w:rsidRPr="00886BE4">
              <w:rPr>
                <w:rFonts w:ascii="GHEA Grapalat" w:hAnsi="GHEA Grapalat" w:cs="Sylfaen"/>
                <w:sz w:val="22"/>
                <w:szCs w:val="22"/>
              </w:rPr>
              <w:t>Դիտողական</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314B31" w14:textId="77777777" w:rsidR="00431ED9" w:rsidRPr="00886BE4" w:rsidRDefault="00431ED9" w:rsidP="00431ED9">
            <w:pPr>
              <w:snapToGrid w:val="0"/>
              <w:jc w:val="center"/>
              <w:rPr>
                <w:rFonts w:ascii="GHEA Grapalat" w:eastAsia="Arial Unicode MS" w:hAnsi="GHEA Grapalat"/>
                <w:sz w:val="22"/>
                <w:szCs w:val="22"/>
              </w:rPr>
            </w:pPr>
          </w:p>
        </w:tc>
      </w:tr>
      <w:tr w:rsidR="00431ED9" w:rsidRPr="00886BE4" w14:paraId="6ED65499" w14:textId="77777777" w:rsidTr="00D44669">
        <w:trPr>
          <w:trHeight w:val="427"/>
        </w:trPr>
        <w:tc>
          <w:tcPr>
            <w:tcW w:w="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9E7CC4" w14:textId="13A37CFC" w:rsidR="00431ED9" w:rsidRPr="00260040" w:rsidRDefault="00431ED9" w:rsidP="00736FE0">
            <w:pPr>
              <w:snapToGrid w:val="0"/>
              <w:jc w:val="center"/>
              <w:rPr>
                <w:rFonts w:ascii="GHEA Grapalat" w:hAnsi="GHEA Grapalat"/>
                <w:sz w:val="22"/>
                <w:szCs w:val="22"/>
                <w:lang w:val="ru-RU"/>
              </w:rPr>
            </w:pPr>
            <w:r w:rsidRPr="00886BE4">
              <w:rPr>
                <w:rFonts w:ascii="GHEA Grapalat" w:eastAsia="Arial Unicode MS" w:hAnsi="GHEA Grapalat"/>
                <w:sz w:val="22"/>
                <w:szCs w:val="22"/>
              </w:rPr>
              <w:t>15</w:t>
            </w:r>
            <w:r w:rsidR="00260040">
              <w:rPr>
                <w:rFonts w:ascii="GHEA Grapalat" w:eastAsia="Arial Unicode MS" w:hAnsi="GHEA Grapalat"/>
                <w:sz w:val="22"/>
                <w:szCs w:val="22"/>
                <w:lang w:val="ru-RU"/>
              </w:rPr>
              <w:t>)</w:t>
            </w:r>
          </w:p>
        </w:tc>
        <w:tc>
          <w:tcPr>
            <w:tcW w:w="5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25541A" w14:textId="77777777" w:rsidR="00431ED9" w:rsidRPr="00886BE4" w:rsidRDefault="00431ED9" w:rsidP="00431ED9">
            <w:pPr>
              <w:shd w:val="clear" w:color="000000" w:fill="FFFFFF"/>
              <w:snapToGrid w:val="0"/>
              <w:rPr>
                <w:rFonts w:ascii="GHEA Grapalat" w:hAnsi="GHEA Grapalat"/>
                <w:color w:val="000000"/>
                <w:sz w:val="22"/>
                <w:szCs w:val="22"/>
              </w:rPr>
            </w:pPr>
            <w:r w:rsidRPr="00886BE4">
              <w:rPr>
                <w:rFonts w:ascii="GHEA Grapalat" w:hAnsi="GHEA Grapalat" w:cs="Sylfaen"/>
                <w:color w:val="000000"/>
                <w:sz w:val="22"/>
                <w:szCs w:val="22"/>
              </w:rPr>
              <w:t>Սեղմալար</w:t>
            </w:r>
          </w:p>
        </w:tc>
        <w:tc>
          <w:tcPr>
            <w:tcW w:w="3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184EAC" w14:textId="77777777" w:rsidR="00431ED9" w:rsidRPr="00886BE4" w:rsidRDefault="00431ED9" w:rsidP="00431ED9">
            <w:pPr>
              <w:snapToGrid w:val="0"/>
              <w:jc w:val="center"/>
              <w:rPr>
                <w:rFonts w:ascii="GHEA Grapalat" w:hAnsi="GHEA Grapalat"/>
                <w:color w:val="000000"/>
                <w:sz w:val="22"/>
                <w:szCs w:val="22"/>
                <w:shd w:val="clear" w:color="000000" w:fill="FFFFFF"/>
              </w:rPr>
            </w:pPr>
          </w:p>
        </w:tc>
        <w:tc>
          <w:tcPr>
            <w:tcW w:w="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8F059B" w14:textId="77777777" w:rsidR="00431ED9" w:rsidRPr="00886BE4" w:rsidRDefault="00431ED9" w:rsidP="00431ED9">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D70571" w14:textId="77777777" w:rsidR="00431ED9" w:rsidRPr="00886BE4" w:rsidRDefault="00431ED9" w:rsidP="00431ED9">
            <w:pPr>
              <w:snapToGrid w:val="0"/>
              <w:jc w:val="center"/>
              <w:rPr>
                <w:rFonts w:ascii="GHEA Grapalat" w:eastAsia="Arial Unicode MS" w:hAnsi="GHEA Grapalat"/>
                <w:sz w:val="22"/>
                <w:szCs w:val="22"/>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F89CE4" w14:textId="77777777" w:rsidR="00431ED9" w:rsidRPr="00886BE4" w:rsidRDefault="00431ED9" w:rsidP="00431ED9">
            <w:pPr>
              <w:snapToGrid w:val="0"/>
              <w:jc w:val="center"/>
              <w:rPr>
                <w:rFonts w:ascii="GHEA Grapalat" w:eastAsia="Arial Unicode MS" w:hAnsi="GHEA Grapalat"/>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A78C55" w14:textId="77777777" w:rsidR="00431ED9" w:rsidRPr="00886BE4" w:rsidRDefault="00431ED9" w:rsidP="00431ED9">
            <w:pPr>
              <w:snapToGrid w:val="0"/>
              <w:jc w:val="center"/>
              <w:rPr>
                <w:rFonts w:ascii="GHEA Grapalat" w:eastAsia="Arial Unicode MS" w:hAnsi="GHEA Grapalat"/>
                <w:sz w:val="22"/>
                <w:szCs w:val="22"/>
              </w:rPr>
            </w:pPr>
            <w:r w:rsidRPr="00886BE4">
              <w:rPr>
                <w:rFonts w:ascii="GHEA Grapalat" w:eastAsia="Arial Unicode MS" w:hAnsi="GHEA Grapalat"/>
                <w:sz w:val="22"/>
                <w:szCs w:val="22"/>
              </w:rPr>
              <w:t>0,5</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BF4084" w14:textId="77777777" w:rsidR="00431ED9" w:rsidRPr="00886BE4" w:rsidRDefault="00431ED9" w:rsidP="00431ED9">
            <w:pPr>
              <w:snapToGrid w:val="0"/>
              <w:jc w:val="center"/>
              <w:rPr>
                <w:rFonts w:ascii="GHEA Grapalat" w:hAnsi="GHEA Grapalat"/>
                <w:sz w:val="22"/>
                <w:szCs w:val="22"/>
              </w:rPr>
            </w:pPr>
            <w:r w:rsidRPr="00886BE4">
              <w:rPr>
                <w:rFonts w:ascii="GHEA Grapalat" w:hAnsi="GHEA Grapalat" w:cs="Sylfaen"/>
                <w:sz w:val="22"/>
                <w:szCs w:val="22"/>
              </w:rPr>
              <w:t>Դիտողական</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1AE52A" w14:textId="77777777" w:rsidR="00431ED9" w:rsidRPr="00886BE4" w:rsidRDefault="00431ED9" w:rsidP="00431ED9">
            <w:pPr>
              <w:snapToGrid w:val="0"/>
              <w:jc w:val="center"/>
              <w:rPr>
                <w:rFonts w:ascii="GHEA Grapalat" w:eastAsia="Arial Unicode MS" w:hAnsi="GHEA Grapalat"/>
                <w:sz w:val="22"/>
                <w:szCs w:val="22"/>
              </w:rPr>
            </w:pPr>
          </w:p>
        </w:tc>
      </w:tr>
      <w:tr w:rsidR="00431ED9" w:rsidRPr="00886BE4" w14:paraId="64D52D90" w14:textId="77777777" w:rsidTr="00D44669">
        <w:trPr>
          <w:trHeight w:val="460"/>
        </w:trPr>
        <w:tc>
          <w:tcPr>
            <w:tcW w:w="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785157" w14:textId="01FE83ED" w:rsidR="00431ED9" w:rsidRPr="00260040" w:rsidRDefault="00431ED9" w:rsidP="00736FE0">
            <w:pPr>
              <w:snapToGrid w:val="0"/>
              <w:jc w:val="center"/>
              <w:rPr>
                <w:rFonts w:ascii="GHEA Grapalat" w:hAnsi="GHEA Grapalat"/>
                <w:sz w:val="22"/>
                <w:szCs w:val="22"/>
                <w:lang w:val="ru-RU"/>
              </w:rPr>
            </w:pPr>
            <w:r w:rsidRPr="00886BE4">
              <w:rPr>
                <w:rFonts w:ascii="GHEA Grapalat" w:eastAsia="Arial Unicode MS" w:hAnsi="GHEA Grapalat"/>
                <w:sz w:val="22"/>
                <w:szCs w:val="22"/>
              </w:rPr>
              <w:t>16</w:t>
            </w:r>
            <w:r w:rsidR="00260040">
              <w:rPr>
                <w:rFonts w:ascii="GHEA Grapalat" w:eastAsia="Arial Unicode MS" w:hAnsi="GHEA Grapalat"/>
                <w:sz w:val="22"/>
                <w:szCs w:val="22"/>
                <w:lang w:val="ru-RU"/>
              </w:rPr>
              <w:t>)</w:t>
            </w:r>
          </w:p>
        </w:tc>
        <w:tc>
          <w:tcPr>
            <w:tcW w:w="5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D555D7" w14:textId="77777777" w:rsidR="00431ED9" w:rsidRPr="00886BE4" w:rsidRDefault="00431ED9" w:rsidP="00431ED9">
            <w:pPr>
              <w:shd w:val="clear" w:color="000000" w:fill="FFFFFF"/>
              <w:snapToGrid w:val="0"/>
              <w:rPr>
                <w:rFonts w:ascii="GHEA Grapalat" w:hAnsi="GHEA Grapalat"/>
                <w:color w:val="000000"/>
                <w:sz w:val="22"/>
                <w:szCs w:val="22"/>
              </w:rPr>
            </w:pPr>
            <w:r w:rsidRPr="00886BE4">
              <w:rPr>
                <w:rFonts w:ascii="GHEA Grapalat" w:hAnsi="GHEA Grapalat" w:cs="Sylfaen"/>
                <w:color w:val="000000"/>
                <w:sz w:val="22"/>
                <w:szCs w:val="22"/>
              </w:rPr>
              <w:t>Բժշկական</w:t>
            </w:r>
            <w:r w:rsidRPr="00886BE4">
              <w:rPr>
                <w:rFonts w:ascii="GHEA Grapalat" w:hAnsi="GHEA Grapalat"/>
                <w:color w:val="000000"/>
                <w:sz w:val="22"/>
                <w:szCs w:val="22"/>
              </w:rPr>
              <w:t xml:space="preserve"> </w:t>
            </w:r>
            <w:r w:rsidRPr="00886BE4">
              <w:rPr>
                <w:rFonts w:ascii="GHEA Grapalat" w:hAnsi="GHEA Grapalat" w:cs="Sylfaen"/>
                <w:color w:val="000000"/>
                <w:sz w:val="22"/>
                <w:szCs w:val="22"/>
              </w:rPr>
              <w:t>բանկաներ</w:t>
            </w:r>
          </w:p>
        </w:tc>
        <w:tc>
          <w:tcPr>
            <w:tcW w:w="3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4AEDC6" w14:textId="77777777" w:rsidR="00431ED9" w:rsidRPr="00886BE4" w:rsidRDefault="00431ED9" w:rsidP="00431ED9">
            <w:pPr>
              <w:snapToGrid w:val="0"/>
              <w:jc w:val="center"/>
              <w:rPr>
                <w:rFonts w:ascii="GHEA Grapalat" w:hAnsi="GHEA Grapalat"/>
                <w:color w:val="000000"/>
                <w:sz w:val="22"/>
                <w:szCs w:val="22"/>
                <w:shd w:val="clear" w:color="000000" w:fill="FFFFFF"/>
              </w:rPr>
            </w:pPr>
          </w:p>
        </w:tc>
        <w:tc>
          <w:tcPr>
            <w:tcW w:w="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90A882" w14:textId="77777777" w:rsidR="00431ED9" w:rsidRPr="00886BE4" w:rsidRDefault="00431ED9" w:rsidP="00431ED9">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9D6C6E" w14:textId="77777777" w:rsidR="00431ED9" w:rsidRPr="00886BE4" w:rsidRDefault="00431ED9" w:rsidP="00431ED9">
            <w:pPr>
              <w:snapToGrid w:val="0"/>
              <w:jc w:val="center"/>
              <w:rPr>
                <w:rFonts w:ascii="GHEA Grapalat" w:eastAsia="Arial Unicode MS" w:hAnsi="GHEA Grapalat"/>
                <w:sz w:val="22"/>
                <w:szCs w:val="22"/>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556C56" w14:textId="77777777" w:rsidR="00431ED9" w:rsidRPr="00886BE4" w:rsidRDefault="00431ED9" w:rsidP="00431ED9">
            <w:pPr>
              <w:snapToGrid w:val="0"/>
              <w:jc w:val="center"/>
              <w:rPr>
                <w:rFonts w:ascii="GHEA Grapalat" w:eastAsia="Arial Unicode MS" w:hAnsi="GHEA Grapalat"/>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29F7CE" w14:textId="77777777" w:rsidR="00431ED9" w:rsidRPr="00886BE4" w:rsidRDefault="00431ED9" w:rsidP="00431ED9">
            <w:pPr>
              <w:snapToGrid w:val="0"/>
              <w:jc w:val="center"/>
              <w:rPr>
                <w:rFonts w:ascii="GHEA Grapalat" w:eastAsia="Arial Unicode MS" w:hAnsi="GHEA Grapalat"/>
                <w:sz w:val="22"/>
                <w:szCs w:val="22"/>
              </w:rPr>
            </w:pPr>
            <w:r w:rsidRPr="00886BE4">
              <w:rPr>
                <w:rFonts w:ascii="GHEA Grapalat" w:eastAsia="Arial Unicode MS" w:hAnsi="GHEA Grapalat"/>
                <w:sz w:val="22"/>
                <w:szCs w:val="22"/>
              </w:rPr>
              <w:t>0,5</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148E81" w14:textId="77777777" w:rsidR="00431ED9" w:rsidRPr="00886BE4" w:rsidRDefault="00431ED9" w:rsidP="00431ED9">
            <w:pPr>
              <w:snapToGrid w:val="0"/>
              <w:jc w:val="center"/>
              <w:rPr>
                <w:rFonts w:ascii="GHEA Grapalat" w:hAnsi="GHEA Grapalat"/>
                <w:sz w:val="22"/>
                <w:szCs w:val="22"/>
              </w:rPr>
            </w:pPr>
            <w:r w:rsidRPr="00886BE4">
              <w:rPr>
                <w:rFonts w:ascii="GHEA Grapalat" w:hAnsi="GHEA Grapalat" w:cs="Sylfaen"/>
                <w:sz w:val="22"/>
                <w:szCs w:val="22"/>
              </w:rPr>
              <w:t>Դիտողական</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AB9739" w14:textId="77777777" w:rsidR="00431ED9" w:rsidRPr="00886BE4" w:rsidRDefault="00431ED9" w:rsidP="00431ED9">
            <w:pPr>
              <w:snapToGrid w:val="0"/>
              <w:jc w:val="center"/>
              <w:rPr>
                <w:rFonts w:ascii="GHEA Grapalat" w:eastAsia="Arial Unicode MS" w:hAnsi="GHEA Grapalat"/>
                <w:sz w:val="22"/>
                <w:szCs w:val="22"/>
              </w:rPr>
            </w:pPr>
          </w:p>
        </w:tc>
      </w:tr>
      <w:tr w:rsidR="00431ED9" w:rsidRPr="00886BE4" w14:paraId="0D390018" w14:textId="77777777" w:rsidTr="00D44669">
        <w:trPr>
          <w:trHeight w:val="425"/>
        </w:trPr>
        <w:tc>
          <w:tcPr>
            <w:tcW w:w="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41DC34" w14:textId="1C17CD4D" w:rsidR="00431ED9" w:rsidRPr="00260040" w:rsidRDefault="00431ED9" w:rsidP="00736FE0">
            <w:pPr>
              <w:snapToGrid w:val="0"/>
              <w:jc w:val="center"/>
              <w:rPr>
                <w:rFonts w:ascii="GHEA Grapalat" w:hAnsi="GHEA Grapalat"/>
                <w:sz w:val="22"/>
                <w:szCs w:val="22"/>
                <w:lang w:val="ru-RU"/>
              </w:rPr>
            </w:pPr>
            <w:r w:rsidRPr="00886BE4">
              <w:rPr>
                <w:rFonts w:ascii="GHEA Grapalat" w:eastAsia="Arial Unicode MS" w:hAnsi="GHEA Grapalat"/>
                <w:sz w:val="22"/>
                <w:szCs w:val="22"/>
              </w:rPr>
              <w:t>17</w:t>
            </w:r>
            <w:r w:rsidR="00260040">
              <w:rPr>
                <w:rFonts w:ascii="GHEA Grapalat" w:eastAsia="Arial Unicode MS" w:hAnsi="GHEA Grapalat"/>
                <w:sz w:val="22"/>
                <w:szCs w:val="22"/>
                <w:lang w:val="ru-RU"/>
              </w:rPr>
              <w:t>)</w:t>
            </w:r>
          </w:p>
        </w:tc>
        <w:tc>
          <w:tcPr>
            <w:tcW w:w="5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A9B080" w14:textId="77777777" w:rsidR="00431ED9" w:rsidRPr="00886BE4" w:rsidRDefault="00431ED9" w:rsidP="00431ED9">
            <w:pPr>
              <w:shd w:val="clear" w:color="000000" w:fill="FFFFFF"/>
              <w:snapToGrid w:val="0"/>
              <w:rPr>
                <w:rFonts w:ascii="GHEA Grapalat" w:hAnsi="GHEA Grapalat"/>
                <w:color w:val="000000"/>
                <w:sz w:val="22"/>
                <w:szCs w:val="22"/>
              </w:rPr>
            </w:pPr>
            <w:r w:rsidRPr="00886BE4">
              <w:rPr>
                <w:rFonts w:ascii="GHEA Grapalat" w:hAnsi="GHEA Grapalat" w:cs="Sylfaen"/>
                <w:color w:val="000000"/>
                <w:sz w:val="22"/>
                <w:szCs w:val="22"/>
              </w:rPr>
              <w:t>Գլաններ</w:t>
            </w:r>
          </w:p>
        </w:tc>
        <w:tc>
          <w:tcPr>
            <w:tcW w:w="3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E4F0C6" w14:textId="77777777" w:rsidR="00431ED9" w:rsidRPr="00886BE4" w:rsidRDefault="00431ED9" w:rsidP="00431ED9">
            <w:pPr>
              <w:snapToGrid w:val="0"/>
              <w:jc w:val="center"/>
              <w:rPr>
                <w:rFonts w:ascii="GHEA Grapalat" w:hAnsi="GHEA Grapalat"/>
                <w:color w:val="000000"/>
                <w:sz w:val="22"/>
                <w:szCs w:val="22"/>
                <w:shd w:val="clear" w:color="000000" w:fill="FFFFFF"/>
              </w:rPr>
            </w:pPr>
          </w:p>
        </w:tc>
        <w:tc>
          <w:tcPr>
            <w:tcW w:w="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F5A057" w14:textId="77777777" w:rsidR="00431ED9" w:rsidRPr="00886BE4" w:rsidRDefault="00431ED9" w:rsidP="00431ED9">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14FD39" w14:textId="77777777" w:rsidR="00431ED9" w:rsidRPr="00886BE4" w:rsidRDefault="00431ED9" w:rsidP="00431ED9">
            <w:pPr>
              <w:snapToGrid w:val="0"/>
              <w:jc w:val="center"/>
              <w:rPr>
                <w:rFonts w:ascii="GHEA Grapalat" w:eastAsia="Arial Unicode MS" w:hAnsi="GHEA Grapalat"/>
                <w:sz w:val="22"/>
                <w:szCs w:val="22"/>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4368D1" w14:textId="77777777" w:rsidR="00431ED9" w:rsidRPr="00886BE4" w:rsidRDefault="00431ED9" w:rsidP="00431ED9">
            <w:pPr>
              <w:snapToGrid w:val="0"/>
              <w:jc w:val="center"/>
              <w:rPr>
                <w:rFonts w:ascii="GHEA Grapalat" w:eastAsia="Arial Unicode MS" w:hAnsi="GHEA Grapalat"/>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191675" w14:textId="77777777" w:rsidR="00431ED9" w:rsidRPr="00886BE4" w:rsidRDefault="00431ED9" w:rsidP="00431ED9">
            <w:pPr>
              <w:snapToGrid w:val="0"/>
              <w:jc w:val="center"/>
              <w:rPr>
                <w:rFonts w:ascii="GHEA Grapalat" w:eastAsia="Arial Unicode MS" w:hAnsi="GHEA Grapalat"/>
                <w:sz w:val="22"/>
                <w:szCs w:val="22"/>
              </w:rPr>
            </w:pPr>
            <w:r w:rsidRPr="00886BE4">
              <w:rPr>
                <w:rFonts w:ascii="GHEA Grapalat" w:eastAsia="Arial Unicode MS" w:hAnsi="GHEA Grapalat"/>
                <w:sz w:val="22"/>
                <w:szCs w:val="22"/>
              </w:rPr>
              <w:t>0,5</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7F5C25" w14:textId="77777777" w:rsidR="00431ED9" w:rsidRPr="00886BE4" w:rsidRDefault="00431ED9" w:rsidP="00431ED9">
            <w:pPr>
              <w:snapToGrid w:val="0"/>
              <w:jc w:val="center"/>
              <w:rPr>
                <w:rFonts w:ascii="GHEA Grapalat" w:hAnsi="GHEA Grapalat"/>
                <w:sz w:val="22"/>
                <w:szCs w:val="22"/>
              </w:rPr>
            </w:pPr>
            <w:r w:rsidRPr="00886BE4">
              <w:rPr>
                <w:rFonts w:ascii="GHEA Grapalat" w:hAnsi="GHEA Grapalat" w:cs="Sylfaen"/>
                <w:sz w:val="22"/>
                <w:szCs w:val="22"/>
              </w:rPr>
              <w:t>Դիտողական</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FEE8E2" w14:textId="77777777" w:rsidR="00431ED9" w:rsidRPr="00886BE4" w:rsidRDefault="00431ED9" w:rsidP="00431ED9">
            <w:pPr>
              <w:snapToGrid w:val="0"/>
              <w:jc w:val="center"/>
              <w:rPr>
                <w:rFonts w:ascii="GHEA Grapalat" w:eastAsia="Arial Unicode MS" w:hAnsi="GHEA Grapalat"/>
                <w:sz w:val="22"/>
                <w:szCs w:val="22"/>
              </w:rPr>
            </w:pPr>
          </w:p>
        </w:tc>
      </w:tr>
      <w:tr w:rsidR="00431ED9" w:rsidRPr="00886BE4" w14:paraId="7074B9B2" w14:textId="77777777" w:rsidTr="00D44669">
        <w:trPr>
          <w:trHeight w:val="559"/>
        </w:trPr>
        <w:tc>
          <w:tcPr>
            <w:tcW w:w="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C551F6" w14:textId="582BD146" w:rsidR="00431ED9" w:rsidRPr="00260040" w:rsidRDefault="00431ED9" w:rsidP="00736FE0">
            <w:pPr>
              <w:snapToGrid w:val="0"/>
              <w:jc w:val="center"/>
              <w:rPr>
                <w:rFonts w:ascii="GHEA Grapalat" w:hAnsi="GHEA Grapalat"/>
                <w:sz w:val="22"/>
                <w:szCs w:val="22"/>
                <w:lang w:val="ru-RU"/>
              </w:rPr>
            </w:pPr>
            <w:r w:rsidRPr="00886BE4">
              <w:rPr>
                <w:rFonts w:ascii="GHEA Grapalat" w:eastAsia="Arial Unicode MS" w:hAnsi="GHEA Grapalat"/>
                <w:sz w:val="22"/>
                <w:szCs w:val="22"/>
              </w:rPr>
              <w:t>18</w:t>
            </w:r>
            <w:r w:rsidR="00260040">
              <w:rPr>
                <w:rFonts w:ascii="GHEA Grapalat" w:eastAsia="Arial Unicode MS" w:hAnsi="GHEA Grapalat"/>
                <w:sz w:val="22"/>
                <w:szCs w:val="22"/>
                <w:lang w:val="ru-RU"/>
              </w:rPr>
              <w:t>)</w:t>
            </w:r>
          </w:p>
        </w:tc>
        <w:tc>
          <w:tcPr>
            <w:tcW w:w="5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E641E1" w14:textId="77777777" w:rsidR="00431ED9" w:rsidRPr="00886BE4" w:rsidRDefault="00431ED9" w:rsidP="00431ED9">
            <w:pPr>
              <w:shd w:val="clear" w:color="000000" w:fill="FFFFFF"/>
              <w:snapToGrid w:val="0"/>
              <w:rPr>
                <w:rFonts w:ascii="GHEA Grapalat" w:hAnsi="GHEA Grapalat"/>
                <w:color w:val="000000"/>
                <w:sz w:val="22"/>
                <w:szCs w:val="22"/>
              </w:rPr>
            </w:pPr>
            <w:r w:rsidRPr="00886BE4">
              <w:rPr>
                <w:rFonts w:ascii="GHEA Grapalat" w:hAnsi="GHEA Grapalat" w:cs="Sylfaen"/>
                <w:color w:val="000000"/>
                <w:sz w:val="22"/>
                <w:szCs w:val="22"/>
              </w:rPr>
              <w:t>Փայտյա</w:t>
            </w:r>
            <w:r w:rsidRPr="00886BE4">
              <w:rPr>
                <w:rFonts w:ascii="GHEA Grapalat" w:hAnsi="GHEA Grapalat"/>
                <w:color w:val="000000"/>
                <w:sz w:val="22"/>
                <w:szCs w:val="22"/>
              </w:rPr>
              <w:t xml:space="preserve"> </w:t>
            </w:r>
            <w:r w:rsidRPr="00886BE4">
              <w:rPr>
                <w:rFonts w:ascii="GHEA Grapalat" w:hAnsi="GHEA Grapalat" w:cs="Sylfaen"/>
                <w:color w:val="000000"/>
                <w:sz w:val="22"/>
                <w:szCs w:val="22"/>
              </w:rPr>
              <w:t>շպատել</w:t>
            </w:r>
          </w:p>
        </w:tc>
        <w:tc>
          <w:tcPr>
            <w:tcW w:w="3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7A23B6" w14:textId="77777777" w:rsidR="00431ED9" w:rsidRPr="00886BE4" w:rsidRDefault="00431ED9" w:rsidP="00431ED9">
            <w:pPr>
              <w:snapToGrid w:val="0"/>
              <w:jc w:val="center"/>
              <w:rPr>
                <w:rFonts w:ascii="GHEA Grapalat" w:hAnsi="GHEA Grapalat"/>
                <w:color w:val="000000"/>
                <w:sz w:val="22"/>
                <w:szCs w:val="22"/>
                <w:shd w:val="clear" w:color="000000" w:fill="FFFFFF"/>
              </w:rPr>
            </w:pPr>
          </w:p>
        </w:tc>
        <w:tc>
          <w:tcPr>
            <w:tcW w:w="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B8E830" w14:textId="77777777" w:rsidR="00431ED9" w:rsidRPr="00886BE4" w:rsidRDefault="00431ED9" w:rsidP="00431ED9">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B068EF" w14:textId="77777777" w:rsidR="00431ED9" w:rsidRPr="00886BE4" w:rsidRDefault="00431ED9" w:rsidP="00431ED9">
            <w:pPr>
              <w:snapToGrid w:val="0"/>
              <w:jc w:val="center"/>
              <w:rPr>
                <w:rFonts w:ascii="GHEA Grapalat" w:eastAsia="Arial Unicode MS" w:hAnsi="GHEA Grapalat"/>
                <w:sz w:val="22"/>
                <w:szCs w:val="22"/>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B65717" w14:textId="77777777" w:rsidR="00431ED9" w:rsidRPr="00886BE4" w:rsidRDefault="00431ED9" w:rsidP="00431ED9">
            <w:pPr>
              <w:snapToGrid w:val="0"/>
              <w:jc w:val="center"/>
              <w:rPr>
                <w:rFonts w:ascii="GHEA Grapalat" w:eastAsia="Arial Unicode MS" w:hAnsi="GHEA Grapalat"/>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37E506" w14:textId="77777777" w:rsidR="00431ED9" w:rsidRPr="00886BE4" w:rsidRDefault="00431ED9" w:rsidP="00431ED9">
            <w:pPr>
              <w:snapToGrid w:val="0"/>
              <w:jc w:val="center"/>
              <w:rPr>
                <w:rFonts w:ascii="GHEA Grapalat" w:eastAsia="Arial Unicode MS" w:hAnsi="GHEA Grapalat"/>
                <w:sz w:val="22"/>
                <w:szCs w:val="22"/>
              </w:rPr>
            </w:pPr>
            <w:r w:rsidRPr="00886BE4">
              <w:rPr>
                <w:rFonts w:ascii="GHEA Grapalat" w:eastAsia="Arial Unicode MS" w:hAnsi="GHEA Grapalat"/>
                <w:sz w:val="22"/>
                <w:szCs w:val="22"/>
              </w:rPr>
              <w:t>0,25</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59DE96" w14:textId="77777777" w:rsidR="00431ED9" w:rsidRPr="00886BE4" w:rsidRDefault="00431ED9" w:rsidP="00431ED9">
            <w:pPr>
              <w:snapToGrid w:val="0"/>
              <w:jc w:val="center"/>
              <w:rPr>
                <w:rFonts w:ascii="GHEA Grapalat" w:hAnsi="GHEA Grapalat"/>
                <w:sz w:val="22"/>
                <w:szCs w:val="22"/>
              </w:rPr>
            </w:pPr>
            <w:r w:rsidRPr="00886BE4">
              <w:rPr>
                <w:rFonts w:ascii="GHEA Grapalat" w:hAnsi="GHEA Grapalat" w:cs="Sylfaen"/>
                <w:sz w:val="22"/>
                <w:szCs w:val="22"/>
              </w:rPr>
              <w:t>Դիտողական</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BCFE4D" w14:textId="77777777" w:rsidR="00431ED9" w:rsidRPr="00886BE4" w:rsidRDefault="00431ED9" w:rsidP="00431ED9">
            <w:pPr>
              <w:snapToGrid w:val="0"/>
              <w:jc w:val="center"/>
              <w:rPr>
                <w:rFonts w:ascii="GHEA Grapalat" w:eastAsia="Arial Unicode MS" w:hAnsi="GHEA Grapalat"/>
                <w:sz w:val="22"/>
                <w:szCs w:val="22"/>
              </w:rPr>
            </w:pPr>
          </w:p>
        </w:tc>
      </w:tr>
      <w:tr w:rsidR="00431ED9" w:rsidRPr="00886BE4" w14:paraId="646CE20B" w14:textId="77777777" w:rsidTr="00D44669">
        <w:trPr>
          <w:trHeight w:val="553"/>
        </w:trPr>
        <w:tc>
          <w:tcPr>
            <w:tcW w:w="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04C6D1" w14:textId="24085428" w:rsidR="00431ED9" w:rsidRPr="00260040" w:rsidRDefault="00431ED9" w:rsidP="00736FE0">
            <w:pPr>
              <w:snapToGrid w:val="0"/>
              <w:jc w:val="center"/>
              <w:rPr>
                <w:rFonts w:ascii="GHEA Grapalat" w:hAnsi="GHEA Grapalat"/>
                <w:sz w:val="22"/>
                <w:szCs w:val="22"/>
                <w:lang w:val="ru-RU"/>
              </w:rPr>
            </w:pPr>
            <w:r w:rsidRPr="00886BE4">
              <w:rPr>
                <w:rFonts w:ascii="GHEA Grapalat" w:eastAsia="Arial Unicode MS" w:hAnsi="GHEA Grapalat"/>
                <w:sz w:val="22"/>
                <w:szCs w:val="22"/>
              </w:rPr>
              <w:t>19</w:t>
            </w:r>
            <w:r w:rsidR="00260040">
              <w:rPr>
                <w:rFonts w:ascii="GHEA Grapalat" w:eastAsia="Arial Unicode MS" w:hAnsi="GHEA Grapalat"/>
                <w:sz w:val="22"/>
                <w:szCs w:val="22"/>
                <w:lang w:val="ru-RU"/>
              </w:rPr>
              <w:t>)</w:t>
            </w:r>
          </w:p>
        </w:tc>
        <w:tc>
          <w:tcPr>
            <w:tcW w:w="5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4C2228" w14:textId="77777777" w:rsidR="00431ED9" w:rsidRPr="00886BE4" w:rsidRDefault="00431ED9" w:rsidP="00431ED9">
            <w:pPr>
              <w:shd w:val="clear" w:color="000000" w:fill="FFFFFF"/>
              <w:snapToGrid w:val="0"/>
              <w:rPr>
                <w:rFonts w:ascii="GHEA Grapalat" w:hAnsi="GHEA Grapalat"/>
                <w:color w:val="000000"/>
                <w:sz w:val="22"/>
                <w:szCs w:val="22"/>
              </w:rPr>
            </w:pPr>
            <w:r w:rsidRPr="00886BE4">
              <w:rPr>
                <w:rFonts w:ascii="GHEA Grapalat" w:hAnsi="GHEA Grapalat" w:cs="Sylfaen"/>
                <w:color w:val="000000"/>
                <w:sz w:val="22"/>
                <w:szCs w:val="22"/>
              </w:rPr>
              <w:t>Բժշկական</w:t>
            </w:r>
            <w:r w:rsidRPr="00886BE4">
              <w:rPr>
                <w:rFonts w:ascii="GHEA Grapalat" w:hAnsi="GHEA Grapalat"/>
                <w:color w:val="000000"/>
                <w:sz w:val="22"/>
                <w:szCs w:val="22"/>
              </w:rPr>
              <w:t xml:space="preserve"> </w:t>
            </w:r>
            <w:r w:rsidRPr="00886BE4">
              <w:rPr>
                <w:rFonts w:ascii="GHEA Grapalat" w:hAnsi="GHEA Grapalat" w:cs="Sylfaen"/>
                <w:color w:val="000000"/>
                <w:sz w:val="22"/>
                <w:szCs w:val="22"/>
              </w:rPr>
              <w:t>մահճակալներ</w:t>
            </w:r>
          </w:p>
        </w:tc>
        <w:tc>
          <w:tcPr>
            <w:tcW w:w="3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C73765" w14:textId="77777777" w:rsidR="00431ED9" w:rsidRPr="00886BE4" w:rsidRDefault="00431ED9" w:rsidP="00431ED9">
            <w:pPr>
              <w:snapToGrid w:val="0"/>
              <w:jc w:val="center"/>
              <w:rPr>
                <w:rFonts w:ascii="GHEA Grapalat" w:hAnsi="GHEA Grapalat"/>
                <w:color w:val="000000"/>
                <w:sz w:val="22"/>
                <w:szCs w:val="22"/>
                <w:shd w:val="clear" w:color="000000" w:fill="FFFFFF"/>
              </w:rPr>
            </w:pPr>
          </w:p>
        </w:tc>
        <w:tc>
          <w:tcPr>
            <w:tcW w:w="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A4CF84" w14:textId="77777777" w:rsidR="00431ED9" w:rsidRPr="00886BE4" w:rsidRDefault="00431ED9" w:rsidP="00431ED9">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9F323" w14:textId="77777777" w:rsidR="00431ED9" w:rsidRPr="00886BE4" w:rsidRDefault="00431ED9" w:rsidP="00431ED9">
            <w:pPr>
              <w:snapToGrid w:val="0"/>
              <w:jc w:val="center"/>
              <w:rPr>
                <w:rFonts w:ascii="GHEA Grapalat" w:eastAsia="Arial Unicode MS" w:hAnsi="GHEA Grapalat"/>
                <w:sz w:val="22"/>
                <w:szCs w:val="22"/>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B16D0A" w14:textId="77777777" w:rsidR="00431ED9" w:rsidRPr="00886BE4" w:rsidRDefault="00431ED9" w:rsidP="00431ED9">
            <w:pPr>
              <w:snapToGrid w:val="0"/>
              <w:jc w:val="center"/>
              <w:rPr>
                <w:rFonts w:ascii="GHEA Grapalat" w:eastAsia="Arial Unicode MS" w:hAnsi="GHEA Grapalat"/>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B104FC" w14:textId="77777777" w:rsidR="00431ED9" w:rsidRPr="00886BE4" w:rsidRDefault="00431ED9" w:rsidP="00431ED9">
            <w:pPr>
              <w:snapToGrid w:val="0"/>
              <w:jc w:val="center"/>
              <w:rPr>
                <w:rFonts w:ascii="GHEA Grapalat" w:eastAsia="Arial Unicode MS" w:hAnsi="GHEA Grapalat"/>
                <w:sz w:val="22"/>
                <w:szCs w:val="22"/>
              </w:rPr>
            </w:pPr>
            <w:r w:rsidRPr="00886BE4">
              <w:rPr>
                <w:rFonts w:ascii="GHEA Grapalat" w:eastAsia="Arial Unicode MS" w:hAnsi="GHEA Grapalat"/>
                <w:sz w:val="22"/>
                <w:szCs w:val="22"/>
              </w:rPr>
              <w:t>0,5</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18DDAF" w14:textId="77777777" w:rsidR="00431ED9" w:rsidRPr="00886BE4" w:rsidRDefault="00431ED9" w:rsidP="00431ED9">
            <w:pPr>
              <w:snapToGrid w:val="0"/>
              <w:jc w:val="center"/>
              <w:rPr>
                <w:rFonts w:ascii="GHEA Grapalat" w:hAnsi="GHEA Grapalat"/>
                <w:sz w:val="22"/>
                <w:szCs w:val="22"/>
              </w:rPr>
            </w:pPr>
            <w:r w:rsidRPr="00886BE4">
              <w:rPr>
                <w:rFonts w:ascii="GHEA Grapalat" w:hAnsi="GHEA Grapalat" w:cs="Sylfaen"/>
                <w:sz w:val="22"/>
                <w:szCs w:val="22"/>
              </w:rPr>
              <w:t>Դիտողական</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D6DE0" w14:textId="77777777" w:rsidR="00431ED9" w:rsidRPr="00886BE4" w:rsidRDefault="00431ED9" w:rsidP="00431ED9">
            <w:pPr>
              <w:snapToGrid w:val="0"/>
              <w:jc w:val="center"/>
              <w:rPr>
                <w:rFonts w:ascii="GHEA Grapalat" w:eastAsia="Arial Unicode MS" w:hAnsi="GHEA Grapalat"/>
                <w:sz w:val="22"/>
                <w:szCs w:val="22"/>
              </w:rPr>
            </w:pPr>
          </w:p>
        </w:tc>
      </w:tr>
      <w:tr w:rsidR="00431ED9" w:rsidRPr="00886BE4" w14:paraId="13D03E35" w14:textId="77777777" w:rsidTr="00D44669">
        <w:trPr>
          <w:trHeight w:val="561"/>
        </w:trPr>
        <w:tc>
          <w:tcPr>
            <w:tcW w:w="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28BEA0" w14:textId="6E914152" w:rsidR="00431ED9" w:rsidRPr="00260040" w:rsidRDefault="00431ED9" w:rsidP="00736FE0">
            <w:pPr>
              <w:snapToGrid w:val="0"/>
              <w:jc w:val="center"/>
              <w:rPr>
                <w:rFonts w:ascii="GHEA Grapalat" w:hAnsi="GHEA Grapalat"/>
                <w:sz w:val="22"/>
                <w:szCs w:val="22"/>
                <w:lang w:val="ru-RU"/>
              </w:rPr>
            </w:pPr>
            <w:r w:rsidRPr="00886BE4">
              <w:rPr>
                <w:rFonts w:ascii="GHEA Grapalat" w:eastAsia="Arial Unicode MS" w:hAnsi="GHEA Grapalat"/>
                <w:sz w:val="22"/>
                <w:szCs w:val="22"/>
              </w:rPr>
              <w:t>20</w:t>
            </w:r>
            <w:r w:rsidR="00260040">
              <w:rPr>
                <w:rFonts w:ascii="GHEA Grapalat" w:eastAsia="Arial Unicode MS" w:hAnsi="GHEA Grapalat"/>
                <w:sz w:val="22"/>
                <w:szCs w:val="22"/>
                <w:lang w:val="ru-RU"/>
              </w:rPr>
              <w:t>)</w:t>
            </w:r>
          </w:p>
        </w:tc>
        <w:tc>
          <w:tcPr>
            <w:tcW w:w="5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25D8E9" w14:textId="77777777" w:rsidR="00431ED9" w:rsidRPr="00886BE4" w:rsidRDefault="00431ED9" w:rsidP="00431ED9">
            <w:pPr>
              <w:shd w:val="clear" w:color="000000" w:fill="FFFFFF"/>
              <w:snapToGrid w:val="0"/>
              <w:rPr>
                <w:rFonts w:ascii="GHEA Grapalat" w:hAnsi="GHEA Grapalat"/>
                <w:color w:val="000000"/>
                <w:sz w:val="22"/>
                <w:szCs w:val="22"/>
              </w:rPr>
            </w:pPr>
            <w:r w:rsidRPr="00886BE4">
              <w:rPr>
                <w:rFonts w:ascii="GHEA Grapalat" w:hAnsi="GHEA Grapalat" w:cs="Sylfaen"/>
                <w:color w:val="000000"/>
                <w:sz w:val="22"/>
                <w:szCs w:val="22"/>
              </w:rPr>
              <w:t>Բժշկական</w:t>
            </w:r>
            <w:r w:rsidRPr="00886BE4">
              <w:rPr>
                <w:rFonts w:ascii="GHEA Grapalat" w:hAnsi="GHEA Grapalat"/>
                <w:color w:val="000000"/>
                <w:sz w:val="22"/>
                <w:szCs w:val="22"/>
              </w:rPr>
              <w:t xml:space="preserve"> </w:t>
            </w:r>
            <w:r w:rsidRPr="00886BE4">
              <w:rPr>
                <w:rFonts w:ascii="GHEA Grapalat" w:hAnsi="GHEA Grapalat" w:cs="Sylfaen"/>
                <w:color w:val="000000"/>
                <w:sz w:val="22"/>
                <w:szCs w:val="22"/>
              </w:rPr>
              <w:t>պահարաններ</w:t>
            </w:r>
          </w:p>
        </w:tc>
        <w:tc>
          <w:tcPr>
            <w:tcW w:w="3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FF6C37" w14:textId="77777777" w:rsidR="00431ED9" w:rsidRPr="00886BE4" w:rsidRDefault="00431ED9" w:rsidP="00431ED9">
            <w:pPr>
              <w:snapToGrid w:val="0"/>
              <w:jc w:val="center"/>
              <w:rPr>
                <w:rFonts w:ascii="GHEA Grapalat" w:hAnsi="GHEA Grapalat"/>
                <w:color w:val="000000"/>
                <w:sz w:val="22"/>
                <w:szCs w:val="22"/>
                <w:shd w:val="clear" w:color="000000" w:fill="FFFFFF"/>
              </w:rPr>
            </w:pPr>
          </w:p>
        </w:tc>
        <w:tc>
          <w:tcPr>
            <w:tcW w:w="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E74056" w14:textId="77777777" w:rsidR="00431ED9" w:rsidRPr="00886BE4" w:rsidRDefault="00431ED9" w:rsidP="00431ED9">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9C1296" w14:textId="77777777" w:rsidR="00431ED9" w:rsidRPr="00886BE4" w:rsidRDefault="00431ED9" w:rsidP="00431ED9">
            <w:pPr>
              <w:snapToGrid w:val="0"/>
              <w:jc w:val="center"/>
              <w:rPr>
                <w:rFonts w:ascii="GHEA Grapalat" w:eastAsia="Arial Unicode MS" w:hAnsi="GHEA Grapalat"/>
                <w:sz w:val="22"/>
                <w:szCs w:val="22"/>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81DB55" w14:textId="77777777" w:rsidR="00431ED9" w:rsidRPr="00886BE4" w:rsidRDefault="00431ED9" w:rsidP="00431ED9">
            <w:pPr>
              <w:snapToGrid w:val="0"/>
              <w:jc w:val="center"/>
              <w:rPr>
                <w:rFonts w:ascii="GHEA Grapalat" w:eastAsia="Arial Unicode MS" w:hAnsi="GHEA Grapalat"/>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C839B9" w14:textId="77777777" w:rsidR="00431ED9" w:rsidRPr="00886BE4" w:rsidRDefault="00431ED9" w:rsidP="00431ED9">
            <w:pPr>
              <w:snapToGrid w:val="0"/>
              <w:jc w:val="center"/>
              <w:rPr>
                <w:rFonts w:ascii="GHEA Grapalat" w:eastAsia="Arial Unicode MS" w:hAnsi="GHEA Grapalat"/>
                <w:sz w:val="22"/>
                <w:szCs w:val="22"/>
              </w:rPr>
            </w:pPr>
            <w:r w:rsidRPr="00886BE4">
              <w:rPr>
                <w:rFonts w:ascii="GHEA Grapalat" w:eastAsia="Arial Unicode MS" w:hAnsi="GHEA Grapalat"/>
                <w:sz w:val="22"/>
                <w:szCs w:val="22"/>
              </w:rPr>
              <w:t>0,5</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5B52FD" w14:textId="77777777" w:rsidR="00431ED9" w:rsidRPr="00886BE4" w:rsidRDefault="00431ED9" w:rsidP="00431ED9">
            <w:pPr>
              <w:snapToGrid w:val="0"/>
              <w:jc w:val="center"/>
              <w:rPr>
                <w:rFonts w:ascii="GHEA Grapalat" w:hAnsi="GHEA Grapalat"/>
                <w:sz w:val="22"/>
                <w:szCs w:val="22"/>
              </w:rPr>
            </w:pPr>
            <w:r w:rsidRPr="00886BE4">
              <w:rPr>
                <w:rFonts w:ascii="GHEA Grapalat" w:hAnsi="GHEA Grapalat" w:cs="Sylfaen"/>
                <w:sz w:val="22"/>
                <w:szCs w:val="22"/>
              </w:rPr>
              <w:t>Դիտողական</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8B733A" w14:textId="77777777" w:rsidR="00431ED9" w:rsidRPr="00886BE4" w:rsidRDefault="00431ED9" w:rsidP="00431ED9">
            <w:pPr>
              <w:snapToGrid w:val="0"/>
              <w:jc w:val="center"/>
              <w:rPr>
                <w:rFonts w:ascii="GHEA Grapalat" w:eastAsia="Arial Unicode MS" w:hAnsi="GHEA Grapalat"/>
                <w:sz w:val="22"/>
                <w:szCs w:val="22"/>
              </w:rPr>
            </w:pPr>
          </w:p>
        </w:tc>
      </w:tr>
      <w:tr w:rsidR="00431ED9" w:rsidRPr="00886BE4" w14:paraId="266C9DCA" w14:textId="77777777" w:rsidTr="00D44669">
        <w:trPr>
          <w:trHeight w:val="640"/>
        </w:trPr>
        <w:tc>
          <w:tcPr>
            <w:tcW w:w="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EF2B54" w14:textId="5583C8DF" w:rsidR="00431ED9" w:rsidRPr="00260040" w:rsidRDefault="00431ED9" w:rsidP="00736FE0">
            <w:pPr>
              <w:snapToGrid w:val="0"/>
              <w:jc w:val="center"/>
              <w:rPr>
                <w:rFonts w:ascii="GHEA Grapalat" w:hAnsi="GHEA Grapalat"/>
                <w:sz w:val="22"/>
                <w:szCs w:val="22"/>
                <w:lang w:val="ru-RU"/>
              </w:rPr>
            </w:pPr>
            <w:r w:rsidRPr="00886BE4">
              <w:rPr>
                <w:rFonts w:ascii="GHEA Grapalat" w:eastAsia="Arial Unicode MS" w:hAnsi="GHEA Grapalat"/>
                <w:sz w:val="22"/>
                <w:szCs w:val="22"/>
              </w:rPr>
              <w:t>21</w:t>
            </w:r>
            <w:r w:rsidR="00260040">
              <w:rPr>
                <w:rFonts w:ascii="GHEA Grapalat" w:eastAsia="Arial Unicode MS" w:hAnsi="GHEA Grapalat"/>
                <w:sz w:val="22"/>
                <w:szCs w:val="22"/>
                <w:lang w:val="ru-RU"/>
              </w:rPr>
              <w:t>)</w:t>
            </w:r>
          </w:p>
        </w:tc>
        <w:tc>
          <w:tcPr>
            <w:tcW w:w="5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5E1893" w14:textId="0361DD4F" w:rsidR="00431ED9" w:rsidRPr="00882496" w:rsidRDefault="00431ED9" w:rsidP="00A01A19">
            <w:pPr>
              <w:shd w:val="clear" w:color="000000" w:fill="FFFFFF"/>
              <w:snapToGrid w:val="0"/>
              <w:rPr>
                <w:rFonts w:ascii="GHEA Grapalat" w:hAnsi="GHEA Grapalat"/>
                <w:color w:val="000000"/>
                <w:sz w:val="22"/>
                <w:szCs w:val="22"/>
                <w:lang w:val="ru-RU"/>
              </w:rPr>
            </w:pPr>
            <w:r w:rsidRPr="00886BE4">
              <w:rPr>
                <w:rFonts w:ascii="GHEA Grapalat" w:hAnsi="GHEA Grapalat" w:cs="Sylfaen"/>
                <w:color w:val="000000"/>
                <w:sz w:val="22"/>
                <w:szCs w:val="22"/>
              </w:rPr>
              <w:t>Սեղաններ</w:t>
            </w:r>
            <w:r w:rsidRPr="00882496">
              <w:rPr>
                <w:rFonts w:ascii="GHEA Grapalat" w:hAnsi="GHEA Grapalat"/>
                <w:color w:val="000000"/>
                <w:sz w:val="22"/>
                <w:szCs w:val="22"/>
                <w:lang w:val="ru-RU"/>
              </w:rPr>
              <w:t xml:space="preserve">` </w:t>
            </w:r>
            <w:r w:rsidR="00A01A19">
              <w:rPr>
                <w:rFonts w:ascii="GHEA Grapalat" w:hAnsi="GHEA Grapalat"/>
                <w:color w:val="000000"/>
                <w:sz w:val="22"/>
                <w:szCs w:val="22"/>
                <w:lang w:val="hy-AM"/>
              </w:rPr>
              <w:t xml:space="preserve">ավագ </w:t>
            </w:r>
            <w:r w:rsidRPr="00886BE4">
              <w:rPr>
                <w:rFonts w:ascii="GHEA Grapalat" w:hAnsi="GHEA Grapalat" w:cs="Sylfaen"/>
                <w:color w:val="000000"/>
                <w:sz w:val="22"/>
                <w:szCs w:val="22"/>
              </w:rPr>
              <w:t>բ</w:t>
            </w:r>
            <w:r w:rsidR="00A01A19">
              <w:rPr>
                <w:rFonts w:ascii="GHEA Grapalat" w:hAnsi="GHEA Grapalat" w:cs="Sylfaen"/>
                <w:color w:val="000000"/>
                <w:sz w:val="22"/>
                <w:szCs w:val="22"/>
                <w:lang w:val="hy-AM"/>
              </w:rPr>
              <w:t>ու</w:t>
            </w:r>
            <w:r w:rsidRPr="00886BE4">
              <w:rPr>
                <w:rFonts w:ascii="GHEA Grapalat" w:hAnsi="GHEA Grapalat" w:cs="Sylfaen"/>
                <w:color w:val="000000"/>
                <w:sz w:val="22"/>
                <w:szCs w:val="22"/>
              </w:rPr>
              <w:t>ժ</w:t>
            </w:r>
            <w:r w:rsidR="00A01A19">
              <w:rPr>
                <w:rFonts w:ascii="GHEA Grapalat" w:hAnsi="GHEA Grapalat" w:cs="Sylfaen"/>
                <w:color w:val="000000"/>
                <w:sz w:val="22"/>
                <w:szCs w:val="22"/>
                <w:lang w:val="hy-AM"/>
              </w:rPr>
              <w:t>աշխատողն</w:t>
            </w:r>
            <w:r w:rsidRPr="00886BE4">
              <w:rPr>
                <w:rFonts w:ascii="GHEA Grapalat" w:hAnsi="GHEA Grapalat" w:cs="Sylfaen"/>
                <w:color w:val="000000"/>
                <w:sz w:val="22"/>
                <w:szCs w:val="22"/>
              </w:rPr>
              <w:t>երի</w:t>
            </w:r>
            <w:r w:rsidRPr="00882496">
              <w:rPr>
                <w:rFonts w:ascii="GHEA Grapalat" w:hAnsi="GHEA Grapalat"/>
                <w:color w:val="000000"/>
                <w:sz w:val="22"/>
                <w:szCs w:val="22"/>
                <w:lang w:val="ru-RU"/>
              </w:rPr>
              <w:t xml:space="preserve"> </w:t>
            </w:r>
            <w:r w:rsidRPr="00886BE4">
              <w:rPr>
                <w:rFonts w:ascii="GHEA Grapalat" w:hAnsi="GHEA Grapalat" w:cs="Sylfaen"/>
                <w:color w:val="000000"/>
                <w:sz w:val="22"/>
                <w:szCs w:val="22"/>
              </w:rPr>
              <w:t>և</w:t>
            </w:r>
            <w:r w:rsidRPr="00882496">
              <w:rPr>
                <w:rFonts w:ascii="GHEA Grapalat" w:hAnsi="GHEA Grapalat"/>
                <w:color w:val="000000"/>
                <w:sz w:val="22"/>
                <w:szCs w:val="22"/>
                <w:lang w:val="ru-RU"/>
              </w:rPr>
              <w:t xml:space="preserve"> </w:t>
            </w:r>
            <w:r w:rsidRPr="00886BE4">
              <w:rPr>
                <w:rFonts w:ascii="GHEA Grapalat" w:hAnsi="GHEA Grapalat" w:cs="Sylfaen"/>
                <w:color w:val="000000"/>
                <w:sz w:val="22"/>
                <w:szCs w:val="22"/>
              </w:rPr>
              <w:t>բուժքույրերի</w:t>
            </w:r>
            <w:r w:rsidRPr="00882496">
              <w:rPr>
                <w:rFonts w:ascii="GHEA Grapalat" w:hAnsi="GHEA Grapalat"/>
                <w:color w:val="000000"/>
                <w:sz w:val="22"/>
                <w:szCs w:val="22"/>
                <w:lang w:val="ru-RU"/>
              </w:rPr>
              <w:t xml:space="preserve"> </w:t>
            </w:r>
            <w:r w:rsidRPr="00886BE4">
              <w:rPr>
                <w:rFonts w:ascii="GHEA Grapalat" w:hAnsi="GHEA Grapalat" w:cs="Sylfaen"/>
                <w:color w:val="000000"/>
                <w:sz w:val="22"/>
                <w:szCs w:val="22"/>
              </w:rPr>
              <w:t>համար</w:t>
            </w:r>
          </w:p>
        </w:tc>
        <w:tc>
          <w:tcPr>
            <w:tcW w:w="3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E177D4" w14:textId="77777777" w:rsidR="00431ED9" w:rsidRPr="00882496" w:rsidRDefault="00431ED9" w:rsidP="00431ED9">
            <w:pPr>
              <w:snapToGrid w:val="0"/>
              <w:jc w:val="center"/>
              <w:rPr>
                <w:rFonts w:ascii="GHEA Grapalat" w:hAnsi="GHEA Grapalat"/>
                <w:color w:val="000000"/>
                <w:sz w:val="22"/>
                <w:szCs w:val="22"/>
                <w:shd w:val="clear" w:color="000000" w:fill="FFFFFF"/>
                <w:lang w:val="ru-RU"/>
              </w:rPr>
            </w:pPr>
          </w:p>
        </w:tc>
        <w:tc>
          <w:tcPr>
            <w:tcW w:w="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BEAAE0" w14:textId="77777777" w:rsidR="00431ED9" w:rsidRPr="00882496" w:rsidRDefault="00431ED9" w:rsidP="00431ED9">
            <w:pPr>
              <w:snapToGrid w:val="0"/>
              <w:jc w:val="center"/>
              <w:rPr>
                <w:rFonts w:ascii="GHEA Grapalat" w:eastAsia="Arial Unicode MS" w:hAnsi="GHEA Grapalat"/>
                <w:sz w:val="22"/>
                <w:szCs w:val="22"/>
                <w:lang w:val="ru-RU"/>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AE2952" w14:textId="77777777" w:rsidR="00431ED9" w:rsidRPr="00882496" w:rsidRDefault="00431ED9" w:rsidP="00431ED9">
            <w:pPr>
              <w:snapToGrid w:val="0"/>
              <w:jc w:val="center"/>
              <w:rPr>
                <w:rFonts w:ascii="GHEA Grapalat" w:eastAsia="Arial Unicode MS" w:hAnsi="GHEA Grapalat"/>
                <w:sz w:val="22"/>
                <w:szCs w:val="22"/>
                <w:lang w:val="ru-RU"/>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73EF61" w14:textId="77777777" w:rsidR="00431ED9" w:rsidRPr="00882496" w:rsidRDefault="00431ED9" w:rsidP="00431ED9">
            <w:pPr>
              <w:snapToGrid w:val="0"/>
              <w:jc w:val="center"/>
              <w:rPr>
                <w:rFonts w:ascii="GHEA Grapalat" w:eastAsia="Arial Unicode MS" w:hAnsi="GHEA Grapalat"/>
                <w:sz w:val="22"/>
                <w:szCs w:val="22"/>
                <w:lang w:val="ru-RU"/>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B325BE" w14:textId="77777777" w:rsidR="00431ED9" w:rsidRPr="00886BE4" w:rsidRDefault="00431ED9" w:rsidP="00431ED9">
            <w:pPr>
              <w:snapToGrid w:val="0"/>
              <w:jc w:val="center"/>
              <w:rPr>
                <w:rFonts w:ascii="GHEA Grapalat" w:eastAsia="Arial Unicode MS" w:hAnsi="GHEA Grapalat"/>
                <w:sz w:val="22"/>
                <w:szCs w:val="22"/>
              </w:rPr>
            </w:pPr>
            <w:r w:rsidRPr="00886BE4">
              <w:rPr>
                <w:rFonts w:ascii="GHEA Grapalat" w:eastAsia="Arial Unicode MS" w:hAnsi="GHEA Grapalat"/>
                <w:sz w:val="22"/>
                <w:szCs w:val="22"/>
              </w:rPr>
              <w:t>0,25</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BBCB21" w14:textId="77777777" w:rsidR="00431ED9" w:rsidRPr="00886BE4" w:rsidRDefault="00431ED9" w:rsidP="00431ED9">
            <w:pPr>
              <w:snapToGrid w:val="0"/>
              <w:jc w:val="center"/>
              <w:rPr>
                <w:rFonts w:ascii="GHEA Grapalat" w:hAnsi="GHEA Grapalat"/>
                <w:sz w:val="22"/>
                <w:szCs w:val="22"/>
              </w:rPr>
            </w:pPr>
            <w:r w:rsidRPr="00886BE4">
              <w:rPr>
                <w:rFonts w:ascii="GHEA Grapalat" w:hAnsi="GHEA Grapalat" w:cs="Sylfaen"/>
                <w:sz w:val="22"/>
                <w:szCs w:val="22"/>
              </w:rPr>
              <w:t>Դիտողական</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6C9A6B" w14:textId="77777777" w:rsidR="00431ED9" w:rsidRPr="00886BE4" w:rsidRDefault="00431ED9" w:rsidP="00431ED9">
            <w:pPr>
              <w:snapToGrid w:val="0"/>
              <w:jc w:val="center"/>
              <w:rPr>
                <w:rFonts w:ascii="GHEA Grapalat" w:eastAsia="Arial Unicode MS" w:hAnsi="GHEA Grapalat"/>
                <w:sz w:val="22"/>
                <w:szCs w:val="22"/>
              </w:rPr>
            </w:pPr>
          </w:p>
        </w:tc>
      </w:tr>
      <w:tr w:rsidR="00431ED9" w:rsidRPr="00886BE4" w14:paraId="037FDBE1" w14:textId="77777777" w:rsidTr="00D44669">
        <w:trPr>
          <w:trHeight w:val="712"/>
        </w:trPr>
        <w:tc>
          <w:tcPr>
            <w:tcW w:w="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EE1A96" w14:textId="3BBDE403" w:rsidR="00431ED9" w:rsidRPr="00260040" w:rsidRDefault="00431ED9" w:rsidP="00736FE0">
            <w:pPr>
              <w:snapToGrid w:val="0"/>
              <w:jc w:val="center"/>
              <w:rPr>
                <w:rFonts w:ascii="GHEA Grapalat" w:eastAsia="Arial Unicode MS" w:hAnsi="GHEA Grapalat"/>
                <w:sz w:val="22"/>
                <w:szCs w:val="22"/>
                <w:lang w:val="ru-RU"/>
              </w:rPr>
            </w:pPr>
            <w:r w:rsidRPr="00886BE4">
              <w:rPr>
                <w:rFonts w:ascii="GHEA Grapalat" w:eastAsia="Arial Unicode MS" w:hAnsi="GHEA Grapalat"/>
                <w:sz w:val="22"/>
                <w:szCs w:val="22"/>
              </w:rPr>
              <w:t>22</w:t>
            </w:r>
            <w:r w:rsidR="00260040">
              <w:rPr>
                <w:rFonts w:ascii="GHEA Grapalat" w:eastAsia="Arial Unicode MS" w:hAnsi="GHEA Grapalat"/>
                <w:sz w:val="22"/>
                <w:szCs w:val="22"/>
                <w:lang w:val="ru-RU"/>
              </w:rPr>
              <w:t>)</w:t>
            </w:r>
          </w:p>
        </w:tc>
        <w:tc>
          <w:tcPr>
            <w:tcW w:w="5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7EBBEA" w14:textId="4D87E10D" w:rsidR="00431ED9" w:rsidRPr="00882496" w:rsidRDefault="00431ED9" w:rsidP="00431ED9">
            <w:pPr>
              <w:shd w:val="clear" w:color="000000" w:fill="FFFFFF"/>
              <w:snapToGrid w:val="0"/>
              <w:rPr>
                <w:rFonts w:ascii="GHEA Grapalat" w:hAnsi="GHEA Grapalat"/>
                <w:color w:val="000000"/>
                <w:sz w:val="22"/>
                <w:szCs w:val="22"/>
                <w:lang w:val="ru-RU"/>
              </w:rPr>
            </w:pPr>
            <w:r w:rsidRPr="00886BE4">
              <w:rPr>
                <w:rFonts w:ascii="GHEA Grapalat" w:hAnsi="GHEA Grapalat" w:cs="Sylfaen"/>
                <w:color w:val="000000"/>
                <w:sz w:val="22"/>
                <w:szCs w:val="22"/>
              </w:rPr>
              <w:t>Աթոռներ</w:t>
            </w:r>
            <w:r w:rsidRPr="00882496">
              <w:rPr>
                <w:rFonts w:ascii="GHEA Grapalat" w:hAnsi="GHEA Grapalat"/>
                <w:color w:val="000000"/>
                <w:sz w:val="22"/>
                <w:szCs w:val="22"/>
                <w:lang w:val="ru-RU"/>
              </w:rPr>
              <w:t xml:space="preserve">` </w:t>
            </w:r>
            <w:r w:rsidR="00A01A19">
              <w:rPr>
                <w:rFonts w:ascii="GHEA Grapalat" w:hAnsi="GHEA Grapalat"/>
                <w:color w:val="000000"/>
                <w:sz w:val="22"/>
                <w:szCs w:val="22"/>
                <w:lang w:val="hy-AM"/>
              </w:rPr>
              <w:t xml:space="preserve">ավագ </w:t>
            </w:r>
            <w:r w:rsidR="00A01A19" w:rsidRPr="00886BE4">
              <w:rPr>
                <w:rFonts w:ascii="GHEA Grapalat" w:hAnsi="GHEA Grapalat" w:cs="Sylfaen"/>
                <w:color w:val="000000"/>
                <w:sz w:val="22"/>
                <w:szCs w:val="22"/>
              </w:rPr>
              <w:t>բ</w:t>
            </w:r>
            <w:r w:rsidR="00A01A19">
              <w:rPr>
                <w:rFonts w:ascii="GHEA Grapalat" w:hAnsi="GHEA Grapalat" w:cs="Sylfaen"/>
                <w:color w:val="000000"/>
                <w:sz w:val="22"/>
                <w:szCs w:val="22"/>
                <w:lang w:val="hy-AM"/>
              </w:rPr>
              <w:t>ու</w:t>
            </w:r>
            <w:r w:rsidR="00A01A19" w:rsidRPr="00886BE4">
              <w:rPr>
                <w:rFonts w:ascii="GHEA Grapalat" w:hAnsi="GHEA Grapalat" w:cs="Sylfaen"/>
                <w:color w:val="000000"/>
                <w:sz w:val="22"/>
                <w:szCs w:val="22"/>
              </w:rPr>
              <w:t>ժ</w:t>
            </w:r>
            <w:r w:rsidR="00A01A19">
              <w:rPr>
                <w:rFonts w:ascii="GHEA Grapalat" w:hAnsi="GHEA Grapalat" w:cs="Sylfaen"/>
                <w:color w:val="000000"/>
                <w:sz w:val="22"/>
                <w:szCs w:val="22"/>
                <w:lang w:val="hy-AM"/>
              </w:rPr>
              <w:t>աշխատողն</w:t>
            </w:r>
            <w:r w:rsidR="00A01A19" w:rsidRPr="00886BE4">
              <w:rPr>
                <w:rFonts w:ascii="GHEA Grapalat" w:hAnsi="GHEA Grapalat" w:cs="Sylfaen"/>
                <w:color w:val="000000"/>
                <w:sz w:val="22"/>
                <w:szCs w:val="22"/>
              </w:rPr>
              <w:t>երի</w:t>
            </w:r>
            <w:r w:rsidRPr="00882496">
              <w:rPr>
                <w:rFonts w:ascii="GHEA Grapalat" w:hAnsi="GHEA Grapalat"/>
                <w:color w:val="000000"/>
                <w:sz w:val="22"/>
                <w:szCs w:val="22"/>
                <w:lang w:val="ru-RU"/>
              </w:rPr>
              <w:t xml:space="preserve"> </w:t>
            </w:r>
            <w:r w:rsidRPr="00886BE4">
              <w:rPr>
                <w:rFonts w:ascii="GHEA Grapalat" w:hAnsi="GHEA Grapalat" w:cs="Sylfaen"/>
                <w:color w:val="000000"/>
                <w:sz w:val="22"/>
                <w:szCs w:val="22"/>
              </w:rPr>
              <w:t>և</w:t>
            </w:r>
            <w:r w:rsidRPr="00882496">
              <w:rPr>
                <w:rFonts w:ascii="GHEA Grapalat" w:hAnsi="GHEA Grapalat"/>
                <w:color w:val="000000"/>
                <w:sz w:val="22"/>
                <w:szCs w:val="22"/>
                <w:lang w:val="ru-RU"/>
              </w:rPr>
              <w:t xml:space="preserve"> </w:t>
            </w:r>
            <w:r w:rsidRPr="00886BE4">
              <w:rPr>
                <w:rFonts w:ascii="GHEA Grapalat" w:hAnsi="GHEA Grapalat" w:cs="Sylfaen"/>
                <w:color w:val="000000"/>
                <w:sz w:val="22"/>
                <w:szCs w:val="22"/>
              </w:rPr>
              <w:t>բուժքույրերի</w:t>
            </w:r>
            <w:r w:rsidRPr="00882496">
              <w:rPr>
                <w:rFonts w:ascii="GHEA Grapalat" w:hAnsi="GHEA Grapalat"/>
                <w:color w:val="000000"/>
                <w:sz w:val="22"/>
                <w:szCs w:val="22"/>
                <w:lang w:val="ru-RU"/>
              </w:rPr>
              <w:t xml:space="preserve"> </w:t>
            </w:r>
            <w:r w:rsidRPr="00886BE4">
              <w:rPr>
                <w:rFonts w:ascii="GHEA Grapalat" w:hAnsi="GHEA Grapalat" w:cs="Sylfaen"/>
                <w:color w:val="000000"/>
                <w:sz w:val="22"/>
                <w:szCs w:val="22"/>
              </w:rPr>
              <w:t>համար</w:t>
            </w:r>
          </w:p>
        </w:tc>
        <w:tc>
          <w:tcPr>
            <w:tcW w:w="3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FBEE88" w14:textId="77777777" w:rsidR="00431ED9" w:rsidRPr="00882496" w:rsidRDefault="00431ED9" w:rsidP="00431ED9">
            <w:pPr>
              <w:snapToGrid w:val="0"/>
              <w:jc w:val="center"/>
              <w:rPr>
                <w:rFonts w:ascii="GHEA Grapalat" w:hAnsi="GHEA Grapalat"/>
                <w:color w:val="000000"/>
                <w:sz w:val="22"/>
                <w:szCs w:val="22"/>
                <w:shd w:val="clear" w:color="000000" w:fill="FFFFFF"/>
                <w:lang w:val="ru-RU"/>
              </w:rPr>
            </w:pPr>
          </w:p>
        </w:tc>
        <w:tc>
          <w:tcPr>
            <w:tcW w:w="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FA87CF" w14:textId="77777777" w:rsidR="00431ED9" w:rsidRPr="00882496" w:rsidRDefault="00431ED9" w:rsidP="00431ED9">
            <w:pPr>
              <w:snapToGrid w:val="0"/>
              <w:jc w:val="center"/>
              <w:rPr>
                <w:rFonts w:ascii="GHEA Grapalat" w:eastAsia="Arial Unicode MS" w:hAnsi="GHEA Grapalat"/>
                <w:sz w:val="22"/>
                <w:szCs w:val="22"/>
                <w:lang w:val="ru-RU"/>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38F713" w14:textId="77777777" w:rsidR="00431ED9" w:rsidRPr="00882496" w:rsidRDefault="00431ED9" w:rsidP="00431ED9">
            <w:pPr>
              <w:snapToGrid w:val="0"/>
              <w:jc w:val="center"/>
              <w:rPr>
                <w:rFonts w:ascii="GHEA Grapalat" w:eastAsia="Arial Unicode MS" w:hAnsi="GHEA Grapalat"/>
                <w:sz w:val="22"/>
                <w:szCs w:val="22"/>
                <w:lang w:val="ru-RU"/>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6B7CCC" w14:textId="77777777" w:rsidR="00431ED9" w:rsidRPr="00882496" w:rsidRDefault="00431ED9" w:rsidP="00431ED9">
            <w:pPr>
              <w:snapToGrid w:val="0"/>
              <w:jc w:val="center"/>
              <w:rPr>
                <w:rFonts w:ascii="GHEA Grapalat" w:eastAsia="Arial Unicode MS" w:hAnsi="GHEA Grapalat"/>
                <w:sz w:val="22"/>
                <w:szCs w:val="22"/>
                <w:lang w:val="ru-RU"/>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9FA9B4" w14:textId="77777777" w:rsidR="00431ED9" w:rsidRPr="00886BE4" w:rsidRDefault="00431ED9" w:rsidP="00431ED9">
            <w:pPr>
              <w:snapToGrid w:val="0"/>
              <w:jc w:val="center"/>
              <w:rPr>
                <w:rFonts w:ascii="GHEA Grapalat" w:eastAsia="Arial Unicode MS" w:hAnsi="GHEA Grapalat"/>
                <w:sz w:val="22"/>
                <w:szCs w:val="22"/>
              </w:rPr>
            </w:pPr>
            <w:r w:rsidRPr="00886BE4">
              <w:rPr>
                <w:rFonts w:ascii="GHEA Grapalat" w:eastAsia="Arial Unicode MS" w:hAnsi="GHEA Grapalat"/>
                <w:sz w:val="22"/>
                <w:szCs w:val="22"/>
              </w:rPr>
              <w:t>0,25</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3E2127" w14:textId="77777777" w:rsidR="00431ED9" w:rsidRPr="00886BE4" w:rsidRDefault="00431ED9" w:rsidP="00431ED9">
            <w:pPr>
              <w:snapToGrid w:val="0"/>
              <w:jc w:val="center"/>
              <w:rPr>
                <w:rFonts w:ascii="GHEA Grapalat" w:hAnsi="GHEA Grapalat"/>
                <w:sz w:val="22"/>
                <w:szCs w:val="22"/>
              </w:rPr>
            </w:pPr>
            <w:r w:rsidRPr="00886BE4">
              <w:rPr>
                <w:rFonts w:ascii="GHEA Grapalat" w:hAnsi="GHEA Grapalat" w:cs="Sylfaen"/>
                <w:sz w:val="22"/>
                <w:szCs w:val="22"/>
              </w:rPr>
              <w:t>Դիտողական</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8AA8F1" w14:textId="77777777" w:rsidR="00431ED9" w:rsidRPr="00886BE4" w:rsidRDefault="00431ED9" w:rsidP="00431ED9">
            <w:pPr>
              <w:snapToGrid w:val="0"/>
              <w:jc w:val="center"/>
              <w:rPr>
                <w:rFonts w:ascii="GHEA Grapalat" w:eastAsia="Arial Unicode MS" w:hAnsi="GHEA Grapalat"/>
                <w:sz w:val="22"/>
                <w:szCs w:val="22"/>
              </w:rPr>
            </w:pPr>
          </w:p>
        </w:tc>
      </w:tr>
      <w:tr w:rsidR="00431ED9" w:rsidRPr="00886BE4" w14:paraId="0C88D6E4" w14:textId="77777777" w:rsidTr="00D44669">
        <w:trPr>
          <w:trHeight w:val="848"/>
        </w:trPr>
        <w:tc>
          <w:tcPr>
            <w:tcW w:w="644"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tcPr>
          <w:p w14:paraId="5B22EE4D" w14:textId="6C1D6FA2" w:rsidR="00431ED9" w:rsidRPr="00BD3328" w:rsidRDefault="00431ED9" w:rsidP="00736FE0">
            <w:pPr>
              <w:snapToGrid w:val="0"/>
              <w:jc w:val="center"/>
              <w:rPr>
                <w:rFonts w:ascii="GHEA Grapalat" w:eastAsia="Arial Unicode MS" w:hAnsi="GHEA Grapalat"/>
                <w:b/>
                <w:sz w:val="24"/>
                <w:szCs w:val="24"/>
              </w:rPr>
            </w:pPr>
            <w:r w:rsidRPr="00BD3328">
              <w:rPr>
                <w:rFonts w:ascii="GHEA Grapalat" w:eastAsia="Arial Unicode MS" w:hAnsi="GHEA Grapalat"/>
                <w:b/>
                <w:sz w:val="24"/>
                <w:szCs w:val="24"/>
              </w:rPr>
              <w:t>2</w:t>
            </w:r>
            <w:r w:rsidRPr="00BD3328">
              <w:rPr>
                <w:rFonts w:ascii="GHEA Grapalat" w:eastAsia="Arial Unicode MS" w:hAnsi="GHEA Grapalat"/>
                <w:b/>
                <w:sz w:val="24"/>
                <w:szCs w:val="24"/>
                <w:lang w:val="hy-AM"/>
              </w:rPr>
              <w:t>3</w:t>
            </w:r>
            <w:r w:rsidR="00BD3328">
              <w:rPr>
                <w:rFonts w:ascii="GHEA Grapalat" w:eastAsia="Arial Unicode MS" w:hAnsi="GHEA Grapalat"/>
                <w:b/>
                <w:sz w:val="24"/>
                <w:szCs w:val="24"/>
                <w:lang w:val="hy-AM"/>
              </w:rPr>
              <w:t>.</w:t>
            </w:r>
          </w:p>
        </w:tc>
        <w:tc>
          <w:tcPr>
            <w:tcW w:w="5580"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tcPr>
          <w:p w14:paraId="661CD637" w14:textId="77777777" w:rsidR="00431ED9" w:rsidRPr="00886BE4" w:rsidRDefault="00431ED9" w:rsidP="00431ED9">
            <w:pPr>
              <w:shd w:val="clear" w:color="000000" w:fill="FFFFFF"/>
              <w:snapToGrid w:val="0"/>
              <w:rPr>
                <w:rFonts w:ascii="GHEA Grapalat" w:hAnsi="GHEA Grapalat"/>
                <w:color w:val="000000"/>
                <w:sz w:val="22"/>
                <w:szCs w:val="22"/>
              </w:rPr>
            </w:pPr>
            <w:r w:rsidRPr="00886BE4">
              <w:rPr>
                <w:rFonts w:ascii="GHEA Grapalat" w:hAnsi="GHEA Grapalat" w:cs="Sylfaen"/>
                <w:b/>
                <w:sz w:val="22"/>
                <w:szCs w:val="22"/>
              </w:rPr>
              <w:t>Գյուղական</w:t>
            </w:r>
            <w:r w:rsidRPr="00886BE4">
              <w:rPr>
                <w:rFonts w:ascii="GHEA Grapalat" w:hAnsi="GHEA Grapalat"/>
                <w:b/>
                <w:sz w:val="22"/>
                <w:szCs w:val="22"/>
              </w:rPr>
              <w:t xml:space="preserve"> </w:t>
            </w:r>
            <w:r w:rsidRPr="00886BE4">
              <w:rPr>
                <w:rFonts w:ascii="GHEA Grapalat" w:hAnsi="GHEA Grapalat" w:cs="Sylfaen"/>
                <w:b/>
                <w:sz w:val="22"/>
                <w:szCs w:val="22"/>
              </w:rPr>
              <w:t>առողջության</w:t>
            </w:r>
            <w:r w:rsidRPr="00886BE4">
              <w:rPr>
                <w:rFonts w:ascii="GHEA Grapalat" w:hAnsi="GHEA Grapalat"/>
                <w:b/>
                <w:sz w:val="22"/>
                <w:szCs w:val="22"/>
              </w:rPr>
              <w:t xml:space="preserve"> </w:t>
            </w:r>
            <w:r w:rsidRPr="00886BE4">
              <w:rPr>
                <w:rFonts w:ascii="GHEA Grapalat" w:hAnsi="GHEA Grapalat" w:cs="Sylfaen"/>
                <w:b/>
                <w:sz w:val="22"/>
                <w:szCs w:val="22"/>
              </w:rPr>
              <w:t>կենտրոն</w:t>
            </w:r>
            <w:r w:rsidRPr="00886BE4">
              <w:rPr>
                <w:rFonts w:ascii="GHEA Grapalat" w:hAnsi="GHEA Grapalat" w:cs="Sylfaen"/>
                <w:b/>
                <w:sz w:val="22"/>
                <w:szCs w:val="22"/>
                <w:lang w:val="hy-AM"/>
              </w:rPr>
              <w:t xml:space="preserve">ի </w:t>
            </w:r>
            <w:r w:rsidRPr="00886BE4">
              <w:rPr>
                <w:rFonts w:ascii="GHEA Grapalat" w:hAnsi="GHEA Grapalat" w:cs="Sylfaen"/>
                <w:b/>
                <w:color w:val="000000"/>
                <w:sz w:val="22"/>
                <w:szCs w:val="22"/>
              </w:rPr>
              <w:t>հիվանդանոցային</w:t>
            </w:r>
            <w:r w:rsidRPr="00886BE4">
              <w:rPr>
                <w:rFonts w:ascii="GHEA Grapalat" w:hAnsi="GHEA Grapalat"/>
                <w:b/>
                <w:color w:val="000000"/>
                <w:sz w:val="22"/>
                <w:szCs w:val="22"/>
              </w:rPr>
              <w:t xml:space="preserve"> </w:t>
            </w:r>
            <w:r w:rsidRPr="00886BE4">
              <w:rPr>
                <w:rFonts w:ascii="GHEA Grapalat" w:hAnsi="GHEA Grapalat" w:cs="Sylfaen"/>
                <w:b/>
                <w:color w:val="000000"/>
                <w:sz w:val="22"/>
                <w:szCs w:val="22"/>
              </w:rPr>
              <w:t>մաս</w:t>
            </w:r>
            <w:r w:rsidRPr="00886BE4">
              <w:rPr>
                <w:rFonts w:ascii="GHEA Grapalat" w:hAnsi="GHEA Grapalat" w:cs="Sylfaen"/>
                <w:b/>
                <w:color w:val="000000"/>
                <w:sz w:val="22"/>
                <w:szCs w:val="22"/>
                <w:lang w:val="hy-AM"/>
              </w:rPr>
              <w:t xml:space="preserve">ի </w:t>
            </w:r>
            <w:r w:rsidRPr="00886BE4">
              <w:rPr>
                <w:rFonts w:ascii="GHEA Grapalat" w:hAnsi="GHEA Grapalat" w:cs="Sylfaen"/>
                <w:b/>
                <w:color w:val="000000"/>
                <w:sz w:val="22"/>
                <w:szCs w:val="22"/>
              </w:rPr>
              <w:t>ընդհանուր</w:t>
            </w:r>
            <w:r w:rsidRPr="00886BE4">
              <w:rPr>
                <w:rFonts w:ascii="GHEA Grapalat" w:hAnsi="GHEA Grapalat"/>
                <w:b/>
                <w:color w:val="000000"/>
                <w:sz w:val="22"/>
                <w:szCs w:val="22"/>
              </w:rPr>
              <w:t xml:space="preserve"> </w:t>
            </w:r>
            <w:r w:rsidRPr="00886BE4">
              <w:rPr>
                <w:rFonts w:ascii="GHEA Grapalat" w:hAnsi="GHEA Grapalat" w:cs="Sylfaen"/>
                <w:b/>
                <w:color w:val="000000"/>
                <w:sz w:val="22"/>
                <w:szCs w:val="22"/>
              </w:rPr>
              <w:t>պրոֆիլի</w:t>
            </w:r>
            <w:r w:rsidRPr="00886BE4">
              <w:rPr>
                <w:rFonts w:ascii="GHEA Grapalat" w:hAnsi="GHEA Grapalat"/>
                <w:b/>
                <w:color w:val="000000"/>
                <w:sz w:val="22"/>
                <w:szCs w:val="22"/>
              </w:rPr>
              <w:t xml:space="preserve"> </w:t>
            </w:r>
            <w:r w:rsidRPr="00886BE4">
              <w:rPr>
                <w:rFonts w:ascii="GHEA Grapalat" w:hAnsi="GHEA Grapalat" w:cs="Sylfaen"/>
                <w:color w:val="000000"/>
                <w:sz w:val="22"/>
                <w:szCs w:val="22"/>
              </w:rPr>
              <w:t>բաժանմունքը</w:t>
            </w:r>
            <w:r w:rsidRPr="00886BE4">
              <w:rPr>
                <w:rFonts w:ascii="GHEA Grapalat" w:hAnsi="GHEA Grapalat"/>
                <w:color w:val="000000"/>
                <w:sz w:val="22"/>
                <w:szCs w:val="22"/>
              </w:rPr>
              <w:t xml:space="preserve"> </w:t>
            </w:r>
            <w:r w:rsidRPr="00886BE4">
              <w:rPr>
                <w:rFonts w:ascii="GHEA Grapalat" w:hAnsi="GHEA Grapalat" w:cs="Sylfaen"/>
                <w:color w:val="000000"/>
                <w:sz w:val="22"/>
                <w:szCs w:val="22"/>
              </w:rPr>
              <w:t>հագեցած</w:t>
            </w:r>
            <w:r w:rsidRPr="00886BE4">
              <w:rPr>
                <w:rFonts w:ascii="GHEA Grapalat" w:hAnsi="GHEA Grapalat"/>
                <w:color w:val="000000"/>
                <w:sz w:val="22"/>
                <w:szCs w:val="22"/>
              </w:rPr>
              <w:t xml:space="preserve"> </w:t>
            </w:r>
            <w:r w:rsidRPr="00886BE4">
              <w:rPr>
                <w:rFonts w:ascii="GHEA Grapalat" w:hAnsi="GHEA Grapalat" w:cs="Sylfaen"/>
                <w:color w:val="000000"/>
                <w:sz w:val="22"/>
                <w:szCs w:val="22"/>
              </w:rPr>
              <w:t>է</w:t>
            </w:r>
            <w:r w:rsidRPr="00886BE4">
              <w:rPr>
                <w:rFonts w:ascii="GHEA Grapalat" w:hAnsi="GHEA Grapalat"/>
                <w:color w:val="000000"/>
                <w:sz w:val="22"/>
                <w:szCs w:val="22"/>
              </w:rPr>
              <w:t xml:space="preserve"> </w:t>
            </w:r>
            <w:r w:rsidRPr="00886BE4">
              <w:rPr>
                <w:rFonts w:ascii="GHEA Grapalat" w:hAnsi="GHEA Grapalat" w:cs="Sylfaen"/>
                <w:color w:val="000000"/>
                <w:sz w:val="22"/>
                <w:szCs w:val="22"/>
              </w:rPr>
              <w:t>կադրերով</w:t>
            </w:r>
            <w:r w:rsidRPr="00886BE4">
              <w:rPr>
                <w:rFonts w:ascii="GHEA Grapalat" w:eastAsia="MS Mincho" w:hAnsi="GHEA Grapalat" w:cs="Cambria Math"/>
                <w:color w:val="000000"/>
                <w:sz w:val="22"/>
                <w:szCs w:val="22"/>
              </w:rPr>
              <w:t>.</w:t>
            </w:r>
          </w:p>
        </w:tc>
        <w:tc>
          <w:tcPr>
            <w:tcW w:w="3060"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tcPr>
          <w:p w14:paraId="7B52D870" w14:textId="2FF5D86E" w:rsidR="00431ED9" w:rsidRPr="00886BE4" w:rsidRDefault="00431ED9" w:rsidP="008C7123">
            <w:pPr>
              <w:snapToGrid w:val="0"/>
              <w:jc w:val="center"/>
              <w:rPr>
                <w:rFonts w:ascii="GHEA Grapalat" w:hAnsi="GHEA Grapalat"/>
                <w:color w:val="000000"/>
                <w:sz w:val="22"/>
                <w:szCs w:val="22"/>
                <w:shd w:val="clear" w:color="000000" w:fill="FFFFFF"/>
              </w:rPr>
            </w:pPr>
            <w:r w:rsidRPr="00886BE4">
              <w:rPr>
                <w:rFonts w:ascii="GHEA Grapalat" w:hAnsi="GHEA Grapalat" w:cs="Sylfaen"/>
                <w:sz w:val="22"/>
                <w:szCs w:val="22"/>
                <w:lang w:val="hy-AM"/>
              </w:rPr>
              <w:t>Կառավարության</w:t>
            </w:r>
            <w:r w:rsidRPr="00886BE4">
              <w:rPr>
                <w:rFonts w:ascii="GHEA Grapalat" w:hAnsi="GHEA Grapalat"/>
                <w:sz w:val="22"/>
                <w:szCs w:val="22"/>
                <w:lang w:val="af-ZA"/>
              </w:rPr>
              <w:t xml:space="preserve"> 2002 </w:t>
            </w:r>
            <w:r w:rsidRPr="00886BE4">
              <w:rPr>
                <w:rFonts w:ascii="GHEA Grapalat" w:hAnsi="GHEA Grapalat" w:cs="Sylfaen"/>
                <w:sz w:val="22"/>
                <w:szCs w:val="22"/>
                <w:lang w:val="hy-AM"/>
              </w:rPr>
              <w:t>թ</w:t>
            </w:r>
            <w:r w:rsidR="00CA3B04" w:rsidRPr="00886BE4">
              <w:rPr>
                <w:rFonts w:ascii="GHEA Grapalat" w:hAnsi="GHEA Grapalat" w:cs="Sylfaen"/>
                <w:sz w:val="22"/>
                <w:szCs w:val="22"/>
                <w:lang w:val="hy-AM"/>
              </w:rPr>
              <w:t>վականի</w:t>
            </w:r>
            <w:r w:rsidRPr="00886BE4">
              <w:rPr>
                <w:rFonts w:ascii="GHEA Grapalat" w:hAnsi="GHEA Grapalat"/>
                <w:sz w:val="22"/>
                <w:szCs w:val="22"/>
                <w:lang w:val="af-ZA"/>
              </w:rPr>
              <w:t xml:space="preserve"> </w:t>
            </w:r>
            <w:r w:rsidRPr="00886BE4">
              <w:rPr>
                <w:rFonts w:ascii="GHEA Grapalat" w:hAnsi="GHEA Grapalat" w:cs="Sylfaen"/>
                <w:sz w:val="22"/>
                <w:szCs w:val="22"/>
                <w:lang w:val="hy-AM"/>
              </w:rPr>
              <w:t>դեկտեմբերի</w:t>
            </w:r>
            <w:r w:rsidRPr="00886BE4">
              <w:rPr>
                <w:rFonts w:ascii="GHEA Grapalat" w:hAnsi="GHEA Grapalat"/>
                <w:sz w:val="22"/>
                <w:szCs w:val="22"/>
                <w:lang w:val="hy-AM"/>
              </w:rPr>
              <w:t xml:space="preserve"> 5-</w:t>
            </w:r>
            <w:r w:rsidRPr="00886BE4">
              <w:rPr>
                <w:rFonts w:ascii="GHEA Grapalat" w:hAnsi="GHEA Grapalat" w:cs="Sylfaen"/>
                <w:sz w:val="22"/>
                <w:szCs w:val="22"/>
                <w:lang w:val="hy-AM"/>
              </w:rPr>
              <w:t>ի</w:t>
            </w:r>
            <w:r w:rsidRPr="00886BE4">
              <w:rPr>
                <w:rFonts w:ascii="GHEA Grapalat" w:hAnsi="GHEA Grapalat"/>
                <w:sz w:val="22"/>
                <w:szCs w:val="22"/>
                <w:lang w:val="hy-AM"/>
              </w:rPr>
              <w:t xml:space="preserve"> </w:t>
            </w:r>
            <w:r w:rsidRPr="00886BE4">
              <w:rPr>
                <w:rFonts w:ascii="GHEA Grapalat" w:hAnsi="GHEA Grapalat"/>
                <w:sz w:val="22"/>
                <w:szCs w:val="22"/>
                <w:lang w:val="af-ZA"/>
              </w:rPr>
              <w:t>N</w:t>
            </w:r>
            <w:r w:rsidRPr="00886BE4">
              <w:rPr>
                <w:rFonts w:ascii="GHEA Grapalat" w:hAnsi="GHEA Grapalat"/>
                <w:sz w:val="22"/>
                <w:szCs w:val="22"/>
                <w:lang w:val="hy-AM"/>
              </w:rPr>
              <w:t xml:space="preserve"> 1936-</w:t>
            </w:r>
            <w:r w:rsidRPr="00886BE4">
              <w:rPr>
                <w:rFonts w:ascii="GHEA Grapalat" w:hAnsi="GHEA Grapalat" w:cs="Sylfaen"/>
                <w:sz w:val="22"/>
                <w:szCs w:val="22"/>
                <w:lang w:val="af-ZA"/>
              </w:rPr>
              <w:t>Ն</w:t>
            </w:r>
            <w:r w:rsidRPr="00886BE4">
              <w:rPr>
                <w:rFonts w:ascii="GHEA Grapalat" w:hAnsi="GHEA Grapalat"/>
                <w:sz w:val="22"/>
                <w:szCs w:val="22"/>
                <w:lang w:val="af-ZA"/>
              </w:rPr>
              <w:t xml:space="preserve"> </w:t>
            </w:r>
            <w:r w:rsidRPr="00886BE4">
              <w:rPr>
                <w:rFonts w:ascii="GHEA Grapalat" w:hAnsi="GHEA Grapalat" w:cs="Sylfaen"/>
                <w:sz w:val="22"/>
                <w:szCs w:val="22"/>
                <w:lang w:val="hy-AM"/>
              </w:rPr>
              <w:t>որոշում</w:t>
            </w:r>
            <w:r w:rsidRPr="00886BE4">
              <w:rPr>
                <w:rFonts w:ascii="GHEA Grapalat" w:hAnsi="GHEA Grapalat"/>
                <w:sz w:val="22"/>
                <w:szCs w:val="22"/>
                <w:lang w:val="hy-AM"/>
              </w:rPr>
              <w:t xml:space="preserve">, </w:t>
            </w:r>
            <w:r w:rsidRPr="00886BE4">
              <w:rPr>
                <w:rFonts w:ascii="GHEA Grapalat" w:hAnsi="GHEA Grapalat" w:cs="Sylfaen"/>
                <w:sz w:val="22"/>
                <w:szCs w:val="22"/>
                <w:lang w:val="af-ZA"/>
              </w:rPr>
              <w:t>հավելված</w:t>
            </w:r>
            <w:r w:rsidRPr="00886BE4">
              <w:rPr>
                <w:rFonts w:ascii="GHEA Grapalat" w:hAnsi="GHEA Grapalat"/>
                <w:sz w:val="22"/>
                <w:szCs w:val="22"/>
                <w:lang w:val="af-ZA"/>
              </w:rPr>
              <w:t xml:space="preserve"> </w:t>
            </w:r>
            <w:r w:rsidRPr="00886BE4">
              <w:rPr>
                <w:rFonts w:ascii="GHEA Grapalat" w:hAnsi="GHEA Grapalat"/>
                <w:sz w:val="22"/>
                <w:szCs w:val="22"/>
                <w:lang w:val="hy-AM"/>
              </w:rPr>
              <w:t xml:space="preserve">N </w:t>
            </w:r>
            <w:r w:rsidRPr="00886BE4">
              <w:rPr>
                <w:rFonts w:ascii="GHEA Grapalat" w:hAnsi="GHEA Grapalat"/>
                <w:sz w:val="22"/>
                <w:szCs w:val="22"/>
                <w:lang w:val="af-ZA"/>
              </w:rPr>
              <w:t>1,</w:t>
            </w:r>
            <w:r w:rsidRPr="00886BE4">
              <w:rPr>
                <w:rFonts w:ascii="GHEA Grapalat" w:hAnsi="GHEA Grapalat"/>
                <w:sz w:val="22"/>
                <w:szCs w:val="22"/>
                <w:lang w:val="hy-AM"/>
              </w:rPr>
              <w:t xml:space="preserve"> </w:t>
            </w:r>
            <w:r w:rsidRPr="00886BE4">
              <w:rPr>
                <w:rFonts w:ascii="GHEA Grapalat" w:hAnsi="GHEA Grapalat" w:cs="Sylfaen"/>
                <w:sz w:val="22"/>
                <w:szCs w:val="22"/>
                <w:lang w:val="af-ZA"/>
              </w:rPr>
              <w:t>կ</w:t>
            </w:r>
            <w:r w:rsidRPr="00886BE4">
              <w:rPr>
                <w:rFonts w:ascii="GHEA Grapalat" w:hAnsi="GHEA Grapalat" w:cs="Sylfaen"/>
                <w:color w:val="000000"/>
                <w:sz w:val="22"/>
                <w:szCs w:val="22"/>
              </w:rPr>
              <w:t>ետ</w:t>
            </w:r>
            <w:r w:rsidRPr="00886BE4">
              <w:rPr>
                <w:rFonts w:ascii="GHEA Grapalat" w:hAnsi="GHEA Grapalat"/>
                <w:color w:val="000000"/>
                <w:sz w:val="22"/>
                <w:szCs w:val="22"/>
              </w:rPr>
              <w:t xml:space="preserve"> 6</w:t>
            </w:r>
            <w:r w:rsidRPr="00886BE4">
              <w:rPr>
                <w:rFonts w:ascii="GHEA Grapalat" w:eastAsia="MS Mincho" w:hAnsi="GHEA Grapalat" w:cs="Cambria Math"/>
                <w:color w:val="000000"/>
                <w:sz w:val="22"/>
                <w:szCs w:val="22"/>
              </w:rPr>
              <w:t>.</w:t>
            </w:r>
            <w:r w:rsidRPr="00886BE4">
              <w:rPr>
                <w:rFonts w:ascii="GHEA Grapalat" w:hAnsi="GHEA Grapalat"/>
                <w:color w:val="000000"/>
                <w:sz w:val="22"/>
                <w:szCs w:val="22"/>
              </w:rPr>
              <w:t>4.1</w:t>
            </w:r>
          </w:p>
        </w:tc>
        <w:tc>
          <w:tcPr>
            <w:tcW w:w="497"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3446466F" w14:textId="77777777" w:rsidR="00431ED9" w:rsidRPr="00886BE4" w:rsidRDefault="00431ED9" w:rsidP="00431ED9">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0708F302" w14:textId="77777777" w:rsidR="00431ED9" w:rsidRPr="00886BE4" w:rsidRDefault="00431ED9" w:rsidP="00431ED9">
            <w:pPr>
              <w:snapToGrid w:val="0"/>
              <w:jc w:val="center"/>
              <w:rPr>
                <w:rFonts w:ascii="GHEA Grapalat" w:eastAsia="Arial Unicode MS" w:hAnsi="GHEA Grapalat"/>
                <w:sz w:val="22"/>
                <w:szCs w:val="22"/>
              </w:rPr>
            </w:pPr>
          </w:p>
        </w:tc>
        <w:tc>
          <w:tcPr>
            <w:tcW w:w="567"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7D5F4FAA" w14:textId="77777777" w:rsidR="00431ED9" w:rsidRPr="00886BE4" w:rsidRDefault="00431ED9" w:rsidP="00431ED9">
            <w:pPr>
              <w:snapToGrid w:val="0"/>
              <w:jc w:val="center"/>
              <w:rPr>
                <w:rFonts w:ascii="GHEA Grapalat" w:eastAsia="Arial Unicode MS" w:hAnsi="GHEA Grapalat"/>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4C8038F3" w14:textId="77777777" w:rsidR="00431ED9" w:rsidRPr="00886BE4" w:rsidRDefault="00431ED9" w:rsidP="00431ED9">
            <w:pPr>
              <w:snapToGrid w:val="0"/>
              <w:jc w:val="center"/>
              <w:rPr>
                <w:rFonts w:ascii="GHEA Grapalat" w:eastAsia="Arial Unicode MS" w:hAnsi="GHEA Grapalat"/>
                <w:sz w:val="22"/>
                <w:szCs w:val="22"/>
              </w:rPr>
            </w:pPr>
          </w:p>
        </w:tc>
        <w:tc>
          <w:tcPr>
            <w:tcW w:w="2127"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6E15966B" w14:textId="77777777" w:rsidR="00431ED9" w:rsidRPr="00886BE4" w:rsidRDefault="00431ED9" w:rsidP="00431ED9">
            <w:pPr>
              <w:snapToGrid w:val="0"/>
              <w:jc w:val="center"/>
              <w:rPr>
                <w:rFonts w:ascii="GHEA Grapalat" w:eastAsia="Arial Unicode MS" w:hAnsi="GHEA Grapalat"/>
                <w:sz w:val="22"/>
                <w:szCs w:val="22"/>
              </w:rPr>
            </w:pPr>
          </w:p>
        </w:tc>
        <w:tc>
          <w:tcPr>
            <w:tcW w:w="1244"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4D388666" w14:textId="77777777" w:rsidR="00431ED9" w:rsidRPr="00886BE4" w:rsidRDefault="00431ED9" w:rsidP="00431ED9">
            <w:pPr>
              <w:snapToGrid w:val="0"/>
              <w:jc w:val="center"/>
              <w:rPr>
                <w:rFonts w:ascii="GHEA Grapalat" w:eastAsia="Arial Unicode MS" w:hAnsi="GHEA Grapalat"/>
                <w:sz w:val="22"/>
                <w:szCs w:val="22"/>
              </w:rPr>
            </w:pPr>
          </w:p>
        </w:tc>
      </w:tr>
      <w:tr w:rsidR="00431ED9" w:rsidRPr="00886BE4" w14:paraId="1197E168" w14:textId="77777777" w:rsidTr="00D44669">
        <w:trPr>
          <w:trHeight w:val="1018"/>
        </w:trPr>
        <w:tc>
          <w:tcPr>
            <w:tcW w:w="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A8A884" w14:textId="7EE10820" w:rsidR="00431ED9" w:rsidRPr="00260040" w:rsidRDefault="00431ED9" w:rsidP="00736FE0">
            <w:pPr>
              <w:snapToGrid w:val="0"/>
              <w:jc w:val="center"/>
              <w:rPr>
                <w:rFonts w:ascii="GHEA Grapalat" w:eastAsia="Arial Unicode MS" w:hAnsi="GHEA Grapalat"/>
                <w:sz w:val="22"/>
                <w:szCs w:val="22"/>
                <w:lang w:val="ru-RU"/>
              </w:rPr>
            </w:pPr>
            <w:r w:rsidRPr="00886BE4">
              <w:rPr>
                <w:rFonts w:ascii="GHEA Grapalat" w:eastAsia="Arial Unicode MS" w:hAnsi="GHEA Grapalat"/>
                <w:sz w:val="22"/>
                <w:szCs w:val="22"/>
              </w:rPr>
              <w:lastRenderedPageBreak/>
              <w:t>1</w:t>
            </w:r>
            <w:r w:rsidR="00260040">
              <w:rPr>
                <w:rFonts w:ascii="GHEA Grapalat" w:eastAsia="Arial Unicode MS" w:hAnsi="GHEA Grapalat"/>
                <w:sz w:val="22"/>
                <w:szCs w:val="22"/>
                <w:lang w:val="ru-RU"/>
              </w:rPr>
              <w:t>)</w:t>
            </w:r>
          </w:p>
        </w:tc>
        <w:tc>
          <w:tcPr>
            <w:tcW w:w="5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55B8ED" w14:textId="0555D4D6" w:rsidR="00431ED9" w:rsidRPr="003566EE" w:rsidRDefault="00886BE4" w:rsidP="008A1097">
            <w:pPr>
              <w:shd w:val="clear" w:color="000000" w:fill="FFFFFF"/>
              <w:snapToGrid w:val="0"/>
              <w:jc w:val="both"/>
              <w:rPr>
                <w:rFonts w:ascii="GHEA Grapalat" w:hAnsi="GHEA Grapalat"/>
                <w:color w:val="000000"/>
                <w:sz w:val="22"/>
                <w:szCs w:val="22"/>
                <w:lang w:val="hy-AM"/>
              </w:rPr>
            </w:pPr>
            <w:r w:rsidRPr="00264673">
              <w:rPr>
                <w:rFonts w:ascii="GHEA Grapalat" w:eastAsia="Calibri" w:hAnsi="GHEA Grapalat"/>
                <w:color w:val="000000"/>
                <w:sz w:val="22"/>
                <w:szCs w:val="22"/>
                <w:lang w:val="hy-AM" w:eastAsia="en-US"/>
              </w:rPr>
              <w:t>Ավագ բուժաշխատող</w:t>
            </w:r>
            <w:r>
              <w:rPr>
                <w:rFonts w:ascii="GHEA Grapalat" w:eastAsia="Calibri" w:hAnsi="GHEA Grapalat"/>
                <w:color w:val="000000"/>
                <w:sz w:val="22"/>
                <w:szCs w:val="22"/>
                <w:lang w:val="hy-AM" w:eastAsia="en-US"/>
              </w:rPr>
              <w:t>՝</w:t>
            </w:r>
            <w:r w:rsidR="00431ED9" w:rsidRPr="00882496">
              <w:rPr>
                <w:rFonts w:ascii="GHEA Grapalat" w:hAnsi="GHEA Grapalat"/>
                <w:color w:val="000000"/>
                <w:sz w:val="22"/>
                <w:szCs w:val="22"/>
                <w:lang w:val="ru-RU"/>
              </w:rPr>
              <w:t xml:space="preserve"> </w:t>
            </w:r>
            <w:r w:rsidR="00431ED9" w:rsidRPr="00886BE4">
              <w:rPr>
                <w:rFonts w:ascii="GHEA Grapalat" w:hAnsi="GHEA Grapalat" w:cs="Sylfaen"/>
                <w:color w:val="000000"/>
                <w:sz w:val="22"/>
                <w:szCs w:val="22"/>
              </w:rPr>
              <w:t>համապատասխան</w:t>
            </w:r>
            <w:r w:rsidR="00431ED9" w:rsidRPr="00882496">
              <w:rPr>
                <w:rFonts w:ascii="GHEA Grapalat" w:hAnsi="GHEA Grapalat"/>
                <w:color w:val="000000"/>
                <w:sz w:val="22"/>
                <w:szCs w:val="22"/>
                <w:lang w:val="ru-RU"/>
              </w:rPr>
              <w:t xml:space="preserve"> </w:t>
            </w:r>
            <w:r w:rsidR="00431ED9" w:rsidRPr="00886BE4">
              <w:rPr>
                <w:rFonts w:ascii="GHEA Grapalat" w:hAnsi="GHEA Grapalat" w:cs="Sylfaen"/>
                <w:color w:val="000000"/>
                <w:sz w:val="22"/>
                <w:szCs w:val="22"/>
              </w:rPr>
              <w:t>հետդիպլոմային</w:t>
            </w:r>
            <w:r w:rsidR="00431ED9" w:rsidRPr="00882496">
              <w:rPr>
                <w:rFonts w:ascii="GHEA Grapalat" w:hAnsi="GHEA Grapalat"/>
                <w:color w:val="000000"/>
                <w:sz w:val="22"/>
                <w:szCs w:val="22"/>
                <w:lang w:val="ru-RU"/>
              </w:rPr>
              <w:t xml:space="preserve"> </w:t>
            </w:r>
            <w:r w:rsidR="00431ED9" w:rsidRPr="00886BE4">
              <w:rPr>
                <w:rFonts w:ascii="GHEA Grapalat" w:hAnsi="GHEA Grapalat" w:cs="Sylfaen"/>
                <w:color w:val="000000"/>
                <w:sz w:val="22"/>
                <w:szCs w:val="22"/>
              </w:rPr>
              <w:t>կրթության</w:t>
            </w:r>
            <w:r w:rsidR="00431ED9" w:rsidRPr="00882496">
              <w:rPr>
                <w:rFonts w:ascii="GHEA Grapalat" w:hAnsi="GHEA Grapalat"/>
                <w:color w:val="000000"/>
                <w:sz w:val="22"/>
                <w:szCs w:val="22"/>
                <w:lang w:val="ru-RU"/>
              </w:rPr>
              <w:t xml:space="preserve"> </w:t>
            </w:r>
            <w:r w:rsidR="00431ED9" w:rsidRPr="00886BE4">
              <w:rPr>
                <w:rFonts w:ascii="GHEA Grapalat" w:hAnsi="GHEA Grapalat" w:cs="Sylfaen"/>
                <w:color w:val="000000"/>
                <w:sz w:val="22"/>
                <w:szCs w:val="22"/>
              </w:rPr>
              <w:t>և</w:t>
            </w:r>
            <w:r w:rsidR="00431ED9" w:rsidRPr="00882496">
              <w:rPr>
                <w:rFonts w:ascii="GHEA Grapalat" w:hAnsi="GHEA Grapalat"/>
                <w:color w:val="000000"/>
                <w:sz w:val="22"/>
                <w:szCs w:val="22"/>
                <w:lang w:val="ru-RU"/>
              </w:rPr>
              <w:t xml:space="preserve"> </w:t>
            </w:r>
            <w:r w:rsidR="00462F28" w:rsidRPr="00886BE4">
              <w:rPr>
                <w:rFonts w:ascii="GHEA Grapalat" w:hAnsi="GHEA Grapalat" w:cs="Sylfaen"/>
                <w:sz w:val="22"/>
                <w:szCs w:val="22"/>
              </w:rPr>
              <w:t>վերջին</w:t>
            </w:r>
            <w:r w:rsidR="00462F28" w:rsidRPr="00882496">
              <w:rPr>
                <w:rFonts w:ascii="GHEA Grapalat" w:hAnsi="GHEA Grapalat"/>
                <w:sz w:val="22"/>
                <w:szCs w:val="22"/>
                <w:lang w:val="ru-RU"/>
              </w:rPr>
              <w:t xml:space="preserve"> 5 </w:t>
            </w:r>
            <w:r w:rsidR="00462F28" w:rsidRPr="00886BE4">
              <w:rPr>
                <w:rFonts w:ascii="GHEA Grapalat" w:hAnsi="GHEA Grapalat" w:cs="Sylfaen"/>
                <w:sz w:val="22"/>
                <w:szCs w:val="22"/>
              </w:rPr>
              <w:t>տարվա</w:t>
            </w:r>
            <w:r w:rsidR="00462F28" w:rsidRPr="00882496">
              <w:rPr>
                <w:rFonts w:ascii="GHEA Grapalat" w:hAnsi="GHEA Grapalat"/>
                <w:sz w:val="22"/>
                <w:szCs w:val="22"/>
                <w:lang w:val="ru-RU"/>
              </w:rPr>
              <w:t xml:space="preserve"> </w:t>
            </w:r>
            <w:r w:rsidR="00462F28" w:rsidRPr="00886BE4">
              <w:rPr>
                <w:rFonts w:ascii="GHEA Grapalat" w:hAnsi="GHEA Grapalat" w:cs="Sylfaen"/>
                <w:sz w:val="22"/>
                <w:szCs w:val="22"/>
              </w:rPr>
              <w:t>ընթացքում</w:t>
            </w:r>
            <w:r w:rsidR="00462F28" w:rsidRPr="00882496">
              <w:rPr>
                <w:rFonts w:ascii="GHEA Grapalat" w:hAnsi="GHEA Grapalat"/>
                <w:sz w:val="22"/>
                <w:szCs w:val="22"/>
                <w:lang w:val="ru-RU"/>
              </w:rPr>
              <w:t xml:space="preserve"> </w:t>
            </w:r>
            <w:r w:rsidR="00462F28" w:rsidRPr="00886BE4">
              <w:rPr>
                <w:rFonts w:ascii="GHEA Grapalat" w:hAnsi="GHEA Grapalat" w:cs="Sylfaen"/>
                <w:sz w:val="22"/>
                <w:szCs w:val="22"/>
              </w:rPr>
              <w:t>վերապատրաստման</w:t>
            </w:r>
            <w:r w:rsidR="00462F28" w:rsidRPr="00882496">
              <w:rPr>
                <w:rFonts w:ascii="GHEA Grapalat" w:hAnsi="GHEA Grapalat"/>
                <w:sz w:val="22"/>
                <w:szCs w:val="22"/>
                <w:lang w:val="ru-RU"/>
              </w:rPr>
              <w:t xml:space="preserve"> </w:t>
            </w:r>
            <w:r w:rsidR="00462F28" w:rsidRPr="00886BE4">
              <w:rPr>
                <w:rFonts w:ascii="GHEA Grapalat" w:hAnsi="GHEA Grapalat" w:cs="Sylfaen"/>
                <w:sz w:val="22"/>
                <w:szCs w:val="22"/>
              </w:rPr>
              <w:t>առկայությամբ</w:t>
            </w:r>
          </w:p>
        </w:tc>
        <w:tc>
          <w:tcPr>
            <w:tcW w:w="3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A4485E" w14:textId="77777777" w:rsidR="00431ED9" w:rsidRPr="00882496" w:rsidRDefault="00431ED9" w:rsidP="00431ED9">
            <w:pPr>
              <w:snapToGrid w:val="0"/>
              <w:jc w:val="center"/>
              <w:rPr>
                <w:rFonts w:ascii="GHEA Grapalat" w:hAnsi="GHEA Grapalat"/>
                <w:color w:val="000000"/>
                <w:sz w:val="22"/>
                <w:szCs w:val="22"/>
                <w:shd w:val="clear" w:color="000000" w:fill="FFFFFF"/>
                <w:lang w:val="ru-RU"/>
              </w:rPr>
            </w:pPr>
          </w:p>
        </w:tc>
        <w:tc>
          <w:tcPr>
            <w:tcW w:w="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792A20" w14:textId="77777777" w:rsidR="00431ED9" w:rsidRPr="00882496" w:rsidRDefault="00431ED9" w:rsidP="00431ED9">
            <w:pPr>
              <w:snapToGrid w:val="0"/>
              <w:jc w:val="center"/>
              <w:rPr>
                <w:rFonts w:ascii="GHEA Grapalat" w:eastAsia="Arial Unicode MS" w:hAnsi="GHEA Grapalat"/>
                <w:sz w:val="22"/>
                <w:szCs w:val="22"/>
                <w:lang w:val="ru-RU"/>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51B74A" w14:textId="77777777" w:rsidR="00431ED9" w:rsidRPr="00882496" w:rsidRDefault="00431ED9" w:rsidP="00431ED9">
            <w:pPr>
              <w:snapToGrid w:val="0"/>
              <w:jc w:val="center"/>
              <w:rPr>
                <w:rFonts w:ascii="GHEA Grapalat" w:eastAsia="Arial Unicode MS" w:hAnsi="GHEA Grapalat"/>
                <w:sz w:val="22"/>
                <w:szCs w:val="22"/>
                <w:lang w:val="ru-RU"/>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F1450F" w14:textId="77777777" w:rsidR="00431ED9" w:rsidRPr="00882496" w:rsidRDefault="00431ED9" w:rsidP="00431ED9">
            <w:pPr>
              <w:snapToGrid w:val="0"/>
              <w:jc w:val="center"/>
              <w:rPr>
                <w:rFonts w:ascii="GHEA Grapalat" w:eastAsia="Arial Unicode MS" w:hAnsi="GHEA Grapalat"/>
                <w:sz w:val="22"/>
                <w:szCs w:val="22"/>
                <w:lang w:val="ru-RU"/>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F3381D" w14:textId="77777777" w:rsidR="00431ED9" w:rsidRPr="00886BE4" w:rsidRDefault="00431ED9" w:rsidP="00431ED9">
            <w:pPr>
              <w:snapToGrid w:val="0"/>
              <w:jc w:val="center"/>
              <w:rPr>
                <w:rFonts w:ascii="GHEA Grapalat" w:eastAsia="Arial Unicode MS" w:hAnsi="GHEA Grapalat"/>
                <w:sz w:val="22"/>
                <w:szCs w:val="22"/>
              </w:rPr>
            </w:pPr>
            <w:r w:rsidRPr="00886BE4">
              <w:rPr>
                <w:rFonts w:ascii="GHEA Grapalat" w:eastAsia="Arial Unicode MS" w:hAnsi="GHEA Grapalat"/>
                <w:sz w:val="22"/>
                <w:szCs w:val="22"/>
              </w:rPr>
              <w:t>5</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BC82BC" w14:textId="77777777" w:rsidR="00431ED9" w:rsidRPr="00886BE4" w:rsidRDefault="00431ED9" w:rsidP="00431ED9">
            <w:pPr>
              <w:snapToGrid w:val="0"/>
              <w:jc w:val="center"/>
              <w:rPr>
                <w:rFonts w:ascii="GHEA Grapalat" w:eastAsia="Arial Unicode MS" w:hAnsi="GHEA Grapalat"/>
                <w:sz w:val="22"/>
                <w:szCs w:val="22"/>
              </w:rPr>
            </w:pPr>
            <w:r w:rsidRPr="00886BE4">
              <w:rPr>
                <w:rFonts w:ascii="GHEA Grapalat" w:eastAsia="Arial Unicode MS" w:hAnsi="GHEA Grapalat" w:cs="Sylfaen"/>
                <w:sz w:val="22"/>
                <w:szCs w:val="22"/>
              </w:rPr>
              <w:t>Փաստաթղթային</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F023BD" w14:textId="77777777" w:rsidR="00431ED9" w:rsidRPr="00886BE4" w:rsidRDefault="00431ED9" w:rsidP="00431ED9">
            <w:pPr>
              <w:snapToGrid w:val="0"/>
              <w:jc w:val="center"/>
              <w:rPr>
                <w:rFonts w:ascii="GHEA Grapalat" w:eastAsia="Arial Unicode MS" w:hAnsi="GHEA Grapalat"/>
                <w:sz w:val="22"/>
                <w:szCs w:val="22"/>
              </w:rPr>
            </w:pPr>
          </w:p>
        </w:tc>
      </w:tr>
      <w:tr w:rsidR="00431ED9" w:rsidRPr="00886BE4" w14:paraId="53AAA112" w14:textId="77777777" w:rsidTr="00D44669">
        <w:trPr>
          <w:trHeight w:val="429"/>
        </w:trPr>
        <w:tc>
          <w:tcPr>
            <w:tcW w:w="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AEFACC" w14:textId="1A01A6F1" w:rsidR="00431ED9" w:rsidRPr="00260040" w:rsidRDefault="00431ED9" w:rsidP="00736FE0">
            <w:pPr>
              <w:snapToGrid w:val="0"/>
              <w:jc w:val="center"/>
              <w:rPr>
                <w:rFonts w:ascii="GHEA Grapalat" w:eastAsia="Arial Unicode MS" w:hAnsi="GHEA Grapalat"/>
                <w:sz w:val="22"/>
                <w:szCs w:val="22"/>
                <w:lang w:val="ru-RU"/>
              </w:rPr>
            </w:pPr>
            <w:r w:rsidRPr="00886BE4">
              <w:rPr>
                <w:rFonts w:ascii="GHEA Grapalat" w:eastAsia="Arial Unicode MS" w:hAnsi="GHEA Grapalat"/>
                <w:sz w:val="22"/>
                <w:szCs w:val="22"/>
              </w:rPr>
              <w:t>2</w:t>
            </w:r>
            <w:r w:rsidR="00260040">
              <w:rPr>
                <w:rFonts w:ascii="GHEA Grapalat" w:eastAsia="Arial Unicode MS" w:hAnsi="GHEA Grapalat"/>
                <w:sz w:val="22"/>
                <w:szCs w:val="22"/>
                <w:lang w:val="ru-RU"/>
              </w:rPr>
              <w:t>)</w:t>
            </w:r>
          </w:p>
        </w:tc>
        <w:tc>
          <w:tcPr>
            <w:tcW w:w="5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D8176F" w14:textId="77777777" w:rsidR="00431ED9" w:rsidRPr="00886BE4" w:rsidRDefault="00431ED9" w:rsidP="00431ED9">
            <w:pPr>
              <w:shd w:val="clear" w:color="000000" w:fill="FFFFFF"/>
              <w:snapToGrid w:val="0"/>
              <w:rPr>
                <w:rFonts w:ascii="GHEA Grapalat" w:hAnsi="GHEA Grapalat"/>
                <w:color w:val="000000"/>
                <w:sz w:val="22"/>
                <w:szCs w:val="22"/>
              </w:rPr>
            </w:pPr>
            <w:r w:rsidRPr="00886BE4">
              <w:rPr>
                <w:rFonts w:ascii="GHEA Grapalat" w:hAnsi="GHEA Grapalat" w:cs="Sylfaen"/>
                <w:color w:val="000000"/>
                <w:sz w:val="22"/>
                <w:szCs w:val="22"/>
              </w:rPr>
              <w:t>Միջին</w:t>
            </w:r>
            <w:r w:rsidRPr="00886BE4">
              <w:rPr>
                <w:rFonts w:ascii="GHEA Grapalat" w:hAnsi="GHEA Grapalat"/>
                <w:color w:val="000000"/>
                <w:sz w:val="22"/>
                <w:szCs w:val="22"/>
              </w:rPr>
              <w:t xml:space="preserve"> </w:t>
            </w:r>
            <w:r w:rsidRPr="00886BE4">
              <w:rPr>
                <w:rFonts w:ascii="GHEA Grapalat" w:hAnsi="GHEA Grapalat" w:cs="Sylfaen"/>
                <w:color w:val="000000"/>
                <w:sz w:val="22"/>
                <w:szCs w:val="22"/>
              </w:rPr>
              <w:t>բուժաշխատող</w:t>
            </w:r>
          </w:p>
        </w:tc>
        <w:tc>
          <w:tcPr>
            <w:tcW w:w="3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07E76B" w14:textId="77777777" w:rsidR="00431ED9" w:rsidRPr="00886BE4" w:rsidRDefault="00431ED9" w:rsidP="00431ED9">
            <w:pPr>
              <w:snapToGrid w:val="0"/>
              <w:jc w:val="center"/>
              <w:rPr>
                <w:rFonts w:ascii="GHEA Grapalat" w:hAnsi="GHEA Grapalat"/>
                <w:color w:val="000000"/>
                <w:sz w:val="22"/>
                <w:szCs w:val="22"/>
                <w:shd w:val="clear" w:color="000000" w:fill="FFFFFF"/>
              </w:rPr>
            </w:pPr>
          </w:p>
        </w:tc>
        <w:tc>
          <w:tcPr>
            <w:tcW w:w="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45FBDF" w14:textId="77777777" w:rsidR="00431ED9" w:rsidRPr="00886BE4" w:rsidRDefault="00431ED9" w:rsidP="00431ED9">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DC4132" w14:textId="77777777" w:rsidR="00431ED9" w:rsidRPr="00886BE4" w:rsidRDefault="00431ED9" w:rsidP="00431ED9">
            <w:pPr>
              <w:snapToGrid w:val="0"/>
              <w:jc w:val="center"/>
              <w:rPr>
                <w:rFonts w:ascii="GHEA Grapalat" w:eastAsia="Arial Unicode MS" w:hAnsi="GHEA Grapalat"/>
                <w:sz w:val="22"/>
                <w:szCs w:val="22"/>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BE1B4C" w14:textId="77777777" w:rsidR="00431ED9" w:rsidRPr="00886BE4" w:rsidRDefault="00431ED9" w:rsidP="00431ED9">
            <w:pPr>
              <w:snapToGrid w:val="0"/>
              <w:jc w:val="center"/>
              <w:rPr>
                <w:rFonts w:ascii="GHEA Grapalat" w:eastAsia="Arial Unicode MS" w:hAnsi="GHEA Grapalat"/>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29D6F4" w14:textId="77777777" w:rsidR="00431ED9" w:rsidRPr="00886BE4" w:rsidRDefault="00431ED9" w:rsidP="00431ED9">
            <w:pPr>
              <w:snapToGrid w:val="0"/>
              <w:jc w:val="center"/>
              <w:rPr>
                <w:rFonts w:ascii="GHEA Grapalat" w:eastAsia="Arial Unicode MS" w:hAnsi="GHEA Grapalat"/>
                <w:sz w:val="22"/>
                <w:szCs w:val="22"/>
              </w:rPr>
            </w:pPr>
            <w:r w:rsidRPr="00886BE4">
              <w:rPr>
                <w:rFonts w:ascii="GHEA Grapalat" w:eastAsia="Arial Unicode MS" w:hAnsi="GHEA Grapalat"/>
                <w:sz w:val="22"/>
                <w:szCs w:val="22"/>
              </w:rPr>
              <w:t>3</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2805CA" w14:textId="77777777" w:rsidR="00431ED9" w:rsidRPr="00886BE4" w:rsidRDefault="00431ED9" w:rsidP="00431ED9">
            <w:pPr>
              <w:snapToGrid w:val="0"/>
              <w:jc w:val="center"/>
              <w:rPr>
                <w:rFonts w:ascii="GHEA Grapalat" w:eastAsia="Arial Unicode MS" w:hAnsi="GHEA Grapalat"/>
                <w:sz w:val="22"/>
                <w:szCs w:val="22"/>
              </w:rPr>
            </w:pPr>
            <w:r w:rsidRPr="00886BE4">
              <w:rPr>
                <w:rFonts w:ascii="GHEA Grapalat" w:eastAsia="Arial Unicode MS" w:hAnsi="GHEA Grapalat" w:cs="Sylfaen"/>
                <w:sz w:val="22"/>
                <w:szCs w:val="22"/>
              </w:rPr>
              <w:t>Փաստաթղթային</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72E43B" w14:textId="77777777" w:rsidR="00431ED9" w:rsidRPr="00886BE4" w:rsidRDefault="00431ED9" w:rsidP="00431ED9">
            <w:pPr>
              <w:snapToGrid w:val="0"/>
              <w:jc w:val="center"/>
              <w:rPr>
                <w:rFonts w:ascii="GHEA Grapalat" w:eastAsia="Arial Unicode MS" w:hAnsi="GHEA Grapalat"/>
                <w:sz w:val="22"/>
                <w:szCs w:val="22"/>
              </w:rPr>
            </w:pPr>
          </w:p>
        </w:tc>
      </w:tr>
      <w:tr w:rsidR="00431ED9" w:rsidRPr="00886BE4" w14:paraId="22941EFA" w14:textId="77777777" w:rsidTr="00D44669">
        <w:trPr>
          <w:trHeight w:val="1261"/>
        </w:trPr>
        <w:tc>
          <w:tcPr>
            <w:tcW w:w="644"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tcPr>
          <w:p w14:paraId="08DC3331" w14:textId="58BF8D8B" w:rsidR="00431ED9" w:rsidRPr="00BD3328" w:rsidRDefault="00431ED9" w:rsidP="00736FE0">
            <w:pPr>
              <w:snapToGrid w:val="0"/>
              <w:jc w:val="center"/>
              <w:rPr>
                <w:rFonts w:ascii="GHEA Grapalat" w:eastAsia="Arial Unicode MS" w:hAnsi="GHEA Grapalat"/>
                <w:b/>
                <w:sz w:val="24"/>
                <w:szCs w:val="24"/>
              </w:rPr>
            </w:pPr>
            <w:r w:rsidRPr="00BD3328">
              <w:rPr>
                <w:rFonts w:ascii="GHEA Grapalat" w:eastAsia="Arial Unicode MS" w:hAnsi="GHEA Grapalat"/>
                <w:b/>
                <w:sz w:val="24"/>
                <w:szCs w:val="24"/>
              </w:rPr>
              <w:t>2</w:t>
            </w:r>
            <w:r w:rsidRPr="00BD3328">
              <w:rPr>
                <w:rFonts w:ascii="GHEA Grapalat" w:eastAsia="Arial Unicode MS" w:hAnsi="GHEA Grapalat"/>
                <w:b/>
                <w:sz w:val="24"/>
                <w:szCs w:val="24"/>
                <w:lang w:val="hy-AM"/>
              </w:rPr>
              <w:t>4</w:t>
            </w:r>
            <w:r w:rsidR="00BD3328">
              <w:rPr>
                <w:rFonts w:ascii="GHEA Grapalat" w:eastAsia="Arial Unicode MS" w:hAnsi="GHEA Grapalat"/>
                <w:b/>
                <w:sz w:val="24"/>
                <w:szCs w:val="24"/>
                <w:lang w:val="hy-AM"/>
              </w:rPr>
              <w:t>.</w:t>
            </w:r>
          </w:p>
        </w:tc>
        <w:tc>
          <w:tcPr>
            <w:tcW w:w="5580"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tcPr>
          <w:p w14:paraId="02A48A90" w14:textId="77777777" w:rsidR="00431ED9" w:rsidRPr="00886BE4" w:rsidRDefault="00431ED9" w:rsidP="00421F93">
            <w:pPr>
              <w:shd w:val="clear" w:color="000000" w:fill="FFFFFF"/>
              <w:snapToGrid w:val="0"/>
              <w:ind w:left="-20" w:right="-20" w:firstLine="20"/>
              <w:jc w:val="both"/>
              <w:rPr>
                <w:rFonts w:ascii="GHEA Grapalat" w:hAnsi="GHEA Grapalat"/>
                <w:color w:val="000000"/>
                <w:sz w:val="22"/>
                <w:szCs w:val="22"/>
              </w:rPr>
            </w:pPr>
            <w:r w:rsidRPr="00886BE4">
              <w:rPr>
                <w:rFonts w:ascii="GHEA Grapalat" w:hAnsi="GHEA Grapalat" w:cs="Sylfaen"/>
                <w:b/>
                <w:sz w:val="22"/>
                <w:szCs w:val="22"/>
              </w:rPr>
              <w:t>Գյուղական</w:t>
            </w:r>
            <w:r w:rsidRPr="00886BE4">
              <w:rPr>
                <w:rFonts w:ascii="GHEA Grapalat" w:hAnsi="GHEA Grapalat"/>
                <w:b/>
                <w:sz w:val="22"/>
                <w:szCs w:val="22"/>
              </w:rPr>
              <w:t xml:space="preserve"> </w:t>
            </w:r>
            <w:r w:rsidRPr="00886BE4">
              <w:rPr>
                <w:rFonts w:ascii="GHEA Grapalat" w:hAnsi="GHEA Grapalat" w:cs="Sylfaen"/>
                <w:b/>
                <w:sz w:val="22"/>
                <w:szCs w:val="22"/>
              </w:rPr>
              <w:t>առողջության</w:t>
            </w:r>
            <w:r w:rsidRPr="00886BE4">
              <w:rPr>
                <w:rFonts w:ascii="GHEA Grapalat" w:hAnsi="GHEA Grapalat"/>
                <w:b/>
                <w:sz w:val="22"/>
                <w:szCs w:val="22"/>
              </w:rPr>
              <w:t xml:space="preserve"> </w:t>
            </w:r>
            <w:r w:rsidRPr="00886BE4">
              <w:rPr>
                <w:rFonts w:ascii="GHEA Grapalat" w:hAnsi="GHEA Grapalat" w:cs="Sylfaen"/>
                <w:b/>
                <w:sz w:val="22"/>
                <w:szCs w:val="22"/>
              </w:rPr>
              <w:t>կենտրոն</w:t>
            </w:r>
            <w:r w:rsidRPr="00886BE4">
              <w:rPr>
                <w:rFonts w:ascii="GHEA Grapalat" w:hAnsi="GHEA Grapalat" w:cs="Sylfaen"/>
                <w:b/>
                <w:sz w:val="22"/>
                <w:szCs w:val="22"/>
                <w:lang w:val="hy-AM"/>
              </w:rPr>
              <w:t xml:space="preserve">ի </w:t>
            </w:r>
            <w:r w:rsidRPr="00886BE4">
              <w:rPr>
                <w:rFonts w:ascii="GHEA Grapalat" w:hAnsi="GHEA Grapalat" w:cs="Sylfaen"/>
                <w:b/>
                <w:color w:val="000000"/>
                <w:sz w:val="22"/>
                <w:szCs w:val="22"/>
              </w:rPr>
              <w:t>հիվանդանոցային</w:t>
            </w:r>
            <w:r w:rsidRPr="00886BE4">
              <w:rPr>
                <w:rFonts w:ascii="GHEA Grapalat" w:hAnsi="GHEA Grapalat"/>
                <w:b/>
                <w:color w:val="000000"/>
                <w:sz w:val="22"/>
                <w:szCs w:val="22"/>
              </w:rPr>
              <w:t xml:space="preserve"> </w:t>
            </w:r>
            <w:r w:rsidRPr="00886BE4">
              <w:rPr>
                <w:rFonts w:ascii="GHEA Grapalat" w:hAnsi="GHEA Grapalat" w:cs="Sylfaen"/>
                <w:b/>
                <w:color w:val="000000"/>
                <w:sz w:val="22"/>
                <w:szCs w:val="22"/>
              </w:rPr>
              <w:t>մաս</w:t>
            </w:r>
            <w:r w:rsidRPr="00886BE4">
              <w:rPr>
                <w:rFonts w:ascii="GHEA Grapalat" w:hAnsi="GHEA Grapalat" w:cs="Sylfaen"/>
                <w:b/>
                <w:color w:val="000000"/>
                <w:sz w:val="22"/>
                <w:szCs w:val="22"/>
                <w:lang w:val="hy-AM"/>
              </w:rPr>
              <w:t xml:space="preserve">ի </w:t>
            </w:r>
            <w:r w:rsidRPr="00886BE4">
              <w:rPr>
                <w:rFonts w:ascii="GHEA Grapalat" w:hAnsi="GHEA Grapalat" w:cs="Sylfaen"/>
                <w:b/>
                <w:color w:val="000000"/>
                <w:sz w:val="22"/>
                <w:szCs w:val="22"/>
              </w:rPr>
              <w:t xml:space="preserve">ծննդօգնության </w:t>
            </w:r>
            <w:r w:rsidRPr="00886BE4">
              <w:rPr>
                <w:rFonts w:ascii="GHEA Grapalat" w:hAnsi="GHEA Grapalat"/>
                <w:b/>
                <w:color w:val="000000"/>
                <w:sz w:val="22"/>
                <w:szCs w:val="22"/>
              </w:rPr>
              <w:t xml:space="preserve"> </w:t>
            </w:r>
            <w:r w:rsidRPr="00886BE4">
              <w:rPr>
                <w:rFonts w:ascii="GHEA Grapalat" w:hAnsi="GHEA Grapalat"/>
                <w:color w:val="000000"/>
                <w:sz w:val="22"/>
                <w:szCs w:val="22"/>
              </w:rPr>
              <w:t xml:space="preserve"> </w:t>
            </w:r>
            <w:r w:rsidRPr="00886BE4">
              <w:rPr>
                <w:rFonts w:ascii="GHEA Grapalat" w:hAnsi="GHEA Grapalat" w:cs="Sylfaen"/>
                <w:b/>
                <w:color w:val="000000"/>
                <w:sz w:val="22"/>
                <w:szCs w:val="22"/>
              </w:rPr>
              <w:t>բաժանմունքում</w:t>
            </w:r>
            <w:r w:rsidRPr="00886BE4">
              <w:rPr>
                <w:rFonts w:ascii="GHEA Grapalat" w:hAnsi="GHEA Grapalat"/>
                <w:b/>
                <w:color w:val="000000"/>
                <w:sz w:val="22"/>
                <w:szCs w:val="22"/>
              </w:rPr>
              <w:t xml:space="preserve"> </w:t>
            </w:r>
            <w:r w:rsidRPr="00886BE4">
              <w:rPr>
                <w:rFonts w:ascii="GHEA Grapalat" w:hAnsi="GHEA Grapalat" w:cs="Sylfaen"/>
                <w:color w:val="000000"/>
                <w:sz w:val="22"/>
                <w:szCs w:val="22"/>
              </w:rPr>
              <w:t>առկա</w:t>
            </w:r>
            <w:r w:rsidRPr="00886BE4">
              <w:rPr>
                <w:rFonts w:ascii="GHEA Grapalat" w:hAnsi="GHEA Grapalat"/>
                <w:color w:val="000000"/>
                <w:sz w:val="22"/>
                <w:szCs w:val="22"/>
              </w:rPr>
              <w:t xml:space="preserve"> </w:t>
            </w:r>
            <w:r w:rsidRPr="00886BE4">
              <w:rPr>
                <w:rFonts w:ascii="GHEA Grapalat" w:hAnsi="GHEA Grapalat" w:cs="Sylfaen"/>
                <w:color w:val="000000"/>
                <w:sz w:val="22"/>
                <w:szCs w:val="22"/>
              </w:rPr>
              <w:t>են</w:t>
            </w:r>
            <w:r w:rsidRPr="00886BE4">
              <w:rPr>
                <w:rFonts w:ascii="GHEA Grapalat" w:hAnsi="GHEA Grapalat"/>
                <w:color w:val="000000"/>
                <w:sz w:val="22"/>
                <w:szCs w:val="22"/>
              </w:rPr>
              <w:t xml:space="preserve"> </w:t>
            </w:r>
            <w:r w:rsidRPr="00886BE4">
              <w:rPr>
                <w:rFonts w:ascii="GHEA Grapalat" w:hAnsi="GHEA Grapalat" w:cs="Sylfaen"/>
                <w:color w:val="000000"/>
                <w:sz w:val="22"/>
                <w:szCs w:val="22"/>
              </w:rPr>
              <w:t>սարքավորումներ</w:t>
            </w:r>
            <w:r w:rsidRPr="00886BE4">
              <w:rPr>
                <w:rFonts w:ascii="GHEA Grapalat" w:hAnsi="GHEA Grapalat"/>
                <w:color w:val="000000"/>
                <w:sz w:val="22"/>
                <w:szCs w:val="22"/>
              </w:rPr>
              <w:t xml:space="preserve"> </w:t>
            </w:r>
            <w:r w:rsidRPr="00886BE4">
              <w:rPr>
                <w:rFonts w:ascii="GHEA Grapalat" w:hAnsi="GHEA Grapalat" w:cs="Sylfaen"/>
                <w:color w:val="000000"/>
                <w:sz w:val="22"/>
                <w:szCs w:val="22"/>
              </w:rPr>
              <w:t>և</w:t>
            </w:r>
            <w:r w:rsidRPr="00886BE4">
              <w:rPr>
                <w:rFonts w:ascii="Calibri" w:hAnsi="Calibri" w:cs="Calibri"/>
                <w:b/>
                <w:color w:val="000000"/>
                <w:sz w:val="22"/>
                <w:szCs w:val="22"/>
              </w:rPr>
              <w:t> </w:t>
            </w:r>
            <w:r w:rsidRPr="00886BE4">
              <w:rPr>
                <w:rFonts w:ascii="GHEA Grapalat" w:hAnsi="GHEA Grapalat"/>
                <w:b/>
                <w:color w:val="000000"/>
                <w:sz w:val="22"/>
                <w:szCs w:val="22"/>
              </w:rPr>
              <w:t xml:space="preserve"> </w:t>
            </w:r>
            <w:r w:rsidRPr="00886BE4">
              <w:rPr>
                <w:rFonts w:ascii="GHEA Grapalat" w:hAnsi="GHEA Grapalat" w:cs="Sylfaen"/>
                <w:color w:val="000000"/>
                <w:sz w:val="22"/>
                <w:szCs w:val="22"/>
              </w:rPr>
              <w:t>բժշկական</w:t>
            </w:r>
            <w:r w:rsidRPr="00886BE4">
              <w:rPr>
                <w:rFonts w:ascii="GHEA Grapalat" w:hAnsi="GHEA Grapalat"/>
                <w:color w:val="000000"/>
                <w:sz w:val="22"/>
                <w:szCs w:val="22"/>
              </w:rPr>
              <w:t xml:space="preserve"> </w:t>
            </w:r>
            <w:r w:rsidRPr="00886BE4">
              <w:rPr>
                <w:rFonts w:ascii="GHEA Grapalat" w:hAnsi="GHEA Grapalat" w:cs="Sylfaen"/>
                <w:color w:val="000000"/>
                <w:sz w:val="22"/>
                <w:szCs w:val="22"/>
              </w:rPr>
              <w:t>գործիքներ</w:t>
            </w:r>
            <w:r w:rsidRPr="00886BE4">
              <w:rPr>
                <w:rFonts w:ascii="GHEA Grapalat" w:eastAsia="MS Mincho" w:hAnsi="GHEA Grapalat" w:cs="Cambria Math"/>
                <w:color w:val="000000"/>
                <w:sz w:val="22"/>
                <w:szCs w:val="22"/>
              </w:rPr>
              <w:t>.</w:t>
            </w:r>
          </w:p>
        </w:tc>
        <w:tc>
          <w:tcPr>
            <w:tcW w:w="3060"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tcPr>
          <w:p w14:paraId="7D646CC8" w14:textId="4A03DBC5" w:rsidR="00431ED9" w:rsidRPr="00886BE4" w:rsidRDefault="00431ED9" w:rsidP="00CA3B04">
            <w:pPr>
              <w:snapToGrid w:val="0"/>
              <w:jc w:val="center"/>
              <w:rPr>
                <w:rFonts w:ascii="GHEA Grapalat" w:hAnsi="GHEA Grapalat"/>
                <w:color w:val="000000"/>
                <w:sz w:val="22"/>
                <w:szCs w:val="22"/>
                <w:shd w:val="clear" w:color="000000" w:fill="FFFFFF"/>
              </w:rPr>
            </w:pPr>
            <w:r w:rsidRPr="00886BE4">
              <w:rPr>
                <w:rFonts w:ascii="GHEA Grapalat" w:hAnsi="GHEA Grapalat" w:cs="Sylfaen"/>
                <w:sz w:val="22"/>
                <w:szCs w:val="22"/>
                <w:lang w:val="hy-AM"/>
              </w:rPr>
              <w:t>Կառավարության</w:t>
            </w:r>
            <w:r w:rsidRPr="00886BE4">
              <w:rPr>
                <w:rFonts w:ascii="GHEA Grapalat" w:hAnsi="GHEA Grapalat"/>
                <w:sz w:val="22"/>
                <w:szCs w:val="22"/>
                <w:lang w:val="af-ZA"/>
              </w:rPr>
              <w:t xml:space="preserve"> 2002 </w:t>
            </w:r>
            <w:r w:rsidRPr="00886BE4">
              <w:rPr>
                <w:rFonts w:ascii="GHEA Grapalat" w:hAnsi="GHEA Grapalat" w:cs="Sylfaen"/>
                <w:sz w:val="22"/>
                <w:szCs w:val="22"/>
                <w:lang w:val="hy-AM"/>
              </w:rPr>
              <w:t>թ</w:t>
            </w:r>
            <w:r w:rsidR="00CA3B04" w:rsidRPr="00886BE4">
              <w:rPr>
                <w:rFonts w:ascii="GHEA Grapalat" w:hAnsi="GHEA Grapalat" w:cs="Sylfaen"/>
                <w:sz w:val="22"/>
                <w:szCs w:val="22"/>
                <w:lang w:val="hy-AM"/>
              </w:rPr>
              <w:t>վականի</w:t>
            </w:r>
            <w:r w:rsidRPr="00886BE4">
              <w:rPr>
                <w:rFonts w:ascii="GHEA Grapalat" w:hAnsi="GHEA Grapalat"/>
                <w:sz w:val="22"/>
                <w:szCs w:val="22"/>
                <w:lang w:val="af-ZA"/>
              </w:rPr>
              <w:t xml:space="preserve"> </w:t>
            </w:r>
            <w:r w:rsidRPr="00886BE4">
              <w:rPr>
                <w:rFonts w:ascii="GHEA Grapalat" w:hAnsi="GHEA Grapalat" w:cs="Sylfaen"/>
                <w:sz w:val="22"/>
                <w:szCs w:val="22"/>
                <w:lang w:val="hy-AM"/>
              </w:rPr>
              <w:t>դեկտեմբերի</w:t>
            </w:r>
            <w:r w:rsidRPr="00886BE4">
              <w:rPr>
                <w:rFonts w:ascii="GHEA Grapalat" w:hAnsi="GHEA Grapalat"/>
                <w:sz w:val="22"/>
                <w:szCs w:val="22"/>
                <w:lang w:val="hy-AM"/>
              </w:rPr>
              <w:t xml:space="preserve"> 5-</w:t>
            </w:r>
            <w:r w:rsidRPr="00886BE4">
              <w:rPr>
                <w:rFonts w:ascii="GHEA Grapalat" w:hAnsi="GHEA Grapalat" w:cs="Sylfaen"/>
                <w:sz w:val="22"/>
                <w:szCs w:val="22"/>
                <w:lang w:val="hy-AM"/>
              </w:rPr>
              <w:t>ի</w:t>
            </w:r>
            <w:r w:rsidRPr="00886BE4">
              <w:rPr>
                <w:rFonts w:ascii="GHEA Grapalat" w:hAnsi="GHEA Grapalat"/>
                <w:sz w:val="22"/>
                <w:szCs w:val="22"/>
                <w:lang w:val="hy-AM"/>
              </w:rPr>
              <w:t xml:space="preserve"> </w:t>
            </w:r>
            <w:r w:rsidRPr="00886BE4">
              <w:rPr>
                <w:rFonts w:ascii="GHEA Grapalat" w:hAnsi="GHEA Grapalat"/>
                <w:sz w:val="22"/>
                <w:szCs w:val="22"/>
                <w:lang w:val="af-ZA"/>
              </w:rPr>
              <w:t>N</w:t>
            </w:r>
            <w:r w:rsidRPr="00886BE4">
              <w:rPr>
                <w:rFonts w:ascii="GHEA Grapalat" w:hAnsi="GHEA Grapalat"/>
                <w:sz w:val="22"/>
                <w:szCs w:val="22"/>
                <w:lang w:val="hy-AM"/>
              </w:rPr>
              <w:t xml:space="preserve"> 1936-</w:t>
            </w:r>
            <w:r w:rsidRPr="00886BE4">
              <w:rPr>
                <w:rFonts w:ascii="GHEA Grapalat" w:hAnsi="GHEA Grapalat" w:cs="Sylfaen"/>
                <w:sz w:val="22"/>
                <w:szCs w:val="22"/>
                <w:lang w:val="af-ZA"/>
              </w:rPr>
              <w:t>Ն</w:t>
            </w:r>
            <w:r w:rsidRPr="00886BE4">
              <w:rPr>
                <w:rFonts w:ascii="GHEA Grapalat" w:hAnsi="GHEA Grapalat"/>
                <w:sz w:val="22"/>
                <w:szCs w:val="22"/>
                <w:lang w:val="af-ZA"/>
              </w:rPr>
              <w:t xml:space="preserve"> </w:t>
            </w:r>
            <w:r w:rsidRPr="00886BE4">
              <w:rPr>
                <w:rFonts w:ascii="GHEA Grapalat" w:hAnsi="GHEA Grapalat" w:cs="Sylfaen"/>
                <w:sz w:val="22"/>
                <w:szCs w:val="22"/>
                <w:lang w:val="hy-AM"/>
              </w:rPr>
              <w:t>որոշում</w:t>
            </w:r>
            <w:r w:rsidRPr="00886BE4">
              <w:rPr>
                <w:rFonts w:ascii="GHEA Grapalat" w:hAnsi="GHEA Grapalat"/>
                <w:sz w:val="22"/>
                <w:szCs w:val="22"/>
                <w:lang w:val="hy-AM"/>
              </w:rPr>
              <w:t xml:space="preserve">, </w:t>
            </w:r>
            <w:r w:rsidRPr="00886BE4">
              <w:rPr>
                <w:rFonts w:ascii="GHEA Grapalat" w:hAnsi="GHEA Grapalat" w:cs="Sylfaen"/>
                <w:sz w:val="22"/>
                <w:szCs w:val="22"/>
                <w:lang w:val="af-ZA"/>
              </w:rPr>
              <w:t>հավելված</w:t>
            </w:r>
            <w:r w:rsidRPr="00886BE4">
              <w:rPr>
                <w:rFonts w:ascii="GHEA Grapalat" w:hAnsi="GHEA Grapalat"/>
                <w:sz w:val="22"/>
                <w:szCs w:val="22"/>
                <w:lang w:val="af-ZA"/>
              </w:rPr>
              <w:t xml:space="preserve"> </w:t>
            </w:r>
            <w:r w:rsidRPr="00886BE4">
              <w:rPr>
                <w:rFonts w:ascii="GHEA Grapalat" w:hAnsi="GHEA Grapalat"/>
                <w:sz w:val="22"/>
                <w:szCs w:val="22"/>
                <w:lang w:val="hy-AM"/>
              </w:rPr>
              <w:t xml:space="preserve">N </w:t>
            </w:r>
            <w:r w:rsidRPr="00886BE4">
              <w:rPr>
                <w:rFonts w:ascii="GHEA Grapalat" w:hAnsi="GHEA Grapalat"/>
                <w:sz w:val="22"/>
                <w:szCs w:val="22"/>
                <w:lang w:val="af-ZA"/>
              </w:rPr>
              <w:t>1,</w:t>
            </w:r>
            <w:r w:rsidRPr="00886BE4">
              <w:rPr>
                <w:rFonts w:ascii="GHEA Grapalat" w:hAnsi="GHEA Grapalat"/>
                <w:color w:val="000000"/>
                <w:sz w:val="22"/>
                <w:szCs w:val="22"/>
                <w:shd w:val="clear" w:color="000000" w:fill="FFFFFF"/>
              </w:rPr>
              <w:t xml:space="preserve"> </w:t>
            </w:r>
            <w:r w:rsidRPr="00886BE4">
              <w:rPr>
                <w:rFonts w:ascii="GHEA Grapalat" w:hAnsi="GHEA Grapalat" w:cs="Sylfaen"/>
                <w:sz w:val="22"/>
                <w:szCs w:val="22"/>
                <w:lang w:val="af-ZA"/>
              </w:rPr>
              <w:t>կ</w:t>
            </w:r>
            <w:r w:rsidRPr="00886BE4">
              <w:rPr>
                <w:rFonts w:ascii="GHEA Grapalat" w:hAnsi="GHEA Grapalat" w:cs="Sylfaen"/>
                <w:color w:val="000000"/>
                <w:sz w:val="22"/>
                <w:szCs w:val="22"/>
              </w:rPr>
              <w:t>ետ</w:t>
            </w:r>
            <w:r w:rsidRPr="00886BE4">
              <w:rPr>
                <w:rFonts w:ascii="GHEA Grapalat" w:hAnsi="GHEA Grapalat"/>
                <w:color w:val="000000"/>
                <w:sz w:val="22"/>
                <w:szCs w:val="22"/>
              </w:rPr>
              <w:t xml:space="preserve"> 6</w:t>
            </w:r>
            <w:r w:rsidRPr="00886BE4">
              <w:rPr>
                <w:rFonts w:ascii="GHEA Grapalat" w:eastAsia="MS Mincho" w:hAnsi="GHEA Grapalat" w:cs="Cambria Math"/>
                <w:color w:val="000000"/>
                <w:sz w:val="22"/>
                <w:szCs w:val="22"/>
              </w:rPr>
              <w:t>.</w:t>
            </w:r>
            <w:r w:rsidRPr="00886BE4">
              <w:rPr>
                <w:rFonts w:ascii="GHEA Grapalat" w:hAnsi="GHEA Grapalat"/>
                <w:color w:val="000000"/>
                <w:sz w:val="22"/>
                <w:szCs w:val="22"/>
              </w:rPr>
              <w:t>4.2</w:t>
            </w:r>
          </w:p>
        </w:tc>
        <w:tc>
          <w:tcPr>
            <w:tcW w:w="497"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10AE36E3" w14:textId="77777777" w:rsidR="00431ED9" w:rsidRPr="00886BE4" w:rsidRDefault="00431ED9" w:rsidP="00431ED9">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067C612F" w14:textId="77777777" w:rsidR="00431ED9" w:rsidRPr="00886BE4" w:rsidRDefault="00431ED9" w:rsidP="00431ED9">
            <w:pPr>
              <w:snapToGrid w:val="0"/>
              <w:jc w:val="center"/>
              <w:rPr>
                <w:rFonts w:ascii="GHEA Grapalat" w:eastAsia="Arial Unicode MS" w:hAnsi="GHEA Grapalat"/>
                <w:sz w:val="22"/>
                <w:szCs w:val="22"/>
              </w:rPr>
            </w:pPr>
          </w:p>
        </w:tc>
        <w:tc>
          <w:tcPr>
            <w:tcW w:w="567"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6CA8FCD2" w14:textId="77777777" w:rsidR="00431ED9" w:rsidRPr="00886BE4" w:rsidRDefault="00431ED9" w:rsidP="00431ED9">
            <w:pPr>
              <w:snapToGrid w:val="0"/>
              <w:jc w:val="center"/>
              <w:rPr>
                <w:rFonts w:ascii="GHEA Grapalat" w:eastAsia="Arial Unicode MS" w:hAnsi="GHEA Grapalat"/>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29F7FFB3" w14:textId="77777777" w:rsidR="00431ED9" w:rsidRPr="00886BE4" w:rsidRDefault="00431ED9" w:rsidP="00431ED9">
            <w:pPr>
              <w:snapToGrid w:val="0"/>
              <w:jc w:val="center"/>
              <w:rPr>
                <w:rFonts w:ascii="GHEA Grapalat" w:eastAsia="Arial Unicode MS" w:hAnsi="GHEA Grapalat"/>
                <w:sz w:val="22"/>
                <w:szCs w:val="22"/>
              </w:rPr>
            </w:pPr>
          </w:p>
        </w:tc>
        <w:tc>
          <w:tcPr>
            <w:tcW w:w="2127"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2A192FCC" w14:textId="77777777" w:rsidR="00431ED9" w:rsidRPr="00886BE4" w:rsidRDefault="00431ED9" w:rsidP="00431ED9">
            <w:pPr>
              <w:snapToGrid w:val="0"/>
              <w:jc w:val="center"/>
              <w:rPr>
                <w:rFonts w:ascii="GHEA Grapalat" w:eastAsia="Arial Unicode MS" w:hAnsi="GHEA Grapalat"/>
                <w:sz w:val="22"/>
                <w:szCs w:val="22"/>
              </w:rPr>
            </w:pPr>
          </w:p>
        </w:tc>
        <w:tc>
          <w:tcPr>
            <w:tcW w:w="1244"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234B80AC" w14:textId="77777777" w:rsidR="00431ED9" w:rsidRPr="00886BE4" w:rsidRDefault="00431ED9" w:rsidP="00431ED9">
            <w:pPr>
              <w:snapToGrid w:val="0"/>
              <w:jc w:val="center"/>
              <w:rPr>
                <w:rFonts w:ascii="GHEA Grapalat" w:eastAsia="Arial Unicode MS" w:hAnsi="GHEA Grapalat"/>
                <w:sz w:val="22"/>
                <w:szCs w:val="22"/>
              </w:rPr>
            </w:pPr>
          </w:p>
        </w:tc>
      </w:tr>
      <w:tr w:rsidR="00431ED9" w:rsidRPr="00886BE4" w14:paraId="6ABF13C4" w14:textId="77777777" w:rsidTr="00D44669">
        <w:trPr>
          <w:trHeight w:val="435"/>
        </w:trPr>
        <w:tc>
          <w:tcPr>
            <w:tcW w:w="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52427" w14:textId="4C6E3402" w:rsidR="00431ED9" w:rsidRPr="00260040" w:rsidRDefault="00431ED9" w:rsidP="00736FE0">
            <w:pPr>
              <w:snapToGrid w:val="0"/>
              <w:jc w:val="center"/>
              <w:rPr>
                <w:rFonts w:ascii="GHEA Grapalat" w:hAnsi="GHEA Grapalat"/>
                <w:sz w:val="22"/>
                <w:szCs w:val="22"/>
                <w:lang w:val="ru-RU"/>
              </w:rPr>
            </w:pPr>
            <w:r w:rsidRPr="00886BE4">
              <w:rPr>
                <w:rFonts w:ascii="GHEA Grapalat" w:eastAsia="Arial Unicode MS" w:hAnsi="GHEA Grapalat"/>
                <w:sz w:val="22"/>
                <w:szCs w:val="22"/>
              </w:rPr>
              <w:t>1</w:t>
            </w:r>
            <w:r w:rsidR="00260040">
              <w:rPr>
                <w:rFonts w:ascii="GHEA Grapalat" w:eastAsia="Arial Unicode MS" w:hAnsi="GHEA Grapalat"/>
                <w:sz w:val="22"/>
                <w:szCs w:val="22"/>
                <w:lang w:val="ru-RU"/>
              </w:rPr>
              <w:t>)</w:t>
            </w:r>
          </w:p>
        </w:tc>
        <w:tc>
          <w:tcPr>
            <w:tcW w:w="5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F8C302" w14:textId="77777777" w:rsidR="00431ED9" w:rsidRPr="00886BE4" w:rsidRDefault="00431ED9" w:rsidP="00431ED9">
            <w:pPr>
              <w:shd w:val="clear" w:color="000000" w:fill="FFFFFF"/>
              <w:snapToGrid w:val="0"/>
              <w:rPr>
                <w:rFonts w:ascii="GHEA Grapalat" w:hAnsi="GHEA Grapalat"/>
                <w:b/>
                <w:color w:val="000000"/>
                <w:sz w:val="22"/>
                <w:szCs w:val="22"/>
              </w:rPr>
            </w:pPr>
            <w:r w:rsidRPr="00886BE4">
              <w:rPr>
                <w:rFonts w:ascii="GHEA Grapalat" w:hAnsi="GHEA Grapalat" w:cs="Sylfaen"/>
                <w:color w:val="000000"/>
                <w:sz w:val="22"/>
                <w:szCs w:val="22"/>
              </w:rPr>
              <w:t>Գինեկոլոգիական</w:t>
            </w:r>
            <w:r w:rsidRPr="00886BE4">
              <w:rPr>
                <w:rFonts w:ascii="GHEA Grapalat" w:hAnsi="GHEA Grapalat"/>
                <w:color w:val="000000"/>
                <w:sz w:val="22"/>
                <w:szCs w:val="22"/>
              </w:rPr>
              <w:t xml:space="preserve"> </w:t>
            </w:r>
            <w:r w:rsidRPr="00886BE4">
              <w:rPr>
                <w:rFonts w:ascii="GHEA Grapalat" w:hAnsi="GHEA Grapalat" w:cs="Sylfaen"/>
                <w:color w:val="000000"/>
                <w:sz w:val="22"/>
                <w:szCs w:val="22"/>
              </w:rPr>
              <w:t>բազկաթոռ</w:t>
            </w:r>
          </w:p>
        </w:tc>
        <w:tc>
          <w:tcPr>
            <w:tcW w:w="3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5E1193" w14:textId="77777777" w:rsidR="00431ED9" w:rsidRPr="00886BE4" w:rsidRDefault="00431ED9" w:rsidP="00431ED9">
            <w:pPr>
              <w:snapToGrid w:val="0"/>
              <w:jc w:val="center"/>
              <w:rPr>
                <w:rFonts w:ascii="GHEA Grapalat" w:hAnsi="GHEA Grapalat"/>
                <w:color w:val="000000"/>
                <w:sz w:val="22"/>
                <w:szCs w:val="22"/>
                <w:shd w:val="clear" w:color="000000" w:fill="FFFFFF"/>
              </w:rPr>
            </w:pPr>
          </w:p>
        </w:tc>
        <w:tc>
          <w:tcPr>
            <w:tcW w:w="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D4F2D1" w14:textId="77777777" w:rsidR="00431ED9" w:rsidRPr="00886BE4" w:rsidRDefault="00431ED9" w:rsidP="00431ED9">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742188" w14:textId="77777777" w:rsidR="00431ED9" w:rsidRPr="00886BE4" w:rsidRDefault="00431ED9" w:rsidP="00431ED9">
            <w:pPr>
              <w:snapToGrid w:val="0"/>
              <w:jc w:val="center"/>
              <w:rPr>
                <w:rFonts w:ascii="GHEA Grapalat" w:eastAsia="Arial Unicode MS" w:hAnsi="GHEA Grapalat"/>
                <w:sz w:val="22"/>
                <w:szCs w:val="22"/>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371D92" w14:textId="77777777" w:rsidR="00431ED9" w:rsidRPr="00886BE4" w:rsidRDefault="00431ED9" w:rsidP="00431ED9">
            <w:pPr>
              <w:snapToGrid w:val="0"/>
              <w:jc w:val="center"/>
              <w:rPr>
                <w:rFonts w:ascii="GHEA Grapalat" w:eastAsia="Arial Unicode MS" w:hAnsi="GHEA Grapalat"/>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76489A" w14:textId="77777777" w:rsidR="00431ED9" w:rsidRPr="00886BE4" w:rsidRDefault="00431ED9" w:rsidP="00431ED9">
            <w:pPr>
              <w:snapToGrid w:val="0"/>
              <w:jc w:val="center"/>
              <w:rPr>
                <w:rFonts w:ascii="GHEA Grapalat" w:eastAsia="Arial Unicode MS" w:hAnsi="GHEA Grapalat"/>
                <w:sz w:val="22"/>
                <w:szCs w:val="22"/>
              </w:rPr>
            </w:pPr>
            <w:r w:rsidRPr="00886BE4">
              <w:rPr>
                <w:rFonts w:ascii="GHEA Grapalat" w:eastAsia="Arial Unicode MS" w:hAnsi="GHEA Grapalat"/>
                <w:sz w:val="22"/>
                <w:szCs w:val="22"/>
              </w:rPr>
              <w:t>3</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CBF843" w14:textId="77777777" w:rsidR="00431ED9" w:rsidRPr="00886BE4" w:rsidRDefault="00431ED9" w:rsidP="00431ED9">
            <w:pPr>
              <w:snapToGrid w:val="0"/>
              <w:jc w:val="center"/>
              <w:rPr>
                <w:rFonts w:ascii="GHEA Grapalat" w:hAnsi="GHEA Grapalat"/>
                <w:sz w:val="22"/>
                <w:szCs w:val="22"/>
              </w:rPr>
            </w:pPr>
            <w:r w:rsidRPr="00886BE4">
              <w:rPr>
                <w:rFonts w:ascii="GHEA Grapalat" w:hAnsi="GHEA Grapalat" w:cs="Sylfaen"/>
                <w:sz w:val="22"/>
                <w:szCs w:val="22"/>
              </w:rPr>
              <w:t>Դիտողական</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0004A6" w14:textId="77777777" w:rsidR="00431ED9" w:rsidRPr="00886BE4" w:rsidRDefault="00431ED9" w:rsidP="00431ED9">
            <w:pPr>
              <w:snapToGrid w:val="0"/>
              <w:jc w:val="center"/>
              <w:rPr>
                <w:rFonts w:ascii="GHEA Grapalat" w:eastAsia="Arial Unicode MS" w:hAnsi="GHEA Grapalat"/>
                <w:sz w:val="22"/>
                <w:szCs w:val="22"/>
              </w:rPr>
            </w:pPr>
          </w:p>
        </w:tc>
      </w:tr>
      <w:tr w:rsidR="00431ED9" w:rsidRPr="00886BE4" w14:paraId="1037F4DB" w14:textId="77777777" w:rsidTr="00D44669">
        <w:trPr>
          <w:trHeight w:val="421"/>
        </w:trPr>
        <w:tc>
          <w:tcPr>
            <w:tcW w:w="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6640A3" w14:textId="3ACDFD01" w:rsidR="00431ED9" w:rsidRPr="00260040" w:rsidRDefault="00431ED9" w:rsidP="00736FE0">
            <w:pPr>
              <w:snapToGrid w:val="0"/>
              <w:jc w:val="center"/>
              <w:rPr>
                <w:rFonts w:ascii="GHEA Grapalat" w:hAnsi="GHEA Grapalat"/>
                <w:sz w:val="22"/>
                <w:szCs w:val="22"/>
                <w:lang w:val="ru-RU"/>
              </w:rPr>
            </w:pPr>
            <w:r w:rsidRPr="00886BE4">
              <w:rPr>
                <w:rFonts w:ascii="GHEA Grapalat" w:eastAsia="Arial Unicode MS" w:hAnsi="GHEA Grapalat"/>
                <w:sz w:val="22"/>
                <w:szCs w:val="22"/>
              </w:rPr>
              <w:t>2</w:t>
            </w:r>
            <w:r w:rsidR="00260040">
              <w:rPr>
                <w:rFonts w:ascii="GHEA Grapalat" w:eastAsia="Arial Unicode MS" w:hAnsi="GHEA Grapalat"/>
                <w:sz w:val="22"/>
                <w:szCs w:val="22"/>
                <w:lang w:val="ru-RU"/>
              </w:rPr>
              <w:t>)</w:t>
            </w:r>
          </w:p>
        </w:tc>
        <w:tc>
          <w:tcPr>
            <w:tcW w:w="5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CA7F69" w14:textId="77777777" w:rsidR="00431ED9" w:rsidRPr="00886BE4" w:rsidRDefault="00431ED9" w:rsidP="00431ED9">
            <w:pPr>
              <w:shd w:val="clear" w:color="000000" w:fill="FFFFFF"/>
              <w:snapToGrid w:val="0"/>
              <w:rPr>
                <w:rFonts w:ascii="GHEA Grapalat" w:hAnsi="GHEA Grapalat"/>
                <w:b/>
                <w:color w:val="000000"/>
                <w:sz w:val="22"/>
                <w:szCs w:val="22"/>
              </w:rPr>
            </w:pPr>
            <w:r w:rsidRPr="00886BE4">
              <w:rPr>
                <w:rFonts w:ascii="GHEA Grapalat" w:hAnsi="GHEA Grapalat" w:cs="Sylfaen"/>
                <w:color w:val="000000"/>
                <w:sz w:val="22"/>
                <w:szCs w:val="22"/>
              </w:rPr>
              <w:t>Ռեֆլեկտոր</w:t>
            </w:r>
            <w:r w:rsidRPr="00886BE4">
              <w:rPr>
                <w:rFonts w:ascii="GHEA Grapalat" w:hAnsi="GHEA Grapalat"/>
                <w:color w:val="000000"/>
                <w:sz w:val="22"/>
                <w:szCs w:val="22"/>
              </w:rPr>
              <w:t xml:space="preserve"> </w:t>
            </w:r>
            <w:r w:rsidRPr="00886BE4">
              <w:rPr>
                <w:rFonts w:ascii="GHEA Grapalat" w:hAnsi="GHEA Grapalat" w:cs="Sylfaen"/>
                <w:color w:val="000000"/>
                <w:sz w:val="22"/>
                <w:szCs w:val="22"/>
              </w:rPr>
              <w:t>լամպ</w:t>
            </w:r>
          </w:p>
        </w:tc>
        <w:tc>
          <w:tcPr>
            <w:tcW w:w="3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86C2F4" w14:textId="77777777" w:rsidR="00431ED9" w:rsidRPr="00886BE4" w:rsidRDefault="00431ED9" w:rsidP="00431ED9">
            <w:pPr>
              <w:snapToGrid w:val="0"/>
              <w:jc w:val="center"/>
              <w:rPr>
                <w:rFonts w:ascii="GHEA Grapalat" w:hAnsi="GHEA Grapalat"/>
                <w:color w:val="000000"/>
                <w:sz w:val="22"/>
                <w:szCs w:val="22"/>
                <w:shd w:val="clear" w:color="000000" w:fill="FFFFFF"/>
              </w:rPr>
            </w:pPr>
          </w:p>
        </w:tc>
        <w:tc>
          <w:tcPr>
            <w:tcW w:w="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F1BC04" w14:textId="77777777" w:rsidR="00431ED9" w:rsidRPr="00886BE4" w:rsidRDefault="00431ED9" w:rsidP="00431ED9">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C6DA31" w14:textId="77777777" w:rsidR="00431ED9" w:rsidRPr="00886BE4" w:rsidRDefault="00431ED9" w:rsidP="00431ED9">
            <w:pPr>
              <w:snapToGrid w:val="0"/>
              <w:jc w:val="center"/>
              <w:rPr>
                <w:rFonts w:ascii="GHEA Grapalat" w:eastAsia="Arial Unicode MS" w:hAnsi="GHEA Grapalat"/>
                <w:sz w:val="22"/>
                <w:szCs w:val="22"/>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AD637E" w14:textId="77777777" w:rsidR="00431ED9" w:rsidRPr="00886BE4" w:rsidRDefault="00431ED9" w:rsidP="00431ED9">
            <w:pPr>
              <w:snapToGrid w:val="0"/>
              <w:jc w:val="center"/>
              <w:rPr>
                <w:rFonts w:ascii="GHEA Grapalat" w:eastAsia="Arial Unicode MS" w:hAnsi="GHEA Grapalat"/>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CE9C82" w14:textId="77777777" w:rsidR="00431ED9" w:rsidRPr="00886BE4" w:rsidRDefault="00431ED9" w:rsidP="00431ED9">
            <w:pPr>
              <w:snapToGrid w:val="0"/>
              <w:jc w:val="center"/>
              <w:rPr>
                <w:rFonts w:ascii="GHEA Grapalat" w:eastAsia="Arial Unicode MS" w:hAnsi="GHEA Grapalat"/>
                <w:sz w:val="22"/>
                <w:szCs w:val="22"/>
              </w:rPr>
            </w:pPr>
            <w:r w:rsidRPr="00886BE4">
              <w:rPr>
                <w:rFonts w:ascii="GHEA Grapalat" w:eastAsia="Arial Unicode MS" w:hAnsi="GHEA Grapalat"/>
                <w:sz w:val="22"/>
                <w:szCs w:val="22"/>
              </w:rPr>
              <w:t>1</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5708DB" w14:textId="77777777" w:rsidR="00431ED9" w:rsidRPr="000F0735" w:rsidRDefault="00431ED9" w:rsidP="00431ED9">
            <w:pPr>
              <w:snapToGrid w:val="0"/>
              <w:jc w:val="center"/>
              <w:rPr>
                <w:rFonts w:ascii="GHEA Grapalat" w:eastAsia="Arial Unicode MS" w:hAnsi="GHEA Grapalat"/>
                <w:sz w:val="22"/>
                <w:szCs w:val="22"/>
              </w:rPr>
            </w:pPr>
            <w:r w:rsidRPr="000F0735">
              <w:rPr>
                <w:rFonts w:ascii="GHEA Grapalat" w:eastAsia="Arial Unicode MS" w:hAnsi="GHEA Grapalat"/>
                <w:sz w:val="22"/>
                <w:szCs w:val="22"/>
              </w:rPr>
              <w:t>Դիտողական</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FBAD66" w14:textId="77777777" w:rsidR="00431ED9" w:rsidRPr="00886BE4" w:rsidRDefault="00431ED9" w:rsidP="00431ED9">
            <w:pPr>
              <w:snapToGrid w:val="0"/>
              <w:jc w:val="center"/>
              <w:rPr>
                <w:rFonts w:ascii="GHEA Grapalat" w:eastAsia="Arial Unicode MS" w:hAnsi="GHEA Grapalat"/>
                <w:sz w:val="22"/>
                <w:szCs w:val="22"/>
              </w:rPr>
            </w:pPr>
          </w:p>
        </w:tc>
      </w:tr>
      <w:tr w:rsidR="00462F28" w:rsidRPr="00886BE4" w14:paraId="1BDD8960" w14:textId="77777777" w:rsidTr="00D44669">
        <w:trPr>
          <w:trHeight w:val="421"/>
        </w:trPr>
        <w:tc>
          <w:tcPr>
            <w:tcW w:w="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9F2889" w14:textId="0B6FE5C2" w:rsidR="00462F28" w:rsidRPr="000F0735" w:rsidRDefault="00462F28" w:rsidP="00736FE0">
            <w:pPr>
              <w:snapToGrid w:val="0"/>
              <w:jc w:val="center"/>
              <w:rPr>
                <w:rFonts w:ascii="GHEA Grapalat" w:eastAsia="Arial Unicode MS" w:hAnsi="GHEA Grapalat"/>
                <w:sz w:val="22"/>
                <w:szCs w:val="22"/>
                <w:lang w:val="ru-RU"/>
              </w:rPr>
            </w:pPr>
            <w:r w:rsidRPr="000F0735">
              <w:rPr>
                <w:rFonts w:ascii="GHEA Grapalat" w:eastAsia="Arial Unicode MS" w:hAnsi="GHEA Grapalat"/>
                <w:sz w:val="22"/>
                <w:szCs w:val="22"/>
                <w:lang w:val="ru-RU"/>
              </w:rPr>
              <w:t>3</w:t>
            </w:r>
            <w:r w:rsidR="00260040">
              <w:rPr>
                <w:rFonts w:ascii="GHEA Grapalat" w:eastAsia="Arial Unicode MS" w:hAnsi="GHEA Grapalat"/>
                <w:sz w:val="22"/>
                <w:szCs w:val="22"/>
                <w:lang w:val="ru-RU"/>
              </w:rPr>
              <w:t>)</w:t>
            </w:r>
          </w:p>
        </w:tc>
        <w:tc>
          <w:tcPr>
            <w:tcW w:w="5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E2EC01" w14:textId="1FF81E97" w:rsidR="00462F28" w:rsidRPr="000F0735" w:rsidRDefault="00462F28" w:rsidP="00462F28">
            <w:pPr>
              <w:shd w:val="clear" w:color="000000" w:fill="FFFFFF"/>
              <w:snapToGrid w:val="0"/>
              <w:rPr>
                <w:rFonts w:ascii="GHEA Grapalat" w:hAnsi="GHEA Grapalat" w:cs="Sylfaen"/>
                <w:color w:val="000000"/>
                <w:sz w:val="22"/>
                <w:szCs w:val="22"/>
                <w:lang w:val="hy-AM"/>
              </w:rPr>
            </w:pPr>
            <w:r w:rsidRPr="000F0735">
              <w:rPr>
                <w:rFonts w:ascii="GHEA Grapalat" w:hAnsi="GHEA Grapalat" w:cs="Sylfaen"/>
                <w:color w:val="000000"/>
                <w:sz w:val="22"/>
                <w:szCs w:val="22"/>
                <w:lang w:val="hy-AM"/>
              </w:rPr>
              <w:t>Թախտեր</w:t>
            </w:r>
          </w:p>
        </w:tc>
        <w:tc>
          <w:tcPr>
            <w:tcW w:w="3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84D335" w14:textId="77777777" w:rsidR="00462F28" w:rsidRPr="000F0735" w:rsidRDefault="00462F28" w:rsidP="00462F28">
            <w:pPr>
              <w:snapToGrid w:val="0"/>
              <w:jc w:val="center"/>
              <w:rPr>
                <w:rFonts w:ascii="GHEA Grapalat" w:hAnsi="GHEA Grapalat"/>
                <w:color w:val="000000"/>
                <w:sz w:val="22"/>
                <w:szCs w:val="22"/>
                <w:shd w:val="clear" w:color="000000" w:fill="FFFFFF"/>
              </w:rPr>
            </w:pPr>
          </w:p>
        </w:tc>
        <w:tc>
          <w:tcPr>
            <w:tcW w:w="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A76102" w14:textId="77777777" w:rsidR="00462F28" w:rsidRPr="000F0735" w:rsidRDefault="00462F28" w:rsidP="00462F28">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4171E1" w14:textId="77777777" w:rsidR="00462F28" w:rsidRPr="000F0735" w:rsidRDefault="00462F28" w:rsidP="00462F28">
            <w:pPr>
              <w:snapToGrid w:val="0"/>
              <w:jc w:val="center"/>
              <w:rPr>
                <w:rFonts w:ascii="GHEA Grapalat" w:eastAsia="Arial Unicode MS" w:hAnsi="GHEA Grapalat"/>
                <w:sz w:val="22"/>
                <w:szCs w:val="22"/>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BA8AA5" w14:textId="77777777" w:rsidR="00462F28" w:rsidRPr="000F0735" w:rsidRDefault="00462F28" w:rsidP="00462F28">
            <w:pPr>
              <w:snapToGrid w:val="0"/>
              <w:jc w:val="center"/>
              <w:rPr>
                <w:rFonts w:ascii="GHEA Grapalat" w:eastAsia="Arial Unicode MS" w:hAnsi="GHEA Grapalat"/>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65C7D7" w14:textId="409644D3" w:rsidR="00462F28" w:rsidRPr="000F0735" w:rsidRDefault="00462F28" w:rsidP="00462F28">
            <w:pPr>
              <w:snapToGrid w:val="0"/>
              <w:jc w:val="center"/>
              <w:rPr>
                <w:rFonts w:ascii="GHEA Grapalat" w:eastAsia="Arial Unicode MS" w:hAnsi="GHEA Grapalat"/>
                <w:sz w:val="22"/>
                <w:szCs w:val="22"/>
              </w:rPr>
            </w:pPr>
            <w:r w:rsidRPr="000F0735">
              <w:rPr>
                <w:rFonts w:ascii="GHEA Grapalat" w:eastAsia="Arial Unicode MS" w:hAnsi="GHEA Grapalat"/>
                <w:sz w:val="22"/>
                <w:szCs w:val="22"/>
              </w:rPr>
              <w:t>0,5</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B04C29" w14:textId="5FDB3C13" w:rsidR="00462F28" w:rsidRPr="000F0735" w:rsidRDefault="00462F28" w:rsidP="00462F28">
            <w:pPr>
              <w:snapToGrid w:val="0"/>
              <w:jc w:val="center"/>
              <w:rPr>
                <w:rFonts w:ascii="GHEA Grapalat" w:eastAsia="Arial Unicode MS" w:hAnsi="GHEA Grapalat"/>
                <w:sz w:val="22"/>
                <w:szCs w:val="22"/>
              </w:rPr>
            </w:pPr>
            <w:r w:rsidRPr="000F0735">
              <w:rPr>
                <w:rFonts w:ascii="GHEA Grapalat" w:eastAsia="Arial Unicode MS" w:hAnsi="GHEA Grapalat"/>
                <w:sz w:val="22"/>
                <w:szCs w:val="22"/>
              </w:rPr>
              <w:t>Դիտողական</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669E8F" w14:textId="77777777" w:rsidR="00462F28" w:rsidRPr="00886BE4" w:rsidRDefault="00462F28" w:rsidP="00462F28">
            <w:pPr>
              <w:snapToGrid w:val="0"/>
              <w:jc w:val="center"/>
              <w:rPr>
                <w:rFonts w:ascii="GHEA Grapalat" w:eastAsia="Arial Unicode MS" w:hAnsi="GHEA Grapalat"/>
                <w:sz w:val="22"/>
                <w:szCs w:val="22"/>
              </w:rPr>
            </w:pPr>
          </w:p>
        </w:tc>
      </w:tr>
      <w:tr w:rsidR="00462F28" w:rsidRPr="00886BE4" w14:paraId="0ACDE9BB" w14:textId="77777777" w:rsidTr="00D44669">
        <w:trPr>
          <w:trHeight w:val="421"/>
        </w:trPr>
        <w:tc>
          <w:tcPr>
            <w:tcW w:w="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B6FF03" w14:textId="5ECE0783" w:rsidR="00462F28" w:rsidRPr="000F0735" w:rsidRDefault="00462F28" w:rsidP="00736FE0">
            <w:pPr>
              <w:snapToGrid w:val="0"/>
              <w:jc w:val="center"/>
              <w:rPr>
                <w:rFonts w:ascii="GHEA Grapalat" w:eastAsia="Arial Unicode MS" w:hAnsi="GHEA Grapalat"/>
                <w:sz w:val="22"/>
                <w:szCs w:val="22"/>
                <w:lang w:val="ru-RU"/>
              </w:rPr>
            </w:pPr>
            <w:r w:rsidRPr="000F0735">
              <w:rPr>
                <w:rFonts w:ascii="GHEA Grapalat" w:eastAsia="Arial Unicode MS" w:hAnsi="GHEA Grapalat"/>
                <w:sz w:val="22"/>
                <w:szCs w:val="22"/>
                <w:lang w:val="ru-RU"/>
              </w:rPr>
              <w:t>4</w:t>
            </w:r>
            <w:r w:rsidR="00260040">
              <w:rPr>
                <w:rFonts w:ascii="GHEA Grapalat" w:eastAsia="Arial Unicode MS" w:hAnsi="GHEA Grapalat"/>
                <w:sz w:val="22"/>
                <w:szCs w:val="22"/>
                <w:lang w:val="ru-RU"/>
              </w:rPr>
              <w:t>)</w:t>
            </w:r>
          </w:p>
        </w:tc>
        <w:tc>
          <w:tcPr>
            <w:tcW w:w="5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61E848" w14:textId="10272BD4" w:rsidR="00462F28" w:rsidRPr="000F0735" w:rsidRDefault="00462F28" w:rsidP="00462F28">
            <w:pPr>
              <w:shd w:val="clear" w:color="000000" w:fill="FFFFFF"/>
              <w:snapToGrid w:val="0"/>
              <w:rPr>
                <w:rFonts w:ascii="GHEA Grapalat" w:hAnsi="GHEA Grapalat" w:cs="Sylfaen"/>
                <w:color w:val="000000"/>
                <w:sz w:val="22"/>
                <w:szCs w:val="22"/>
                <w:lang w:val="hy-AM"/>
              </w:rPr>
            </w:pPr>
            <w:r w:rsidRPr="000F0735">
              <w:rPr>
                <w:rFonts w:ascii="GHEA Grapalat" w:hAnsi="GHEA Grapalat" w:cs="Sylfaen"/>
                <w:color w:val="000000"/>
                <w:sz w:val="22"/>
                <w:szCs w:val="22"/>
                <w:lang w:val="hy-AM"/>
              </w:rPr>
              <w:t>Գրասեղաններ</w:t>
            </w:r>
          </w:p>
        </w:tc>
        <w:tc>
          <w:tcPr>
            <w:tcW w:w="3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191C53" w14:textId="77777777" w:rsidR="00462F28" w:rsidRPr="000F0735" w:rsidRDefault="00462F28" w:rsidP="00462F28">
            <w:pPr>
              <w:snapToGrid w:val="0"/>
              <w:jc w:val="center"/>
              <w:rPr>
                <w:rFonts w:ascii="GHEA Grapalat" w:hAnsi="GHEA Grapalat"/>
                <w:color w:val="000000"/>
                <w:sz w:val="22"/>
                <w:szCs w:val="22"/>
                <w:shd w:val="clear" w:color="000000" w:fill="FFFFFF"/>
              </w:rPr>
            </w:pPr>
          </w:p>
        </w:tc>
        <w:tc>
          <w:tcPr>
            <w:tcW w:w="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6073E5" w14:textId="77777777" w:rsidR="00462F28" w:rsidRPr="000F0735" w:rsidRDefault="00462F28" w:rsidP="00462F28">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4AE691" w14:textId="77777777" w:rsidR="00462F28" w:rsidRPr="000F0735" w:rsidRDefault="00462F28" w:rsidP="00462F28">
            <w:pPr>
              <w:snapToGrid w:val="0"/>
              <w:jc w:val="center"/>
              <w:rPr>
                <w:rFonts w:ascii="GHEA Grapalat" w:eastAsia="Arial Unicode MS" w:hAnsi="GHEA Grapalat"/>
                <w:sz w:val="22"/>
                <w:szCs w:val="22"/>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7C225D" w14:textId="77777777" w:rsidR="00462F28" w:rsidRPr="000F0735" w:rsidRDefault="00462F28" w:rsidP="00462F28">
            <w:pPr>
              <w:snapToGrid w:val="0"/>
              <w:jc w:val="center"/>
              <w:rPr>
                <w:rFonts w:ascii="GHEA Grapalat" w:eastAsia="Arial Unicode MS" w:hAnsi="GHEA Grapalat"/>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3F33E3" w14:textId="4EC9C8DF" w:rsidR="00462F28" w:rsidRPr="000F0735" w:rsidRDefault="00462F28" w:rsidP="00462F28">
            <w:pPr>
              <w:snapToGrid w:val="0"/>
              <w:jc w:val="center"/>
              <w:rPr>
                <w:rFonts w:ascii="GHEA Grapalat" w:eastAsia="Arial Unicode MS" w:hAnsi="GHEA Grapalat"/>
                <w:sz w:val="22"/>
                <w:szCs w:val="22"/>
              </w:rPr>
            </w:pPr>
            <w:r w:rsidRPr="000F0735">
              <w:rPr>
                <w:rFonts w:ascii="GHEA Grapalat" w:eastAsia="Arial Unicode MS" w:hAnsi="GHEA Grapalat"/>
                <w:sz w:val="22"/>
                <w:szCs w:val="22"/>
              </w:rPr>
              <w:t>0,5</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B646BC" w14:textId="2E2BE270" w:rsidR="00462F28" w:rsidRPr="000F0735" w:rsidRDefault="00462F28" w:rsidP="00462F28">
            <w:pPr>
              <w:snapToGrid w:val="0"/>
              <w:jc w:val="center"/>
              <w:rPr>
                <w:rFonts w:ascii="GHEA Grapalat" w:eastAsia="Arial Unicode MS" w:hAnsi="GHEA Grapalat"/>
                <w:sz w:val="22"/>
                <w:szCs w:val="22"/>
              </w:rPr>
            </w:pPr>
            <w:r w:rsidRPr="000F0735">
              <w:rPr>
                <w:rFonts w:ascii="GHEA Grapalat" w:eastAsia="Arial Unicode MS" w:hAnsi="GHEA Grapalat"/>
                <w:sz w:val="22"/>
                <w:szCs w:val="22"/>
              </w:rPr>
              <w:t>Դիտողական</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C467C5" w14:textId="77777777" w:rsidR="00462F28" w:rsidRPr="00886BE4" w:rsidRDefault="00462F28" w:rsidP="00462F28">
            <w:pPr>
              <w:snapToGrid w:val="0"/>
              <w:jc w:val="center"/>
              <w:rPr>
                <w:rFonts w:ascii="GHEA Grapalat" w:eastAsia="Arial Unicode MS" w:hAnsi="GHEA Grapalat"/>
                <w:sz w:val="22"/>
                <w:szCs w:val="22"/>
              </w:rPr>
            </w:pPr>
          </w:p>
        </w:tc>
      </w:tr>
      <w:tr w:rsidR="00462F28" w:rsidRPr="00886BE4" w14:paraId="425B0387" w14:textId="77777777" w:rsidTr="00D44669">
        <w:trPr>
          <w:trHeight w:val="421"/>
        </w:trPr>
        <w:tc>
          <w:tcPr>
            <w:tcW w:w="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8ADCA9" w14:textId="210303BC" w:rsidR="00462F28" w:rsidRPr="000F0735" w:rsidRDefault="00462F28" w:rsidP="00736FE0">
            <w:pPr>
              <w:snapToGrid w:val="0"/>
              <w:jc w:val="center"/>
              <w:rPr>
                <w:rFonts w:ascii="GHEA Grapalat" w:eastAsia="Arial Unicode MS" w:hAnsi="GHEA Grapalat"/>
                <w:sz w:val="22"/>
                <w:szCs w:val="22"/>
                <w:lang w:val="ru-RU"/>
              </w:rPr>
            </w:pPr>
            <w:r w:rsidRPr="000F0735">
              <w:rPr>
                <w:rFonts w:ascii="GHEA Grapalat" w:eastAsia="Arial Unicode MS" w:hAnsi="GHEA Grapalat"/>
                <w:sz w:val="22"/>
                <w:szCs w:val="22"/>
                <w:lang w:val="ru-RU"/>
              </w:rPr>
              <w:t>5</w:t>
            </w:r>
            <w:r w:rsidR="00260040">
              <w:rPr>
                <w:rFonts w:ascii="GHEA Grapalat" w:eastAsia="Arial Unicode MS" w:hAnsi="GHEA Grapalat"/>
                <w:sz w:val="22"/>
                <w:szCs w:val="22"/>
                <w:lang w:val="ru-RU"/>
              </w:rPr>
              <w:t>)</w:t>
            </w:r>
          </w:p>
        </w:tc>
        <w:tc>
          <w:tcPr>
            <w:tcW w:w="5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4038B3" w14:textId="55BE23CB" w:rsidR="00462F28" w:rsidRPr="000F0735" w:rsidRDefault="00462F28" w:rsidP="00462F28">
            <w:pPr>
              <w:shd w:val="clear" w:color="000000" w:fill="FFFFFF"/>
              <w:snapToGrid w:val="0"/>
              <w:rPr>
                <w:rFonts w:ascii="GHEA Grapalat" w:hAnsi="GHEA Grapalat" w:cs="Sylfaen"/>
                <w:color w:val="000000"/>
                <w:sz w:val="22"/>
                <w:szCs w:val="22"/>
                <w:lang w:val="hy-AM"/>
              </w:rPr>
            </w:pPr>
            <w:r w:rsidRPr="000F0735">
              <w:rPr>
                <w:rFonts w:ascii="GHEA Grapalat" w:hAnsi="GHEA Grapalat" w:cs="Sylfaen"/>
                <w:color w:val="000000"/>
                <w:sz w:val="22"/>
                <w:szCs w:val="22"/>
                <w:lang w:val="hy-AM"/>
              </w:rPr>
              <w:t>Աթոռներ</w:t>
            </w:r>
          </w:p>
        </w:tc>
        <w:tc>
          <w:tcPr>
            <w:tcW w:w="3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CC2E3B" w14:textId="77777777" w:rsidR="00462F28" w:rsidRPr="000F0735" w:rsidRDefault="00462F28" w:rsidP="00462F28">
            <w:pPr>
              <w:snapToGrid w:val="0"/>
              <w:jc w:val="center"/>
              <w:rPr>
                <w:rFonts w:ascii="GHEA Grapalat" w:hAnsi="GHEA Grapalat"/>
                <w:color w:val="000000"/>
                <w:sz w:val="22"/>
                <w:szCs w:val="22"/>
                <w:shd w:val="clear" w:color="000000" w:fill="FFFFFF"/>
              </w:rPr>
            </w:pPr>
          </w:p>
        </w:tc>
        <w:tc>
          <w:tcPr>
            <w:tcW w:w="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164302" w14:textId="77777777" w:rsidR="00462F28" w:rsidRPr="000F0735" w:rsidRDefault="00462F28" w:rsidP="00462F28">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1578B1" w14:textId="77777777" w:rsidR="00462F28" w:rsidRPr="000F0735" w:rsidRDefault="00462F28" w:rsidP="00462F28">
            <w:pPr>
              <w:snapToGrid w:val="0"/>
              <w:jc w:val="center"/>
              <w:rPr>
                <w:rFonts w:ascii="GHEA Grapalat" w:eastAsia="Arial Unicode MS" w:hAnsi="GHEA Grapalat"/>
                <w:sz w:val="22"/>
                <w:szCs w:val="22"/>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C41DC1" w14:textId="77777777" w:rsidR="00462F28" w:rsidRPr="000F0735" w:rsidRDefault="00462F28" w:rsidP="00462F28">
            <w:pPr>
              <w:snapToGrid w:val="0"/>
              <w:jc w:val="center"/>
              <w:rPr>
                <w:rFonts w:ascii="GHEA Grapalat" w:eastAsia="Arial Unicode MS" w:hAnsi="GHEA Grapalat"/>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B64DE7" w14:textId="6D058DF7" w:rsidR="00462F28" w:rsidRPr="000F0735" w:rsidRDefault="00462F28" w:rsidP="00462F28">
            <w:pPr>
              <w:snapToGrid w:val="0"/>
              <w:jc w:val="center"/>
              <w:rPr>
                <w:rFonts w:ascii="GHEA Grapalat" w:eastAsia="Arial Unicode MS" w:hAnsi="GHEA Grapalat"/>
                <w:sz w:val="22"/>
                <w:szCs w:val="22"/>
              </w:rPr>
            </w:pPr>
            <w:r w:rsidRPr="000F0735">
              <w:rPr>
                <w:rFonts w:ascii="GHEA Grapalat" w:eastAsia="Arial Unicode MS" w:hAnsi="GHEA Grapalat"/>
                <w:sz w:val="22"/>
                <w:szCs w:val="22"/>
              </w:rPr>
              <w:t>0,5</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D77A1F" w14:textId="09242C27" w:rsidR="00462F28" w:rsidRPr="000F0735" w:rsidRDefault="00462F28" w:rsidP="00462F28">
            <w:pPr>
              <w:snapToGrid w:val="0"/>
              <w:jc w:val="center"/>
              <w:rPr>
                <w:rFonts w:ascii="GHEA Grapalat" w:eastAsia="Arial Unicode MS" w:hAnsi="GHEA Grapalat"/>
                <w:sz w:val="22"/>
                <w:szCs w:val="22"/>
              </w:rPr>
            </w:pPr>
            <w:r w:rsidRPr="000F0735">
              <w:rPr>
                <w:rFonts w:ascii="GHEA Grapalat" w:eastAsia="Arial Unicode MS" w:hAnsi="GHEA Grapalat"/>
                <w:sz w:val="22"/>
                <w:szCs w:val="22"/>
              </w:rPr>
              <w:t>Դիտողական</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74E3FB" w14:textId="77777777" w:rsidR="00462F28" w:rsidRPr="00886BE4" w:rsidRDefault="00462F28" w:rsidP="00462F28">
            <w:pPr>
              <w:snapToGrid w:val="0"/>
              <w:jc w:val="center"/>
              <w:rPr>
                <w:rFonts w:ascii="GHEA Grapalat" w:eastAsia="Arial Unicode MS" w:hAnsi="GHEA Grapalat"/>
                <w:sz w:val="22"/>
                <w:szCs w:val="22"/>
              </w:rPr>
            </w:pPr>
          </w:p>
        </w:tc>
      </w:tr>
      <w:tr w:rsidR="00462F28" w:rsidRPr="00886BE4" w14:paraId="17356BDA" w14:textId="77777777" w:rsidTr="00D44669">
        <w:trPr>
          <w:trHeight w:val="421"/>
        </w:trPr>
        <w:tc>
          <w:tcPr>
            <w:tcW w:w="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5AB698" w14:textId="0BB3004B" w:rsidR="00462F28" w:rsidRPr="000F0735" w:rsidRDefault="00462F28" w:rsidP="00736FE0">
            <w:pPr>
              <w:snapToGrid w:val="0"/>
              <w:jc w:val="center"/>
              <w:rPr>
                <w:rFonts w:ascii="GHEA Grapalat" w:eastAsia="Arial Unicode MS" w:hAnsi="GHEA Grapalat"/>
                <w:sz w:val="22"/>
                <w:szCs w:val="22"/>
                <w:lang w:val="ru-RU"/>
              </w:rPr>
            </w:pPr>
            <w:r w:rsidRPr="000F0735">
              <w:rPr>
                <w:rFonts w:ascii="GHEA Grapalat" w:eastAsia="Arial Unicode MS" w:hAnsi="GHEA Grapalat"/>
                <w:sz w:val="22"/>
                <w:szCs w:val="22"/>
                <w:lang w:val="ru-RU"/>
              </w:rPr>
              <w:t>6</w:t>
            </w:r>
            <w:r w:rsidR="00260040">
              <w:rPr>
                <w:rFonts w:ascii="GHEA Grapalat" w:eastAsia="Arial Unicode MS" w:hAnsi="GHEA Grapalat"/>
                <w:sz w:val="22"/>
                <w:szCs w:val="22"/>
                <w:lang w:val="ru-RU"/>
              </w:rPr>
              <w:t>)</w:t>
            </w:r>
          </w:p>
        </w:tc>
        <w:tc>
          <w:tcPr>
            <w:tcW w:w="5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1BAAAD" w14:textId="6E764DE5" w:rsidR="00462F28" w:rsidRPr="000F0735" w:rsidRDefault="00462F28" w:rsidP="00462F28">
            <w:pPr>
              <w:shd w:val="clear" w:color="000000" w:fill="FFFFFF"/>
              <w:snapToGrid w:val="0"/>
              <w:rPr>
                <w:rFonts w:ascii="GHEA Grapalat" w:hAnsi="GHEA Grapalat" w:cs="Sylfaen"/>
                <w:color w:val="000000"/>
                <w:sz w:val="22"/>
                <w:szCs w:val="22"/>
                <w:lang w:val="hy-AM"/>
              </w:rPr>
            </w:pPr>
            <w:r w:rsidRPr="000F0735">
              <w:rPr>
                <w:rFonts w:ascii="GHEA Grapalat" w:hAnsi="GHEA Grapalat" w:cs="Sylfaen"/>
                <w:color w:val="000000"/>
                <w:sz w:val="22"/>
                <w:szCs w:val="22"/>
                <w:lang w:val="hy-AM"/>
              </w:rPr>
              <w:t>Զգեստապահարաններ</w:t>
            </w:r>
          </w:p>
        </w:tc>
        <w:tc>
          <w:tcPr>
            <w:tcW w:w="3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6F974C" w14:textId="77777777" w:rsidR="00462F28" w:rsidRPr="000F0735" w:rsidRDefault="00462F28" w:rsidP="00462F28">
            <w:pPr>
              <w:snapToGrid w:val="0"/>
              <w:jc w:val="center"/>
              <w:rPr>
                <w:rFonts w:ascii="GHEA Grapalat" w:hAnsi="GHEA Grapalat"/>
                <w:color w:val="000000"/>
                <w:sz w:val="22"/>
                <w:szCs w:val="22"/>
                <w:shd w:val="clear" w:color="000000" w:fill="FFFFFF"/>
              </w:rPr>
            </w:pPr>
          </w:p>
        </w:tc>
        <w:tc>
          <w:tcPr>
            <w:tcW w:w="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0C2065" w14:textId="77777777" w:rsidR="00462F28" w:rsidRPr="000F0735" w:rsidRDefault="00462F28" w:rsidP="00462F28">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4377BD" w14:textId="77777777" w:rsidR="00462F28" w:rsidRPr="000F0735" w:rsidRDefault="00462F28" w:rsidP="00462F28">
            <w:pPr>
              <w:snapToGrid w:val="0"/>
              <w:jc w:val="center"/>
              <w:rPr>
                <w:rFonts w:ascii="GHEA Grapalat" w:eastAsia="Arial Unicode MS" w:hAnsi="GHEA Grapalat"/>
                <w:sz w:val="22"/>
                <w:szCs w:val="22"/>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557E94" w14:textId="77777777" w:rsidR="00462F28" w:rsidRPr="000F0735" w:rsidRDefault="00462F28" w:rsidP="00462F28">
            <w:pPr>
              <w:snapToGrid w:val="0"/>
              <w:jc w:val="center"/>
              <w:rPr>
                <w:rFonts w:ascii="GHEA Grapalat" w:eastAsia="Arial Unicode MS" w:hAnsi="GHEA Grapalat"/>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E5C357" w14:textId="56BBD50C" w:rsidR="00462F28" w:rsidRPr="000F0735" w:rsidRDefault="00462F28" w:rsidP="00462F28">
            <w:pPr>
              <w:snapToGrid w:val="0"/>
              <w:jc w:val="center"/>
              <w:rPr>
                <w:rFonts w:ascii="GHEA Grapalat" w:eastAsia="Arial Unicode MS" w:hAnsi="GHEA Grapalat"/>
                <w:sz w:val="22"/>
                <w:szCs w:val="22"/>
              </w:rPr>
            </w:pPr>
            <w:r w:rsidRPr="000F0735">
              <w:rPr>
                <w:rFonts w:ascii="GHEA Grapalat" w:eastAsia="Arial Unicode MS" w:hAnsi="GHEA Grapalat"/>
                <w:sz w:val="22"/>
                <w:szCs w:val="22"/>
              </w:rPr>
              <w:t>0,5</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83B6B2" w14:textId="7EE905EC" w:rsidR="00462F28" w:rsidRPr="000F0735" w:rsidRDefault="00462F28" w:rsidP="00462F28">
            <w:pPr>
              <w:snapToGrid w:val="0"/>
              <w:jc w:val="center"/>
              <w:rPr>
                <w:rFonts w:ascii="GHEA Grapalat" w:eastAsia="Arial Unicode MS" w:hAnsi="GHEA Grapalat"/>
                <w:sz w:val="22"/>
                <w:szCs w:val="22"/>
              </w:rPr>
            </w:pPr>
            <w:r w:rsidRPr="000F0735">
              <w:rPr>
                <w:rFonts w:ascii="GHEA Grapalat" w:eastAsia="Arial Unicode MS" w:hAnsi="GHEA Grapalat"/>
                <w:sz w:val="22"/>
                <w:szCs w:val="22"/>
              </w:rPr>
              <w:t>Դիտողական</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04BF8C" w14:textId="77777777" w:rsidR="00462F28" w:rsidRPr="00886BE4" w:rsidRDefault="00462F28" w:rsidP="00462F28">
            <w:pPr>
              <w:snapToGrid w:val="0"/>
              <w:jc w:val="center"/>
              <w:rPr>
                <w:rFonts w:ascii="GHEA Grapalat" w:eastAsia="Arial Unicode MS" w:hAnsi="GHEA Grapalat"/>
                <w:sz w:val="22"/>
                <w:szCs w:val="22"/>
              </w:rPr>
            </w:pPr>
          </w:p>
        </w:tc>
      </w:tr>
      <w:tr w:rsidR="00431ED9" w:rsidRPr="00886BE4" w14:paraId="05D14C30" w14:textId="77777777" w:rsidTr="00D44669">
        <w:trPr>
          <w:trHeight w:val="703"/>
        </w:trPr>
        <w:tc>
          <w:tcPr>
            <w:tcW w:w="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B91E05" w14:textId="6D1EEB2D" w:rsidR="00431ED9" w:rsidRPr="00886BE4" w:rsidRDefault="00101BCF" w:rsidP="00736FE0">
            <w:pPr>
              <w:snapToGrid w:val="0"/>
              <w:jc w:val="center"/>
              <w:rPr>
                <w:rFonts w:ascii="GHEA Grapalat" w:hAnsi="GHEA Grapalat"/>
                <w:sz w:val="22"/>
                <w:szCs w:val="22"/>
                <w:lang w:val="ru-RU"/>
              </w:rPr>
            </w:pPr>
            <w:r w:rsidRPr="00886BE4">
              <w:rPr>
                <w:rFonts w:ascii="GHEA Grapalat" w:eastAsia="Arial Unicode MS" w:hAnsi="GHEA Grapalat"/>
                <w:sz w:val="22"/>
                <w:szCs w:val="22"/>
                <w:lang w:val="ru-RU"/>
              </w:rPr>
              <w:t>7</w:t>
            </w:r>
            <w:r w:rsidR="00260040">
              <w:rPr>
                <w:rFonts w:ascii="GHEA Grapalat" w:eastAsia="Arial Unicode MS" w:hAnsi="GHEA Grapalat"/>
                <w:sz w:val="22"/>
                <w:szCs w:val="22"/>
                <w:lang w:val="ru-RU"/>
              </w:rPr>
              <w:t>)</w:t>
            </w:r>
          </w:p>
        </w:tc>
        <w:tc>
          <w:tcPr>
            <w:tcW w:w="5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C182F4" w14:textId="77777777" w:rsidR="00431ED9" w:rsidRPr="00886BE4" w:rsidRDefault="00431ED9" w:rsidP="00431ED9">
            <w:pPr>
              <w:shd w:val="clear" w:color="000000" w:fill="FFFFFF"/>
              <w:snapToGrid w:val="0"/>
              <w:rPr>
                <w:rFonts w:ascii="GHEA Grapalat" w:hAnsi="GHEA Grapalat"/>
                <w:b/>
                <w:color w:val="000000"/>
                <w:sz w:val="22"/>
                <w:szCs w:val="22"/>
                <w:lang w:val="ru-RU"/>
              </w:rPr>
            </w:pPr>
            <w:r w:rsidRPr="00886BE4">
              <w:rPr>
                <w:rFonts w:ascii="GHEA Grapalat" w:hAnsi="GHEA Grapalat" w:cs="Sylfaen"/>
                <w:color w:val="000000"/>
                <w:sz w:val="22"/>
                <w:szCs w:val="22"/>
              </w:rPr>
              <w:t>Պահարաններ՝</w:t>
            </w:r>
            <w:r w:rsidRPr="00886BE4">
              <w:rPr>
                <w:rFonts w:ascii="GHEA Grapalat" w:hAnsi="GHEA Grapalat"/>
                <w:color w:val="000000"/>
                <w:sz w:val="22"/>
                <w:szCs w:val="22"/>
                <w:lang w:val="ru-RU"/>
              </w:rPr>
              <w:t xml:space="preserve"> </w:t>
            </w:r>
            <w:r w:rsidRPr="00886BE4">
              <w:rPr>
                <w:rFonts w:ascii="GHEA Grapalat" w:hAnsi="GHEA Grapalat" w:cs="Sylfaen"/>
                <w:color w:val="000000"/>
                <w:sz w:val="22"/>
                <w:szCs w:val="22"/>
              </w:rPr>
              <w:t>դեղորայքի</w:t>
            </w:r>
            <w:r w:rsidRPr="00886BE4">
              <w:rPr>
                <w:rFonts w:ascii="GHEA Grapalat" w:hAnsi="GHEA Grapalat"/>
                <w:color w:val="000000"/>
                <w:sz w:val="22"/>
                <w:szCs w:val="22"/>
                <w:lang w:val="ru-RU"/>
              </w:rPr>
              <w:t xml:space="preserve"> </w:t>
            </w:r>
            <w:r w:rsidRPr="00886BE4">
              <w:rPr>
                <w:rFonts w:ascii="GHEA Grapalat" w:hAnsi="GHEA Grapalat" w:cs="Sylfaen"/>
                <w:color w:val="000000"/>
                <w:sz w:val="22"/>
                <w:szCs w:val="22"/>
              </w:rPr>
              <w:t>և</w:t>
            </w:r>
            <w:r w:rsidRPr="00886BE4">
              <w:rPr>
                <w:rFonts w:ascii="GHEA Grapalat" w:hAnsi="GHEA Grapalat"/>
                <w:color w:val="000000"/>
                <w:sz w:val="22"/>
                <w:szCs w:val="22"/>
                <w:lang w:val="ru-RU"/>
              </w:rPr>
              <w:t xml:space="preserve"> </w:t>
            </w:r>
            <w:r w:rsidRPr="00886BE4">
              <w:rPr>
                <w:rFonts w:ascii="GHEA Grapalat" w:hAnsi="GHEA Grapalat" w:cs="Sylfaen"/>
                <w:color w:val="000000"/>
                <w:sz w:val="22"/>
                <w:szCs w:val="22"/>
              </w:rPr>
              <w:t>բժշկական</w:t>
            </w:r>
            <w:r w:rsidRPr="00886BE4">
              <w:rPr>
                <w:rFonts w:ascii="GHEA Grapalat" w:hAnsi="GHEA Grapalat"/>
                <w:color w:val="000000"/>
                <w:sz w:val="22"/>
                <w:szCs w:val="22"/>
                <w:lang w:val="ru-RU"/>
              </w:rPr>
              <w:t xml:space="preserve"> </w:t>
            </w:r>
            <w:r w:rsidRPr="00886BE4">
              <w:rPr>
                <w:rFonts w:ascii="GHEA Grapalat" w:hAnsi="GHEA Grapalat" w:cs="Sylfaen"/>
                <w:color w:val="000000"/>
                <w:sz w:val="22"/>
                <w:szCs w:val="22"/>
              </w:rPr>
              <w:t>պարագաների</w:t>
            </w:r>
            <w:r w:rsidRPr="00886BE4">
              <w:rPr>
                <w:rFonts w:ascii="GHEA Grapalat" w:hAnsi="GHEA Grapalat"/>
                <w:color w:val="000000"/>
                <w:sz w:val="22"/>
                <w:szCs w:val="22"/>
                <w:lang w:val="ru-RU"/>
              </w:rPr>
              <w:t xml:space="preserve"> </w:t>
            </w:r>
            <w:r w:rsidRPr="00886BE4">
              <w:rPr>
                <w:rFonts w:ascii="GHEA Grapalat" w:hAnsi="GHEA Grapalat" w:cs="Sylfaen"/>
                <w:color w:val="000000"/>
                <w:sz w:val="22"/>
                <w:szCs w:val="22"/>
              </w:rPr>
              <w:t>համար</w:t>
            </w:r>
          </w:p>
        </w:tc>
        <w:tc>
          <w:tcPr>
            <w:tcW w:w="3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C99C04" w14:textId="77777777" w:rsidR="00431ED9" w:rsidRPr="00886BE4" w:rsidRDefault="00431ED9" w:rsidP="00431ED9">
            <w:pPr>
              <w:snapToGrid w:val="0"/>
              <w:jc w:val="center"/>
              <w:rPr>
                <w:rFonts w:ascii="GHEA Grapalat" w:hAnsi="GHEA Grapalat"/>
                <w:color w:val="000000"/>
                <w:sz w:val="22"/>
                <w:szCs w:val="22"/>
                <w:shd w:val="clear" w:color="000000" w:fill="FFFFFF"/>
                <w:lang w:val="ru-RU"/>
              </w:rPr>
            </w:pPr>
          </w:p>
        </w:tc>
        <w:tc>
          <w:tcPr>
            <w:tcW w:w="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7302F8" w14:textId="77777777" w:rsidR="00431ED9" w:rsidRPr="00886BE4" w:rsidRDefault="00431ED9" w:rsidP="00431ED9">
            <w:pPr>
              <w:snapToGrid w:val="0"/>
              <w:jc w:val="center"/>
              <w:rPr>
                <w:rFonts w:ascii="GHEA Grapalat" w:eastAsia="Arial Unicode MS" w:hAnsi="GHEA Grapalat"/>
                <w:sz w:val="22"/>
                <w:szCs w:val="22"/>
                <w:lang w:val="ru-RU"/>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45C2CE" w14:textId="77777777" w:rsidR="00431ED9" w:rsidRPr="00886BE4" w:rsidRDefault="00431ED9" w:rsidP="00431ED9">
            <w:pPr>
              <w:snapToGrid w:val="0"/>
              <w:jc w:val="center"/>
              <w:rPr>
                <w:rFonts w:ascii="GHEA Grapalat" w:eastAsia="Arial Unicode MS" w:hAnsi="GHEA Grapalat"/>
                <w:sz w:val="22"/>
                <w:szCs w:val="22"/>
                <w:lang w:val="ru-RU"/>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4F2316" w14:textId="77777777" w:rsidR="00431ED9" w:rsidRPr="00886BE4" w:rsidRDefault="00431ED9" w:rsidP="00431ED9">
            <w:pPr>
              <w:snapToGrid w:val="0"/>
              <w:jc w:val="center"/>
              <w:rPr>
                <w:rFonts w:ascii="GHEA Grapalat" w:eastAsia="Arial Unicode MS" w:hAnsi="GHEA Grapalat"/>
                <w:sz w:val="22"/>
                <w:szCs w:val="22"/>
                <w:lang w:val="ru-RU"/>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02036C" w14:textId="77777777" w:rsidR="00431ED9" w:rsidRPr="00886BE4" w:rsidRDefault="00431ED9" w:rsidP="00431ED9">
            <w:pPr>
              <w:snapToGrid w:val="0"/>
              <w:jc w:val="center"/>
              <w:rPr>
                <w:rFonts w:ascii="GHEA Grapalat" w:eastAsia="Arial Unicode MS" w:hAnsi="GHEA Grapalat"/>
                <w:sz w:val="22"/>
                <w:szCs w:val="22"/>
              </w:rPr>
            </w:pPr>
            <w:r w:rsidRPr="00886BE4">
              <w:rPr>
                <w:rFonts w:ascii="GHEA Grapalat" w:eastAsia="Arial Unicode MS" w:hAnsi="GHEA Grapalat"/>
                <w:sz w:val="22"/>
                <w:szCs w:val="22"/>
              </w:rPr>
              <w:t>0,5</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4A0673" w14:textId="77777777" w:rsidR="00431ED9" w:rsidRPr="000F0735" w:rsidRDefault="00431ED9" w:rsidP="00431ED9">
            <w:pPr>
              <w:snapToGrid w:val="0"/>
              <w:jc w:val="center"/>
              <w:rPr>
                <w:rFonts w:ascii="GHEA Grapalat" w:eastAsia="Arial Unicode MS" w:hAnsi="GHEA Grapalat"/>
                <w:sz w:val="22"/>
                <w:szCs w:val="22"/>
              </w:rPr>
            </w:pPr>
            <w:r w:rsidRPr="000F0735">
              <w:rPr>
                <w:rFonts w:ascii="GHEA Grapalat" w:eastAsia="Arial Unicode MS" w:hAnsi="GHEA Grapalat"/>
                <w:sz w:val="22"/>
                <w:szCs w:val="22"/>
              </w:rPr>
              <w:t>Դիտողական</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E636CD" w14:textId="77777777" w:rsidR="00431ED9" w:rsidRPr="00886BE4" w:rsidRDefault="00431ED9" w:rsidP="00431ED9">
            <w:pPr>
              <w:snapToGrid w:val="0"/>
              <w:jc w:val="center"/>
              <w:rPr>
                <w:rFonts w:ascii="GHEA Grapalat" w:eastAsia="Arial Unicode MS" w:hAnsi="GHEA Grapalat"/>
                <w:sz w:val="22"/>
                <w:szCs w:val="22"/>
              </w:rPr>
            </w:pPr>
          </w:p>
        </w:tc>
      </w:tr>
      <w:tr w:rsidR="00431ED9" w:rsidRPr="00886BE4" w14:paraId="266C41E2" w14:textId="77777777" w:rsidTr="00D44669">
        <w:trPr>
          <w:trHeight w:val="415"/>
        </w:trPr>
        <w:tc>
          <w:tcPr>
            <w:tcW w:w="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648EA0" w14:textId="56310473" w:rsidR="00431ED9" w:rsidRPr="00260040" w:rsidRDefault="00101BCF" w:rsidP="00736FE0">
            <w:pPr>
              <w:snapToGrid w:val="0"/>
              <w:jc w:val="center"/>
              <w:rPr>
                <w:rFonts w:ascii="GHEA Grapalat" w:hAnsi="GHEA Grapalat"/>
                <w:sz w:val="22"/>
                <w:szCs w:val="22"/>
                <w:lang w:val="ru-RU"/>
              </w:rPr>
            </w:pPr>
            <w:r w:rsidRPr="00886BE4">
              <w:rPr>
                <w:rFonts w:ascii="GHEA Grapalat" w:eastAsia="Arial Unicode MS" w:hAnsi="GHEA Grapalat"/>
                <w:sz w:val="22"/>
                <w:szCs w:val="22"/>
              </w:rPr>
              <w:t>8</w:t>
            </w:r>
            <w:r w:rsidR="00260040">
              <w:rPr>
                <w:rFonts w:ascii="GHEA Grapalat" w:eastAsia="Arial Unicode MS" w:hAnsi="GHEA Grapalat"/>
                <w:sz w:val="22"/>
                <w:szCs w:val="22"/>
                <w:lang w:val="ru-RU"/>
              </w:rPr>
              <w:t>)</w:t>
            </w:r>
          </w:p>
        </w:tc>
        <w:tc>
          <w:tcPr>
            <w:tcW w:w="5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C06B04" w14:textId="77777777" w:rsidR="00431ED9" w:rsidRPr="00886BE4" w:rsidRDefault="00431ED9" w:rsidP="00431ED9">
            <w:pPr>
              <w:shd w:val="clear" w:color="000000" w:fill="FFFFFF"/>
              <w:snapToGrid w:val="0"/>
              <w:rPr>
                <w:rFonts w:ascii="GHEA Grapalat" w:hAnsi="GHEA Grapalat"/>
                <w:b/>
                <w:color w:val="000000"/>
                <w:sz w:val="22"/>
                <w:szCs w:val="22"/>
              </w:rPr>
            </w:pPr>
            <w:r w:rsidRPr="00886BE4">
              <w:rPr>
                <w:rFonts w:ascii="GHEA Grapalat" w:hAnsi="GHEA Grapalat" w:cs="Sylfaen"/>
                <w:color w:val="000000"/>
                <w:sz w:val="22"/>
                <w:szCs w:val="22"/>
              </w:rPr>
              <w:t>Մահճակալներ</w:t>
            </w:r>
          </w:p>
        </w:tc>
        <w:tc>
          <w:tcPr>
            <w:tcW w:w="3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D63898" w14:textId="77777777" w:rsidR="00431ED9" w:rsidRPr="00886BE4" w:rsidRDefault="00431ED9" w:rsidP="00431ED9">
            <w:pPr>
              <w:snapToGrid w:val="0"/>
              <w:jc w:val="center"/>
              <w:rPr>
                <w:rFonts w:ascii="GHEA Grapalat" w:hAnsi="GHEA Grapalat"/>
                <w:color w:val="000000"/>
                <w:sz w:val="22"/>
                <w:szCs w:val="22"/>
                <w:shd w:val="clear" w:color="000000" w:fill="FFFFFF"/>
              </w:rPr>
            </w:pPr>
          </w:p>
        </w:tc>
        <w:tc>
          <w:tcPr>
            <w:tcW w:w="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45E546" w14:textId="77777777" w:rsidR="00431ED9" w:rsidRPr="00886BE4" w:rsidRDefault="00431ED9" w:rsidP="00431ED9">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79A844" w14:textId="77777777" w:rsidR="00431ED9" w:rsidRPr="00886BE4" w:rsidRDefault="00431ED9" w:rsidP="00431ED9">
            <w:pPr>
              <w:snapToGrid w:val="0"/>
              <w:jc w:val="center"/>
              <w:rPr>
                <w:rFonts w:ascii="GHEA Grapalat" w:eastAsia="Arial Unicode MS" w:hAnsi="GHEA Grapalat"/>
                <w:sz w:val="22"/>
                <w:szCs w:val="22"/>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38F984" w14:textId="77777777" w:rsidR="00431ED9" w:rsidRPr="00886BE4" w:rsidRDefault="00431ED9" w:rsidP="00431ED9">
            <w:pPr>
              <w:snapToGrid w:val="0"/>
              <w:jc w:val="center"/>
              <w:rPr>
                <w:rFonts w:ascii="GHEA Grapalat" w:eastAsia="Arial Unicode MS" w:hAnsi="GHEA Grapalat"/>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C91B5C" w14:textId="77777777" w:rsidR="00431ED9" w:rsidRPr="00886BE4" w:rsidRDefault="00431ED9" w:rsidP="00431ED9">
            <w:pPr>
              <w:snapToGrid w:val="0"/>
              <w:jc w:val="center"/>
              <w:rPr>
                <w:rFonts w:ascii="GHEA Grapalat" w:eastAsia="Arial Unicode MS" w:hAnsi="GHEA Grapalat"/>
                <w:sz w:val="22"/>
                <w:szCs w:val="22"/>
              </w:rPr>
            </w:pPr>
            <w:r w:rsidRPr="00886BE4">
              <w:rPr>
                <w:rFonts w:ascii="GHEA Grapalat" w:eastAsia="Arial Unicode MS" w:hAnsi="GHEA Grapalat"/>
                <w:sz w:val="22"/>
                <w:szCs w:val="22"/>
              </w:rPr>
              <w:t>0,25</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2B9387" w14:textId="77777777" w:rsidR="00431ED9" w:rsidRPr="00886BE4" w:rsidRDefault="00431ED9" w:rsidP="00431ED9">
            <w:pPr>
              <w:snapToGrid w:val="0"/>
              <w:jc w:val="center"/>
              <w:rPr>
                <w:rFonts w:ascii="GHEA Grapalat" w:hAnsi="GHEA Grapalat"/>
                <w:sz w:val="22"/>
                <w:szCs w:val="22"/>
              </w:rPr>
            </w:pPr>
            <w:r w:rsidRPr="00886BE4">
              <w:rPr>
                <w:rFonts w:ascii="GHEA Grapalat" w:hAnsi="GHEA Grapalat" w:cs="Sylfaen"/>
                <w:sz w:val="22"/>
                <w:szCs w:val="22"/>
              </w:rPr>
              <w:t>Դիտողական</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C78CAA" w14:textId="77777777" w:rsidR="00431ED9" w:rsidRPr="00886BE4" w:rsidRDefault="00431ED9" w:rsidP="00431ED9">
            <w:pPr>
              <w:snapToGrid w:val="0"/>
              <w:jc w:val="center"/>
              <w:rPr>
                <w:rFonts w:ascii="GHEA Grapalat" w:eastAsia="Arial Unicode MS" w:hAnsi="GHEA Grapalat"/>
                <w:sz w:val="22"/>
                <w:szCs w:val="22"/>
              </w:rPr>
            </w:pPr>
          </w:p>
        </w:tc>
      </w:tr>
      <w:tr w:rsidR="00431ED9" w:rsidRPr="00886BE4" w14:paraId="6FFB55EC" w14:textId="77777777" w:rsidTr="00D44669">
        <w:trPr>
          <w:trHeight w:val="428"/>
        </w:trPr>
        <w:tc>
          <w:tcPr>
            <w:tcW w:w="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2832C7" w14:textId="31848738" w:rsidR="00431ED9" w:rsidRPr="00886BE4" w:rsidRDefault="00101BCF" w:rsidP="00736FE0">
            <w:pPr>
              <w:snapToGrid w:val="0"/>
              <w:jc w:val="center"/>
              <w:rPr>
                <w:rFonts w:ascii="GHEA Grapalat" w:hAnsi="GHEA Grapalat"/>
                <w:sz w:val="22"/>
                <w:szCs w:val="22"/>
                <w:lang w:val="ru-RU"/>
              </w:rPr>
            </w:pPr>
            <w:r w:rsidRPr="00886BE4">
              <w:rPr>
                <w:rFonts w:ascii="GHEA Grapalat" w:eastAsia="Arial Unicode MS" w:hAnsi="GHEA Grapalat"/>
                <w:sz w:val="22"/>
                <w:szCs w:val="22"/>
                <w:lang w:val="ru-RU"/>
              </w:rPr>
              <w:t>9</w:t>
            </w:r>
            <w:r w:rsidR="00260040">
              <w:rPr>
                <w:rFonts w:ascii="GHEA Grapalat" w:eastAsia="Arial Unicode MS" w:hAnsi="GHEA Grapalat"/>
                <w:sz w:val="22"/>
                <w:szCs w:val="22"/>
                <w:lang w:val="ru-RU"/>
              </w:rPr>
              <w:t>)</w:t>
            </w:r>
          </w:p>
        </w:tc>
        <w:tc>
          <w:tcPr>
            <w:tcW w:w="5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30AE31" w14:textId="77777777" w:rsidR="00431ED9" w:rsidRPr="00886BE4" w:rsidRDefault="00431ED9" w:rsidP="00431ED9">
            <w:pPr>
              <w:shd w:val="clear" w:color="000000" w:fill="FFFFFF"/>
              <w:snapToGrid w:val="0"/>
              <w:rPr>
                <w:rFonts w:ascii="GHEA Grapalat" w:hAnsi="GHEA Grapalat"/>
                <w:b/>
                <w:color w:val="000000"/>
                <w:sz w:val="22"/>
                <w:szCs w:val="22"/>
              </w:rPr>
            </w:pPr>
            <w:r w:rsidRPr="00886BE4">
              <w:rPr>
                <w:rFonts w:ascii="GHEA Grapalat" w:hAnsi="GHEA Grapalat" w:cs="Sylfaen"/>
                <w:color w:val="000000"/>
                <w:sz w:val="22"/>
                <w:szCs w:val="22"/>
              </w:rPr>
              <w:t>Սառնարաններ</w:t>
            </w:r>
          </w:p>
        </w:tc>
        <w:tc>
          <w:tcPr>
            <w:tcW w:w="3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978CF5" w14:textId="77777777" w:rsidR="00431ED9" w:rsidRPr="00886BE4" w:rsidRDefault="00431ED9" w:rsidP="00431ED9">
            <w:pPr>
              <w:snapToGrid w:val="0"/>
              <w:jc w:val="center"/>
              <w:rPr>
                <w:rFonts w:ascii="GHEA Grapalat" w:hAnsi="GHEA Grapalat"/>
                <w:color w:val="000000"/>
                <w:sz w:val="22"/>
                <w:szCs w:val="22"/>
                <w:shd w:val="clear" w:color="000000" w:fill="FFFFFF"/>
              </w:rPr>
            </w:pPr>
          </w:p>
        </w:tc>
        <w:tc>
          <w:tcPr>
            <w:tcW w:w="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074FEB" w14:textId="77777777" w:rsidR="00431ED9" w:rsidRPr="00886BE4" w:rsidRDefault="00431ED9" w:rsidP="00431ED9">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91DE10" w14:textId="77777777" w:rsidR="00431ED9" w:rsidRPr="00886BE4" w:rsidRDefault="00431ED9" w:rsidP="00431ED9">
            <w:pPr>
              <w:snapToGrid w:val="0"/>
              <w:jc w:val="center"/>
              <w:rPr>
                <w:rFonts w:ascii="GHEA Grapalat" w:eastAsia="Arial Unicode MS" w:hAnsi="GHEA Grapalat"/>
                <w:sz w:val="22"/>
                <w:szCs w:val="22"/>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00D0AD" w14:textId="77777777" w:rsidR="00431ED9" w:rsidRPr="00886BE4" w:rsidRDefault="00431ED9" w:rsidP="00431ED9">
            <w:pPr>
              <w:snapToGrid w:val="0"/>
              <w:jc w:val="center"/>
              <w:rPr>
                <w:rFonts w:ascii="GHEA Grapalat" w:eastAsia="Arial Unicode MS" w:hAnsi="GHEA Grapalat"/>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522D8D" w14:textId="77777777" w:rsidR="00431ED9" w:rsidRPr="00886BE4" w:rsidRDefault="00431ED9" w:rsidP="00431ED9">
            <w:pPr>
              <w:snapToGrid w:val="0"/>
              <w:jc w:val="center"/>
              <w:rPr>
                <w:rFonts w:ascii="GHEA Grapalat" w:eastAsia="Arial Unicode MS" w:hAnsi="GHEA Grapalat"/>
                <w:sz w:val="22"/>
                <w:szCs w:val="22"/>
              </w:rPr>
            </w:pPr>
            <w:r w:rsidRPr="00886BE4">
              <w:rPr>
                <w:rFonts w:ascii="GHEA Grapalat" w:eastAsia="Arial Unicode MS" w:hAnsi="GHEA Grapalat"/>
                <w:sz w:val="22"/>
                <w:szCs w:val="22"/>
              </w:rPr>
              <w:t>3</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AA569B" w14:textId="77777777" w:rsidR="00431ED9" w:rsidRPr="00886BE4" w:rsidRDefault="00431ED9" w:rsidP="00431ED9">
            <w:pPr>
              <w:snapToGrid w:val="0"/>
              <w:jc w:val="center"/>
              <w:rPr>
                <w:rFonts w:ascii="GHEA Grapalat" w:hAnsi="GHEA Grapalat"/>
                <w:sz w:val="22"/>
                <w:szCs w:val="22"/>
              </w:rPr>
            </w:pPr>
            <w:r w:rsidRPr="00886BE4">
              <w:rPr>
                <w:rFonts w:ascii="GHEA Grapalat" w:hAnsi="GHEA Grapalat" w:cs="Sylfaen"/>
                <w:sz w:val="22"/>
                <w:szCs w:val="22"/>
              </w:rPr>
              <w:t>Դիտողական</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C984E1" w14:textId="77777777" w:rsidR="00431ED9" w:rsidRPr="00886BE4" w:rsidRDefault="00431ED9" w:rsidP="00431ED9">
            <w:pPr>
              <w:snapToGrid w:val="0"/>
              <w:jc w:val="center"/>
              <w:rPr>
                <w:rFonts w:ascii="GHEA Grapalat" w:eastAsia="Arial Unicode MS" w:hAnsi="GHEA Grapalat"/>
                <w:sz w:val="22"/>
                <w:szCs w:val="22"/>
              </w:rPr>
            </w:pPr>
          </w:p>
        </w:tc>
      </w:tr>
      <w:tr w:rsidR="00431ED9" w:rsidRPr="00886BE4" w14:paraId="6C3D2B40" w14:textId="77777777" w:rsidTr="00D44669">
        <w:trPr>
          <w:trHeight w:val="419"/>
        </w:trPr>
        <w:tc>
          <w:tcPr>
            <w:tcW w:w="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1C22B1" w14:textId="44444835" w:rsidR="00431ED9" w:rsidRPr="00260040" w:rsidRDefault="00101BCF" w:rsidP="00736FE0">
            <w:pPr>
              <w:snapToGrid w:val="0"/>
              <w:jc w:val="center"/>
              <w:rPr>
                <w:rFonts w:ascii="GHEA Grapalat" w:hAnsi="GHEA Grapalat"/>
                <w:sz w:val="22"/>
                <w:szCs w:val="22"/>
                <w:lang w:val="ru-RU"/>
              </w:rPr>
            </w:pPr>
            <w:r w:rsidRPr="00886BE4">
              <w:rPr>
                <w:rFonts w:ascii="GHEA Grapalat" w:eastAsia="Arial Unicode MS" w:hAnsi="GHEA Grapalat"/>
                <w:sz w:val="22"/>
                <w:szCs w:val="22"/>
              </w:rPr>
              <w:t>10</w:t>
            </w:r>
            <w:r w:rsidR="00260040">
              <w:rPr>
                <w:rFonts w:ascii="GHEA Grapalat" w:eastAsia="Arial Unicode MS" w:hAnsi="GHEA Grapalat"/>
                <w:sz w:val="22"/>
                <w:szCs w:val="22"/>
                <w:lang w:val="ru-RU"/>
              </w:rPr>
              <w:t>)</w:t>
            </w:r>
          </w:p>
        </w:tc>
        <w:tc>
          <w:tcPr>
            <w:tcW w:w="5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6B9FC5" w14:textId="77777777" w:rsidR="00431ED9" w:rsidRPr="00886BE4" w:rsidRDefault="00431ED9" w:rsidP="00431ED9">
            <w:pPr>
              <w:shd w:val="clear" w:color="000000" w:fill="FFFFFF"/>
              <w:snapToGrid w:val="0"/>
              <w:rPr>
                <w:rFonts w:ascii="GHEA Grapalat" w:hAnsi="GHEA Grapalat"/>
                <w:b/>
                <w:color w:val="000000"/>
                <w:sz w:val="22"/>
                <w:szCs w:val="22"/>
              </w:rPr>
            </w:pPr>
            <w:r w:rsidRPr="00886BE4">
              <w:rPr>
                <w:rFonts w:ascii="GHEA Grapalat" w:hAnsi="GHEA Grapalat" w:cs="Sylfaen"/>
                <w:color w:val="000000"/>
                <w:sz w:val="22"/>
                <w:szCs w:val="22"/>
              </w:rPr>
              <w:t>Հայելի</w:t>
            </w:r>
          </w:p>
        </w:tc>
        <w:tc>
          <w:tcPr>
            <w:tcW w:w="3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DCF645" w14:textId="77777777" w:rsidR="00431ED9" w:rsidRPr="00886BE4" w:rsidRDefault="00431ED9" w:rsidP="00431ED9">
            <w:pPr>
              <w:snapToGrid w:val="0"/>
              <w:jc w:val="center"/>
              <w:rPr>
                <w:rFonts w:ascii="GHEA Grapalat" w:hAnsi="GHEA Grapalat"/>
                <w:color w:val="000000"/>
                <w:sz w:val="22"/>
                <w:szCs w:val="22"/>
                <w:shd w:val="clear" w:color="000000" w:fill="FFFFFF"/>
              </w:rPr>
            </w:pPr>
          </w:p>
        </w:tc>
        <w:tc>
          <w:tcPr>
            <w:tcW w:w="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E0ADA1" w14:textId="77777777" w:rsidR="00431ED9" w:rsidRPr="00886BE4" w:rsidRDefault="00431ED9" w:rsidP="00431ED9">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71B6EE" w14:textId="77777777" w:rsidR="00431ED9" w:rsidRPr="00886BE4" w:rsidRDefault="00431ED9" w:rsidP="00431ED9">
            <w:pPr>
              <w:snapToGrid w:val="0"/>
              <w:jc w:val="center"/>
              <w:rPr>
                <w:rFonts w:ascii="GHEA Grapalat" w:eastAsia="Arial Unicode MS" w:hAnsi="GHEA Grapalat"/>
                <w:sz w:val="22"/>
                <w:szCs w:val="22"/>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83A035" w14:textId="77777777" w:rsidR="00431ED9" w:rsidRPr="00886BE4" w:rsidRDefault="00431ED9" w:rsidP="00431ED9">
            <w:pPr>
              <w:snapToGrid w:val="0"/>
              <w:jc w:val="center"/>
              <w:rPr>
                <w:rFonts w:ascii="GHEA Grapalat" w:eastAsia="Arial Unicode MS" w:hAnsi="GHEA Grapalat"/>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A5C4BB" w14:textId="77777777" w:rsidR="00431ED9" w:rsidRPr="00886BE4" w:rsidRDefault="00431ED9" w:rsidP="00431ED9">
            <w:pPr>
              <w:snapToGrid w:val="0"/>
              <w:jc w:val="center"/>
              <w:rPr>
                <w:rFonts w:ascii="GHEA Grapalat" w:eastAsia="Arial Unicode MS" w:hAnsi="GHEA Grapalat"/>
                <w:sz w:val="22"/>
                <w:szCs w:val="22"/>
              </w:rPr>
            </w:pPr>
            <w:r w:rsidRPr="00886BE4">
              <w:rPr>
                <w:rFonts w:ascii="GHEA Grapalat" w:eastAsia="Arial Unicode MS" w:hAnsi="GHEA Grapalat"/>
                <w:sz w:val="22"/>
                <w:szCs w:val="22"/>
              </w:rPr>
              <w:t>0,25</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790B9B" w14:textId="77777777" w:rsidR="00431ED9" w:rsidRPr="00886BE4" w:rsidRDefault="00431ED9" w:rsidP="00431ED9">
            <w:pPr>
              <w:snapToGrid w:val="0"/>
              <w:jc w:val="center"/>
              <w:rPr>
                <w:rFonts w:ascii="GHEA Grapalat" w:hAnsi="GHEA Grapalat"/>
                <w:sz w:val="22"/>
                <w:szCs w:val="22"/>
              </w:rPr>
            </w:pPr>
            <w:r w:rsidRPr="00886BE4">
              <w:rPr>
                <w:rFonts w:ascii="GHEA Grapalat" w:hAnsi="GHEA Grapalat" w:cs="Sylfaen"/>
                <w:sz w:val="22"/>
                <w:szCs w:val="22"/>
              </w:rPr>
              <w:t>Դիտողական</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BF12B2" w14:textId="77777777" w:rsidR="00431ED9" w:rsidRPr="00886BE4" w:rsidRDefault="00431ED9" w:rsidP="00431ED9">
            <w:pPr>
              <w:snapToGrid w:val="0"/>
              <w:jc w:val="center"/>
              <w:rPr>
                <w:rFonts w:ascii="GHEA Grapalat" w:eastAsia="Arial Unicode MS" w:hAnsi="GHEA Grapalat"/>
                <w:sz w:val="22"/>
                <w:szCs w:val="22"/>
              </w:rPr>
            </w:pPr>
          </w:p>
        </w:tc>
      </w:tr>
      <w:tr w:rsidR="00431ED9" w:rsidRPr="00886BE4" w14:paraId="4E43061F" w14:textId="77777777" w:rsidTr="00D44669">
        <w:trPr>
          <w:trHeight w:val="423"/>
        </w:trPr>
        <w:tc>
          <w:tcPr>
            <w:tcW w:w="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B1285F" w14:textId="0A93036E" w:rsidR="00431ED9" w:rsidRPr="00886BE4" w:rsidRDefault="00101BCF" w:rsidP="00736FE0">
            <w:pPr>
              <w:snapToGrid w:val="0"/>
              <w:jc w:val="center"/>
              <w:rPr>
                <w:rFonts w:ascii="GHEA Grapalat" w:hAnsi="GHEA Grapalat"/>
                <w:sz w:val="22"/>
                <w:szCs w:val="22"/>
                <w:lang w:val="ru-RU"/>
              </w:rPr>
            </w:pPr>
            <w:r w:rsidRPr="00886BE4">
              <w:rPr>
                <w:rFonts w:ascii="GHEA Grapalat" w:eastAsia="Arial Unicode MS" w:hAnsi="GHEA Grapalat"/>
                <w:sz w:val="22"/>
                <w:szCs w:val="22"/>
                <w:lang w:val="ru-RU"/>
              </w:rPr>
              <w:t>11</w:t>
            </w:r>
            <w:r w:rsidR="00260040">
              <w:rPr>
                <w:rFonts w:ascii="GHEA Grapalat" w:eastAsia="Arial Unicode MS" w:hAnsi="GHEA Grapalat"/>
                <w:sz w:val="22"/>
                <w:szCs w:val="22"/>
                <w:lang w:val="ru-RU"/>
              </w:rPr>
              <w:t>)</w:t>
            </w:r>
          </w:p>
        </w:tc>
        <w:tc>
          <w:tcPr>
            <w:tcW w:w="5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666A34" w14:textId="77777777" w:rsidR="00431ED9" w:rsidRPr="00886BE4" w:rsidRDefault="00431ED9" w:rsidP="00431ED9">
            <w:pPr>
              <w:shd w:val="clear" w:color="000000" w:fill="FFFFFF"/>
              <w:snapToGrid w:val="0"/>
              <w:rPr>
                <w:rFonts w:ascii="GHEA Grapalat" w:hAnsi="GHEA Grapalat"/>
                <w:b/>
                <w:color w:val="000000"/>
                <w:sz w:val="22"/>
                <w:szCs w:val="22"/>
              </w:rPr>
            </w:pPr>
            <w:r w:rsidRPr="00886BE4">
              <w:rPr>
                <w:rFonts w:ascii="GHEA Grapalat" w:hAnsi="GHEA Grapalat" w:cs="Sylfaen"/>
                <w:color w:val="000000"/>
                <w:sz w:val="22"/>
                <w:szCs w:val="22"/>
              </w:rPr>
              <w:t>Կշեռք՝</w:t>
            </w:r>
            <w:r w:rsidRPr="00886BE4">
              <w:rPr>
                <w:rFonts w:ascii="GHEA Grapalat" w:hAnsi="GHEA Grapalat"/>
                <w:color w:val="000000"/>
                <w:sz w:val="22"/>
                <w:szCs w:val="22"/>
              </w:rPr>
              <w:t xml:space="preserve"> </w:t>
            </w:r>
            <w:r w:rsidRPr="00886BE4">
              <w:rPr>
                <w:rFonts w:ascii="GHEA Grapalat" w:hAnsi="GHEA Grapalat" w:cs="Sylfaen"/>
                <w:color w:val="000000"/>
                <w:sz w:val="22"/>
                <w:szCs w:val="22"/>
              </w:rPr>
              <w:t>հղիների</w:t>
            </w:r>
            <w:r w:rsidRPr="00886BE4">
              <w:rPr>
                <w:rFonts w:ascii="GHEA Grapalat" w:hAnsi="GHEA Grapalat"/>
                <w:color w:val="000000"/>
                <w:sz w:val="22"/>
                <w:szCs w:val="22"/>
              </w:rPr>
              <w:t xml:space="preserve"> </w:t>
            </w:r>
            <w:r w:rsidRPr="00886BE4">
              <w:rPr>
                <w:rFonts w:ascii="GHEA Grapalat" w:hAnsi="GHEA Grapalat" w:cs="Sylfaen"/>
                <w:color w:val="000000"/>
                <w:sz w:val="22"/>
                <w:szCs w:val="22"/>
              </w:rPr>
              <w:t>համար</w:t>
            </w:r>
          </w:p>
        </w:tc>
        <w:tc>
          <w:tcPr>
            <w:tcW w:w="3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050E61" w14:textId="77777777" w:rsidR="00431ED9" w:rsidRPr="00886BE4" w:rsidRDefault="00431ED9" w:rsidP="00431ED9">
            <w:pPr>
              <w:snapToGrid w:val="0"/>
              <w:jc w:val="center"/>
              <w:rPr>
                <w:rFonts w:ascii="GHEA Grapalat" w:hAnsi="GHEA Grapalat"/>
                <w:color w:val="000000"/>
                <w:sz w:val="22"/>
                <w:szCs w:val="22"/>
                <w:shd w:val="clear" w:color="000000" w:fill="FFFFFF"/>
              </w:rPr>
            </w:pPr>
          </w:p>
        </w:tc>
        <w:tc>
          <w:tcPr>
            <w:tcW w:w="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0586A2" w14:textId="77777777" w:rsidR="00431ED9" w:rsidRPr="00886BE4" w:rsidRDefault="00431ED9" w:rsidP="00431ED9">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0AB284" w14:textId="77777777" w:rsidR="00431ED9" w:rsidRPr="00886BE4" w:rsidRDefault="00431ED9" w:rsidP="00431ED9">
            <w:pPr>
              <w:snapToGrid w:val="0"/>
              <w:jc w:val="center"/>
              <w:rPr>
                <w:rFonts w:ascii="GHEA Grapalat" w:eastAsia="Arial Unicode MS" w:hAnsi="GHEA Grapalat"/>
                <w:sz w:val="22"/>
                <w:szCs w:val="22"/>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6F5E9A" w14:textId="77777777" w:rsidR="00431ED9" w:rsidRPr="00886BE4" w:rsidRDefault="00431ED9" w:rsidP="00431ED9">
            <w:pPr>
              <w:snapToGrid w:val="0"/>
              <w:jc w:val="center"/>
              <w:rPr>
                <w:rFonts w:ascii="GHEA Grapalat" w:eastAsia="Arial Unicode MS" w:hAnsi="GHEA Grapalat"/>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8CFBF4" w14:textId="77777777" w:rsidR="00431ED9" w:rsidRPr="00886BE4" w:rsidRDefault="00431ED9" w:rsidP="00431ED9">
            <w:pPr>
              <w:snapToGrid w:val="0"/>
              <w:jc w:val="center"/>
              <w:rPr>
                <w:rFonts w:ascii="GHEA Grapalat" w:eastAsia="Arial Unicode MS" w:hAnsi="GHEA Grapalat"/>
                <w:sz w:val="22"/>
                <w:szCs w:val="22"/>
              </w:rPr>
            </w:pPr>
            <w:r w:rsidRPr="00886BE4">
              <w:rPr>
                <w:rFonts w:ascii="GHEA Grapalat" w:eastAsia="Arial Unicode MS" w:hAnsi="GHEA Grapalat"/>
                <w:sz w:val="22"/>
                <w:szCs w:val="22"/>
              </w:rPr>
              <w:t>0,5</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AAC0D0" w14:textId="77777777" w:rsidR="00431ED9" w:rsidRPr="00886BE4" w:rsidRDefault="00431ED9" w:rsidP="00431ED9">
            <w:pPr>
              <w:snapToGrid w:val="0"/>
              <w:jc w:val="center"/>
              <w:rPr>
                <w:rFonts w:ascii="GHEA Grapalat" w:hAnsi="GHEA Grapalat"/>
                <w:sz w:val="22"/>
                <w:szCs w:val="22"/>
              </w:rPr>
            </w:pPr>
            <w:r w:rsidRPr="00886BE4">
              <w:rPr>
                <w:rFonts w:ascii="GHEA Grapalat" w:hAnsi="GHEA Grapalat" w:cs="Sylfaen"/>
                <w:sz w:val="22"/>
                <w:szCs w:val="22"/>
              </w:rPr>
              <w:t>Դիտողական</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B3F175" w14:textId="77777777" w:rsidR="00431ED9" w:rsidRPr="00886BE4" w:rsidRDefault="00431ED9" w:rsidP="00431ED9">
            <w:pPr>
              <w:snapToGrid w:val="0"/>
              <w:jc w:val="center"/>
              <w:rPr>
                <w:rFonts w:ascii="GHEA Grapalat" w:eastAsia="Arial Unicode MS" w:hAnsi="GHEA Grapalat"/>
                <w:sz w:val="22"/>
                <w:szCs w:val="22"/>
              </w:rPr>
            </w:pPr>
          </w:p>
        </w:tc>
      </w:tr>
      <w:tr w:rsidR="00431ED9" w:rsidRPr="00886BE4" w14:paraId="45919646" w14:textId="77777777" w:rsidTr="00D44669">
        <w:trPr>
          <w:trHeight w:val="403"/>
        </w:trPr>
        <w:tc>
          <w:tcPr>
            <w:tcW w:w="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4EAD66" w14:textId="44F75533" w:rsidR="00431ED9" w:rsidRPr="00260040" w:rsidRDefault="00101BCF" w:rsidP="00736FE0">
            <w:pPr>
              <w:snapToGrid w:val="0"/>
              <w:jc w:val="center"/>
              <w:rPr>
                <w:rFonts w:ascii="GHEA Grapalat" w:hAnsi="GHEA Grapalat"/>
                <w:sz w:val="22"/>
                <w:szCs w:val="22"/>
                <w:lang w:val="ru-RU"/>
              </w:rPr>
            </w:pPr>
            <w:r w:rsidRPr="00886BE4">
              <w:rPr>
                <w:rFonts w:ascii="GHEA Grapalat" w:eastAsia="Arial Unicode MS" w:hAnsi="GHEA Grapalat"/>
                <w:sz w:val="22"/>
                <w:szCs w:val="22"/>
              </w:rPr>
              <w:t>12</w:t>
            </w:r>
            <w:r w:rsidR="00260040">
              <w:rPr>
                <w:rFonts w:ascii="GHEA Grapalat" w:eastAsia="Arial Unicode MS" w:hAnsi="GHEA Grapalat"/>
                <w:sz w:val="22"/>
                <w:szCs w:val="22"/>
                <w:lang w:val="ru-RU"/>
              </w:rPr>
              <w:t>)</w:t>
            </w:r>
          </w:p>
        </w:tc>
        <w:tc>
          <w:tcPr>
            <w:tcW w:w="5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5F0F99" w14:textId="77777777" w:rsidR="00431ED9" w:rsidRPr="00886BE4" w:rsidRDefault="00431ED9" w:rsidP="00431ED9">
            <w:pPr>
              <w:shd w:val="clear" w:color="000000" w:fill="FFFFFF"/>
              <w:snapToGrid w:val="0"/>
              <w:rPr>
                <w:rFonts w:ascii="GHEA Grapalat" w:hAnsi="GHEA Grapalat"/>
                <w:b/>
                <w:color w:val="000000"/>
                <w:sz w:val="22"/>
                <w:szCs w:val="22"/>
              </w:rPr>
            </w:pPr>
            <w:r w:rsidRPr="00886BE4">
              <w:rPr>
                <w:rFonts w:ascii="GHEA Grapalat" w:hAnsi="GHEA Grapalat" w:cs="Sylfaen"/>
                <w:color w:val="000000"/>
                <w:sz w:val="22"/>
                <w:szCs w:val="22"/>
              </w:rPr>
              <w:t>Տոնոմետր</w:t>
            </w:r>
          </w:p>
        </w:tc>
        <w:tc>
          <w:tcPr>
            <w:tcW w:w="3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E65000" w14:textId="77777777" w:rsidR="00431ED9" w:rsidRPr="00886BE4" w:rsidRDefault="00431ED9" w:rsidP="00431ED9">
            <w:pPr>
              <w:snapToGrid w:val="0"/>
              <w:jc w:val="center"/>
              <w:rPr>
                <w:rFonts w:ascii="GHEA Grapalat" w:hAnsi="GHEA Grapalat"/>
                <w:color w:val="000000"/>
                <w:sz w:val="22"/>
                <w:szCs w:val="22"/>
                <w:shd w:val="clear" w:color="000000" w:fill="FFFFFF"/>
              </w:rPr>
            </w:pPr>
          </w:p>
        </w:tc>
        <w:tc>
          <w:tcPr>
            <w:tcW w:w="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97EDBD" w14:textId="77777777" w:rsidR="00431ED9" w:rsidRPr="00886BE4" w:rsidRDefault="00431ED9" w:rsidP="00431ED9">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88280D" w14:textId="77777777" w:rsidR="00431ED9" w:rsidRPr="00886BE4" w:rsidRDefault="00431ED9" w:rsidP="00431ED9">
            <w:pPr>
              <w:snapToGrid w:val="0"/>
              <w:jc w:val="center"/>
              <w:rPr>
                <w:rFonts w:ascii="GHEA Grapalat" w:eastAsia="Arial Unicode MS" w:hAnsi="GHEA Grapalat"/>
                <w:sz w:val="22"/>
                <w:szCs w:val="22"/>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756400" w14:textId="77777777" w:rsidR="00431ED9" w:rsidRPr="00886BE4" w:rsidRDefault="00431ED9" w:rsidP="00431ED9">
            <w:pPr>
              <w:snapToGrid w:val="0"/>
              <w:jc w:val="center"/>
              <w:rPr>
                <w:rFonts w:ascii="GHEA Grapalat" w:eastAsia="Arial Unicode MS" w:hAnsi="GHEA Grapalat"/>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8A0F57" w14:textId="77777777" w:rsidR="00431ED9" w:rsidRPr="00886BE4" w:rsidRDefault="00431ED9" w:rsidP="00431ED9">
            <w:pPr>
              <w:snapToGrid w:val="0"/>
              <w:jc w:val="center"/>
              <w:rPr>
                <w:rFonts w:ascii="GHEA Grapalat" w:eastAsia="Arial Unicode MS" w:hAnsi="GHEA Grapalat"/>
                <w:sz w:val="22"/>
                <w:szCs w:val="22"/>
              </w:rPr>
            </w:pPr>
            <w:r w:rsidRPr="00886BE4">
              <w:rPr>
                <w:rFonts w:ascii="GHEA Grapalat" w:eastAsia="Arial Unicode MS" w:hAnsi="GHEA Grapalat"/>
                <w:sz w:val="22"/>
                <w:szCs w:val="22"/>
              </w:rPr>
              <w:t>2</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7B776A" w14:textId="77777777" w:rsidR="00431ED9" w:rsidRPr="00886BE4" w:rsidRDefault="00431ED9" w:rsidP="00431ED9">
            <w:pPr>
              <w:snapToGrid w:val="0"/>
              <w:jc w:val="center"/>
              <w:rPr>
                <w:rFonts w:ascii="GHEA Grapalat" w:hAnsi="GHEA Grapalat"/>
                <w:sz w:val="22"/>
                <w:szCs w:val="22"/>
              </w:rPr>
            </w:pPr>
            <w:r w:rsidRPr="00886BE4">
              <w:rPr>
                <w:rFonts w:ascii="GHEA Grapalat" w:hAnsi="GHEA Grapalat" w:cs="Sylfaen"/>
                <w:sz w:val="22"/>
                <w:szCs w:val="22"/>
              </w:rPr>
              <w:t>Դիտողական</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A0EC2E" w14:textId="77777777" w:rsidR="00431ED9" w:rsidRPr="00886BE4" w:rsidRDefault="00431ED9" w:rsidP="00431ED9">
            <w:pPr>
              <w:snapToGrid w:val="0"/>
              <w:jc w:val="center"/>
              <w:rPr>
                <w:rFonts w:ascii="GHEA Grapalat" w:eastAsia="Arial Unicode MS" w:hAnsi="GHEA Grapalat"/>
                <w:sz w:val="22"/>
                <w:szCs w:val="22"/>
              </w:rPr>
            </w:pPr>
          </w:p>
        </w:tc>
      </w:tr>
      <w:tr w:rsidR="00431ED9" w:rsidRPr="00886BE4" w14:paraId="52819692" w14:textId="77777777" w:rsidTr="00D44669">
        <w:trPr>
          <w:trHeight w:val="409"/>
        </w:trPr>
        <w:tc>
          <w:tcPr>
            <w:tcW w:w="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3ED51E" w14:textId="5F8C4EE1" w:rsidR="00431ED9" w:rsidRPr="00886BE4" w:rsidRDefault="00101BCF" w:rsidP="00736FE0">
            <w:pPr>
              <w:snapToGrid w:val="0"/>
              <w:jc w:val="center"/>
              <w:rPr>
                <w:rFonts w:ascii="GHEA Grapalat" w:hAnsi="GHEA Grapalat"/>
                <w:sz w:val="22"/>
                <w:szCs w:val="22"/>
                <w:lang w:val="ru-RU"/>
              </w:rPr>
            </w:pPr>
            <w:r w:rsidRPr="00886BE4">
              <w:rPr>
                <w:rFonts w:ascii="GHEA Grapalat" w:eastAsia="Arial Unicode MS" w:hAnsi="GHEA Grapalat"/>
                <w:sz w:val="22"/>
                <w:szCs w:val="22"/>
                <w:lang w:val="ru-RU"/>
              </w:rPr>
              <w:t>13</w:t>
            </w:r>
            <w:r w:rsidR="00260040">
              <w:rPr>
                <w:rFonts w:ascii="GHEA Grapalat" w:eastAsia="Arial Unicode MS" w:hAnsi="GHEA Grapalat"/>
                <w:sz w:val="22"/>
                <w:szCs w:val="22"/>
                <w:lang w:val="ru-RU"/>
              </w:rPr>
              <w:t>)</w:t>
            </w:r>
          </w:p>
        </w:tc>
        <w:tc>
          <w:tcPr>
            <w:tcW w:w="5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82C9FF" w14:textId="77777777" w:rsidR="00431ED9" w:rsidRPr="00886BE4" w:rsidRDefault="00431ED9" w:rsidP="00431ED9">
            <w:pPr>
              <w:shd w:val="clear" w:color="000000" w:fill="FFFFFF"/>
              <w:snapToGrid w:val="0"/>
              <w:rPr>
                <w:rFonts w:ascii="GHEA Grapalat" w:hAnsi="GHEA Grapalat"/>
                <w:b/>
                <w:color w:val="000000"/>
                <w:sz w:val="22"/>
                <w:szCs w:val="22"/>
              </w:rPr>
            </w:pPr>
            <w:r w:rsidRPr="00886BE4">
              <w:rPr>
                <w:rFonts w:ascii="GHEA Grapalat" w:hAnsi="GHEA Grapalat" w:cs="Sylfaen"/>
                <w:color w:val="000000"/>
                <w:sz w:val="22"/>
                <w:szCs w:val="22"/>
              </w:rPr>
              <w:t>Մանկաբարձական</w:t>
            </w:r>
            <w:r w:rsidRPr="00886BE4">
              <w:rPr>
                <w:rFonts w:ascii="GHEA Grapalat" w:hAnsi="GHEA Grapalat"/>
                <w:color w:val="000000"/>
                <w:sz w:val="22"/>
                <w:szCs w:val="22"/>
              </w:rPr>
              <w:t xml:space="preserve"> </w:t>
            </w:r>
            <w:r w:rsidRPr="00886BE4">
              <w:rPr>
                <w:rFonts w:ascii="GHEA Grapalat" w:hAnsi="GHEA Grapalat" w:cs="Sylfaen"/>
                <w:color w:val="000000"/>
                <w:sz w:val="22"/>
                <w:szCs w:val="22"/>
              </w:rPr>
              <w:t>ստեսոսկոպ</w:t>
            </w:r>
          </w:p>
        </w:tc>
        <w:tc>
          <w:tcPr>
            <w:tcW w:w="3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8C1D45" w14:textId="77777777" w:rsidR="00431ED9" w:rsidRPr="00886BE4" w:rsidRDefault="00431ED9" w:rsidP="00431ED9">
            <w:pPr>
              <w:snapToGrid w:val="0"/>
              <w:jc w:val="center"/>
              <w:rPr>
                <w:rFonts w:ascii="GHEA Grapalat" w:hAnsi="GHEA Grapalat"/>
                <w:color w:val="000000"/>
                <w:sz w:val="22"/>
                <w:szCs w:val="22"/>
                <w:shd w:val="clear" w:color="000000" w:fill="FFFFFF"/>
              </w:rPr>
            </w:pPr>
          </w:p>
        </w:tc>
        <w:tc>
          <w:tcPr>
            <w:tcW w:w="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4BAD9E" w14:textId="77777777" w:rsidR="00431ED9" w:rsidRPr="00886BE4" w:rsidRDefault="00431ED9" w:rsidP="00431ED9">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506029" w14:textId="77777777" w:rsidR="00431ED9" w:rsidRPr="00886BE4" w:rsidRDefault="00431ED9" w:rsidP="00431ED9">
            <w:pPr>
              <w:snapToGrid w:val="0"/>
              <w:jc w:val="center"/>
              <w:rPr>
                <w:rFonts w:ascii="GHEA Grapalat" w:eastAsia="Arial Unicode MS" w:hAnsi="GHEA Grapalat"/>
                <w:sz w:val="22"/>
                <w:szCs w:val="22"/>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85F5F6" w14:textId="77777777" w:rsidR="00431ED9" w:rsidRPr="00886BE4" w:rsidRDefault="00431ED9" w:rsidP="00431ED9">
            <w:pPr>
              <w:snapToGrid w:val="0"/>
              <w:jc w:val="center"/>
              <w:rPr>
                <w:rFonts w:ascii="GHEA Grapalat" w:eastAsia="Arial Unicode MS" w:hAnsi="GHEA Grapalat"/>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39BBE1" w14:textId="77777777" w:rsidR="00431ED9" w:rsidRPr="00886BE4" w:rsidRDefault="00431ED9" w:rsidP="00431ED9">
            <w:pPr>
              <w:snapToGrid w:val="0"/>
              <w:jc w:val="center"/>
              <w:rPr>
                <w:rFonts w:ascii="GHEA Grapalat" w:eastAsia="Arial Unicode MS" w:hAnsi="GHEA Grapalat"/>
                <w:sz w:val="22"/>
                <w:szCs w:val="22"/>
              </w:rPr>
            </w:pPr>
            <w:r w:rsidRPr="00886BE4">
              <w:rPr>
                <w:rFonts w:ascii="GHEA Grapalat" w:eastAsia="Arial Unicode MS" w:hAnsi="GHEA Grapalat"/>
                <w:sz w:val="22"/>
                <w:szCs w:val="22"/>
              </w:rPr>
              <w:t>2</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E97497" w14:textId="77777777" w:rsidR="00431ED9" w:rsidRPr="00886BE4" w:rsidRDefault="00431ED9" w:rsidP="00431ED9">
            <w:pPr>
              <w:snapToGrid w:val="0"/>
              <w:jc w:val="center"/>
              <w:rPr>
                <w:rFonts w:ascii="GHEA Grapalat" w:hAnsi="GHEA Grapalat"/>
                <w:sz w:val="22"/>
                <w:szCs w:val="22"/>
              </w:rPr>
            </w:pPr>
            <w:r w:rsidRPr="00886BE4">
              <w:rPr>
                <w:rFonts w:ascii="GHEA Grapalat" w:hAnsi="GHEA Grapalat" w:cs="Sylfaen"/>
                <w:sz w:val="22"/>
                <w:szCs w:val="22"/>
              </w:rPr>
              <w:t>Դիտողական</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2A9421" w14:textId="77777777" w:rsidR="00431ED9" w:rsidRPr="00886BE4" w:rsidRDefault="00431ED9" w:rsidP="00431ED9">
            <w:pPr>
              <w:snapToGrid w:val="0"/>
              <w:jc w:val="center"/>
              <w:rPr>
                <w:rFonts w:ascii="GHEA Grapalat" w:eastAsia="Arial Unicode MS" w:hAnsi="GHEA Grapalat"/>
                <w:sz w:val="22"/>
                <w:szCs w:val="22"/>
              </w:rPr>
            </w:pPr>
          </w:p>
        </w:tc>
      </w:tr>
      <w:tr w:rsidR="00431ED9" w:rsidRPr="00886BE4" w14:paraId="62B09FED" w14:textId="77777777" w:rsidTr="00D44669">
        <w:trPr>
          <w:trHeight w:val="429"/>
        </w:trPr>
        <w:tc>
          <w:tcPr>
            <w:tcW w:w="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7A3E0C" w14:textId="24BB0746" w:rsidR="00431ED9" w:rsidRPr="00260040" w:rsidRDefault="00101BCF" w:rsidP="00736FE0">
            <w:pPr>
              <w:snapToGrid w:val="0"/>
              <w:jc w:val="center"/>
              <w:rPr>
                <w:rFonts w:ascii="GHEA Grapalat" w:hAnsi="GHEA Grapalat"/>
                <w:sz w:val="22"/>
                <w:szCs w:val="22"/>
                <w:lang w:val="ru-RU"/>
              </w:rPr>
            </w:pPr>
            <w:r w:rsidRPr="00886BE4">
              <w:rPr>
                <w:rFonts w:ascii="GHEA Grapalat" w:eastAsia="Arial Unicode MS" w:hAnsi="GHEA Grapalat"/>
                <w:sz w:val="22"/>
                <w:szCs w:val="22"/>
              </w:rPr>
              <w:t>14</w:t>
            </w:r>
            <w:r w:rsidR="00260040">
              <w:rPr>
                <w:rFonts w:ascii="GHEA Grapalat" w:eastAsia="Arial Unicode MS" w:hAnsi="GHEA Grapalat"/>
                <w:sz w:val="22"/>
                <w:szCs w:val="22"/>
                <w:lang w:val="ru-RU"/>
              </w:rPr>
              <w:t>)</w:t>
            </w:r>
          </w:p>
        </w:tc>
        <w:tc>
          <w:tcPr>
            <w:tcW w:w="5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AB387C" w14:textId="77777777" w:rsidR="00431ED9" w:rsidRPr="00886BE4" w:rsidRDefault="00431ED9" w:rsidP="00431ED9">
            <w:pPr>
              <w:shd w:val="clear" w:color="000000" w:fill="FFFFFF"/>
              <w:snapToGrid w:val="0"/>
              <w:rPr>
                <w:rFonts w:ascii="GHEA Grapalat" w:hAnsi="GHEA Grapalat"/>
                <w:b/>
                <w:color w:val="000000"/>
                <w:sz w:val="22"/>
                <w:szCs w:val="22"/>
              </w:rPr>
            </w:pPr>
            <w:r w:rsidRPr="00886BE4">
              <w:rPr>
                <w:rFonts w:ascii="GHEA Grapalat" w:hAnsi="GHEA Grapalat" w:cs="Sylfaen"/>
                <w:color w:val="000000"/>
                <w:sz w:val="22"/>
                <w:szCs w:val="22"/>
              </w:rPr>
              <w:t>Կոնքաչափ</w:t>
            </w:r>
          </w:p>
        </w:tc>
        <w:tc>
          <w:tcPr>
            <w:tcW w:w="3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A2DCFD" w14:textId="77777777" w:rsidR="00431ED9" w:rsidRPr="00886BE4" w:rsidRDefault="00431ED9" w:rsidP="00431ED9">
            <w:pPr>
              <w:snapToGrid w:val="0"/>
              <w:jc w:val="center"/>
              <w:rPr>
                <w:rFonts w:ascii="GHEA Grapalat" w:hAnsi="GHEA Grapalat"/>
                <w:color w:val="000000"/>
                <w:sz w:val="22"/>
                <w:szCs w:val="22"/>
                <w:shd w:val="clear" w:color="000000" w:fill="FFFFFF"/>
              </w:rPr>
            </w:pPr>
          </w:p>
        </w:tc>
        <w:tc>
          <w:tcPr>
            <w:tcW w:w="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04BE23" w14:textId="77777777" w:rsidR="00431ED9" w:rsidRPr="00886BE4" w:rsidRDefault="00431ED9" w:rsidP="00431ED9">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FF1197" w14:textId="77777777" w:rsidR="00431ED9" w:rsidRPr="00886BE4" w:rsidRDefault="00431ED9" w:rsidP="00431ED9">
            <w:pPr>
              <w:snapToGrid w:val="0"/>
              <w:jc w:val="center"/>
              <w:rPr>
                <w:rFonts w:ascii="GHEA Grapalat" w:eastAsia="Arial Unicode MS" w:hAnsi="GHEA Grapalat"/>
                <w:sz w:val="22"/>
                <w:szCs w:val="22"/>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52B5A1" w14:textId="77777777" w:rsidR="00431ED9" w:rsidRPr="00886BE4" w:rsidRDefault="00431ED9" w:rsidP="00431ED9">
            <w:pPr>
              <w:snapToGrid w:val="0"/>
              <w:jc w:val="center"/>
              <w:rPr>
                <w:rFonts w:ascii="GHEA Grapalat" w:eastAsia="Arial Unicode MS" w:hAnsi="GHEA Grapalat"/>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0ED15B" w14:textId="77777777" w:rsidR="00431ED9" w:rsidRPr="00886BE4" w:rsidRDefault="00431ED9" w:rsidP="00431ED9">
            <w:pPr>
              <w:snapToGrid w:val="0"/>
              <w:jc w:val="center"/>
              <w:rPr>
                <w:rFonts w:ascii="GHEA Grapalat" w:eastAsia="Arial Unicode MS" w:hAnsi="GHEA Grapalat"/>
                <w:sz w:val="22"/>
                <w:szCs w:val="22"/>
              </w:rPr>
            </w:pPr>
            <w:r w:rsidRPr="00886BE4">
              <w:rPr>
                <w:rFonts w:ascii="GHEA Grapalat" w:eastAsia="Arial Unicode MS" w:hAnsi="GHEA Grapalat"/>
                <w:sz w:val="22"/>
                <w:szCs w:val="22"/>
              </w:rPr>
              <w:t>0,5</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82712A" w14:textId="77777777" w:rsidR="00431ED9" w:rsidRPr="00886BE4" w:rsidRDefault="00431ED9" w:rsidP="00431ED9">
            <w:pPr>
              <w:snapToGrid w:val="0"/>
              <w:jc w:val="center"/>
              <w:rPr>
                <w:rFonts w:ascii="GHEA Grapalat" w:hAnsi="GHEA Grapalat"/>
                <w:sz w:val="22"/>
                <w:szCs w:val="22"/>
              </w:rPr>
            </w:pPr>
            <w:r w:rsidRPr="00886BE4">
              <w:rPr>
                <w:rFonts w:ascii="GHEA Grapalat" w:hAnsi="GHEA Grapalat" w:cs="Sylfaen"/>
                <w:sz w:val="22"/>
                <w:szCs w:val="22"/>
              </w:rPr>
              <w:t>Դիտողական</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3C41AF" w14:textId="77777777" w:rsidR="00431ED9" w:rsidRPr="00886BE4" w:rsidRDefault="00431ED9" w:rsidP="00431ED9">
            <w:pPr>
              <w:snapToGrid w:val="0"/>
              <w:jc w:val="center"/>
              <w:rPr>
                <w:rFonts w:ascii="GHEA Grapalat" w:eastAsia="Arial Unicode MS" w:hAnsi="GHEA Grapalat"/>
                <w:sz w:val="22"/>
                <w:szCs w:val="22"/>
              </w:rPr>
            </w:pPr>
          </w:p>
        </w:tc>
      </w:tr>
      <w:tr w:rsidR="00431ED9" w:rsidRPr="00886BE4" w14:paraId="635FC6F6" w14:textId="77777777" w:rsidTr="00D44669">
        <w:trPr>
          <w:trHeight w:val="407"/>
        </w:trPr>
        <w:tc>
          <w:tcPr>
            <w:tcW w:w="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F440A2" w14:textId="3612D3BC" w:rsidR="00431ED9" w:rsidRPr="00260040" w:rsidRDefault="00431ED9" w:rsidP="00736FE0">
            <w:pPr>
              <w:snapToGrid w:val="0"/>
              <w:jc w:val="center"/>
              <w:rPr>
                <w:rFonts w:ascii="GHEA Grapalat" w:eastAsia="Arial Unicode MS" w:hAnsi="GHEA Grapalat"/>
                <w:sz w:val="22"/>
                <w:szCs w:val="22"/>
                <w:lang w:val="ru-RU"/>
              </w:rPr>
            </w:pPr>
            <w:r w:rsidRPr="00886BE4">
              <w:rPr>
                <w:rFonts w:ascii="GHEA Grapalat" w:eastAsia="Arial Unicode MS" w:hAnsi="GHEA Grapalat"/>
                <w:sz w:val="22"/>
                <w:szCs w:val="22"/>
              </w:rPr>
              <w:t>1</w:t>
            </w:r>
            <w:r w:rsidR="00101BCF" w:rsidRPr="000F0735">
              <w:rPr>
                <w:rFonts w:ascii="GHEA Grapalat" w:eastAsia="Arial Unicode MS" w:hAnsi="GHEA Grapalat"/>
                <w:sz w:val="22"/>
                <w:szCs w:val="22"/>
              </w:rPr>
              <w:t>5</w:t>
            </w:r>
            <w:r w:rsidR="00260040">
              <w:rPr>
                <w:rFonts w:ascii="GHEA Grapalat" w:eastAsia="Arial Unicode MS" w:hAnsi="GHEA Grapalat"/>
                <w:sz w:val="22"/>
                <w:szCs w:val="22"/>
                <w:lang w:val="ru-RU"/>
              </w:rPr>
              <w:t>)</w:t>
            </w:r>
          </w:p>
        </w:tc>
        <w:tc>
          <w:tcPr>
            <w:tcW w:w="5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605228" w14:textId="77777777" w:rsidR="00431ED9" w:rsidRPr="000F0735" w:rsidRDefault="00431ED9" w:rsidP="00431ED9">
            <w:pPr>
              <w:shd w:val="clear" w:color="000000" w:fill="FFFFFF"/>
              <w:snapToGrid w:val="0"/>
              <w:rPr>
                <w:rFonts w:ascii="GHEA Grapalat" w:eastAsia="Arial Unicode MS" w:hAnsi="GHEA Grapalat"/>
                <w:sz w:val="22"/>
                <w:szCs w:val="22"/>
              </w:rPr>
            </w:pPr>
            <w:r w:rsidRPr="000F0735">
              <w:rPr>
                <w:rFonts w:ascii="GHEA Grapalat" w:eastAsia="Arial Unicode MS" w:hAnsi="GHEA Grapalat"/>
                <w:sz w:val="22"/>
                <w:szCs w:val="22"/>
              </w:rPr>
              <w:t>Ջերմաչափ</w:t>
            </w:r>
          </w:p>
        </w:tc>
        <w:tc>
          <w:tcPr>
            <w:tcW w:w="3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3C9110" w14:textId="77777777" w:rsidR="00431ED9" w:rsidRPr="00886BE4" w:rsidRDefault="00431ED9" w:rsidP="00431ED9">
            <w:pPr>
              <w:snapToGrid w:val="0"/>
              <w:jc w:val="center"/>
              <w:rPr>
                <w:rFonts w:ascii="GHEA Grapalat" w:hAnsi="GHEA Grapalat"/>
                <w:color w:val="000000"/>
                <w:sz w:val="22"/>
                <w:szCs w:val="22"/>
                <w:shd w:val="clear" w:color="000000" w:fill="FFFFFF"/>
              </w:rPr>
            </w:pPr>
          </w:p>
        </w:tc>
        <w:tc>
          <w:tcPr>
            <w:tcW w:w="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95E60F" w14:textId="77777777" w:rsidR="00431ED9" w:rsidRPr="00886BE4" w:rsidRDefault="00431ED9" w:rsidP="00431ED9">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A79FB9" w14:textId="77777777" w:rsidR="00431ED9" w:rsidRPr="00886BE4" w:rsidRDefault="00431ED9" w:rsidP="00431ED9">
            <w:pPr>
              <w:snapToGrid w:val="0"/>
              <w:jc w:val="center"/>
              <w:rPr>
                <w:rFonts w:ascii="GHEA Grapalat" w:eastAsia="Arial Unicode MS" w:hAnsi="GHEA Grapalat"/>
                <w:sz w:val="22"/>
                <w:szCs w:val="22"/>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A7409E" w14:textId="77777777" w:rsidR="00431ED9" w:rsidRPr="00886BE4" w:rsidRDefault="00431ED9" w:rsidP="00431ED9">
            <w:pPr>
              <w:snapToGrid w:val="0"/>
              <w:jc w:val="center"/>
              <w:rPr>
                <w:rFonts w:ascii="GHEA Grapalat" w:eastAsia="Arial Unicode MS" w:hAnsi="GHEA Grapalat"/>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66C105" w14:textId="77777777" w:rsidR="00431ED9" w:rsidRPr="00886BE4" w:rsidRDefault="00431ED9" w:rsidP="00431ED9">
            <w:pPr>
              <w:snapToGrid w:val="0"/>
              <w:jc w:val="center"/>
              <w:rPr>
                <w:rFonts w:ascii="GHEA Grapalat" w:eastAsia="Arial Unicode MS" w:hAnsi="GHEA Grapalat"/>
                <w:sz w:val="22"/>
                <w:szCs w:val="22"/>
              </w:rPr>
            </w:pPr>
            <w:r w:rsidRPr="00886BE4">
              <w:rPr>
                <w:rFonts w:ascii="GHEA Grapalat" w:eastAsia="Arial Unicode MS" w:hAnsi="GHEA Grapalat"/>
                <w:sz w:val="22"/>
                <w:szCs w:val="22"/>
              </w:rPr>
              <w:t>0,5</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07AB91" w14:textId="77777777" w:rsidR="00431ED9" w:rsidRPr="000F0735" w:rsidRDefault="00431ED9" w:rsidP="00431ED9">
            <w:pPr>
              <w:snapToGrid w:val="0"/>
              <w:jc w:val="center"/>
              <w:rPr>
                <w:rFonts w:ascii="GHEA Grapalat" w:eastAsia="Arial Unicode MS" w:hAnsi="GHEA Grapalat"/>
                <w:sz w:val="22"/>
                <w:szCs w:val="22"/>
              </w:rPr>
            </w:pPr>
            <w:r w:rsidRPr="000F0735">
              <w:rPr>
                <w:rFonts w:ascii="GHEA Grapalat" w:eastAsia="Arial Unicode MS" w:hAnsi="GHEA Grapalat"/>
                <w:sz w:val="22"/>
                <w:szCs w:val="22"/>
              </w:rPr>
              <w:t>Դիտողական</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4DAFD7" w14:textId="77777777" w:rsidR="00431ED9" w:rsidRPr="00886BE4" w:rsidRDefault="00431ED9" w:rsidP="00431ED9">
            <w:pPr>
              <w:snapToGrid w:val="0"/>
              <w:jc w:val="center"/>
              <w:rPr>
                <w:rFonts w:ascii="GHEA Grapalat" w:eastAsia="Arial Unicode MS" w:hAnsi="GHEA Grapalat"/>
                <w:sz w:val="22"/>
                <w:szCs w:val="22"/>
              </w:rPr>
            </w:pPr>
          </w:p>
        </w:tc>
      </w:tr>
      <w:tr w:rsidR="00462F28" w:rsidRPr="00886BE4" w14:paraId="1EF70C9B" w14:textId="77777777" w:rsidTr="00D44669">
        <w:trPr>
          <w:trHeight w:val="407"/>
        </w:trPr>
        <w:tc>
          <w:tcPr>
            <w:tcW w:w="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522449" w14:textId="0B519BD5" w:rsidR="00462F28" w:rsidRPr="00260040" w:rsidRDefault="00462F28" w:rsidP="00736FE0">
            <w:pPr>
              <w:snapToGrid w:val="0"/>
              <w:jc w:val="center"/>
              <w:rPr>
                <w:rFonts w:ascii="GHEA Grapalat" w:eastAsia="Arial Unicode MS" w:hAnsi="GHEA Grapalat"/>
                <w:sz w:val="22"/>
                <w:szCs w:val="22"/>
                <w:lang w:val="ru-RU"/>
              </w:rPr>
            </w:pPr>
            <w:r w:rsidRPr="000F0735">
              <w:rPr>
                <w:rFonts w:ascii="GHEA Grapalat" w:eastAsia="Arial Unicode MS" w:hAnsi="GHEA Grapalat"/>
                <w:sz w:val="22"/>
                <w:szCs w:val="22"/>
              </w:rPr>
              <w:t>16</w:t>
            </w:r>
            <w:r w:rsidR="00260040">
              <w:rPr>
                <w:rFonts w:ascii="GHEA Grapalat" w:eastAsia="Arial Unicode MS" w:hAnsi="GHEA Grapalat"/>
                <w:sz w:val="22"/>
                <w:szCs w:val="22"/>
                <w:lang w:val="ru-RU"/>
              </w:rPr>
              <w:t>)</w:t>
            </w:r>
          </w:p>
        </w:tc>
        <w:tc>
          <w:tcPr>
            <w:tcW w:w="5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6B7B3" w14:textId="7E5C567D" w:rsidR="00462F28" w:rsidRPr="000F0735" w:rsidRDefault="00462F28" w:rsidP="00462F28">
            <w:pPr>
              <w:shd w:val="clear" w:color="000000" w:fill="FFFFFF"/>
              <w:snapToGrid w:val="0"/>
              <w:rPr>
                <w:rFonts w:ascii="GHEA Grapalat" w:eastAsia="Arial Unicode MS" w:hAnsi="GHEA Grapalat"/>
                <w:sz w:val="22"/>
                <w:szCs w:val="22"/>
              </w:rPr>
            </w:pPr>
            <w:r w:rsidRPr="000F0735">
              <w:rPr>
                <w:rFonts w:ascii="GHEA Grapalat" w:eastAsia="Arial Unicode MS" w:hAnsi="GHEA Grapalat"/>
                <w:sz w:val="22"/>
                <w:szCs w:val="22"/>
              </w:rPr>
              <w:t>Թեփուր</w:t>
            </w:r>
          </w:p>
        </w:tc>
        <w:tc>
          <w:tcPr>
            <w:tcW w:w="3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0203D4" w14:textId="77777777" w:rsidR="00462F28" w:rsidRPr="00886BE4" w:rsidRDefault="00462F28" w:rsidP="00462F28">
            <w:pPr>
              <w:snapToGrid w:val="0"/>
              <w:jc w:val="center"/>
              <w:rPr>
                <w:rFonts w:ascii="GHEA Grapalat" w:hAnsi="GHEA Grapalat"/>
                <w:color w:val="000000"/>
                <w:sz w:val="22"/>
                <w:szCs w:val="22"/>
                <w:shd w:val="clear" w:color="000000" w:fill="FFFFFF"/>
              </w:rPr>
            </w:pPr>
          </w:p>
        </w:tc>
        <w:tc>
          <w:tcPr>
            <w:tcW w:w="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599F86" w14:textId="77777777" w:rsidR="00462F28" w:rsidRPr="00886BE4" w:rsidRDefault="00462F28" w:rsidP="00462F28">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49CAC5" w14:textId="77777777" w:rsidR="00462F28" w:rsidRPr="00886BE4" w:rsidRDefault="00462F28" w:rsidP="00462F28">
            <w:pPr>
              <w:snapToGrid w:val="0"/>
              <w:jc w:val="center"/>
              <w:rPr>
                <w:rFonts w:ascii="GHEA Grapalat" w:eastAsia="Arial Unicode MS" w:hAnsi="GHEA Grapalat"/>
                <w:sz w:val="22"/>
                <w:szCs w:val="22"/>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4C167" w14:textId="77777777" w:rsidR="00462F28" w:rsidRPr="00886BE4" w:rsidRDefault="00462F28" w:rsidP="00462F28">
            <w:pPr>
              <w:snapToGrid w:val="0"/>
              <w:jc w:val="center"/>
              <w:rPr>
                <w:rFonts w:ascii="GHEA Grapalat" w:eastAsia="Arial Unicode MS" w:hAnsi="GHEA Grapalat"/>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AC8474" w14:textId="05281883" w:rsidR="00462F28" w:rsidRPr="000F0735" w:rsidRDefault="00462F28" w:rsidP="00462F28">
            <w:pPr>
              <w:snapToGrid w:val="0"/>
              <w:jc w:val="center"/>
              <w:rPr>
                <w:rFonts w:ascii="GHEA Grapalat" w:eastAsia="Arial Unicode MS" w:hAnsi="GHEA Grapalat"/>
                <w:sz w:val="22"/>
                <w:szCs w:val="22"/>
              </w:rPr>
            </w:pPr>
            <w:r w:rsidRPr="000F0735">
              <w:rPr>
                <w:rFonts w:ascii="GHEA Grapalat" w:eastAsia="Arial Unicode MS" w:hAnsi="GHEA Grapalat"/>
                <w:sz w:val="22"/>
                <w:szCs w:val="22"/>
              </w:rPr>
              <w:t>0,5</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622F87" w14:textId="6E4119A7" w:rsidR="00462F28" w:rsidRPr="000F0735" w:rsidRDefault="00462F28" w:rsidP="00462F28">
            <w:pPr>
              <w:snapToGrid w:val="0"/>
              <w:jc w:val="center"/>
              <w:rPr>
                <w:rFonts w:ascii="GHEA Grapalat" w:eastAsia="Arial Unicode MS" w:hAnsi="GHEA Grapalat"/>
                <w:sz w:val="22"/>
                <w:szCs w:val="22"/>
              </w:rPr>
            </w:pPr>
            <w:r w:rsidRPr="000F0735">
              <w:rPr>
                <w:rFonts w:ascii="GHEA Grapalat" w:eastAsia="Arial Unicode MS" w:hAnsi="GHEA Grapalat"/>
                <w:sz w:val="22"/>
                <w:szCs w:val="22"/>
              </w:rPr>
              <w:t>Դիտողական</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C642A2" w14:textId="77777777" w:rsidR="00462F28" w:rsidRPr="00886BE4" w:rsidRDefault="00462F28" w:rsidP="00462F28">
            <w:pPr>
              <w:snapToGrid w:val="0"/>
              <w:jc w:val="center"/>
              <w:rPr>
                <w:rFonts w:ascii="GHEA Grapalat" w:eastAsia="Arial Unicode MS" w:hAnsi="GHEA Grapalat"/>
                <w:sz w:val="22"/>
                <w:szCs w:val="22"/>
              </w:rPr>
            </w:pPr>
          </w:p>
        </w:tc>
      </w:tr>
      <w:tr w:rsidR="00431ED9" w:rsidRPr="00886BE4" w14:paraId="7F0B4D5B" w14:textId="77777777" w:rsidTr="00D44669">
        <w:trPr>
          <w:trHeight w:val="478"/>
        </w:trPr>
        <w:tc>
          <w:tcPr>
            <w:tcW w:w="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60AEF2" w14:textId="54D3E743" w:rsidR="00431ED9" w:rsidRPr="00886BE4" w:rsidRDefault="00431ED9" w:rsidP="00736FE0">
            <w:pPr>
              <w:snapToGrid w:val="0"/>
              <w:jc w:val="center"/>
              <w:rPr>
                <w:rFonts w:ascii="GHEA Grapalat" w:hAnsi="GHEA Grapalat"/>
                <w:sz w:val="22"/>
                <w:szCs w:val="22"/>
                <w:lang w:val="ru-RU"/>
              </w:rPr>
            </w:pPr>
            <w:r w:rsidRPr="00886BE4">
              <w:rPr>
                <w:rFonts w:ascii="GHEA Grapalat" w:eastAsia="Arial Unicode MS" w:hAnsi="GHEA Grapalat"/>
                <w:sz w:val="22"/>
                <w:szCs w:val="22"/>
              </w:rPr>
              <w:t>1</w:t>
            </w:r>
            <w:r w:rsidR="00101BCF" w:rsidRPr="00886BE4">
              <w:rPr>
                <w:rFonts w:ascii="GHEA Grapalat" w:eastAsia="Arial Unicode MS" w:hAnsi="GHEA Grapalat"/>
                <w:sz w:val="22"/>
                <w:szCs w:val="22"/>
                <w:lang w:val="ru-RU"/>
              </w:rPr>
              <w:t>7</w:t>
            </w:r>
            <w:r w:rsidR="00260040">
              <w:rPr>
                <w:rFonts w:ascii="GHEA Grapalat" w:eastAsia="Arial Unicode MS" w:hAnsi="GHEA Grapalat"/>
                <w:sz w:val="22"/>
                <w:szCs w:val="22"/>
                <w:lang w:val="ru-RU"/>
              </w:rPr>
              <w:t>)</w:t>
            </w:r>
          </w:p>
        </w:tc>
        <w:tc>
          <w:tcPr>
            <w:tcW w:w="5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24631D" w14:textId="0DF8CAD0" w:rsidR="00A60463" w:rsidRPr="00886BE4" w:rsidRDefault="00431ED9" w:rsidP="00A60463">
            <w:pPr>
              <w:shd w:val="clear" w:color="000000" w:fill="FFFFFF"/>
              <w:snapToGrid w:val="0"/>
              <w:rPr>
                <w:rFonts w:ascii="GHEA Grapalat" w:hAnsi="GHEA Grapalat"/>
                <w:b/>
                <w:color w:val="000000"/>
                <w:sz w:val="22"/>
                <w:szCs w:val="22"/>
              </w:rPr>
            </w:pPr>
            <w:r w:rsidRPr="00886BE4">
              <w:rPr>
                <w:rFonts w:ascii="GHEA Grapalat" w:hAnsi="GHEA Grapalat" w:cs="Sylfaen"/>
                <w:color w:val="000000"/>
                <w:sz w:val="22"/>
                <w:szCs w:val="22"/>
              </w:rPr>
              <w:t>Շպատել</w:t>
            </w:r>
          </w:p>
        </w:tc>
        <w:tc>
          <w:tcPr>
            <w:tcW w:w="3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FB2A47" w14:textId="77777777" w:rsidR="00431ED9" w:rsidRPr="00886BE4" w:rsidRDefault="00431ED9" w:rsidP="00431ED9">
            <w:pPr>
              <w:snapToGrid w:val="0"/>
              <w:jc w:val="center"/>
              <w:rPr>
                <w:rFonts w:ascii="GHEA Grapalat" w:hAnsi="GHEA Grapalat"/>
                <w:color w:val="000000"/>
                <w:sz w:val="22"/>
                <w:szCs w:val="22"/>
                <w:shd w:val="clear" w:color="000000" w:fill="FFFFFF"/>
              </w:rPr>
            </w:pPr>
          </w:p>
        </w:tc>
        <w:tc>
          <w:tcPr>
            <w:tcW w:w="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9197FF" w14:textId="77777777" w:rsidR="00431ED9" w:rsidRPr="00886BE4" w:rsidRDefault="00431ED9" w:rsidP="00431ED9">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80DFF1" w14:textId="77777777" w:rsidR="00431ED9" w:rsidRPr="00886BE4" w:rsidRDefault="00431ED9" w:rsidP="00431ED9">
            <w:pPr>
              <w:snapToGrid w:val="0"/>
              <w:jc w:val="center"/>
              <w:rPr>
                <w:rFonts w:ascii="GHEA Grapalat" w:eastAsia="Arial Unicode MS" w:hAnsi="GHEA Grapalat"/>
                <w:sz w:val="22"/>
                <w:szCs w:val="22"/>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1BCCE9" w14:textId="77777777" w:rsidR="00431ED9" w:rsidRPr="00886BE4" w:rsidRDefault="00431ED9" w:rsidP="00431ED9">
            <w:pPr>
              <w:snapToGrid w:val="0"/>
              <w:jc w:val="center"/>
              <w:rPr>
                <w:rFonts w:ascii="GHEA Grapalat" w:eastAsia="Arial Unicode MS" w:hAnsi="GHEA Grapalat"/>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90CE80" w14:textId="0D68D62A" w:rsidR="00431ED9" w:rsidRPr="00886BE4" w:rsidRDefault="00431ED9" w:rsidP="00431ED9">
            <w:pPr>
              <w:snapToGrid w:val="0"/>
              <w:jc w:val="center"/>
              <w:rPr>
                <w:rFonts w:ascii="GHEA Grapalat" w:eastAsia="Arial Unicode MS" w:hAnsi="GHEA Grapalat"/>
                <w:sz w:val="22"/>
                <w:szCs w:val="22"/>
              </w:rPr>
            </w:pPr>
            <w:r w:rsidRPr="00886BE4">
              <w:rPr>
                <w:rFonts w:ascii="GHEA Grapalat" w:eastAsia="Arial Unicode MS" w:hAnsi="GHEA Grapalat"/>
                <w:sz w:val="22"/>
                <w:szCs w:val="22"/>
              </w:rPr>
              <w:t>0,25</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4EE5C2" w14:textId="77777777" w:rsidR="00431ED9" w:rsidRPr="00886BE4" w:rsidRDefault="00431ED9" w:rsidP="00431ED9">
            <w:pPr>
              <w:snapToGrid w:val="0"/>
              <w:jc w:val="center"/>
              <w:rPr>
                <w:rFonts w:ascii="GHEA Grapalat" w:hAnsi="GHEA Grapalat"/>
                <w:sz w:val="22"/>
                <w:szCs w:val="22"/>
              </w:rPr>
            </w:pPr>
            <w:r w:rsidRPr="00886BE4">
              <w:rPr>
                <w:rFonts w:ascii="GHEA Grapalat" w:hAnsi="GHEA Grapalat" w:cs="Sylfaen"/>
                <w:sz w:val="22"/>
                <w:szCs w:val="22"/>
              </w:rPr>
              <w:t>Դիտողական</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D11479" w14:textId="77777777" w:rsidR="00431ED9" w:rsidRPr="00886BE4" w:rsidRDefault="00431ED9" w:rsidP="00431ED9">
            <w:pPr>
              <w:snapToGrid w:val="0"/>
              <w:jc w:val="center"/>
              <w:rPr>
                <w:rFonts w:ascii="GHEA Grapalat" w:eastAsia="Arial Unicode MS" w:hAnsi="GHEA Grapalat"/>
                <w:sz w:val="22"/>
                <w:szCs w:val="22"/>
              </w:rPr>
            </w:pPr>
          </w:p>
        </w:tc>
      </w:tr>
      <w:tr w:rsidR="00431ED9" w:rsidRPr="00886BE4" w14:paraId="7E00093B" w14:textId="77777777" w:rsidTr="00D44669">
        <w:trPr>
          <w:trHeight w:val="523"/>
        </w:trPr>
        <w:tc>
          <w:tcPr>
            <w:tcW w:w="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A38F5F" w14:textId="605BC79C" w:rsidR="00431ED9" w:rsidRPr="00886BE4" w:rsidRDefault="00431ED9" w:rsidP="00736FE0">
            <w:pPr>
              <w:snapToGrid w:val="0"/>
              <w:jc w:val="center"/>
              <w:rPr>
                <w:rFonts w:ascii="GHEA Grapalat" w:hAnsi="GHEA Grapalat"/>
                <w:sz w:val="22"/>
                <w:szCs w:val="22"/>
                <w:lang w:val="ru-RU"/>
              </w:rPr>
            </w:pPr>
            <w:r w:rsidRPr="00886BE4">
              <w:rPr>
                <w:rFonts w:ascii="GHEA Grapalat" w:eastAsia="Arial Unicode MS" w:hAnsi="GHEA Grapalat"/>
                <w:sz w:val="22"/>
                <w:szCs w:val="22"/>
              </w:rPr>
              <w:t>1</w:t>
            </w:r>
            <w:r w:rsidR="00101BCF" w:rsidRPr="00886BE4">
              <w:rPr>
                <w:rFonts w:ascii="GHEA Grapalat" w:eastAsia="Arial Unicode MS" w:hAnsi="GHEA Grapalat"/>
                <w:sz w:val="22"/>
                <w:szCs w:val="22"/>
                <w:lang w:val="ru-RU"/>
              </w:rPr>
              <w:t>8</w:t>
            </w:r>
            <w:r w:rsidR="00260040">
              <w:rPr>
                <w:rFonts w:ascii="GHEA Grapalat" w:eastAsia="Arial Unicode MS" w:hAnsi="GHEA Grapalat"/>
                <w:sz w:val="22"/>
                <w:szCs w:val="22"/>
                <w:lang w:val="ru-RU"/>
              </w:rPr>
              <w:t>)</w:t>
            </w:r>
          </w:p>
        </w:tc>
        <w:tc>
          <w:tcPr>
            <w:tcW w:w="5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C01E54" w14:textId="77777777" w:rsidR="00431ED9" w:rsidRPr="00886BE4" w:rsidRDefault="00431ED9" w:rsidP="00431ED9">
            <w:pPr>
              <w:shd w:val="clear" w:color="000000" w:fill="FFFFFF"/>
              <w:snapToGrid w:val="0"/>
              <w:rPr>
                <w:rFonts w:ascii="GHEA Grapalat" w:hAnsi="GHEA Grapalat"/>
                <w:b/>
                <w:color w:val="000000"/>
                <w:sz w:val="22"/>
                <w:szCs w:val="22"/>
              </w:rPr>
            </w:pPr>
            <w:r w:rsidRPr="00886BE4">
              <w:rPr>
                <w:rFonts w:ascii="GHEA Grapalat" w:hAnsi="GHEA Grapalat" w:cs="Sylfaen"/>
                <w:color w:val="000000"/>
                <w:sz w:val="22"/>
                <w:szCs w:val="22"/>
              </w:rPr>
              <w:t>Ներարկիչներ</w:t>
            </w:r>
          </w:p>
        </w:tc>
        <w:tc>
          <w:tcPr>
            <w:tcW w:w="3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586F3C" w14:textId="77777777" w:rsidR="00431ED9" w:rsidRPr="00886BE4" w:rsidRDefault="00431ED9" w:rsidP="00431ED9">
            <w:pPr>
              <w:snapToGrid w:val="0"/>
              <w:jc w:val="center"/>
              <w:rPr>
                <w:rFonts w:ascii="GHEA Grapalat" w:hAnsi="GHEA Grapalat"/>
                <w:color w:val="000000"/>
                <w:sz w:val="22"/>
                <w:szCs w:val="22"/>
                <w:shd w:val="clear" w:color="000000" w:fill="FFFFFF"/>
              </w:rPr>
            </w:pPr>
          </w:p>
        </w:tc>
        <w:tc>
          <w:tcPr>
            <w:tcW w:w="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B007DE" w14:textId="77777777" w:rsidR="00431ED9" w:rsidRPr="00886BE4" w:rsidRDefault="00431ED9" w:rsidP="00431ED9">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2ABCE6" w14:textId="77777777" w:rsidR="00431ED9" w:rsidRPr="00886BE4" w:rsidRDefault="00431ED9" w:rsidP="00431ED9">
            <w:pPr>
              <w:snapToGrid w:val="0"/>
              <w:jc w:val="center"/>
              <w:rPr>
                <w:rFonts w:ascii="GHEA Grapalat" w:eastAsia="Arial Unicode MS" w:hAnsi="GHEA Grapalat"/>
                <w:sz w:val="22"/>
                <w:szCs w:val="22"/>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9D70BC" w14:textId="77777777" w:rsidR="00431ED9" w:rsidRPr="00886BE4" w:rsidRDefault="00431ED9" w:rsidP="00431ED9">
            <w:pPr>
              <w:snapToGrid w:val="0"/>
              <w:jc w:val="center"/>
              <w:rPr>
                <w:rFonts w:ascii="GHEA Grapalat" w:eastAsia="Arial Unicode MS" w:hAnsi="GHEA Grapalat"/>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FACA71" w14:textId="77777777" w:rsidR="00431ED9" w:rsidRPr="00886BE4" w:rsidRDefault="00431ED9" w:rsidP="00431ED9">
            <w:pPr>
              <w:snapToGrid w:val="0"/>
              <w:jc w:val="center"/>
              <w:rPr>
                <w:rFonts w:ascii="GHEA Grapalat" w:eastAsia="Arial Unicode MS" w:hAnsi="GHEA Grapalat"/>
                <w:sz w:val="22"/>
                <w:szCs w:val="22"/>
              </w:rPr>
            </w:pPr>
            <w:r w:rsidRPr="00886BE4">
              <w:rPr>
                <w:rFonts w:ascii="GHEA Grapalat" w:eastAsia="Arial Unicode MS" w:hAnsi="GHEA Grapalat"/>
                <w:sz w:val="22"/>
                <w:szCs w:val="22"/>
              </w:rPr>
              <w:t>1</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352B58" w14:textId="77777777" w:rsidR="00431ED9" w:rsidRPr="00886BE4" w:rsidRDefault="00431ED9" w:rsidP="00431ED9">
            <w:pPr>
              <w:snapToGrid w:val="0"/>
              <w:jc w:val="center"/>
              <w:rPr>
                <w:rFonts w:ascii="GHEA Grapalat" w:hAnsi="GHEA Grapalat"/>
                <w:sz w:val="22"/>
                <w:szCs w:val="22"/>
              </w:rPr>
            </w:pPr>
            <w:r w:rsidRPr="00886BE4">
              <w:rPr>
                <w:rFonts w:ascii="GHEA Grapalat" w:hAnsi="GHEA Grapalat" w:cs="Sylfaen"/>
                <w:sz w:val="22"/>
                <w:szCs w:val="22"/>
              </w:rPr>
              <w:t>Դիտողական</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CC7DB9" w14:textId="77777777" w:rsidR="00431ED9" w:rsidRPr="00886BE4" w:rsidRDefault="00431ED9" w:rsidP="00431ED9">
            <w:pPr>
              <w:snapToGrid w:val="0"/>
              <w:jc w:val="center"/>
              <w:rPr>
                <w:rFonts w:ascii="GHEA Grapalat" w:eastAsia="Arial Unicode MS" w:hAnsi="GHEA Grapalat"/>
                <w:sz w:val="22"/>
                <w:szCs w:val="22"/>
              </w:rPr>
            </w:pPr>
          </w:p>
        </w:tc>
      </w:tr>
      <w:tr w:rsidR="00431ED9" w:rsidRPr="00886BE4" w14:paraId="66080C6F" w14:textId="77777777" w:rsidTr="00D44669">
        <w:trPr>
          <w:trHeight w:val="699"/>
        </w:trPr>
        <w:tc>
          <w:tcPr>
            <w:tcW w:w="644"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tcPr>
          <w:p w14:paraId="626F1345" w14:textId="235C91DC" w:rsidR="00431ED9" w:rsidRPr="00BD3328" w:rsidRDefault="00431ED9" w:rsidP="00736FE0">
            <w:pPr>
              <w:snapToGrid w:val="0"/>
              <w:jc w:val="center"/>
              <w:rPr>
                <w:rFonts w:ascii="GHEA Grapalat" w:eastAsia="Arial Unicode MS" w:hAnsi="GHEA Grapalat"/>
                <w:b/>
                <w:sz w:val="24"/>
                <w:szCs w:val="24"/>
              </w:rPr>
            </w:pPr>
            <w:r w:rsidRPr="00BD3328">
              <w:rPr>
                <w:rFonts w:ascii="GHEA Grapalat" w:eastAsia="Arial Unicode MS" w:hAnsi="GHEA Grapalat"/>
                <w:b/>
                <w:sz w:val="24"/>
                <w:szCs w:val="24"/>
              </w:rPr>
              <w:lastRenderedPageBreak/>
              <w:t>2</w:t>
            </w:r>
            <w:r w:rsidRPr="00BD3328">
              <w:rPr>
                <w:rFonts w:ascii="GHEA Grapalat" w:eastAsia="Arial Unicode MS" w:hAnsi="GHEA Grapalat"/>
                <w:b/>
                <w:sz w:val="24"/>
                <w:szCs w:val="24"/>
                <w:lang w:val="hy-AM"/>
              </w:rPr>
              <w:t>5</w:t>
            </w:r>
            <w:r w:rsidR="00BD3328">
              <w:rPr>
                <w:rFonts w:ascii="GHEA Grapalat" w:eastAsia="Arial Unicode MS" w:hAnsi="GHEA Grapalat"/>
                <w:b/>
                <w:sz w:val="24"/>
                <w:szCs w:val="24"/>
                <w:lang w:val="hy-AM"/>
              </w:rPr>
              <w:t>.</w:t>
            </w:r>
          </w:p>
        </w:tc>
        <w:tc>
          <w:tcPr>
            <w:tcW w:w="5580"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tcPr>
          <w:p w14:paraId="5A431B33" w14:textId="77777777" w:rsidR="00431ED9" w:rsidRPr="00886BE4" w:rsidRDefault="00431ED9" w:rsidP="00421F93">
            <w:pPr>
              <w:shd w:val="clear" w:color="000000" w:fill="FFFFFF"/>
              <w:snapToGrid w:val="0"/>
              <w:jc w:val="both"/>
              <w:rPr>
                <w:rFonts w:ascii="GHEA Grapalat" w:hAnsi="GHEA Grapalat"/>
                <w:color w:val="000000"/>
                <w:sz w:val="22"/>
                <w:szCs w:val="22"/>
              </w:rPr>
            </w:pPr>
            <w:r w:rsidRPr="00886BE4">
              <w:rPr>
                <w:rFonts w:ascii="GHEA Grapalat" w:hAnsi="GHEA Grapalat" w:cs="Sylfaen"/>
                <w:b/>
                <w:sz w:val="22"/>
                <w:szCs w:val="22"/>
              </w:rPr>
              <w:t>Գյուղական</w:t>
            </w:r>
            <w:r w:rsidRPr="00886BE4">
              <w:rPr>
                <w:rFonts w:ascii="GHEA Grapalat" w:hAnsi="GHEA Grapalat"/>
                <w:b/>
                <w:sz w:val="22"/>
                <w:szCs w:val="22"/>
              </w:rPr>
              <w:t xml:space="preserve"> </w:t>
            </w:r>
            <w:r w:rsidRPr="00886BE4">
              <w:rPr>
                <w:rFonts w:ascii="GHEA Grapalat" w:hAnsi="GHEA Grapalat" w:cs="Sylfaen"/>
                <w:b/>
                <w:sz w:val="22"/>
                <w:szCs w:val="22"/>
              </w:rPr>
              <w:t>առողջության</w:t>
            </w:r>
            <w:r w:rsidRPr="00886BE4">
              <w:rPr>
                <w:rFonts w:ascii="GHEA Grapalat" w:hAnsi="GHEA Grapalat"/>
                <w:b/>
                <w:sz w:val="22"/>
                <w:szCs w:val="22"/>
              </w:rPr>
              <w:t xml:space="preserve"> </w:t>
            </w:r>
            <w:r w:rsidRPr="00886BE4">
              <w:rPr>
                <w:rFonts w:ascii="GHEA Grapalat" w:hAnsi="GHEA Grapalat" w:cs="Sylfaen"/>
                <w:b/>
                <w:sz w:val="22"/>
                <w:szCs w:val="22"/>
              </w:rPr>
              <w:t>կենտրոն</w:t>
            </w:r>
            <w:r w:rsidRPr="00886BE4">
              <w:rPr>
                <w:rFonts w:ascii="GHEA Grapalat" w:hAnsi="GHEA Grapalat" w:cs="Sylfaen"/>
                <w:b/>
                <w:sz w:val="22"/>
                <w:szCs w:val="22"/>
                <w:lang w:val="hy-AM"/>
              </w:rPr>
              <w:t xml:space="preserve">ի </w:t>
            </w:r>
            <w:r w:rsidRPr="00886BE4">
              <w:rPr>
                <w:rFonts w:ascii="GHEA Grapalat" w:hAnsi="GHEA Grapalat" w:cs="Sylfaen"/>
                <w:b/>
                <w:color w:val="000000"/>
                <w:sz w:val="22"/>
                <w:szCs w:val="22"/>
              </w:rPr>
              <w:t>հիվանդանոցային</w:t>
            </w:r>
            <w:r w:rsidRPr="00886BE4">
              <w:rPr>
                <w:rFonts w:ascii="GHEA Grapalat" w:hAnsi="GHEA Grapalat"/>
                <w:b/>
                <w:color w:val="000000"/>
                <w:sz w:val="22"/>
                <w:szCs w:val="22"/>
              </w:rPr>
              <w:t xml:space="preserve"> </w:t>
            </w:r>
            <w:r w:rsidRPr="00886BE4">
              <w:rPr>
                <w:rFonts w:ascii="GHEA Grapalat" w:hAnsi="GHEA Grapalat" w:cs="Sylfaen"/>
                <w:b/>
                <w:color w:val="000000"/>
                <w:sz w:val="22"/>
                <w:szCs w:val="22"/>
              </w:rPr>
              <w:t>մաս</w:t>
            </w:r>
            <w:r w:rsidRPr="00886BE4">
              <w:rPr>
                <w:rFonts w:ascii="GHEA Grapalat" w:hAnsi="GHEA Grapalat" w:cs="Sylfaen"/>
                <w:b/>
                <w:color w:val="000000"/>
                <w:sz w:val="22"/>
                <w:szCs w:val="22"/>
                <w:lang w:val="hy-AM"/>
              </w:rPr>
              <w:t xml:space="preserve">ի </w:t>
            </w:r>
            <w:r w:rsidRPr="00886BE4">
              <w:rPr>
                <w:rFonts w:ascii="GHEA Grapalat" w:hAnsi="GHEA Grapalat" w:cs="Sylfaen"/>
                <w:b/>
                <w:color w:val="000000"/>
                <w:sz w:val="22"/>
                <w:szCs w:val="22"/>
              </w:rPr>
              <w:t xml:space="preserve">ծննդօգնության </w:t>
            </w:r>
            <w:r w:rsidRPr="00886BE4">
              <w:rPr>
                <w:rFonts w:ascii="GHEA Grapalat" w:hAnsi="GHEA Grapalat" w:cs="Sylfaen"/>
                <w:color w:val="000000"/>
                <w:sz w:val="22"/>
                <w:szCs w:val="22"/>
              </w:rPr>
              <w:t>բաժանմունքը</w:t>
            </w:r>
            <w:r w:rsidRPr="00886BE4">
              <w:rPr>
                <w:rFonts w:ascii="GHEA Grapalat" w:hAnsi="GHEA Grapalat"/>
                <w:color w:val="000000"/>
                <w:sz w:val="22"/>
                <w:szCs w:val="22"/>
              </w:rPr>
              <w:t xml:space="preserve"> </w:t>
            </w:r>
            <w:r w:rsidRPr="00886BE4">
              <w:rPr>
                <w:rFonts w:ascii="GHEA Grapalat" w:hAnsi="GHEA Grapalat" w:cs="Sylfaen"/>
                <w:color w:val="000000"/>
                <w:sz w:val="22"/>
                <w:szCs w:val="22"/>
              </w:rPr>
              <w:t>հագեցած</w:t>
            </w:r>
            <w:r w:rsidRPr="00886BE4">
              <w:rPr>
                <w:rFonts w:ascii="GHEA Grapalat" w:hAnsi="GHEA Grapalat"/>
                <w:color w:val="000000"/>
                <w:sz w:val="22"/>
                <w:szCs w:val="22"/>
              </w:rPr>
              <w:t xml:space="preserve"> </w:t>
            </w:r>
            <w:r w:rsidRPr="00886BE4">
              <w:rPr>
                <w:rFonts w:ascii="GHEA Grapalat" w:hAnsi="GHEA Grapalat" w:cs="Sylfaen"/>
                <w:color w:val="000000"/>
                <w:sz w:val="22"/>
                <w:szCs w:val="22"/>
              </w:rPr>
              <w:t>է</w:t>
            </w:r>
            <w:r w:rsidRPr="00886BE4">
              <w:rPr>
                <w:rFonts w:ascii="GHEA Grapalat" w:hAnsi="GHEA Grapalat"/>
                <w:color w:val="000000"/>
                <w:sz w:val="22"/>
                <w:szCs w:val="22"/>
              </w:rPr>
              <w:t xml:space="preserve"> </w:t>
            </w:r>
            <w:r w:rsidRPr="00886BE4">
              <w:rPr>
                <w:rFonts w:ascii="GHEA Grapalat" w:hAnsi="GHEA Grapalat" w:cs="Sylfaen"/>
                <w:color w:val="000000"/>
                <w:sz w:val="22"/>
                <w:szCs w:val="22"/>
              </w:rPr>
              <w:t>կադրերով</w:t>
            </w:r>
            <w:r w:rsidRPr="00886BE4">
              <w:rPr>
                <w:rFonts w:ascii="GHEA Grapalat" w:eastAsia="MS Gothic" w:hAnsi="GHEA Grapalat" w:cs="MS Gothic"/>
                <w:color w:val="000000"/>
                <w:sz w:val="22"/>
                <w:szCs w:val="22"/>
              </w:rPr>
              <w:t>.</w:t>
            </w:r>
          </w:p>
        </w:tc>
        <w:tc>
          <w:tcPr>
            <w:tcW w:w="3060"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tcPr>
          <w:p w14:paraId="5B776B43" w14:textId="4170AAAA" w:rsidR="00431ED9" w:rsidRPr="00886BE4" w:rsidRDefault="00431ED9" w:rsidP="00CA3B04">
            <w:pPr>
              <w:snapToGrid w:val="0"/>
              <w:jc w:val="center"/>
              <w:rPr>
                <w:rFonts w:ascii="GHEA Grapalat" w:hAnsi="GHEA Grapalat"/>
                <w:color w:val="000000"/>
                <w:sz w:val="22"/>
                <w:szCs w:val="22"/>
                <w:shd w:val="clear" w:color="000000" w:fill="FFFFFF"/>
              </w:rPr>
            </w:pPr>
            <w:r w:rsidRPr="00886BE4">
              <w:rPr>
                <w:rFonts w:ascii="GHEA Grapalat" w:hAnsi="GHEA Grapalat" w:cs="Sylfaen"/>
                <w:sz w:val="22"/>
                <w:szCs w:val="22"/>
                <w:lang w:val="hy-AM"/>
              </w:rPr>
              <w:t>Կառավարության</w:t>
            </w:r>
            <w:r w:rsidRPr="00886BE4">
              <w:rPr>
                <w:rFonts w:ascii="GHEA Grapalat" w:hAnsi="GHEA Grapalat"/>
                <w:sz w:val="22"/>
                <w:szCs w:val="22"/>
                <w:lang w:val="af-ZA"/>
              </w:rPr>
              <w:t xml:space="preserve"> 2002 </w:t>
            </w:r>
            <w:r w:rsidRPr="00886BE4">
              <w:rPr>
                <w:rFonts w:ascii="GHEA Grapalat" w:hAnsi="GHEA Grapalat" w:cs="Sylfaen"/>
                <w:sz w:val="22"/>
                <w:szCs w:val="22"/>
                <w:lang w:val="hy-AM"/>
              </w:rPr>
              <w:t>թ</w:t>
            </w:r>
            <w:r w:rsidR="00CA3B04" w:rsidRPr="00886BE4">
              <w:rPr>
                <w:rFonts w:ascii="GHEA Grapalat" w:hAnsi="GHEA Grapalat" w:cs="Sylfaen"/>
                <w:sz w:val="22"/>
                <w:szCs w:val="22"/>
                <w:lang w:val="hy-AM"/>
              </w:rPr>
              <w:t>վականի</w:t>
            </w:r>
            <w:r w:rsidRPr="00886BE4">
              <w:rPr>
                <w:rFonts w:ascii="GHEA Grapalat" w:hAnsi="GHEA Grapalat"/>
                <w:sz w:val="22"/>
                <w:szCs w:val="22"/>
                <w:lang w:val="af-ZA"/>
              </w:rPr>
              <w:t xml:space="preserve"> </w:t>
            </w:r>
            <w:r w:rsidRPr="00886BE4">
              <w:rPr>
                <w:rFonts w:ascii="GHEA Grapalat" w:hAnsi="GHEA Grapalat" w:cs="Sylfaen"/>
                <w:sz w:val="22"/>
                <w:szCs w:val="22"/>
                <w:lang w:val="hy-AM"/>
              </w:rPr>
              <w:t>դեկտեմբերի</w:t>
            </w:r>
            <w:r w:rsidRPr="00886BE4">
              <w:rPr>
                <w:rFonts w:ascii="GHEA Grapalat" w:hAnsi="GHEA Grapalat"/>
                <w:sz w:val="22"/>
                <w:szCs w:val="22"/>
                <w:lang w:val="hy-AM"/>
              </w:rPr>
              <w:t xml:space="preserve"> 5-</w:t>
            </w:r>
            <w:r w:rsidRPr="00886BE4">
              <w:rPr>
                <w:rFonts w:ascii="GHEA Grapalat" w:hAnsi="GHEA Grapalat" w:cs="Sylfaen"/>
                <w:sz w:val="22"/>
                <w:szCs w:val="22"/>
                <w:lang w:val="hy-AM"/>
              </w:rPr>
              <w:t>ի</w:t>
            </w:r>
            <w:r w:rsidRPr="00886BE4">
              <w:rPr>
                <w:rFonts w:ascii="GHEA Grapalat" w:hAnsi="GHEA Grapalat"/>
                <w:sz w:val="22"/>
                <w:szCs w:val="22"/>
                <w:lang w:val="hy-AM"/>
              </w:rPr>
              <w:t xml:space="preserve"> </w:t>
            </w:r>
            <w:r w:rsidRPr="00886BE4">
              <w:rPr>
                <w:rFonts w:ascii="GHEA Grapalat" w:hAnsi="GHEA Grapalat"/>
                <w:sz w:val="22"/>
                <w:szCs w:val="22"/>
                <w:lang w:val="af-ZA"/>
              </w:rPr>
              <w:t>N</w:t>
            </w:r>
            <w:r w:rsidRPr="00886BE4">
              <w:rPr>
                <w:rFonts w:ascii="GHEA Grapalat" w:hAnsi="GHEA Grapalat"/>
                <w:sz w:val="22"/>
                <w:szCs w:val="22"/>
                <w:lang w:val="hy-AM"/>
              </w:rPr>
              <w:t xml:space="preserve"> 1936-</w:t>
            </w:r>
            <w:r w:rsidRPr="00886BE4">
              <w:rPr>
                <w:rFonts w:ascii="GHEA Grapalat" w:hAnsi="GHEA Grapalat" w:cs="Sylfaen"/>
                <w:sz w:val="22"/>
                <w:szCs w:val="22"/>
                <w:lang w:val="af-ZA"/>
              </w:rPr>
              <w:t>Ն</w:t>
            </w:r>
            <w:r w:rsidRPr="00886BE4">
              <w:rPr>
                <w:rFonts w:ascii="GHEA Grapalat" w:hAnsi="GHEA Grapalat"/>
                <w:sz w:val="22"/>
                <w:szCs w:val="22"/>
                <w:lang w:val="af-ZA"/>
              </w:rPr>
              <w:t xml:space="preserve"> </w:t>
            </w:r>
            <w:r w:rsidRPr="00886BE4">
              <w:rPr>
                <w:rFonts w:ascii="GHEA Grapalat" w:hAnsi="GHEA Grapalat" w:cs="Sylfaen"/>
                <w:sz w:val="22"/>
                <w:szCs w:val="22"/>
                <w:lang w:val="hy-AM"/>
              </w:rPr>
              <w:t>որոշում</w:t>
            </w:r>
            <w:r w:rsidRPr="00886BE4">
              <w:rPr>
                <w:rFonts w:ascii="GHEA Grapalat" w:hAnsi="GHEA Grapalat"/>
                <w:sz w:val="22"/>
                <w:szCs w:val="22"/>
                <w:lang w:val="hy-AM"/>
              </w:rPr>
              <w:t xml:space="preserve">, </w:t>
            </w:r>
            <w:r w:rsidRPr="00886BE4">
              <w:rPr>
                <w:rFonts w:ascii="GHEA Grapalat" w:hAnsi="GHEA Grapalat" w:cs="Sylfaen"/>
                <w:sz w:val="22"/>
                <w:szCs w:val="22"/>
                <w:lang w:val="af-ZA"/>
              </w:rPr>
              <w:t>հավելված</w:t>
            </w:r>
            <w:r w:rsidRPr="00886BE4">
              <w:rPr>
                <w:rFonts w:ascii="GHEA Grapalat" w:hAnsi="GHEA Grapalat"/>
                <w:sz w:val="22"/>
                <w:szCs w:val="22"/>
                <w:lang w:val="af-ZA"/>
              </w:rPr>
              <w:t xml:space="preserve"> </w:t>
            </w:r>
            <w:r w:rsidRPr="00886BE4">
              <w:rPr>
                <w:rFonts w:ascii="GHEA Grapalat" w:hAnsi="GHEA Grapalat"/>
                <w:sz w:val="22"/>
                <w:szCs w:val="22"/>
                <w:lang w:val="hy-AM"/>
              </w:rPr>
              <w:t xml:space="preserve">N </w:t>
            </w:r>
            <w:r w:rsidRPr="00886BE4">
              <w:rPr>
                <w:rFonts w:ascii="GHEA Grapalat" w:hAnsi="GHEA Grapalat"/>
                <w:sz w:val="22"/>
                <w:szCs w:val="22"/>
                <w:lang w:val="af-ZA"/>
              </w:rPr>
              <w:t>1,</w:t>
            </w:r>
            <w:r w:rsidRPr="00886BE4">
              <w:rPr>
                <w:rFonts w:ascii="GHEA Grapalat" w:hAnsi="GHEA Grapalat"/>
                <w:sz w:val="22"/>
                <w:szCs w:val="22"/>
                <w:lang w:val="hy-AM"/>
              </w:rPr>
              <w:t xml:space="preserve"> </w:t>
            </w:r>
            <w:r w:rsidRPr="00886BE4">
              <w:rPr>
                <w:rFonts w:ascii="GHEA Grapalat" w:hAnsi="GHEA Grapalat" w:cs="Sylfaen"/>
                <w:sz w:val="22"/>
                <w:szCs w:val="22"/>
                <w:lang w:val="af-ZA"/>
              </w:rPr>
              <w:t>կ</w:t>
            </w:r>
            <w:r w:rsidRPr="00886BE4">
              <w:rPr>
                <w:rFonts w:ascii="GHEA Grapalat" w:hAnsi="GHEA Grapalat" w:cs="Sylfaen"/>
                <w:color w:val="000000"/>
                <w:sz w:val="22"/>
                <w:szCs w:val="22"/>
              </w:rPr>
              <w:t>ետ</w:t>
            </w:r>
            <w:r w:rsidRPr="00886BE4">
              <w:rPr>
                <w:rFonts w:ascii="GHEA Grapalat" w:hAnsi="GHEA Grapalat"/>
                <w:color w:val="000000"/>
                <w:sz w:val="22"/>
                <w:szCs w:val="22"/>
              </w:rPr>
              <w:t xml:space="preserve"> 6</w:t>
            </w:r>
            <w:r w:rsidRPr="00886BE4">
              <w:rPr>
                <w:rFonts w:ascii="GHEA Grapalat" w:eastAsia="MS Mincho" w:hAnsi="GHEA Grapalat" w:cs="Cambria Math"/>
                <w:color w:val="000000"/>
                <w:sz w:val="22"/>
                <w:szCs w:val="22"/>
              </w:rPr>
              <w:t>.</w:t>
            </w:r>
            <w:r w:rsidRPr="00886BE4">
              <w:rPr>
                <w:rFonts w:ascii="GHEA Grapalat" w:hAnsi="GHEA Grapalat"/>
                <w:color w:val="000000"/>
                <w:sz w:val="22"/>
                <w:szCs w:val="22"/>
              </w:rPr>
              <w:t>4.2</w:t>
            </w:r>
          </w:p>
        </w:tc>
        <w:tc>
          <w:tcPr>
            <w:tcW w:w="497"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0F5ACD39" w14:textId="77777777" w:rsidR="00431ED9" w:rsidRPr="00886BE4" w:rsidRDefault="00431ED9" w:rsidP="00431ED9">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297FBC0E" w14:textId="77777777" w:rsidR="00431ED9" w:rsidRPr="00886BE4" w:rsidRDefault="00431ED9" w:rsidP="00431ED9">
            <w:pPr>
              <w:snapToGrid w:val="0"/>
              <w:jc w:val="center"/>
              <w:rPr>
                <w:rFonts w:ascii="GHEA Grapalat" w:eastAsia="Arial Unicode MS" w:hAnsi="GHEA Grapalat"/>
                <w:sz w:val="22"/>
                <w:szCs w:val="22"/>
              </w:rPr>
            </w:pPr>
          </w:p>
        </w:tc>
        <w:tc>
          <w:tcPr>
            <w:tcW w:w="567"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245E2F58" w14:textId="77777777" w:rsidR="00431ED9" w:rsidRPr="00886BE4" w:rsidRDefault="00431ED9" w:rsidP="00431ED9">
            <w:pPr>
              <w:snapToGrid w:val="0"/>
              <w:jc w:val="center"/>
              <w:rPr>
                <w:rFonts w:ascii="GHEA Grapalat" w:eastAsia="Arial Unicode MS" w:hAnsi="GHEA Grapalat"/>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4C4AF6AB" w14:textId="77777777" w:rsidR="00431ED9" w:rsidRPr="00886BE4" w:rsidRDefault="00431ED9" w:rsidP="00431ED9">
            <w:pPr>
              <w:snapToGrid w:val="0"/>
              <w:jc w:val="center"/>
              <w:rPr>
                <w:rFonts w:ascii="GHEA Grapalat" w:eastAsia="Arial Unicode MS" w:hAnsi="GHEA Grapalat"/>
                <w:sz w:val="22"/>
                <w:szCs w:val="22"/>
              </w:rPr>
            </w:pPr>
          </w:p>
        </w:tc>
        <w:tc>
          <w:tcPr>
            <w:tcW w:w="2127"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72E5E4B2" w14:textId="77777777" w:rsidR="00431ED9" w:rsidRPr="00886BE4" w:rsidRDefault="00431ED9" w:rsidP="00431ED9">
            <w:pPr>
              <w:snapToGrid w:val="0"/>
              <w:jc w:val="center"/>
              <w:rPr>
                <w:rFonts w:ascii="GHEA Grapalat" w:hAnsi="GHEA Grapalat"/>
                <w:sz w:val="22"/>
                <w:szCs w:val="22"/>
              </w:rPr>
            </w:pPr>
          </w:p>
        </w:tc>
        <w:tc>
          <w:tcPr>
            <w:tcW w:w="1244"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7883740D" w14:textId="77777777" w:rsidR="00431ED9" w:rsidRPr="00886BE4" w:rsidRDefault="00431ED9" w:rsidP="00431ED9">
            <w:pPr>
              <w:snapToGrid w:val="0"/>
              <w:jc w:val="center"/>
              <w:rPr>
                <w:rFonts w:ascii="GHEA Grapalat" w:eastAsia="Arial Unicode MS" w:hAnsi="GHEA Grapalat"/>
                <w:sz w:val="22"/>
                <w:szCs w:val="22"/>
              </w:rPr>
            </w:pPr>
          </w:p>
        </w:tc>
      </w:tr>
      <w:tr w:rsidR="00431ED9" w:rsidRPr="00886BE4" w14:paraId="1415D2F5" w14:textId="77777777" w:rsidTr="00D44669">
        <w:trPr>
          <w:trHeight w:val="656"/>
        </w:trPr>
        <w:tc>
          <w:tcPr>
            <w:tcW w:w="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D1E5F3" w14:textId="3C059672" w:rsidR="00431ED9" w:rsidRPr="00260040" w:rsidRDefault="00431ED9" w:rsidP="00736FE0">
            <w:pPr>
              <w:snapToGrid w:val="0"/>
              <w:jc w:val="center"/>
              <w:rPr>
                <w:rFonts w:ascii="GHEA Grapalat" w:eastAsia="Arial Unicode MS" w:hAnsi="GHEA Grapalat"/>
                <w:sz w:val="22"/>
                <w:szCs w:val="22"/>
                <w:lang w:val="ru-RU"/>
              </w:rPr>
            </w:pPr>
            <w:r w:rsidRPr="00886BE4">
              <w:rPr>
                <w:rFonts w:ascii="GHEA Grapalat" w:eastAsia="Arial Unicode MS" w:hAnsi="GHEA Grapalat"/>
                <w:sz w:val="22"/>
                <w:szCs w:val="22"/>
              </w:rPr>
              <w:t>1</w:t>
            </w:r>
            <w:r w:rsidR="00260040">
              <w:rPr>
                <w:rFonts w:ascii="GHEA Grapalat" w:eastAsia="Arial Unicode MS" w:hAnsi="GHEA Grapalat"/>
                <w:sz w:val="22"/>
                <w:szCs w:val="22"/>
                <w:lang w:val="ru-RU"/>
              </w:rPr>
              <w:t>)</w:t>
            </w:r>
          </w:p>
        </w:tc>
        <w:tc>
          <w:tcPr>
            <w:tcW w:w="5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6F7D22" w14:textId="48D2C745" w:rsidR="00431ED9" w:rsidRPr="00A01A19" w:rsidRDefault="000F0735" w:rsidP="00A01A19">
            <w:pPr>
              <w:shd w:val="clear" w:color="000000" w:fill="FFFFFF"/>
              <w:snapToGrid w:val="0"/>
              <w:jc w:val="both"/>
              <w:rPr>
                <w:rFonts w:ascii="GHEA Grapalat" w:hAnsi="GHEA Grapalat"/>
                <w:color w:val="000000"/>
                <w:sz w:val="22"/>
                <w:szCs w:val="22"/>
                <w:lang w:val="hy-AM"/>
              </w:rPr>
            </w:pPr>
            <w:r w:rsidRPr="00264673">
              <w:rPr>
                <w:rFonts w:ascii="GHEA Grapalat" w:eastAsia="Calibri" w:hAnsi="GHEA Grapalat"/>
                <w:color w:val="000000"/>
                <w:sz w:val="22"/>
                <w:szCs w:val="22"/>
                <w:lang w:val="hy-AM" w:eastAsia="en-US"/>
              </w:rPr>
              <w:t>Ավագ բուժաշխատող</w:t>
            </w:r>
            <w:r w:rsidR="00431ED9" w:rsidRPr="00886BE4">
              <w:rPr>
                <w:rFonts w:ascii="GHEA Grapalat" w:hAnsi="GHEA Grapalat" w:cs="Sylfaen"/>
                <w:color w:val="000000"/>
                <w:sz w:val="22"/>
                <w:szCs w:val="22"/>
              </w:rPr>
              <w:t>՝</w:t>
            </w:r>
            <w:r w:rsidR="00431ED9" w:rsidRPr="00882496">
              <w:rPr>
                <w:rFonts w:ascii="GHEA Grapalat" w:hAnsi="GHEA Grapalat"/>
                <w:color w:val="000000"/>
                <w:sz w:val="22"/>
                <w:szCs w:val="22"/>
                <w:lang w:val="ru-RU"/>
              </w:rPr>
              <w:t xml:space="preserve"> </w:t>
            </w:r>
            <w:r w:rsidR="00431ED9" w:rsidRPr="00886BE4">
              <w:rPr>
                <w:rFonts w:ascii="GHEA Grapalat" w:hAnsi="GHEA Grapalat" w:cs="Sylfaen"/>
                <w:color w:val="000000"/>
                <w:sz w:val="22"/>
                <w:szCs w:val="22"/>
              </w:rPr>
              <w:t>համապատասխան</w:t>
            </w:r>
            <w:r w:rsidR="00431ED9" w:rsidRPr="00882496">
              <w:rPr>
                <w:rFonts w:ascii="GHEA Grapalat" w:hAnsi="GHEA Grapalat"/>
                <w:color w:val="000000"/>
                <w:sz w:val="22"/>
                <w:szCs w:val="22"/>
                <w:lang w:val="ru-RU"/>
              </w:rPr>
              <w:t xml:space="preserve"> </w:t>
            </w:r>
            <w:r w:rsidR="00431ED9" w:rsidRPr="00886BE4">
              <w:rPr>
                <w:rFonts w:ascii="GHEA Grapalat" w:hAnsi="GHEA Grapalat" w:cs="Sylfaen"/>
                <w:color w:val="000000"/>
                <w:sz w:val="22"/>
                <w:szCs w:val="22"/>
              </w:rPr>
              <w:t>հետդիպլոմային</w:t>
            </w:r>
            <w:r w:rsidR="00431ED9" w:rsidRPr="00882496">
              <w:rPr>
                <w:rFonts w:ascii="GHEA Grapalat" w:hAnsi="GHEA Grapalat"/>
                <w:color w:val="000000"/>
                <w:sz w:val="22"/>
                <w:szCs w:val="22"/>
                <w:lang w:val="ru-RU"/>
              </w:rPr>
              <w:t xml:space="preserve"> </w:t>
            </w:r>
            <w:r w:rsidR="00431ED9" w:rsidRPr="00886BE4">
              <w:rPr>
                <w:rFonts w:ascii="GHEA Grapalat" w:hAnsi="GHEA Grapalat" w:cs="Sylfaen"/>
                <w:color w:val="000000"/>
                <w:sz w:val="22"/>
                <w:szCs w:val="22"/>
              </w:rPr>
              <w:t>կրթության</w:t>
            </w:r>
            <w:r w:rsidR="00431ED9" w:rsidRPr="00882496">
              <w:rPr>
                <w:rFonts w:ascii="GHEA Grapalat" w:hAnsi="GHEA Grapalat" w:cs="Sylfaen"/>
                <w:color w:val="000000"/>
                <w:sz w:val="22"/>
                <w:szCs w:val="22"/>
                <w:lang w:val="ru-RU"/>
              </w:rPr>
              <w:t xml:space="preserve"> </w:t>
            </w:r>
            <w:r w:rsidR="00431ED9" w:rsidRPr="00886BE4">
              <w:rPr>
                <w:rFonts w:ascii="GHEA Grapalat" w:hAnsi="GHEA Grapalat" w:cs="Sylfaen"/>
                <w:color w:val="000000"/>
                <w:sz w:val="22"/>
                <w:szCs w:val="22"/>
              </w:rPr>
              <w:t>և</w:t>
            </w:r>
            <w:r w:rsidR="00431ED9" w:rsidRPr="00882496">
              <w:rPr>
                <w:rFonts w:ascii="GHEA Grapalat" w:hAnsi="GHEA Grapalat" w:cs="Sylfaen"/>
                <w:color w:val="000000"/>
                <w:sz w:val="22"/>
                <w:szCs w:val="22"/>
                <w:lang w:val="ru-RU"/>
              </w:rPr>
              <w:t xml:space="preserve"> </w:t>
            </w:r>
            <w:r w:rsidR="00462F28" w:rsidRPr="000F0735">
              <w:rPr>
                <w:rFonts w:ascii="GHEA Grapalat" w:hAnsi="GHEA Grapalat" w:cs="Sylfaen"/>
                <w:color w:val="000000"/>
                <w:sz w:val="22"/>
                <w:szCs w:val="22"/>
              </w:rPr>
              <w:t>վերջին</w:t>
            </w:r>
            <w:r w:rsidR="00462F28" w:rsidRPr="00882496">
              <w:rPr>
                <w:rFonts w:ascii="GHEA Grapalat" w:hAnsi="GHEA Grapalat" w:cs="Sylfaen"/>
                <w:color w:val="000000"/>
                <w:sz w:val="22"/>
                <w:szCs w:val="22"/>
                <w:lang w:val="ru-RU"/>
              </w:rPr>
              <w:t xml:space="preserve"> 5 </w:t>
            </w:r>
            <w:r w:rsidR="00462F28" w:rsidRPr="000F0735">
              <w:rPr>
                <w:rFonts w:ascii="GHEA Grapalat" w:hAnsi="GHEA Grapalat" w:cs="Sylfaen"/>
                <w:color w:val="000000"/>
                <w:sz w:val="22"/>
                <w:szCs w:val="22"/>
              </w:rPr>
              <w:t>տարվա</w:t>
            </w:r>
            <w:r w:rsidR="00462F28" w:rsidRPr="00882496">
              <w:rPr>
                <w:rFonts w:ascii="GHEA Grapalat" w:hAnsi="GHEA Grapalat" w:cs="Sylfaen"/>
                <w:color w:val="000000"/>
                <w:sz w:val="22"/>
                <w:szCs w:val="22"/>
                <w:lang w:val="ru-RU"/>
              </w:rPr>
              <w:t xml:space="preserve"> </w:t>
            </w:r>
            <w:r w:rsidR="00462F28" w:rsidRPr="000F0735">
              <w:rPr>
                <w:rFonts w:ascii="GHEA Grapalat" w:hAnsi="GHEA Grapalat" w:cs="Sylfaen"/>
                <w:color w:val="000000"/>
                <w:sz w:val="22"/>
                <w:szCs w:val="22"/>
              </w:rPr>
              <w:t>ընթացքո</w:t>
            </w:r>
            <w:r w:rsidR="00A01A19">
              <w:rPr>
                <w:rFonts w:ascii="GHEA Grapalat" w:hAnsi="GHEA Grapalat" w:cs="Sylfaen"/>
                <w:color w:val="000000"/>
                <w:sz w:val="22"/>
                <w:szCs w:val="22"/>
              </w:rPr>
              <w:t>ւմ</w:t>
            </w:r>
            <w:r w:rsidR="00A01A19" w:rsidRPr="00882496">
              <w:rPr>
                <w:rFonts w:ascii="GHEA Grapalat" w:hAnsi="GHEA Grapalat" w:cs="Sylfaen"/>
                <w:color w:val="000000"/>
                <w:sz w:val="22"/>
                <w:szCs w:val="22"/>
                <w:lang w:val="ru-RU"/>
              </w:rPr>
              <w:t xml:space="preserve"> </w:t>
            </w:r>
            <w:r w:rsidR="00A01A19">
              <w:rPr>
                <w:rFonts w:ascii="GHEA Grapalat" w:hAnsi="GHEA Grapalat" w:cs="Sylfaen"/>
                <w:color w:val="000000"/>
                <w:sz w:val="22"/>
                <w:szCs w:val="22"/>
              </w:rPr>
              <w:t>վերապատրաստման</w:t>
            </w:r>
            <w:r w:rsidR="00A01A19" w:rsidRPr="00882496">
              <w:rPr>
                <w:rFonts w:ascii="GHEA Grapalat" w:hAnsi="GHEA Grapalat" w:cs="Sylfaen"/>
                <w:color w:val="000000"/>
                <w:sz w:val="22"/>
                <w:szCs w:val="22"/>
                <w:lang w:val="ru-RU"/>
              </w:rPr>
              <w:t xml:space="preserve"> </w:t>
            </w:r>
            <w:r w:rsidR="00A01A19">
              <w:rPr>
                <w:rFonts w:ascii="GHEA Grapalat" w:hAnsi="GHEA Grapalat" w:cs="Sylfaen"/>
                <w:color w:val="000000"/>
                <w:sz w:val="22"/>
                <w:szCs w:val="22"/>
              </w:rPr>
              <w:t>առկայությամբ</w:t>
            </w:r>
          </w:p>
        </w:tc>
        <w:tc>
          <w:tcPr>
            <w:tcW w:w="3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2063BB" w14:textId="77777777" w:rsidR="00431ED9" w:rsidRPr="00882496" w:rsidRDefault="00431ED9" w:rsidP="00431ED9">
            <w:pPr>
              <w:snapToGrid w:val="0"/>
              <w:jc w:val="center"/>
              <w:rPr>
                <w:rFonts w:ascii="GHEA Grapalat" w:hAnsi="GHEA Grapalat"/>
                <w:color w:val="000000"/>
                <w:sz w:val="22"/>
                <w:szCs w:val="22"/>
                <w:shd w:val="clear" w:color="000000" w:fill="FFFFFF"/>
                <w:lang w:val="ru-RU"/>
              </w:rPr>
            </w:pPr>
          </w:p>
        </w:tc>
        <w:tc>
          <w:tcPr>
            <w:tcW w:w="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9EE9BB" w14:textId="77777777" w:rsidR="00431ED9" w:rsidRPr="00882496" w:rsidRDefault="00431ED9" w:rsidP="00431ED9">
            <w:pPr>
              <w:snapToGrid w:val="0"/>
              <w:jc w:val="center"/>
              <w:rPr>
                <w:rFonts w:ascii="GHEA Grapalat" w:eastAsia="Arial Unicode MS" w:hAnsi="GHEA Grapalat"/>
                <w:sz w:val="22"/>
                <w:szCs w:val="22"/>
                <w:lang w:val="ru-RU"/>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797AE1" w14:textId="77777777" w:rsidR="00431ED9" w:rsidRPr="00882496" w:rsidRDefault="00431ED9" w:rsidP="00431ED9">
            <w:pPr>
              <w:snapToGrid w:val="0"/>
              <w:jc w:val="center"/>
              <w:rPr>
                <w:rFonts w:ascii="GHEA Grapalat" w:eastAsia="Arial Unicode MS" w:hAnsi="GHEA Grapalat"/>
                <w:sz w:val="22"/>
                <w:szCs w:val="22"/>
                <w:lang w:val="ru-RU"/>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6C02AB" w14:textId="77777777" w:rsidR="00431ED9" w:rsidRPr="00882496" w:rsidRDefault="00431ED9" w:rsidP="00431ED9">
            <w:pPr>
              <w:snapToGrid w:val="0"/>
              <w:jc w:val="center"/>
              <w:rPr>
                <w:rFonts w:ascii="GHEA Grapalat" w:eastAsia="Arial Unicode MS" w:hAnsi="GHEA Grapalat"/>
                <w:sz w:val="22"/>
                <w:szCs w:val="22"/>
                <w:lang w:val="ru-RU"/>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AF60EC" w14:textId="77777777" w:rsidR="00431ED9" w:rsidRPr="00886BE4" w:rsidRDefault="00431ED9" w:rsidP="00431ED9">
            <w:pPr>
              <w:snapToGrid w:val="0"/>
              <w:jc w:val="center"/>
              <w:rPr>
                <w:rFonts w:ascii="GHEA Grapalat" w:eastAsia="Arial Unicode MS" w:hAnsi="GHEA Grapalat"/>
                <w:sz w:val="22"/>
                <w:szCs w:val="22"/>
              </w:rPr>
            </w:pPr>
            <w:r w:rsidRPr="00886BE4">
              <w:rPr>
                <w:rFonts w:ascii="GHEA Grapalat" w:eastAsia="Arial Unicode MS" w:hAnsi="GHEA Grapalat"/>
                <w:sz w:val="22"/>
                <w:szCs w:val="22"/>
              </w:rPr>
              <w:t>5</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25E886" w14:textId="77777777" w:rsidR="00431ED9" w:rsidRPr="00886BE4" w:rsidRDefault="00431ED9" w:rsidP="00431ED9">
            <w:pPr>
              <w:snapToGrid w:val="0"/>
              <w:jc w:val="center"/>
              <w:rPr>
                <w:rFonts w:ascii="GHEA Grapalat" w:eastAsia="Arial Unicode MS" w:hAnsi="GHEA Grapalat"/>
                <w:sz w:val="22"/>
                <w:szCs w:val="22"/>
              </w:rPr>
            </w:pPr>
            <w:r w:rsidRPr="00886BE4">
              <w:rPr>
                <w:rFonts w:ascii="GHEA Grapalat" w:eastAsia="Arial Unicode MS" w:hAnsi="GHEA Grapalat" w:cs="Sylfaen"/>
                <w:sz w:val="22"/>
                <w:szCs w:val="22"/>
              </w:rPr>
              <w:t>Փաստաթղթային</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56054B" w14:textId="77777777" w:rsidR="00431ED9" w:rsidRPr="00886BE4" w:rsidRDefault="00431ED9" w:rsidP="00431ED9">
            <w:pPr>
              <w:snapToGrid w:val="0"/>
              <w:jc w:val="center"/>
              <w:rPr>
                <w:rFonts w:ascii="GHEA Grapalat" w:eastAsia="Arial Unicode MS" w:hAnsi="GHEA Grapalat"/>
                <w:sz w:val="22"/>
                <w:szCs w:val="22"/>
              </w:rPr>
            </w:pPr>
          </w:p>
        </w:tc>
      </w:tr>
      <w:tr w:rsidR="00431ED9" w:rsidRPr="00886BE4" w14:paraId="19F925E9" w14:textId="77777777" w:rsidTr="00D44669">
        <w:trPr>
          <w:trHeight w:val="427"/>
        </w:trPr>
        <w:tc>
          <w:tcPr>
            <w:tcW w:w="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4ACA23" w14:textId="3D696709" w:rsidR="00431ED9" w:rsidRPr="00260040" w:rsidRDefault="00431ED9" w:rsidP="00736FE0">
            <w:pPr>
              <w:snapToGrid w:val="0"/>
              <w:jc w:val="center"/>
              <w:rPr>
                <w:rFonts w:ascii="GHEA Grapalat" w:eastAsia="Arial Unicode MS" w:hAnsi="GHEA Grapalat"/>
                <w:sz w:val="22"/>
                <w:szCs w:val="22"/>
                <w:lang w:val="ru-RU"/>
              </w:rPr>
            </w:pPr>
            <w:r w:rsidRPr="00886BE4">
              <w:rPr>
                <w:rFonts w:ascii="GHEA Grapalat" w:eastAsia="Arial Unicode MS" w:hAnsi="GHEA Grapalat"/>
                <w:sz w:val="22"/>
                <w:szCs w:val="22"/>
              </w:rPr>
              <w:t>2</w:t>
            </w:r>
            <w:r w:rsidR="00260040">
              <w:rPr>
                <w:rFonts w:ascii="GHEA Grapalat" w:eastAsia="Arial Unicode MS" w:hAnsi="GHEA Grapalat"/>
                <w:sz w:val="22"/>
                <w:szCs w:val="22"/>
                <w:lang w:val="ru-RU"/>
              </w:rPr>
              <w:t>)</w:t>
            </w:r>
          </w:p>
        </w:tc>
        <w:tc>
          <w:tcPr>
            <w:tcW w:w="5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395EFA" w14:textId="59337E60" w:rsidR="00431ED9" w:rsidRPr="00086130" w:rsidRDefault="00431ED9" w:rsidP="00431ED9">
            <w:pPr>
              <w:shd w:val="clear" w:color="000000" w:fill="FFFFFF"/>
              <w:snapToGrid w:val="0"/>
              <w:rPr>
                <w:rFonts w:ascii="GHEA Grapalat" w:hAnsi="GHEA Grapalat"/>
                <w:b/>
                <w:color w:val="000000"/>
                <w:sz w:val="22"/>
                <w:szCs w:val="22"/>
                <w:lang w:val="hy-AM"/>
              </w:rPr>
            </w:pPr>
            <w:r w:rsidRPr="00886BE4">
              <w:rPr>
                <w:rFonts w:ascii="GHEA Grapalat" w:hAnsi="GHEA Grapalat" w:cs="Sylfaen"/>
                <w:color w:val="000000"/>
                <w:sz w:val="22"/>
                <w:szCs w:val="22"/>
              </w:rPr>
              <w:t>Միջին</w:t>
            </w:r>
            <w:r w:rsidRPr="00886BE4">
              <w:rPr>
                <w:rFonts w:ascii="GHEA Grapalat" w:hAnsi="GHEA Grapalat"/>
                <w:color w:val="000000"/>
                <w:sz w:val="22"/>
                <w:szCs w:val="22"/>
              </w:rPr>
              <w:t xml:space="preserve"> </w:t>
            </w:r>
            <w:r w:rsidRPr="00886BE4">
              <w:rPr>
                <w:rFonts w:ascii="GHEA Grapalat" w:hAnsi="GHEA Grapalat" w:cs="Sylfaen"/>
                <w:color w:val="000000"/>
                <w:sz w:val="22"/>
                <w:szCs w:val="22"/>
              </w:rPr>
              <w:t>բուժաշխատող</w:t>
            </w:r>
          </w:p>
        </w:tc>
        <w:tc>
          <w:tcPr>
            <w:tcW w:w="3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FD9ADA" w14:textId="77777777" w:rsidR="00431ED9" w:rsidRPr="00886BE4" w:rsidRDefault="00431ED9" w:rsidP="00431ED9">
            <w:pPr>
              <w:snapToGrid w:val="0"/>
              <w:jc w:val="center"/>
              <w:rPr>
                <w:rFonts w:ascii="GHEA Grapalat" w:hAnsi="GHEA Grapalat"/>
                <w:color w:val="000000"/>
                <w:sz w:val="22"/>
                <w:szCs w:val="22"/>
                <w:shd w:val="clear" w:color="000000" w:fill="FFFFFF"/>
              </w:rPr>
            </w:pPr>
          </w:p>
        </w:tc>
        <w:tc>
          <w:tcPr>
            <w:tcW w:w="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2A649B" w14:textId="77777777" w:rsidR="00431ED9" w:rsidRPr="00886BE4" w:rsidRDefault="00431ED9" w:rsidP="00431ED9">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6245C2" w14:textId="77777777" w:rsidR="00431ED9" w:rsidRPr="00886BE4" w:rsidRDefault="00431ED9" w:rsidP="00431ED9">
            <w:pPr>
              <w:snapToGrid w:val="0"/>
              <w:jc w:val="center"/>
              <w:rPr>
                <w:rFonts w:ascii="GHEA Grapalat" w:eastAsia="Arial Unicode MS" w:hAnsi="GHEA Grapalat"/>
                <w:sz w:val="22"/>
                <w:szCs w:val="22"/>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1AE6D6" w14:textId="77777777" w:rsidR="00431ED9" w:rsidRPr="00886BE4" w:rsidRDefault="00431ED9" w:rsidP="00431ED9">
            <w:pPr>
              <w:snapToGrid w:val="0"/>
              <w:jc w:val="center"/>
              <w:rPr>
                <w:rFonts w:ascii="GHEA Grapalat" w:eastAsia="Arial Unicode MS" w:hAnsi="GHEA Grapalat"/>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1684E6" w14:textId="77777777" w:rsidR="00431ED9" w:rsidRPr="00886BE4" w:rsidRDefault="00431ED9" w:rsidP="00431ED9">
            <w:pPr>
              <w:snapToGrid w:val="0"/>
              <w:jc w:val="center"/>
              <w:rPr>
                <w:rFonts w:ascii="GHEA Grapalat" w:eastAsia="Arial Unicode MS" w:hAnsi="GHEA Grapalat"/>
                <w:sz w:val="22"/>
                <w:szCs w:val="22"/>
              </w:rPr>
            </w:pPr>
            <w:r w:rsidRPr="00886BE4">
              <w:rPr>
                <w:rFonts w:ascii="GHEA Grapalat" w:eastAsia="Arial Unicode MS" w:hAnsi="GHEA Grapalat"/>
                <w:sz w:val="22"/>
                <w:szCs w:val="22"/>
              </w:rPr>
              <w:t>3</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F5276D" w14:textId="77777777" w:rsidR="00431ED9" w:rsidRPr="00886BE4" w:rsidRDefault="00431ED9" w:rsidP="00431ED9">
            <w:pPr>
              <w:snapToGrid w:val="0"/>
              <w:jc w:val="center"/>
              <w:rPr>
                <w:rFonts w:ascii="GHEA Grapalat" w:eastAsia="Arial Unicode MS" w:hAnsi="GHEA Grapalat"/>
                <w:sz w:val="22"/>
                <w:szCs w:val="22"/>
              </w:rPr>
            </w:pPr>
            <w:r w:rsidRPr="00886BE4">
              <w:rPr>
                <w:rFonts w:ascii="GHEA Grapalat" w:eastAsia="Arial Unicode MS" w:hAnsi="GHEA Grapalat" w:cs="Sylfaen"/>
                <w:sz w:val="22"/>
                <w:szCs w:val="22"/>
              </w:rPr>
              <w:t>Փաստաթղթային</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F63917" w14:textId="77777777" w:rsidR="00431ED9" w:rsidRPr="00886BE4" w:rsidRDefault="00431ED9" w:rsidP="00431ED9">
            <w:pPr>
              <w:snapToGrid w:val="0"/>
              <w:jc w:val="center"/>
              <w:rPr>
                <w:rFonts w:ascii="GHEA Grapalat" w:eastAsia="Arial Unicode MS" w:hAnsi="GHEA Grapalat"/>
                <w:sz w:val="22"/>
                <w:szCs w:val="22"/>
              </w:rPr>
            </w:pPr>
          </w:p>
        </w:tc>
      </w:tr>
      <w:tr w:rsidR="00431ED9" w:rsidRPr="00886BE4" w14:paraId="7667931A" w14:textId="77777777" w:rsidTr="00FC6245">
        <w:trPr>
          <w:trHeight w:val="656"/>
        </w:trPr>
        <w:tc>
          <w:tcPr>
            <w:tcW w:w="14853" w:type="dxa"/>
            <w:gridSpan w:val="9"/>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321AE4" w14:textId="77777777" w:rsidR="00FC6245" w:rsidRDefault="00FC6245" w:rsidP="00736FE0">
            <w:pPr>
              <w:snapToGrid w:val="0"/>
              <w:jc w:val="center"/>
              <w:rPr>
                <w:rFonts w:ascii="GHEA Grapalat" w:hAnsi="GHEA Grapalat" w:cs="Sylfaen"/>
                <w:b/>
                <w:color w:val="000000"/>
                <w:sz w:val="22"/>
                <w:szCs w:val="22"/>
                <w:lang w:val="hy-AM"/>
              </w:rPr>
            </w:pPr>
          </w:p>
          <w:p w14:paraId="40FAF3CB" w14:textId="6AEEFCFB" w:rsidR="00431ED9" w:rsidRPr="00FC6245" w:rsidRDefault="00431ED9" w:rsidP="00260040">
            <w:pPr>
              <w:snapToGrid w:val="0"/>
              <w:rPr>
                <w:rFonts w:ascii="GHEA Grapalat" w:eastAsia="Arial Unicode MS" w:hAnsi="GHEA Grapalat"/>
                <w:sz w:val="24"/>
                <w:szCs w:val="24"/>
              </w:rPr>
            </w:pPr>
            <w:r w:rsidRPr="00FC6245">
              <w:rPr>
                <w:rFonts w:ascii="GHEA Grapalat" w:hAnsi="GHEA Grapalat" w:cs="Sylfaen"/>
                <w:b/>
                <w:color w:val="000000"/>
                <w:sz w:val="24"/>
                <w:szCs w:val="24"/>
              </w:rPr>
              <w:t>ԲՈՒԺԱԿ</w:t>
            </w:r>
            <w:r w:rsidRPr="00FC6245">
              <w:rPr>
                <w:rFonts w:ascii="GHEA Grapalat" w:hAnsi="GHEA Grapalat"/>
                <w:b/>
                <w:color w:val="000000"/>
                <w:sz w:val="24"/>
                <w:szCs w:val="24"/>
              </w:rPr>
              <w:t>-</w:t>
            </w:r>
            <w:r w:rsidRPr="00FC6245">
              <w:rPr>
                <w:rFonts w:ascii="GHEA Grapalat" w:hAnsi="GHEA Grapalat" w:cs="Sylfaen"/>
                <w:b/>
                <w:color w:val="000000"/>
                <w:sz w:val="24"/>
                <w:szCs w:val="24"/>
              </w:rPr>
              <w:t>ՄԱՆԿԱԲԱՐՁԱԿԱՆ</w:t>
            </w:r>
            <w:r w:rsidRPr="00FC6245">
              <w:rPr>
                <w:rFonts w:ascii="GHEA Grapalat" w:hAnsi="GHEA Grapalat"/>
                <w:b/>
                <w:color w:val="000000"/>
                <w:sz w:val="24"/>
                <w:szCs w:val="24"/>
              </w:rPr>
              <w:t xml:space="preserve"> </w:t>
            </w:r>
            <w:r w:rsidRPr="00FC6245">
              <w:rPr>
                <w:rFonts w:ascii="GHEA Grapalat" w:hAnsi="GHEA Grapalat" w:cs="Sylfaen"/>
                <w:b/>
                <w:color w:val="000000"/>
                <w:sz w:val="24"/>
                <w:szCs w:val="24"/>
              </w:rPr>
              <w:t>ԿԵՏ</w:t>
            </w:r>
          </w:p>
        </w:tc>
      </w:tr>
      <w:tr w:rsidR="00431ED9" w:rsidRPr="00886BE4" w14:paraId="22E8FBE8" w14:textId="77777777" w:rsidTr="00D44669">
        <w:trPr>
          <w:trHeight w:val="1207"/>
        </w:trPr>
        <w:tc>
          <w:tcPr>
            <w:tcW w:w="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833CE9" w14:textId="2E408D8E" w:rsidR="00431ED9" w:rsidRPr="00BD3328" w:rsidRDefault="00431ED9" w:rsidP="00736FE0">
            <w:pPr>
              <w:snapToGrid w:val="0"/>
              <w:jc w:val="center"/>
              <w:rPr>
                <w:rFonts w:ascii="GHEA Grapalat" w:eastAsia="Arial Unicode MS" w:hAnsi="GHEA Grapalat"/>
                <w:b/>
                <w:sz w:val="24"/>
                <w:szCs w:val="24"/>
              </w:rPr>
            </w:pPr>
            <w:r w:rsidRPr="00BD3328">
              <w:rPr>
                <w:rFonts w:ascii="GHEA Grapalat" w:eastAsia="Arial Unicode MS" w:hAnsi="GHEA Grapalat"/>
                <w:b/>
                <w:sz w:val="24"/>
                <w:szCs w:val="24"/>
              </w:rPr>
              <w:t>2</w:t>
            </w:r>
            <w:r w:rsidRPr="00BD3328">
              <w:rPr>
                <w:rFonts w:ascii="GHEA Grapalat" w:eastAsia="Arial Unicode MS" w:hAnsi="GHEA Grapalat"/>
                <w:b/>
                <w:sz w:val="24"/>
                <w:szCs w:val="24"/>
                <w:lang w:val="hy-AM"/>
              </w:rPr>
              <w:t>6</w:t>
            </w:r>
            <w:r w:rsidR="00BD3328">
              <w:rPr>
                <w:rFonts w:ascii="GHEA Grapalat" w:eastAsia="Arial Unicode MS" w:hAnsi="GHEA Grapalat"/>
                <w:b/>
                <w:sz w:val="24"/>
                <w:szCs w:val="24"/>
                <w:lang w:val="hy-AM"/>
              </w:rPr>
              <w:t>.</w:t>
            </w:r>
          </w:p>
        </w:tc>
        <w:tc>
          <w:tcPr>
            <w:tcW w:w="5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C4A937" w14:textId="1F2B53A0" w:rsidR="00431ED9" w:rsidRPr="00A01A19" w:rsidRDefault="00431ED9" w:rsidP="00A5699F">
            <w:pPr>
              <w:shd w:val="clear" w:color="000000" w:fill="FFFFFF"/>
              <w:snapToGrid w:val="0"/>
              <w:jc w:val="both"/>
              <w:rPr>
                <w:rFonts w:ascii="GHEA Grapalat" w:hAnsi="GHEA Grapalat"/>
                <w:b/>
                <w:color w:val="000000"/>
                <w:sz w:val="22"/>
                <w:szCs w:val="22"/>
                <w:lang w:val="hy-AM"/>
              </w:rPr>
            </w:pPr>
            <w:r w:rsidRPr="00886BE4">
              <w:rPr>
                <w:rFonts w:ascii="GHEA Grapalat" w:hAnsi="GHEA Grapalat" w:cs="Sylfaen"/>
                <w:b/>
                <w:color w:val="000000"/>
                <w:sz w:val="22"/>
                <w:szCs w:val="22"/>
              </w:rPr>
              <w:t>Բուժակ</w:t>
            </w:r>
            <w:r w:rsidRPr="00886BE4">
              <w:rPr>
                <w:rFonts w:ascii="GHEA Grapalat" w:hAnsi="GHEA Grapalat"/>
                <w:b/>
                <w:color w:val="000000"/>
                <w:sz w:val="22"/>
                <w:szCs w:val="22"/>
              </w:rPr>
              <w:t>-</w:t>
            </w:r>
            <w:r w:rsidRPr="00886BE4">
              <w:rPr>
                <w:rFonts w:ascii="GHEA Grapalat" w:hAnsi="GHEA Grapalat" w:cs="Sylfaen"/>
                <w:b/>
                <w:color w:val="000000"/>
                <w:sz w:val="22"/>
                <w:szCs w:val="22"/>
              </w:rPr>
              <w:t>մանկաբարձական</w:t>
            </w:r>
            <w:r w:rsidRPr="00886BE4">
              <w:rPr>
                <w:rFonts w:ascii="GHEA Grapalat" w:hAnsi="GHEA Grapalat"/>
                <w:b/>
                <w:color w:val="000000"/>
                <w:sz w:val="22"/>
                <w:szCs w:val="22"/>
              </w:rPr>
              <w:t xml:space="preserve"> </w:t>
            </w:r>
            <w:r w:rsidRPr="00886BE4">
              <w:rPr>
                <w:rFonts w:ascii="GHEA Grapalat" w:hAnsi="GHEA Grapalat" w:cs="Sylfaen"/>
                <w:b/>
                <w:color w:val="000000"/>
                <w:sz w:val="22"/>
                <w:szCs w:val="22"/>
              </w:rPr>
              <w:t>կետն</w:t>
            </w:r>
            <w:r w:rsidRPr="00886BE4">
              <w:rPr>
                <w:rFonts w:ascii="GHEA Grapalat" w:hAnsi="GHEA Grapalat"/>
                <w:b/>
                <w:color w:val="000000"/>
                <w:sz w:val="22"/>
                <w:szCs w:val="22"/>
              </w:rPr>
              <w:t xml:space="preserve"> </w:t>
            </w:r>
            <w:r w:rsidRPr="00886BE4">
              <w:rPr>
                <w:rFonts w:ascii="GHEA Grapalat" w:hAnsi="GHEA Grapalat" w:cs="Sylfaen"/>
                <w:sz w:val="22"/>
                <w:szCs w:val="22"/>
              </w:rPr>
              <w:t>ունի</w:t>
            </w:r>
            <w:r w:rsidRPr="00886BE4">
              <w:rPr>
                <w:rFonts w:ascii="GHEA Grapalat" w:hAnsi="GHEA Grapalat"/>
                <w:sz w:val="22"/>
                <w:szCs w:val="22"/>
              </w:rPr>
              <w:t xml:space="preserve"> </w:t>
            </w:r>
            <w:r w:rsidRPr="00886BE4">
              <w:rPr>
                <w:rFonts w:ascii="GHEA Grapalat" w:hAnsi="GHEA Grapalat" w:cs="Sylfaen"/>
                <w:sz w:val="22"/>
                <w:szCs w:val="22"/>
                <w:shd w:val="clear" w:color="000000" w:fill="FFFFFF"/>
              </w:rPr>
              <w:t>բժշկական</w:t>
            </w:r>
            <w:r w:rsidRPr="00886BE4">
              <w:rPr>
                <w:rFonts w:ascii="GHEA Grapalat" w:hAnsi="GHEA Grapalat"/>
                <w:sz w:val="22"/>
                <w:szCs w:val="22"/>
                <w:shd w:val="clear" w:color="000000" w:fill="FFFFFF"/>
              </w:rPr>
              <w:t xml:space="preserve"> </w:t>
            </w:r>
            <w:r w:rsidRPr="00886BE4">
              <w:rPr>
                <w:rFonts w:ascii="GHEA Grapalat" w:hAnsi="GHEA Grapalat" w:cs="Sylfaen"/>
                <w:sz w:val="22"/>
                <w:szCs w:val="22"/>
                <w:shd w:val="clear" w:color="000000" w:fill="FFFFFF"/>
              </w:rPr>
              <w:t>օգնության</w:t>
            </w:r>
            <w:r w:rsidRPr="00886BE4">
              <w:rPr>
                <w:rFonts w:ascii="GHEA Grapalat" w:hAnsi="GHEA Grapalat"/>
                <w:sz w:val="22"/>
                <w:szCs w:val="22"/>
                <w:shd w:val="clear" w:color="000000" w:fill="FFFFFF"/>
              </w:rPr>
              <w:t xml:space="preserve"> </w:t>
            </w:r>
            <w:r w:rsidRPr="00886BE4">
              <w:rPr>
                <w:rFonts w:ascii="GHEA Grapalat" w:hAnsi="GHEA Grapalat" w:cs="Sylfaen"/>
                <w:sz w:val="22"/>
                <w:szCs w:val="22"/>
                <w:shd w:val="clear" w:color="000000" w:fill="FFFFFF"/>
              </w:rPr>
              <w:t>և</w:t>
            </w:r>
            <w:r w:rsidRPr="00886BE4">
              <w:rPr>
                <w:rFonts w:ascii="GHEA Grapalat" w:hAnsi="GHEA Grapalat"/>
                <w:sz w:val="22"/>
                <w:szCs w:val="22"/>
                <w:shd w:val="clear" w:color="000000" w:fill="FFFFFF"/>
              </w:rPr>
              <w:t xml:space="preserve"> </w:t>
            </w:r>
            <w:r w:rsidRPr="00886BE4">
              <w:rPr>
                <w:rFonts w:ascii="GHEA Grapalat" w:hAnsi="GHEA Grapalat" w:cs="Sylfaen"/>
                <w:sz w:val="22"/>
                <w:szCs w:val="22"/>
                <w:shd w:val="clear" w:color="000000" w:fill="FFFFFF"/>
              </w:rPr>
              <w:t>սպասարկման</w:t>
            </w:r>
            <w:r w:rsidRPr="00886BE4">
              <w:rPr>
                <w:rFonts w:ascii="GHEA Grapalat" w:hAnsi="GHEA Grapalat"/>
                <w:sz w:val="22"/>
                <w:szCs w:val="22"/>
                <w:shd w:val="clear" w:color="000000" w:fill="FFFFFF"/>
              </w:rPr>
              <w:t xml:space="preserve"> </w:t>
            </w:r>
            <w:r w:rsidRPr="00886BE4">
              <w:rPr>
                <w:rFonts w:ascii="GHEA Grapalat" w:hAnsi="GHEA Grapalat" w:cs="Sylfaen"/>
                <w:sz w:val="22"/>
                <w:szCs w:val="22"/>
                <w:shd w:val="clear" w:color="000000" w:fill="FFFFFF"/>
              </w:rPr>
              <w:t>տեսակներն</w:t>
            </w:r>
            <w:r w:rsidRPr="00886BE4">
              <w:rPr>
                <w:rFonts w:ascii="GHEA Grapalat" w:hAnsi="GHEA Grapalat"/>
                <w:sz w:val="22"/>
                <w:szCs w:val="22"/>
                <w:shd w:val="clear" w:color="000000" w:fill="FFFFFF"/>
              </w:rPr>
              <w:t xml:space="preserve"> </w:t>
            </w:r>
            <w:r w:rsidRPr="00886BE4">
              <w:rPr>
                <w:rFonts w:ascii="GHEA Grapalat" w:hAnsi="GHEA Grapalat" w:cs="Sylfaen"/>
                <w:sz w:val="22"/>
                <w:szCs w:val="22"/>
                <w:shd w:val="clear" w:color="000000" w:fill="FFFFFF"/>
              </w:rPr>
              <w:t>իրականացնելու</w:t>
            </w:r>
            <w:r w:rsidRPr="00886BE4">
              <w:rPr>
                <w:rFonts w:ascii="GHEA Grapalat" w:hAnsi="GHEA Grapalat"/>
                <w:sz w:val="22"/>
                <w:szCs w:val="22"/>
                <w:shd w:val="clear" w:color="000000" w:fill="FFFFFF"/>
              </w:rPr>
              <w:t xml:space="preserve"> </w:t>
            </w:r>
            <w:r w:rsidRPr="00886BE4">
              <w:rPr>
                <w:rFonts w:ascii="GHEA Grapalat" w:hAnsi="GHEA Grapalat" w:cs="Sylfaen"/>
                <w:sz w:val="22"/>
                <w:szCs w:val="22"/>
                <w:shd w:val="clear" w:color="000000" w:fill="FFFFFF"/>
              </w:rPr>
              <w:t>համար</w:t>
            </w:r>
            <w:r w:rsidRPr="00886BE4">
              <w:rPr>
                <w:rFonts w:ascii="GHEA Grapalat" w:hAnsi="GHEA Grapalat"/>
                <w:sz w:val="22"/>
                <w:szCs w:val="22"/>
                <w:shd w:val="clear" w:color="000000" w:fill="FFFFFF"/>
              </w:rPr>
              <w:t xml:space="preserve"> </w:t>
            </w:r>
            <w:r w:rsidRPr="00886BE4">
              <w:rPr>
                <w:rFonts w:ascii="GHEA Grapalat" w:hAnsi="GHEA Grapalat" w:cs="Sylfaen"/>
                <w:sz w:val="22"/>
                <w:szCs w:val="22"/>
                <w:shd w:val="clear" w:color="000000" w:fill="FFFFFF"/>
              </w:rPr>
              <w:t>համապատասխան</w:t>
            </w:r>
            <w:r w:rsidRPr="00886BE4">
              <w:rPr>
                <w:rFonts w:ascii="GHEA Grapalat" w:hAnsi="GHEA Grapalat"/>
                <w:sz w:val="22"/>
                <w:szCs w:val="22"/>
                <w:shd w:val="clear" w:color="000000" w:fill="FFFFFF"/>
              </w:rPr>
              <w:t xml:space="preserve"> </w:t>
            </w:r>
            <w:r w:rsidRPr="00886BE4">
              <w:rPr>
                <w:rFonts w:ascii="GHEA Grapalat" w:hAnsi="GHEA Grapalat" w:cs="Sylfaen"/>
                <w:sz w:val="22"/>
                <w:szCs w:val="22"/>
                <w:shd w:val="clear" w:color="000000" w:fill="FFFFFF"/>
              </w:rPr>
              <w:t>լիցենզիա</w:t>
            </w:r>
            <w:r w:rsidR="00A01A19">
              <w:rPr>
                <w:rFonts w:ascii="GHEA Grapalat" w:hAnsi="GHEA Grapalat" w:cs="Sylfaen"/>
                <w:sz w:val="22"/>
                <w:szCs w:val="22"/>
                <w:shd w:val="clear" w:color="000000" w:fill="FFFFFF"/>
                <w:lang w:val="hy-AM"/>
              </w:rPr>
              <w:t>.</w:t>
            </w:r>
          </w:p>
        </w:tc>
        <w:tc>
          <w:tcPr>
            <w:tcW w:w="3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0EA07" w14:textId="3C991458" w:rsidR="00431ED9" w:rsidRPr="003566EE" w:rsidRDefault="00431ED9" w:rsidP="008C7123">
            <w:pPr>
              <w:snapToGrid w:val="0"/>
              <w:jc w:val="center"/>
              <w:rPr>
                <w:rFonts w:ascii="GHEA Grapalat" w:hAnsi="GHEA Grapalat"/>
                <w:color w:val="000000"/>
                <w:sz w:val="22"/>
                <w:szCs w:val="22"/>
                <w:shd w:val="clear" w:color="000000" w:fill="FFFFFF"/>
                <w:lang w:val="hy-AM"/>
              </w:rPr>
            </w:pPr>
            <w:r w:rsidRPr="003566EE">
              <w:rPr>
                <w:rFonts w:ascii="GHEA Grapalat" w:hAnsi="GHEA Grapalat" w:cs="Aharoni"/>
                <w:sz w:val="22"/>
                <w:szCs w:val="22"/>
                <w:lang w:val="hy-AM"/>
              </w:rPr>
              <w:t>«</w:t>
            </w:r>
            <w:r w:rsidRPr="003566EE">
              <w:rPr>
                <w:rFonts w:ascii="GHEA Grapalat" w:hAnsi="GHEA Grapalat" w:cs="Sylfaen"/>
                <w:sz w:val="22"/>
                <w:szCs w:val="22"/>
                <w:lang w:val="hy-AM"/>
              </w:rPr>
              <w:t>Բնակչության</w:t>
            </w:r>
            <w:r w:rsidRPr="003566EE">
              <w:rPr>
                <w:rFonts w:ascii="GHEA Grapalat" w:hAnsi="GHEA Grapalat" w:cs="Aharoni"/>
                <w:sz w:val="22"/>
                <w:szCs w:val="22"/>
                <w:lang w:val="hy-AM"/>
              </w:rPr>
              <w:t xml:space="preserve"> </w:t>
            </w:r>
            <w:r w:rsidRPr="003566EE">
              <w:rPr>
                <w:rFonts w:ascii="GHEA Grapalat" w:hAnsi="GHEA Grapalat" w:cs="Sylfaen"/>
                <w:sz w:val="22"/>
                <w:szCs w:val="22"/>
                <w:lang w:val="hy-AM"/>
              </w:rPr>
              <w:t>բժշկական</w:t>
            </w:r>
            <w:r w:rsidRPr="003566EE">
              <w:rPr>
                <w:rFonts w:ascii="GHEA Grapalat" w:hAnsi="GHEA Grapalat" w:cs="Aharoni"/>
                <w:sz w:val="22"/>
                <w:szCs w:val="22"/>
                <w:lang w:val="hy-AM"/>
              </w:rPr>
              <w:t xml:space="preserve"> </w:t>
            </w:r>
            <w:r w:rsidRPr="003566EE">
              <w:rPr>
                <w:rFonts w:ascii="GHEA Grapalat" w:hAnsi="GHEA Grapalat" w:cs="Sylfaen"/>
                <w:sz w:val="22"/>
                <w:szCs w:val="22"/>
                <w:lang w:val="hy-AM"/>
              </w:rPr>
              <w:t>օգնության</w:t>
            </w:r>
            <w:r w:rsidRPr="003566EE">
              <w:rPr>
                <w:rFonts w:ascii="GHEA Grapalat" w:hAnsi="GHEA Grapalat" w:cs="Aharoni"/>
                <w:sz w:val="22"/>
                <w:szCs w:val="22"/>
                <w:lang w:val="hy-AM"/>
              </w:rPr>
              <w:t xml:space="preserve"> </w:t>
            </w:r>
            <w:r w:rsidRPr="003566EE">
              <w:rPr>
                <w:rFonts w:ascii="GHEA Grapalat" w:hAnsi="GHEA Grapalat" w:cs="Sylfaen"/>
                <w:sz w:val="22"/>
                <w:szCs w:val="22"/>
                <w:lang w:val="hy-AM"/>
              </w:rPr>
              <w:t>և</w:t>
            </w:r>
            <w:r w:rsidRPr="003566EE">
              <w:rPr>
                <w:rFonts w:ascii="GHEA Grapalat" w:hAnsi="GHEA Grapalat" w:cs="Aharoni"/>
                <w:sz w:val="22"/>
                <w:szCs w:val="22"/>
                <w:lang w:val="hy-AM"/>
              </w:rPr>
              <w:t xml:space="preserve"> </w:t>
            </w:r>
            <w:r w:rsidRPr="003566EE">
              <w:rPr>
                <w:rFonts w:ascii="GHEA Grapalat" w:hAnsi="GHEA Grapalat" w:cs="Sylfaen"/>
                <w:sz w:val="22"/>
                <w:szCs w:val="22"/>
                <w:lang w:val="hy-AM"/>
              </w:rPr>
              <w:t>սպասարկման</w:t>
            </w:r>
            <w:r w:rsidRPr="003566EE">
              <w:rPr>
                <w:rFonts w:ascii="GHEA Grapalat" w:hAnsi="GHEA Grapalat" w:cs="Aharoni"/>
                <w:sz w:val="22"/>
                <w:szCs w:val="22"/>
                <w:lang w:val="hy-AM"/>
              </w:rPr>
              <w:t xml:space="preserve"> </w:t>
            </w:r>
            <w:r w:rsidRPr="003566EE">
              <w:rPr>
                <w:rFonts w:ascii="GHEA Grapalat" w:hAnsi="GHEA Grapalat" w:cs="Sylfaen"/>
                <w:sz w:val="22"/>
                <w:szCs w:val="22"/>
                <w:lang w:val="hy-AM"/>
              </w:rPr>
              <w:t>մասին</w:t>
            </w:r>
            <w:r w:rsidRPr="003566EE">
              <w:rPr>
                <w:rFonts w:ascii="GHEA Grapalat" w:hAnsi="GHEA Grapalat" w:cs="Franklin Gothic Medium Cond"/>
                <w:sz w:val="22"/>
                <w:szCs w:val="22"/>
                <w:lang w:val="hy-AM"/>
              </w:rPr>
              <w:t>»</w:t>
            </w:r>
            <w:r w:rsidRPr="003566EE">
              <w:rPr>
                <w:rFonts w:ascii="GHEA Grapalat" w:hAnsi="GHEA Grapalat" w:cs="Aharoni"/>
                <w:sz w:val="22"/>
                <w:szCs w:val="22"/>
                <w:lang w:val="hy-AM"/>
              </w:rPr>
              <w:t xml:space="preserve"> </w:t>
            </w:r>
            <w:r w:rsidRPr="003566EE">
              <w:rPr>
                <w:rFonts w:ascii="GHEA Grapalat" w:hAnsi="GHEA Grapalat" w:cs="Sylfaen"/>
                <w:sz w:val="22"/>
                <w:szCs w:val="22"/>
                <w:lang w:val="hy-AM"/>
              </w:rPr>
              <w:t>օրենք</w:t>
            </w:r>
            <w:r w:rsidRPr="003566EE">
              <w:rPr>
                <w:rFonts w:ascii="GHEA Grapalat" w:hAnsi="GHEA Grapalat" w:cs="Aharoni"/>
                <w:sz w:val="22"/>
                <w:szCs w:val="22"/>
                <w:lang w:val="hy-AM"/>
              </w:rPr>
              <w:t xml:space="preserve">, </w:t>
            </w:r>
            <w:r w:rsidRPr="003566EE">
              <w:rPr>
                <w:rFonts w:ascii="GHEA Grapalat" w:hAnsi="GHEA Grapalat" w:cs="Sylfaen"/>
                <w:sz w:val="22"/>
                <w:szCs w:val="22"/>
                <w:lang w:val="hy-AM"/>
              </w:rPr>
              <w:t>հոդված</w:t>
            </w:r>
            <w:r w:rsidRPr="003566EE">
              <w:rPr>
                <w:rFonts w:ascii="GHEA Grapalat" w:hAnsi="GHEA Grapalat" w:cs="Aharoni"/>
                <w:sz w:val="22"/>
                <w:szCs w:val="22"/>
                <w:lang w:val="hy-AM"/>
              </w:rPr>
              <w:t xml:space="preserve"> </w:t>
            </w:r>
            <w:r w:rsidRPr="00886BE4">
              <w:rPr>
                <w:rFonts w:ascii="GHEA Grapalat" w:hAnsi="GHEA Grapalat" w:cs="Aharoni"/>
                <w:sz w:val="22"/>
                <w:szCs w:val="22"/>
                <w:lang w:val="hy-AM"/>
              </w:rPr>
              <w:t>27</w:t>
            </w:r>
            <w:r w:rsidRPr="003566EE">
              <w:rPr>
                <w:rFonts w:ascii="GHEA Grapalat" w:hAnsi="GHEA Grapalat" w:cs="Aharoni"/>
                <w:sz w:val="22"/>
                <w:szCs w:val="22"/>
                <w:lang w:val="hy-AM"/>
              </w:rPr>
              <w:t xml:space="preserve">, </w:t>
            </w:r>
            <w:r w:rsidRPr="003566EE">
              <w:rPr>
                <w:rFonts w:ascii="GHEA Grapalat" w:hAnsi="GHEA Grapalat" w:cs="Sylfaen"/>
                <w:sz w:val="22"/>
                <w:szCs w:val="22"/>
                <w:lang w:val="hy-AM"/>
              </w:rPr>
              <w:t>մաս</w:t>
            </w:r>
            <w:r w:rsidRPr="003566EE">
              <w:rPr>
                <w:rFonts w:ascii="GHEA Grapalat" w:hAnsi="GHEA Grapalat" w:cs="Aharoni"/>
                <w:sz w:val="22"/>
                <w:szCs w:val="22"/>
                <w:lang w:val="hy-AM"/>
              </w:rPr>
              <w:t xml:space="preserve"> 1-</w:t>
            </w:r>
            <w:r w:rsidRPr="003566EE">
              <w:rPr>
                <w:rFonts w:ascii="GHEA Grapalat" w:hAnsi="GHEA Grapalat" w:cs="Sylfaen"/>
                <w:sz w:val="22"/>
                <w:szCs w:val="22"/>
                <w:lang w:val="hy-AM"/>
              </w:rPr>
              <w:t>ին</w:t>
            </w:r>
            <w:r w:rsidRPr="003566EE">
              <w:rPr>
                <w:rFonts w:ascii="GHEA Grapalat" w:hAnsi="GHEA Grapalat" w:cs="Aharoni"/>
                <w:sz w:val="22"/>
                <w:szCs w:val="22"/>
                <w:lang w:val="hy-AM"/>
              </w:rPr>
              <w:t>,</w:t>
            </w:r>
          </w:p>
        </w:tc>
        <w:tc>
          <w:tcPr>
            <w:tcW w:w="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BEBAD4" w14:textId="77777777" w:rsidR="00431ED9" w:rsidRPr="003566EE" w:rsidRDefault="00431ED9" w:rsidP="00431ED9">
            <w:pPr>
              <w:snapToGrid w:val="0"/>
              <w:jc w:val="center"/>
              <w:rPr>
                <w:rFonts w:ascii="GHEA Grapalat" w:eastAsia="Arial Unicode MS" w:hAnsi="GHEA Grapalat"/>
                <w:sz w:val="22"/>
                <w:szCs w:val="22"/>
                <w:lang w:val="hy-AM"/>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1217E7" w14:textId="77777777" w:rsidR="00431ED9" w:rsidRPr="003566EE" w:rsidRDefault="00431ED9" w:rsidP="00431ED9">
            <w:pPr>
              <w:snapToGrid w:val="0"/>
              <w:jc w:val="center"/>
              <w:rPr>
                <w:rFonts w:ascii="GHEA Grapalat" w:eastAsia="Arial Unicode MS" w:hAnsi="GHEA Grapalat"/>
                <w:sz w:val="22"/>
                <w:szCs w:val="22"/>
                <w:lang w:val="hy-AM"/>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2BDE4C" w14:textId="77777777" w:rsidR="00431ED9" w:rsidRPr="003566EE" w:rsidRDefault="00431ED9" w:rsidP="00431ED9">
            <w:pPr>
              <w:snapToGrid w:val="0"/>
              <w:jc w:val="center"/>
              <w:rPr>
                <w:rFonts w:ascii="GHEA Grapalat" w:eastAsia="Arial Unicode MS" w:hAnsi="GHEA Grapalat"/>
                <w:sz w:val="22"/>
                <w:szCs w:val="22"/>
                <w:lang w:val="hy-AM"/>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FBDA3B" w14:textId="77777777" w:rsidR="00431ED9" w:rsidRPr="00886BE4" w:rsidRDefault="00431ED9" w:rsidP="00431ED9">
            <w:pPr>
              <w:snapToGrid w:val="0"/>
              <w:jc w:val="center"/>
              <w:rPr>
                <w:rFonts w:ascii="GHEA Grapalat" w:eastAsia="Arial Unicode MS" w:hAnsi="GHEA Grapalat"/>
                <w:sz w:val="22"/>
                <w:szCs w:val="22"/>
              </w:rPr>
            </w:pPr>
            <w:r w:rsidRPr="00886BE4">
              <w:rPr>
                <w:rFonts w:ascii="GHEA Grapalat" w:eastAsia="Arial Unicode MS" w:hAnsi="GHEA Grapalat"/>
                <w:sz w:val="22"/>
                <w:szCs w:val="22"/>
              </w:rPr>
              <w:t>5</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EFF45B" w14:textId="77777777" w:rsidR="00431ED9" w:rsidRPr="00886BE4" w:rsidRDefault="00431ED9" w:rsidP="00431ED9">
            <w:pPr>
              <w:snapToGrid w:val="0"/>
              <w:jc w:val="center"/>
              <w:rPr>
                <w:rFonts w:ascii="GHEA Grapalat" w:eastAsia="Arial Unicode MS" w:hAnsi="GHEA Grapalat"/>
                <w:sz w:val="22"/>
                <w:szCs w:val="22"/>
              </w:rPr>
            </w:pPr>
            <w:r w:rsidRPr="00886BE4">
              <w:rPr>
                <w:rFonts w:ascii="GHEA Grapalat" w:eastAsia="Arial Unicode MS" w:hAnsi="GHEA Grapalat" w:cs="Sylfaen"/>
                <w:sz w:val="22"/>
                <w:szCs w:val="22"/>
              </w:rPr>
              <w:t>Փաստաթղթային</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7E289E" w14:textId="77777777" w:rsidR="00431ED9" w:rsidRPr="00886BE4" w:rsidRDefault="00431ED9" w:rsidP="00431ED9">
            <w:pPr>
              <w:snapToGrid w:val="0"/>
              <w:jc w:val="center"/>
              <w:rPr>
                <w:rFonts w:ascii="GHEA Grapalat" w:eastAsia="Arial Unicode MS" w:hAnsi="GHEA Grapalat"/>
                <w:sz w:val="22"/>
                <w:szCs w:val="22"/>
                <w:highlight w:val="yellow"/>
              </w:rPr>
            </w:pPr>
          </w:p>
        </w:tc>
      </w:tr>
      <w:tr w:rsidR="00431ED9" w:rsidRPr="00886BE4" w14:paraId="69B6920D" w14:textId="77777777" w:rsidTr="00D44669">
        <w:trPr>
          <w:trHeight w:val="555"/>
        </w:trPr>
        <w:tc>
          <w:tcPr>
            <w:tcW w:w="644"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tcPr>
          <w:p w14:paraId="5F14CA32" w14:textId="117A25DE" w:rsidR="00431ED9" w:rsidRPr="00BD3328" w:rsidRDefault="00431ED9" w:rsidP="00736FE0">
            <w:pPr>
              <w:snapToGrid w:val="0"/>
              <w:jc w:val="center"/>
              <w:rPr>
                <w:rFonts w:ascii="GHEA Grapalat" w:eastAsia="Arial Unicode MS" w:hAnsi="GHEA Grapalat"/>
                <w:b/>
                <w:sz w:val="24"/>
                <w:szCs w:val="24"/>
              </w:rPr>
            </w:pPr>
            <w:r w:rsidRPr="00BD3328">
              <w:rPr>
                <w:rFonts w:ascii="GHEA Grapalat" w:eastAsia="Arial Unicode MS" w:hAnsi="GHEA Grapalat"/>
                <w:b/>
                <w:sz w:val="24"/>
                <w:szCs w:val="24"/>
                <w:lang w:val="hy-AM"/>
              </w:rPr>
              <w:t>27</w:t>
            </w:r>
            <w:r w:rsidR="00BD3328">
              <w:rPr>
                <w:rFonts w:ascii="GHEA Grapalat" w:eastAsia="Arial Unicode MS" w:hAnsi="GHEA Grapalat"/>
                <w:b/>
                <w:sz w:val="24"/>
                <w:szCs w:val="24"/>
                <w:lang w:val="hy-AM"/>
              </w:rPr>
              <w:t>.</w:t>
            </w:r>
          </w:p>
        </w:tc>
        <w:tc>
          <w:tcPr>
            <w:tcW w:w="5580"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tcPr>
          <w:p w14:paraId="3B9DD4FA" w14:textId="77777777" w:rsidR="00431ED9" w:rsidRPr="00886BE4" w:rsidRDefault="00431ED9" w:rsidP="00421F93">
            <w:pPr>
              <w:shd w:val="clear" w:color="000000" w:fill="FFFFFF"/>
              <w:snapToGrid w:val="0"/>
              <w:ind w:left="-110"/>
              <w:jc w:val="both"/>
              <w:rPr>
                <w:rFonts w:ascii="GHEA Grapalat" w:hAnsi="GHEA Grapalat"/>
                <w:color w:val="000000"/>
                <w:sz w:val="22"/>
                <w:szCs w:val="22"/>
              </w:rPr>
            </w:pPr>
            <w:r w:rsidRPr="00886BE4">
              <w:rPr>
                <w:rFonts w:ascii="GHEA Grapalat" w:hAnsi="GHEA Grapalat" w:cs="Sylfaen"/>
                <w:b/>
                <w:color w:val="000000"/>
                <w:sz w:val="22"/>
                <w:szCs w:val="22"/>
              </w:rPr>
              <w:t>Բուժակ</w:t>
            </w:r>
            <w:r w:rsidRPr="00886BE4">
              <w:rPr>
                <w:rFonts w:ascii="GHEA Grapalat" w:hAnsi="GHEA Grapalat"/>
                <w:b/>
                <w:color w:val="000000"/>
                <w:sz w:val="22"/>
                <w:szCs w:val="22"/>
              </w:rPr>
              <w:t>-</w:t>
            </w:r>
            <w:r w:rsidRPr="00886BE4">
              <w:rPr>
                <w:rFonts w:ascii="GHEA Grapalat" w:hAnsi="GHEA Grapalat" w:cs="Sylfaen"/>
                <w:b/>
                <w:color w:val="000000"/>
                <w:sz w:val="22"/>
                <w:szCs w:val="22"/>
              </w:rPr>
              <w:t>մանկաբարձական</w:t>
            </w:r>
            <w:r w:rsidRPr="00886BE4">
              <w:rPr>
                <w:rFonts w:ascii="GHEA Grapalat" w:hAnsi="GHEA Grapalat"/>
                <w:color w:val="000000"/>
                <w:sz w:val="22"/>
                <w:szCs w:val="22"/>
              </w:rPr>
              <w:t xml:space="preserve"> </w:t>
            </w:r>
            <w:r w:rsidRPr="00886BE4">
              <w:rPr>
                <w:rFonts w:ascii="GHEA Grapalat" w:hAnsi="GHEA Grapalat" w:cs="Sylfaen"/>
                <w:b/>
                <w:color w:val="000000"/>
                <w:sz w:val="22"/>
                <w:szCs w:val="22"/>
              </w:rPr>
              <w:t>կետում</w:t>
            </w:r>
            <w:r w:rsidRPr="00886BE4">
              <w:rPr>
                <w:rFonts w:ascii="GHEA Grapalat" w:hAnsi="GHEA Grapalat"/>
                <w:color w:val="000000"/>
                <w:sz w:val="22"/>
                <w:szCs w:val="22"/>
              </w:rPr>
              <w:t xml:space="preserve"> </w:t>
            </w:r>
            <w:r w:rsidRPr="00886BE4">
              <w:rPr>
                <w:rFonts w:ascii="GHEA Grapalat" w:hAnsi="GHEA Grapalat" w:cs="Sylfaen"/>
                <w:color w:val="000000"/>
                <w:sz w:val="22"/>
                <w:szCs w:val="22"/>
              </w:rPr>
              <w:t>առկա</w:t>
            </w:r>
            <w:r w:rsidRPr="00886BE4">
              <w:rPr>
                <w:rFonts w:ascii="GHEA Grapalat" w:hAnsi="GHEA Grapalat"/>
                <w:color w:val="000000"/>
                <w:sz w:val="22"/>
                <w:szCs w:val="22"/>
              </w:rPr>
              <w:t xml:space="preserve"> </w:t>
            </w:r>
            <w:r w:rsidRPr="00886BE4">
              <w:rPr>
                <w:rFonts w:ascii="GHEA Grapalat" w:hAnsi="GHEA Grapalat" w:cs="Sylfaen"/>
                <w:color w:val="000000"/>
                <w:sz w:val="22"/>
                <w:szCs w:val="22"/>
              </w:rPr>
              <w:t>են</w:t>
            </w:r>
            <w:r w:rsidRPr="00886BE4">
              <w:rPr>
                <w:rFonts w:ascii="GHEA Grapalat" w:hAnsi="GHEA Grapalat"/>
                <w:color w:val="000000"/>
                <w:sz w:val="22"/>
                <w:szCs w:val="22"/>
              </w:rPr>
              <w:t xml:space="preserve"> </w:t>
            </w:r>
            <w:r w:rsidRPr="00886BE4">
              <w:rPr>
                <w:rFonts w:ascii="GHEA Grapalat" w:hAnsi="GHEA Grapalat" w:cs="Sylfaen"/>
                <w:color w:val="000000"/>
                <w:sz w:val="22"/>
                <w:szCs w:val="22"/>
              </w:rPr>
              <w:t>հետևյալ</w:t>
            </w:r>
            <w:r w:rsidRPr="00886BE4">
              <w:rPr>
                <w:rFonts w:ascii="GHEA Grapalat" w:hAnsi="GHEA Grapalat"/>
                <w:color w:val="000000"/>
                <w:sz w:val="22"/>
                <w:szCs w:val="22"/>
              </w:rPr>
              <w:t xml:space="preserve"> </w:t>
            </w:r>
            <w:r w:rsidRPr="00886BE4">
              <w:rPr>
                <w:rFonts w:ascii="GHEA Grapalat" w:hAnsi="GHEA Grapalat" w:cs="Sylfaen"/>
                <w:color w:val="000000"/>
                <w:sz w:val="22"/>
                <w:szCs w:val="22"/>
              </w:rPr>
              <w:t>սարքավորումները</w:t>
            </w:r>
            <w:r w:rsidRPr="00886BE4">
              <w:rPr>
                <w:rFonts w:ascii="GHEA Grapalat" w:hAnsi="GHEA Grapalat"/>
                <w:color w:val="000000"/>
                <w:sz w:val="22"/>
                <w:szCs w:val="22"/>
              </w:rPr>
              <w:t xml:space="preserve"> </w:t>
            </w:r>
            <w:r w:rsidRPr="00886BE4">
              <w:rPr>
                <w:rFonts w:ascii="GHEA Grapalat" w:hAnsi="GHEA Grapalat" w:cs="Sylfaen"/>
                <w:color w:val="000000"/>
                <w:sz w:val="22"/>
                <w:szCs w:val="22"/>
              </w:rPr>
              <w:t>և</w:t>
            </w:r>
            <w:r w:rsidRPr="00886BE4">
              <w:rPr>
                <w:rFonts w:ascii="GHEA Grapalat" w:hAnsi="GHEA Grapalat"/>
                <w:color w:val="000000"/>
                <w:sz w:val="22"/>
                <w:szCs w:val="22"/>
              </w:rPr>
              <w:t xml:space="preserve"> </w:t>
            </w:r>
            <w:r w:rsidRPr="00886BE4">
              <w:rPr>
                <w:rFonts w:ascii="GHEA Grapalat" w:hAnsi="GHEA Grapalat" w:cs="Sylfaen"/>
                <w:color w:val="000000"/>
                <w:sz w:val="22"/>
                <w:szCs w:val="22"/>
              </w:rPr>
              <w:t>բժշկական</w:t>
            </w:r>
            <w:r w:rsidRPr="00886BE4">
              <w:rPr>
                <w:rFonts w:ascii="GHEA Grapalat" w:hAnsi="GHEA Grapalat"/>
                <w:color w:val="000000"/>
                <w:sz w:val="22"/>
                <w:szCs w:val="22"/>
              </w:rPr>
              <w:t xml:space="preserve"> </w:t>
            </w:r>
            <w:r w:rsidRPr="00886BE4">
              <w:rPr>
                <w:rFonts w:ascii="GHEA Grapalat" w:hAnsi="GHEA Grapalat" w:cs="Sylfaen"/>
                <w:color w:val="000000"/>
                <w:sz w:val="22"/>
                <w:szCs w:val="22"/>
              </w:rPr>
              <w:t>գործիքները</w:t>
            </w:r>
            <w:r w:rsidRPr="00886BE4">
              <w:rPr>
                <w:rFonts w:ascii="GHEA Grapalat" w:hAnsi="GHEA Grapalat"/>
                <w:color w:val="000000"/>
                <w:sz w:val="22"/>
                <w:szCs w:val="22"/>
              </w:rPr>
              <w:t>.</w:t>
            </w:r>
          </w:p>
        </w:tc>
        <w:tc>
          <w:tcPr>
            <w:tcW w:w="3060"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tcPr>
          <w:p w14:paraId="31005B7B" w14:textId="16FD7439" w:rsidR="00431ED9" w:rsidRPr="00886BE4" w:rsidRDefault="00431ED9" w:rsidP="00CA3B04">
            <w:pPr>
              <w:snapToGrid w:val="0"/>
              <w:jc w:val="center"/>
              <w:rPr>
                <w:rFonts w:ascii="GHEA Grapalat" w:hAnsi="GHEA Grapalat"/>
                <w:color w:val="000000"/>
                <w:sz w:val="22"/>
                <w:szCs w:val="22"/>
                <w:shd w:val="clear" w:color="000000" w:fill="FFFFFF"/>
              </w:rPr>
            </w:pPr>
            <w:r w:rsidRPr="00886BE4">
              <w:rPr>
                <w:rFonts w:ascii="GHEA Grapalat" w:hAnsi="GHEA Grapalat" w:cs="Sylfaen"/>
                <w:sz w:val="22"/>
                <w:szCs w:val="22"/>
                <w:lang w:val="hy-AM"/>
              </w:rPr>
              <w:t>Կառավարության</w:t>
            </w:r>
            <w:r w:rsidRPr="00886BE4">
              <w:rPr>
                <w:rFonts w:ascii="GHEA Grapalat" w:hAnsi="GHEA Grapalat"/>
                <w:sz w:val="22"/>
                <w:szCs w:val="22"/>
                <w:lang w:val="af-ZA"/>
              </w:rPr>
              <w:t xml:space="preserve"> 2002 </w:t>
            </w:r>
            <w:r w:rsidRPr="00886BE4">
              <w:rPr>
                <w:rFonts w:ascii="GHEA Grapalat" w:hAnsi="GHEA Grapalat" w:cs="Sylfaen"/>
                <w:sz w:val="22"/>
                <w:szCs w:val="22"/>
                <w:lang w:val="hy-AM"/>
              </w:rPr>
              <w:t>թ</w:t>
            </w:r>
            <w:r w:rsidR="00CA3B04" w:rsidRPr="00886BE4">
              <w:rPr>
                <w:rFonts w:ascii="GHEA Grapalat" w:hAnsi="GHEA Grapalat" w:cs="Sylfaen"/>
                <w:sz w:val="22"/>
                <w:szCs w:val="22"/>
                <w:lang w:val="hy-AM"/>
              </w:rPr>
              <w:t>վականի</w:t>
            </w:r>
            <w:r w:rsidRPr="00886BE4">
              <w:rPr>
                <w:rFonts w:ascii="GHEA Grapalat" w:hAnsi="GHEA Grapalat"/>
                <w:sz w:val="22"/>
                <w:szCs w:val="22"/>
                <w:lang w:val="af-ZA"/>
              </w:rPr>
              <w:t xml:space="preserve"> </w:t>
            </w:r>
            <w:r w:rsidRPr="00886BE4">
              <w:rPr>
                <w:rFonts w:ascii="GHEA Grapalat" w:hAnsi="GHEA Grapalat" w:cs="Sylfaen"/>
                <w:sz w:val="22"/>
                <w:szCs w:val="22"/>
                <w:lang w:val="hy-AM"/>
              </w:rPr>
              <w:t>դեկտեմբերի</w:t>
            </w:r>
            <w:r w:rsidRPr="00886BE4">
              <w:rPr>
                <w:rFonts w:ascii="GHEA Grapalat" w:hAnsi="GHEA Grapalat"/>
                <w:sz w:val="22"/>
                <w:szCs w:val="22"/>
                <w:lang w:val="hy-AM"/>
              </w:rPr>
              <w:t xml:space="preserve"> 5-</w:t>
            </w:r>
            <w:r w:rsidRPr="00886BE4">
              <w:rPr>
                <w:rFonts w:ascii="GHEA Grapalat" w:hAnsi="GHEA Grapalat" w:cs="Sylfaen"/>
                <w:sz w:val="22"/>
                <w:szCs w:val="22"/>
                <w:lang w:val="hy-AM"/>
              </w:rPr>
              <w:t>ի</w:t>
            </w:r>
            <w:r w:rsidRPr="00886BE4">
              <w:rPr>
                <w:rFonts w:ascii="GHEA Grapalat" w:hAnsi="GHEA Grapalat"/>
                <w:sz w:val="22"/>
                <w:szCs w:val="22"/>
                <w:lang w:val="hy-AM"/>
              </w:rPr>
              <w:t xml:space="preserve"> </w:t>
            </w:r>
            <w:r w:rsidRPr="00886BE4">
              <w:rPr>
                <w:rFonts w:ascii="GHEA Grapalat" w:hAnsi="GHEA Grapalat"/>
                <w:sz w:val="22"/>
                <w:szCs w:val="22"/>
                <w:lang w:val="af-ZA"/>
              </w:rPr>
              <w:t>N</w:t>
            </w:r>
            <w:r w:rsidRPr="00886BE4">
              <w:rPr>
                <w:rFonts w:ascii="GHEA Grapalat" w:hAnsi="GHEA Grapalat"/>
                <w:sz w:val="22"/>
                <w:szCs w:val="22"/>
                <w:lang w:val="hy-AM"/>
              </w:rPr>
              <w:t xml:space="preserve"> 1936-</w:t>
            </w:r>
            <w:r w:rsidRPr="00886BE4">
              <w:rPr>
                <w:rFonts w:ascii="GHEA Grapalat" w:hAnsi="GHEA Grapalat" w:cs="Sylfaen"/>
                <w:sz w:val="22"/>
                <w:szCs w:val="22"/>
                <w:lang w:val="af-ZA"/>
              </w:rPr>
              <w:t>Ն</w:t>
            </w:r>
            <w:r w:rsidRPr="00886BE4">
              <w:rPr>
                <w:rFonts w:ascii="GHEA Grapalat" w:hAnsi="GHEA Grapalat"/>
                <w:sz w:val="22"/>
                <w:szCs w:val="22"/>
                <w:lang w:val="af-ZA"/>
              </w:rPr>
              <w:t xml:space="preserve"> </w:t>
            </w:r>
            <w:r w:rsidRPr="00886BE4">
              <w:rPr>
                <w:rFonts w:ascii="GHEA Grapalat" w:hAnsi="GHEA Grapalat" w:cs="Sylfaen"/>
                <w:sz w:val="22"/>
                <w:szCs w:val="22"/>
                <w:lang w:val="hy-AM"/>
              </w:rPr>
              <w:t>որոշում</w:t>
            </w:r>
            <w:r w:rsidRPr="00886BE4">
              <w:rPr>
                <w:rFonts w:ascii="GHEA Grapalat" w:hAnsi="GHEA Grapalat"/>
                <w:sz w:val="22"/>
                <w:szCs w:val="22"/>
                <w:lang w:val="hy-AM"/>
              </w:rPr>
              <w:t xml:space="preserve">, </w:t>
            </w:r>
            <w:r w:rsidRPr="00886BE4">
              <w:rPr>
                <w:rFonts w:ascii="GHEA Grapalat" w:hAnsi="GHEA Grapalat" w:cs="Sylfaen"/>
                <w:sz w:val="22"/>
                <w:szCs w:val="22"/>
                <w:lang w:val="af-ZA"/>
              </w:rPr>
              <w:t>հավելված</w:t>
            </w:r>
            <w:r w:rsidRPr="00886BE4">
              <w:rPr>
                <w:rFonts w:ascii="GHEA Grapalat" w:hAnsi="GHEA Grapalat"/>
                <w:sz w:val="22"/>
                <w:szCs w:val="22"/>
                <w:lang w:val="af-ZA"/>
              </w:rPr>
              <w:t xml:space="preserve"> </w:t>
            </w:r>
            <w:r w:rsidRPr="00886BE4">
              <w:rPr>
                <w:rFonts w:ascii="GHEA Grapalat" w:hAnsi="GHEA Grapalat"/>
                <w:sz w:val="22"/>
                <w:szCs w:val="22"/>
                <w:lang w:val="hy-AM"/>
              </w:rPr>
              <w:t xml:space="preserve">N </w:t>
            </w:r>
            <w:r w:rsidRPr="00886BE4">
              <w:rPr>
                <w:rFonts w:ascii="GHEA Grapalat" w:hAnsi="GHEA Grapalat"/>
                <w:sz w:val="22"/>
                <w:szCs w:val="22"/>
                <w:lang w:val="af-ZA"/>
              </w:rPr>
              <w:t>1,</w:t>
            </w:r>
            <w:r w:rsidRPr="00886BE4">
              <w:rPr>
                <w:rFonts w:ascii="GHEA Grapalat" w:hAnsi="GHEA Grapalat"/>
                <w:sz w:val="22"/>
                <w:szCs w:val="22"/>
                <w:lang w:val="hy-AM"/>
              </w:rPr>
              <w:t xml:space="preserve"> </w:t>
            </w:r>
            <w:r w:rsidRPr="00886BE4">
              <w:rPr>
                <w:rFonts w:ascii="GHEA Grapalat" w:hAnsi="GHEA Grapalat" w:cs="Sylfaen"/>
                <w:sz w:val="22"/>
                <w:szCs w:val="22"/>
                <w:lang w:val="af-ZA"/>
              </w:rPr>
              <w:t>կ</w:t>
            </w:r>
            <w:r w:rsidRPr="00886BE4">
              <w:rPr>
                <w:rFonts w:ascii="GHEA Grapalat" w:hAnsi="GHEA Grapalat" w:cs="Sylfaen"/>
                <w:color w:val="000000"/>
                <w:sz w:val="22"/>
                <w:szCs w:val="22"/>
              </w:rPr>
              <w:t>ետ</w:t>
            </w:r>
            <w:r w:rsidRPr="00886BE4">
              <w:rPr>
                <w:rFonts w:ascii="GHEA Grapalat" w:hAnsi="GHEA Grapalat"/>
                <w:color w:val="000000"/>
                <w:sz w:val="22"/>
                <w:szCs w:val="22"/>
              </w:rPr>
              <w:t xml:space="preserve"> 7</w:t>
            </w:r>
          </w:p>
        </w:tc>
        <w:tc>
          <w:tcPr>
            <w:tcW w:w="497"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75C23D4B" w14:textId="77777777" w:rsidR="00431ED9" w:rsidRPr="00886BE4" w:rsidRDefault="00431ED9" w:rsidP="00431ED9">
            <w:pPr>
              <w:snapToGrid w:val="0"/>
              <w:jc w:val="center"/>
              <w:rPr>
                <w:rFonts w:ascii="GHEA Grapalat" w:eastAsia="Arial Unicode MS" w:hAnsi="GHEA Grapalat"/>
                <w:sz w:val="22"/>
                <w:szCs w:val="22"/>
                <w:highlight w:val="yellow"/>
              </w:rPr>
            </w:pPr>
          </w:p>
        </w:tc>
        <w:tc>
          <w:tcPr>
            <w:tcW w:w="426"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37B66E9E" w14:textId="77777777" w:rsidR="00431ED9" w:rsidRPr="00886BE4" w:rsidRDefault="00431ED9" w:rsidP="00431ED9">
            <w:pPr>
              <w:snapToGrid w:val="0"/>
              <w:jc w:val="center"/>
              <w:rPr>
                <w:rFonts w:ascii="GHEA Grapalat" w:eastAsia="Arial Unicode MS" w:hAnsi="GHEA Grapalat"/>
                <w:sz w:val="22"/>
                <w:szCs w:val="22"/>
                <w:highlight w:val="yellow"/>
              </w:rPr>
            </w:pPr>
          </w:p>
        </w:tc>
        <w:tc>
          <w:tcPr>
            <w:tcW w:w="567"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6CBE6D5A" w14:textId="77777777" w:rsidR="00431ED9" w:rsidRPr="00886BE4" w:rsidRDefault="00431ED9" w:rsidP="00431ED9">
            <w:pPr>
              <w:snapToGrid w:val="0"/>
              <w:jc w:val="center"/>
              <w:rPr>
                <w:rFonts w:ascii="GHEA Grapalat" w:eastAsia="Arial Unicode MS" w:hAnsi="GHEA Grapalat"/>
                <w:sz w:val="22"/>
                <w:szCs w:val="22"/>
                <w:highlight w:val="yellow"/>
              </w:rPr>
            </w:pPr>
          </w:p>
        </w:tc>
        <w:tc>
          <w:tcPr>
            <w:tcW w:w="70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6075FA3F" w14:textId="032BCE87" w:rsidR="00431ED9" w:rsidRPr="00886BE4" w:rsidRDefault="00431ED9" w:rsidP="00431ED9">
            <w:pPr>
              <w:snapToGrid w:val="0"/>
              <w:jc w:val="center"/>
              <w:rPr>
                <w:rFonts w:ascii="GHEA Grapalat" w:eastAsia="Arial Unicode MS" w:hAnsi="GHEA Grapalat"/>
                <w:sz w:val="22"/>
                <w:szCs w:val="22"/>
                <w:highlight w:val="yellow"/>
              </w:rPr>
            </w:pPr>
          </w:p>
        </w:tc>
        <w:tc>
          <w:tcPr>
            <w:tcW w:w="2127"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290E3A19" w14:textId="42CA8721" w:rsidR="00431ED9" w:rsidRPr="00886BE4" w:rsidRDefault="00431ED9" w:rsidP="00431ED9">
            <w:pPr>
              <w:snapToGrid w:val="0"/>
              <w:jc w:val="center"/>
              <w:rPr>
                <w:rFonts w:ascii="GHEA Grapalat" w:eastAsia="Arial Unicode MS" w:hAnsi="GHEA Grapalat"/>
                <w:sz w:val="22"/>
                <w:szCs w:val="22"/>
                <w:highlight w:val="yellow"/>
              </w:rPr>
            </w:pPr>
          </w:p>
        </w:tc>
        <w:tc>
          <w:tcPr>
            <w:tcW w:w="1244"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21D7AA8C" w14:textId="77777777" w:rsidR="00431ED9" w:rsidRPr="00886BE4" w:rsidRDefault="00431ED9" w:rsidP="00431ED9">
            <w:pPr>
              <w:snapToGrid w:val="0"/>
              <w:jc w:val="center"/>
              <w:rPr>
                <w:rFonts w:ascii="GHEA Grapalat" w:eastAsia="Arial Unicode MS" w:hAnsi="GHEA Grapalat"/>
                <w:sz w:val="22"/>
                <w:szCs w:val="22"/>
              </w:rPr>
            </w:pPr>
          </w:p>
        </w:tc>
      </w:tr>
      <w:tr w:rsidR="00431ED9" w:rsidRPr="00886BE4" w14:paraId="56F848A7" w14:textId="77777777" w:rsidTr="00D44669">
        <w:trPr>
          <w:trHeight w:val="487"/>
        </w:trPr>
        <w:tc>
          <w:tcPr>
            <w:tcW w:w="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EAB8" w14:textId="6D6C250A" w:rsidR="00431ED9" w:rsidRPr="00260040" w:rsidRDefault="00431ED9" w:rsidP="00736FE0">
            <w:pPr>
              <w:snapToGrid w:val="0"/>
              <w:jc w:val="center"/>
              <w:rPr>
                <w:rFonts w:ascii="GHEA Grapalat" w:eastAsia="Arial Unicode MS" w:hAnsi="GHEA Grapalat"/>
                <w:sz w:val="22"/>
                <w:szCs w:val="22"/>
                <w:lang w:val="ru-RU"/>
              </w:rPr>
            </w:pPr>
            <w:r w:rsidRPr="00886BE4">
              <w:rPr>
                <w:rFonts w:ascii="GHEA Grapalat" w:eastAsia="Arial Unicode MS" w:hAnsi="GHEA Grapalat"/>
                <w:sz w:val="22"/>
                <w:szCs w:val="22"/>
              </w:rPr>
              <w:t>1</w:t>
            </w:r>
            <w:r w:rsidR="00260040">
              <w:rPr>
                <w:rFonts w:ascii="GHEA Grapalat" w:eastAsia="Arial Unicode MS" w:hAnsi="GHEA Grapalat"/>
                <w:sz w:val="22"/>
                <w:szCs w:val="22"/>
                <w:lang w:val="ru-RU"/>
              </w:rPr>
              <w:t>)</w:t>
            </w:r>
          </w:p>
        </w:tc>
        <w:tc>
          <w:tcPr>
            <w:tcW w:w="5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26132" w14:textId="77777777" w:rsidR="00431ED9" w:rsidRPr="00882496" w:rsidRDefault="00431ED9" w:rsidP="00431ED9">
            <w:pPr>
              <w:shd w:val="clear" w:color="000000" w:fill="FFFFFF"/>
              <w:snapToGrid w:val="0"/>
              <w:rPr>
                <w:rFonts w:ascii="GHEA Grapalat" w:hAnsi="GHEA Grapalat"/>
                <w:b/>
                <w:color w:val="000000"/>
                <w:sz w:val="22"/>
                <w:szCs w:val="22"/>
                <w:u w:val="single"/>
                <w:lang w:val="ru-RU"/>
              </w:rPr>
            </w:pPr>
            <w:r w:rsidRPr="00886BE4">
              <w:rPr>
                <w:rFonts w:ascii="GHEA Grapalat" w:hAnsi="GHEA Grapalat" w:cs="Sylfaen"/>
                <w:color w:val="000000"/>
                <w:sz w:val="22"/>
                <w:szCs w:val="22"/>
              </w:rPr>
              <w:t>Տոնոմետր</w:t>
            </w:r>
            <w:r w:rsidRPr="00882496">
              <w:rPr>
                <w:rFonts w:ascii="GHEA Grapalat" w:hAnsi="GHEA Grapalat"/>
                <w:color w:val="000000"/>
                <w:sz w:val="22"/>
                <w:szCs w:val="22"/>
                <w:lang w:val="ru-RU"/>
              </w:rPr>
              <w:t xml:space="preserve">` </w:t>
            </w:r>
            <w:r w:rsidRPr="00886BE4">
              <w:rPr>
                <w:rFonts w:ascii="GHEA Grapalat" w:hAnsi="GHEA Grapalat" w:cs="Sylfaen"/>
                <w:color w:val="000000"/>
                <w:sz w:val="22"/>
                <w:szCs w:val="22"/>
              </w:rPr>
              <w:t>արթերիալ</w:t>
            </w:r>
            <w:r w:rsidRPr="00882496">
              <w:rPr>
                <w:rFonts w:ascii="GHEA Grapalat" w:hAnsi="GHEA Grapalat"/>
                <w:color w:val="000000"/>
                <w:sz w:val="22"/>
                <w:szCs w:val="22"/>
                <w:lang w:val="ru-RU"/>
              </w:rPr>
              <w:t xml:space="preserve"> </w:t>
            </w:r>
            <w:r w:rsidRPr="00886BE4">
              <w:rPr>
                <w:rFonts w:ascii="GHEA Grapalat" w:hAnsi="GHEA Grapalat" w:cs="Sylfaen"/>
                <w:color w:val="000000"/>
                <w:sz w:val="22"/>
                <w:szCs w:val="22"/>
              </w:rPr>
              <w:t>ճնշման</w:t>
            </w:r>
            <w:r w:rsidRPr="00882496">
              <w:rPr>
                <w:rFonts w:ascii="GHEA Grapalat" w:hAnsi="GHEA Grapalat"/>
                <w:color w:val="000000"/>
                <w:sz w:val="22"/>
                <w:szCs w:val="22"/>
                <w:lang w:val="ru-RU"/>
              </w:rPr>
              <w:t xml:space="preserve"> </w:t>
            </w:r>
            <w:r w:rsidRPr="00886BE4">
              <w:rPr>
                <w:rFonts w:ascii="GHEA Grapalat" w:hAnsi="GHEA Grapalat" w:cs="Sylfaen"/>
                <w:color w:val="000000"/>
                <w:sz w:val="22"/>
                <w:szCs w:val="22"/>
              </w:rPr>
              <w:t>չափման</w:t>
            </w:r>
            <w:r w:rsidRPr="00882496">
              <w:rPr>
                <w:rFonts w:ascii="GHEA Grapalat" w:hAnsi="GHEA Grapalat"/>
                <w:color w:val="000000"/>
                <w:sz w:val="22"/>
                <w:szCs w:val="22"/>
                <w:lang w:val="ru-RU"/>
              </w:rPr>
              <w:t xml:space="preserve"> </w:t>
            </w:r>
            <w:r w:rsidRPr="00886BE4">
              <w:rPr>
                <w:rFonts w:ascii="GHEA Grapalat" w:hAnsi="GHEA Grapalat" w:cs="Sylfaen"/>
                <w:color w:val="000000"/>
                <w:sz w:val="22"/>
                <w:szCs w:val="22"/>
              </w:rPr>
              <w:t>համար</w:t>
            </w:r>
          </w:p>
        </w:tc>
        <w:tc>
          <w:tcPr>
            <w:tcW w:w="3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879886" w14:textId="77777777" w:rsidR="00431ED9" w:rsidRPr="00882496" w:rsidRDefault="00431ED9" w:rsidP="00431ED9">
            <w:pPr>
              <w:snapToGrid w:val="0"/>
              <w:jc w:val="center"/>
              <w:rPr>
                <w:rFonts w:ascii="GHEA Grapalat" w:hAnsi="GHEA Grapalat"/>
                <w:color w:val="000000"/>
                <w:sz w:val="22"/>
                <w:szCs w:val="22"/>
                <w:shd w:val="clear" w:color="000000" w:fill="FFFFFF"/>
                <w:lang w:val="ru-RU"/>
              </w:rPr>
            </w:pPr>
          </w:p>
        </w:tc>
        <w:tc>
          <w:tcPr>
            <w:tcW w:w="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F332F5" w14:textId="77777777" w:rsidR="00431ED9" w:rsidRPr="00882496" w:rsidRDefault="00431ED9" w:rsidP="00431ED9">
            <w:pPr>
              <w:snapToGrid w:val="0"/>
              <w:jc w:val="center"/>
              <w:rPr>
                <w:rFonts w:ascii="GHEA Grapalat" w:eastAsia="Arial Unicode MS" w:hAnsi="GHEA Grapalat"/>
                <w:sz w:val="22"/>
                <w:szCs w:val="22"/>
                <w:lang w:val="ru-RU"/>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F6B886" w14:textId="77777777" w:rsidR="00431ED9" w:rsidRPr="00882496" w:rsidRDefault="00431ED9" w:rsidP="00431ED9">
            <w:pPr>
              <w:snapToGrid w:val="0"/>
              <w:jc w:val="center"/>
              <w:rPr>
                <w:rFonts w:ascii="GHEA Grapalat" w:eastAsia="Arial Unicode MS" w:hAnsi="GHEA Grapalat"/>
                <w:sz w:val="22"/>
                <w:szCs w:val="22"/>
                <w:lang w:val="ru-RU"/>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11A626" w14:textId="77777777" w:rsidR="00431ED9" w:rsidRPr="00882496" w:rsidRDefault="00431ED9" w:rsidP="00431ED9">
            <w:pPr>
              <w:snapToGrid w:val="0"/>
              <w:jc w:val="center"/>
              <w:rPr>
                <w:rFonts w:ascii="GHEA Grapalat" w:eastAsia="Arial Unicode MS" w:hAnsi="GHEA Grapalat"/>
                <w:sz w:val="22"/>
                <w:szCs w:val="22"/>
                <w:lang w:val="ru-RU"/>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1FE5DC" w14:textId="77777777" w:rsidR="00431ED9" w:rsidRPr="00886BE4" w:rsidRDefault="00431ED9" w:rsidP="00431ED9">
            <w:pPr>
              <w:snapToGrid w:val="0"/>
              <w:jc w:val="center"/>
              <w:rPr>
                <w:rFonts w:ascii="GHEA Grapalat" w:eastAsia="Arial Unicode MS" w:hAnsi="GHEA Grapalat"/>
                <w:sz w:val="22"/>
                <w:szCs w:val="22"/>
              </w:rPr>
            </w:pPr>
            <w:r w:rsidRPr="00886BE4">
              <w:rPr>
                <w:rFonts w:ascii="GHEA Grapalat" w:eastAsia="Arial Unicode MS" w:hAnsi="GHEA Grapalat"/>
                <w:sz w:val="22"/>
                <w:szCs w:val="22"/>
              </w:rPr>
              <w:t>2</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C1EBAF" w14:textId="77777777" w:rsidR="00431ED9" w:rsidRPr="00886BE4" w:rsidRDefault="00431ED9" w:rsidP="00431ED9">
            <w:pPr>
              <w:snapToGrid w:val="0"/>
              <w:jc w:val="center"/>
              <w:rPr>
                <w:rFonts w:ascii="GHEA Grapalat" w:eastAsia="Arial Unicode MS" w:hAnsi="GHEA Grapalat"/>
                <w:sz w:val="22"/>
                <w:szCs w:val="22"/>
              </w:rPr>
            </w:pPr>
            <w:r w:rsidRPr="00886BE4">
              <w:rPr>
                <w:rFonts w:ascii="GHEA Grapalat" w:hAnsi="GHEA Grapalat" w:cs="Sylfaen"/>
                <w:sz w:val="22"/>
                <w:szCs w:val="22"/>
              </w:rPr>
              <w:t>Դիտողական</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7B6C58" w14:textId="77777777" w:rsidR="00431ED9" w:rsidRPr="00886BE4" w:rsidRDefault="00431ED9" w:rsidP="00431ED9">
            <w:pPr>
              <w:snapToGrid w:val="0"/>
              <w:jc w:val="center"/>
              <w:rPr>
                <w:rFonts w:ascii="GHEA Grapalat" w:eastAsia="Arial Unicode MS" w:hAnsi="GHEA Grapalat"/>
                <w:sz w:val="22"/>
                <w:szCs w:val="22"/>
              </w:rPr>
            </w:pPr>
          </w:p>
        </w:tc>
      </w:tr>
      <w:tr w:rsidR="00431ED9" w:rsidRPr="00886BE4" w14:paraId="738EF02C" w14:textId="77777777" w:rsidTr="00D44669">
        <w:trPr>
          <w:trHeight w:val="433"/>
        </w:trPr>
        <w:tc>
          <w:tcPr>
            <w:tcW w:w="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0822F6" w14:textId="68D5D436" w:rsidR="00431ED9" w:rsidRPr="00260040" w:rsidRDefault="00431ED9" w:rsidP="00736FE0">
            <w:pPr>
              <w:snapToGrid w:val="0"/>
              <w:jc w:val="center"/>
              <w:rPr>
                <w:rFonts w:ascii="GHEA Grapalat" w:eastAsia="Arial Unicode MS" w:hAnsi="GHEA Grapalat"/>
                <w:sz w:val="22"/>
                <w:szCs w:val="22"/>
                <w:lang w:val="ru-RU"/>
              </w:rPr>
            </w:pPr>
            <w:r w:rsidRPr="00886BE4">
              <w:rPr>
                <w:rFonts w:ascii="GHEA Grapalat" w:eastAsia="Arial Unicode MS" w:hAnsi="GHEA Grapalat"/>
                <w:sz w:val="22"/>
                <w:szCs w:val="22"/>
              </w:rPr>
              <w:t>2</w:t>
            </w:r>
            <w:r w:rsidR="00260040">
              <w:rPr>
                <w:rFonts w:ascii="GHEA Grapalat" w:eastAsia="Arial Unicode MS" w:hAnsi="GHEA Grapalat"/>
                <w:sz w:val="22"/>
                <w:szCs w:val="22"/>
                <w:lang w:val="ru-RU"/>
              </w:rPr>
              <w:t>)</w:t>
            </w:r>
          </w:p>
        </w:tc>
        <w:tc>
          <w:tcPr>
            <w:tcW w:w="5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31E73F" w14:textId="77777777" w:rsidR="00431ED9" w:rsidRPr="00886BE4" w:rsidRDefault="00431ED9" w:rsidP="00431ED9">
            <w:pPr>
              <w:shd w:val="clear" w:color="000000" w:fill="FFFFFF"/>
              <w:snapToGrid w:val="0"/>
              <w:rPr>
                <w:rFonts w:ascii="GHEA Grapalat" w:hAnsi="GHEA Grapalat"/>
                <w:b/>
                <w:color w:val="000000"/>
                <w:sz w:val="22"/>
                <w:szCs w:val="22"/>
                <w:u w:val="single"/>
              </w:rPr>
            </w:pPr>
            <w:r w:rsidRPr="00886BE4">
              <w:rPr>
                <w:rFonts w:ascii="GHEA Grapalat" w:hAnsi="GHEA Grapalat" w:cs="Sylfaen"/>
                <w:color w:val="000000"/>
                <w:sz w:val="22"/>
                <w:szCs w:val="22"/>
              </w:rPr>
              <w:t>Ֆոնենդոսկոպ</w:t>
            </w:r>
          </w:p>
        </w:tc>
        <w:tc>
          <w:tcPr>
            <w:tcW w:w="3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813859" w14:textId="77777777" w:rsidR="00431ED9" w:rsidRPr="00886BE4" w:rsidRDefault="00431ED9" w:rsidP="00431ED9">
            <w:pPr>
              <w:snapToGrid w:val="0"/>
              <w:jc w:val="center"/>
              <w:rPr>
                <w:rFonts w:ascii="GHEA Grapalat" w:hAnsi="GHEA Grapalat"/>
                <w:color w:val="000000"/>
                <w:sz w:val="22"/>
                <w:szCs w:val="22"/>
                <w:shd w:val="clear" w:color="000000" w:fill="FFFFFF"/>
              </w:rPr>
            </w:pPr>
          </w:p>
        </w:tc>
        <w:tc>
          <w:tcPr>
            <w:tcW w:w="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5B8DB8" w14:textId="77777777" w:rsidR="00431ED9" w:rsidRPr="00886BE4" w:rsidRDefault="00431ED9" w:rsidP="00431ED9">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588815" w14:textId="77777777" w:rsidR="00431ED9" w:rsidRPr="00886BE4" w:rsidRDefault="00431ED9" w:rsidP="00431ED9">
            <w:pPr>
              <w:snapToGrid w:val="0"/>
              <w:jc w:val="center"/>
              <w:rPr>
                <w:rFonts w:ascii="GHEA Grapalat" w:eastAsia="Arial Unicode MS" w:hAnsi="GHEA Grapalat"/>
                <w:sz w:val="22"/>
                <w:szCs w:val="22"/>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698F54" w14:textId="77777777" w:rsidR="00431ED9" w:rsidRPr="00886BE4" w:rsidRDefault="00431ED9" w:rsidP="00431ED9">
            <w:pPr>
              <w:snapToGrid w:val="0"/>
              <w:jc w:val="center"/>
              <w:rPr>
                <w:rFonts w:ascii="GHEA Grapalat" w:eastAsia="Arial Unicode MS" w:hAnsi="GHEA Grapalat"/>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AC738A" w14:textId="77777777" w:rsidR="00431ED9" w:rsidRPr="00886BE4" w:rsidRDefault="00431ED9" w:rsidP="00431ED9">
            <w:pPr>
              <w:snapToGrid w:val="0"/>
              <w:jc w:val="center"/>
              <w:rPr>
                <w:rFonts w:ascii="GHEA Grapalat" w:eastAsia="Arial Unicode MS" w:hAnsi="GHEA Grapalat"/>
                <w:sz w:val="22"/>
                <w:szCs w:val="22"/>
              </w:rPr>
            </w:pPr>
            <w:r w:rsidRPr="00886BE4">
              <w:rPr>
                <w:rFonts w:ascii="GHEA Grapalat" w:eastAsia="Arial Unicode MS" w:hAnsi="GHEA Grapalat"/>
                <w:sz w:val="22"/>
                <w:szCs w:val="22"/>
              </w:rPr>
              <w:t>1</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D94FCD" w14:textId="77777777" w:rsidR="00431ED9" w:rsidRPr="00886BE4" w:rsidRDefault="00431ED9" w:rsidP="00431ED9">
            <w:pPr>
              <w:snapToGrid w:val="0"/>
              <w:jc w:val="center"/>
              <w:rPr>
                <w:rFonts w:ascii="GHEA Grapalat" w:hAnsi="GHEA Grapalat"/>
                <w:sz w:val="22"/>
                <w:szCs w:val="22"/>
              </w:rPr>
            </w:pPr>
            <w:r w:rsidRPr="00886BE4">
              <w:rPr>
                <w:rFonts w:ascii="GHEA Grapalat" w:hAnsi="GHEA Grapalat" w:cs="Sylfaen"/>
                <w:sz w:val="22"/>
                <w:szCs w:val="22"/>
              </w:rPr>
              <w:t>Դիտողական</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D716B5" w14:textId="77777777" w:rsidR="00431ED9" w:rsidRPr="00886BE4" w:rsidRDefault="00431ED9" w:rsidP="00431ED9">
            <w:pPr>
              <w:snapToGrid w:val="0"/>
              <w:jc w:val="center"/>
              <w:rPr>
                <w:rFonts w:ascii="GHEA Grapalat" w:eastAsia="Arial Unicode MS" w:hAnsi="GHEA Grapalat"/>
                <w:sz w:val="22"/>
                <w:szCs w:val="22"/>
              </w:rPr>
            </w:pPr>
          </w:p>
        </w:tc>
      </w:tr>
      <w:tr w:rsidR="00431ED9" w:rsidRPr="00886BE4" w14:paraId="110D9A60" w14:textId="77777777" w:rsidTr="00D44669">
        <w:trPr>
          <w:trHeight w:val="442"/>
        </w:trPr>
        <w:tc>
          <w:tcPr>
            <w:tcW w:w="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A0C0B1" w14:textId="6E3B04E4" w:rsidR="00431ED9" w:rsidRPr="00260040" w:rsidRDefault="00431ED9" w:rsidP="00736FE0">
            <w:pPr>
              <w:snapToGrid w:val="0"/>
              <w:jc w:val="center"/>
              <w:rPr>
                <w:rFonts w:ascii="GHEA Grapalat" w:eastAsia="Arial Unicode MS" w:hAnsi="GHEA Grapalat"/>
                <w:sz w:val="22"/>
                <w:szCs w:val="22"/>
                <w:lang w:val="ru-RU"/>
              </w:rPr>
            </w:pPr>
            <w:r w:rsidRPr="00886BE4">
              <w:rPr>
                <w:rFonts w:ascii="GHEA Grapalat" w:eastAsia="Arial Unicode MS" w:hAnsi="GHEA Grapalat"/>
                <w:sz w:val="22"/>
                <w:szCs w:val="22"/>
              </w:rPr>
              <w:t>3</w:t>
            </w:r>
            <w:r w:rsidR="00260040">
              <w:rPr>
                <w:rFonts w:ascii="GHEA Grapalat" w:eastAsia="Arial Unicode MS" w:hAnsi="GHEA Grapalat"/>
                <w:sz w:val="22"/>
                <w:szCs w:val="22"/>
                <w:lang w:val="ru-RU"/>
              </w:rPr>
              <w:t>)</w:t>
            </w:r>
          </w:p>
        </w:tc>
        <w:tc>
          <w:tcPr>
            <w:tcW w:w="5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0D381E" w14:textId="77777777" w:rsidR="00431ED9" w:rsidRPr="00886BE4" w:rsidRDefault="00431ED9" w:rsidP="00431ED9">
            <w:pPr>
              <w:shd w:val="clear" w:color="000000" w:fill="FFFFFF"/>
              <w:snapToGrid w:val="0"/>
              <w:rPr>
                <w:rFonts w:ascii="GHEA Grapalat" w:hAnsi="GHEA Grapalat"/>
                <w:b/>
                <w:color w:val="000000"/>
                <w:sz w:val="22"/>
                <w:szCs w:val="22"/>
                <w:u w:val="single"/>
              </w:rPr>
            </w:pPr>
            <w:r w:rsidRPr="00886BE4">
              <w:rPr>
                <w:rFonts w:ascii="GHEA Grapalat" w:hAnsi="GHEA Grapalat" w:cs="Sylfaen"/>
                <w:color w:val="000000"/>
                <w:sz w:val="22"/>
                <w:szCs w:val="22"/>
              </w:rPr>
              <w:t>Մեկանգամյա</w:t>
            </w:r>
            <w:r w:rsidRPr="00886BE4">
              <w:rPr>
                <w:rFonts w:ascii="GHEA Grapalat" w:hAnsi="GHEA Grapalat"/>
                <w:color w:val="000000"/>
                <w:sz w:val="22"/>
                <w:szCs w:val="22"/>
              </w:rPr>
              <w:t xml:space="preserve"> </w:t>
            </w:r>
            <w:r w:rsidRPr="00886BE4">
              <w:rPr>
                <w:rFonts w:ascii="GHEA Grapalat" w:hAnsi="GHEA Grapalat" w:cs="Sylfaen"/>
                <w:color w:val="000000"/>
                <w:sz w:val="22"/>
                <w:szCs w:val="22"/>
              </w:rPr>
              <w:t>օգտագործման</w:t>
            </w:r>
            <w:r w:rsidRPr="00886BE4">
              <w:rPr>
                <w:rFonts w:ascii="GHEA Grapalat" w:hAnsi="GHEA Grapalat"/>
                <w:color w:val="000000"/>
                <w:sz w:val="22"/>
                <w:szCs w:val="22"/>
              </w:rPr>
              <w:t xml:space="preserve"> </w:t>
            </w:r>
            <w:r w:rsidRPr="00886BE4">
              <w:rPr>
                <w:rFonts w:ascii="GHEA Grapalat" w:hAnsi="GHEA Grapalat" w:cs="Sylfaen"/>
                <w:color w:val="000000"/>
                <w:sz w:val="22"/>
                <w:szCs w:val="22"/>
              </w:rPr>
              <w:t>շպատելներ</w:t>
            </w:r>
          </w:p>
        </w:tc>
        <w:tc>
          <w:tcPr>
            <w:tcW w:w="3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2EAD5E" w14:textId="77777777" w:rsidR="00431ED9" w:rsidRPr="00886BE4" w:rsidRDefault="00431ED9" w:rsidP="00431ED9">
            <w:pPr>
              <w:snapToGrid w:val="0"/>
              <w:jc w:val="center"/>
              <w:rPr>
                <w:rFonts w:ascii="GHEA Grapalat" w:hAnsi="GHEA Grapalat"/>
                <w:color w:val="000000"/>
                <w:sz w:val="22"/>
                <w:szCs w:val="22"/>
                <w:shd w:val="clear" w:color="000000" w:fill="FFFFFF"/>
              </w:rPr>
            </w:pPr>
          </w:p>
        </w:tc>
        <w:tc>
          <w:tcPr>
            <w:tcW w:w="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BDBA26" w14:textId="77777777" w:rsidR="00431ED9" w:rsidRPr="00886BE4" w:rsidRDefault="00431ED9" w:rsidP="00431ED9">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B3D30" w14:textId="77777777" w:rsidR="00431ED9" w:rsidRPr="00886BE4" w:rsidRDefault="00431ED9" w:rsidP="00431ED9">
            <w:pPr>
              <w:snapToGrid w:val="0"/>
              <w:jc w:val="center"/>
              <w:rPr>
                <w:rFonts w:ascii="GHEA Grapalat" w:eastAsia="Arial Unicode MS" w:hAnsi="GHEA Grapalat"/>
                <w:sz w:val="22"/>
                <w:szCs w:val="22"/>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873E2B" w14:textId="77777777" w:rsidR="00431ED9" w:rsidRPr="00886BE4" w:rsidRDefault="00431ED9" w:rsidP="00431ED9">
            <w:pPr>
              <w:snapToGrid w:val="0"/>
              <w:jc w:val="center"/>
              <w:rPr>
                <w:rFonts w:ascii="GHEA Grapalat" w:eastAsia="Arial Unicode MS" w:hAnsi="GHEA Grapalat"/>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68C865" w14:textId="77777777" w:rsidR="00431ED9" w:rsidRPr="00886BE4" w:rsidRDefault="00431ED9" w:rsidP="00431ED9">
            <w:pPr>
              <w:snapToGrid w:val="0"/>
              <w:jc w:val="center"/>
              <w:rPr>
                <w:rFonts w:ascii="GHEA Grapalat" w:eastAsia="Arial Unicode MS" w:hAnsi="GHEA Grapalat"/>
                <w:sz w:val="22"/>
                <w:szCs w:val="22"/>
              </w:rPr>
            </w:pPr>
            <w:r w:rsidRPr="00886BE4">
              <w:rPr>
                <w:rFonts w:ascii="GHEA Grapalat" w:eastAsia="Arial Unicode MS" w:hAnsi="GHEA Grapalat"/>
                <w:sz w:val="22"/>
                <w:szCs w:val="22"/>
              </w:rPr>
              <w:t>0,25</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DC9D30" w14:textId="77777777" w:rsidR="00431ED9" w:rsidRPr="00886BE4" w:rsidRDefault="00431ED9" w:rsidP="00431ED9">
            <w:pPr>
              <w:snapToGrid w:val="0"/>
              <w:jc w:val="center"/>
              <w:rPr>
                <w:rFonts w:ascii="GHEA Grapalat" w:hAnsi="GHEA Grapalat"/>
                <w:sz w:val="22"/>
                <w:szCs w:val="22"/>
              </w:rPr>
            </w:pPr>
            <w:r w:rsidRPr="00886BE4">
              <w:rPr>
                <w:rFonts w:ascii="GHEA Grapalat" w:hAnsi="GHEA Grapalat" w:cs="Sylfaen"/>
                <w:sz w:val="22"/>
                <w:szCs w:val="22"/>
              </w:rPr>
              <w:t>Դիտողական</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8713C1" w14:textId="77777777" w:rsidR="00431ED9" w:rsidRPr="00886BE4" w:rsidRDefault="00431ED9" w:rsidP="00431ED9">
            <w:pPr>
              <w:snapToGrid w:val="0"/>
              <w:jc w:val="center"/>
              <w:rPr>
                <w:rFonts w:ascii="GHEA Grapalat" w:eastAsia="Arial Unicode MS" w:hAnsi="GHEA Grapalat"/>
                <w:sz w:val="22"/>
                <w:szCs w:val="22"/>
              </w:rPr>
            </w:pPr>
          </w:p>
        </w:tc>
      </w:tr>
      <w:tr w:rsidR="00431ED9" w:rsidRPr="00886BE4" w14:paraId="7B44699A" w14:textId="77777777" w:rsidTr="00D44669">
        <w:trPr>
          <w:trHeight w:val="460"/>
        </w:trPr>
        <w:tc>
          <w:tcPr>
            <w:tcW w:w="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E7FE62" w14:textId="69378088" w:rsidR="00431ED9" w:rsidRPr="00260040" w:rsidRDefault="00431ED9" w:rsidP="00736FE0">
            <w:pPr>
              <w:snapToGrid w:val="0"/>
              <w:jc w:val="center"/>
              <w:rPr>
                <w:rFonts w:ascii="GHEA Grapalat" w:eastAsia="Arial Unicode MS" w:hAnsi="GHEA Grapalat"/>
                <w:sz w:val="22"/>
                <w:szCs w:val="22"/>
                <w:lang w:val="ru-RU"/>
              </w:rPr>
            </w:pPr>
            <w:r w:rsidRPr="00886BE4">
              <w:rPr>
                <w:rFonts w:ascii="GHEA Grapalat" w:eastAsia="Arial Unicode MS" w:hAnsi="GHEA Grapalat"/>
                <w:sz w:val="22"/>
                <w:szCs w:val="22"/>
              </w:rPr>
              <w:t>4</w:t>
            </w:r>
            <w:r w:rsidR="00260040">
              <w:rPr>
                <w:rFonts w:ascii="GHEA Grapalat" w:eastAsia="Arial Unicode MS" w:hAnsi="GHEA Grapalat"/>
                <w:sz w:val="22"/>
                <w:szCs w:val="22"/>
                <w:lang w:val="ru-RU"/>
              </w:rPr>
              <w:t>)</w:t>
            </w:r>
          </w:p>
        </w:tc>
        <w:tc>
          <w:tcPr>
            <w:tcW w:w="5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16E791" w14:textId="77777777" w:rsidR="00431ED9" w:rsidRPr="00886BE4" w:rsidRDefault="00431ED9" w:rsidP="00431ED9">
            <w:pPr>
              <w:shd w:val="clear" w:color="000000" w:fill="FFFFFF"/>
              <w:snapToGrid w:val="0"/>
              <w:rPr>
                <w:rFonts w:ascii="GHEA Grapalat" w:hAnsi="GHEA Grapalat"/>
                <w:b/>
                <w:color w:val="000000"/>
                <w:sz w:val="22"/>
                <w:szCs w:val="22"/>
                <w:u w:val="single"/>
              </w:rPr>
            </w:pPr>
            <w:r w:rsidRPr="00886BE4">
              <w:rPr>
                <w:rFonts w:ascii="GHEA Grapalat" w:hAnsi="GHEA Grapalat" w:cs="Sylfaen"/>
                <w:color w:val="000000"/>
                <w:sz w:val="22"/>
                <w:szCs w:val="22"/>
              </w:rPr>
              <w:t>Լեզվաբռնիչ</w:t>
            </w:r>
          </w:p>
        </w:tc>
        <w:tc>
          <w:tcPr>
            <w:tcW w:w="3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BE8A15" w14:textId="77777777" w:rsidR="00431ED9" w:rsidRPr="00886BE4" w:rsidRDefault="00431ED9" w:rsidP="00431ED9">
            <w:pPr>
              <w:snapToGrid w:val="0"/>
              <w:jc w:val="center"/>
              <w:rPr>
                <w:rFonts w:ascii="GHEA Grapalat" w:hAnsi="GHEA Grapalat"/>
                <w:color w:val="000000"/>
                <w:sz w:val="22"/>
                <w:szCs w:val="22"/>
                <w:shd w:val="clear" w:color="000000" w:fill="FFFFFF"/>
              </w:rPr>
            </w:pPr>
          </w:p>
        </w:tc>
        <w:tc>
          <w:tcPr>
            <w:tcW w:w="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C40A65" w14:textId="77777777" w:rsidR="00431ED9" w:rsidRPr="00886BE4" w:rsidRDefault="00431ED9" w:rsidP="00431ED9">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CF721A" w14:textId="77777777" w:rsidR="00431ED9" w:rsidRPr="00886BE4" w:rsidRDefault="00431ED9" w:rsidP="00431ED9">
            <w:pPr>
              <w:snapToGrid w:val="0"/>
              <w:jc w:val="center"/>
              <w:rPr>
                <w:rFonts w:ascii="GHEA Grapalat" w:eastAsia="Arial Unicode MS" w:hAnsi="GHEA Grapalat"/>
                <w:sz w:val="22"/>
                <w:szCs w:val="22"/>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5905C6" w14:textId="77777777" w:rsidR="00431ED9" w:rsidRPr="00886BE4" w:rsidRDefault="00431ED9" w:rsidP="00431ED9">
            <w:pPr>
              <w:snapToGrid w:val="0"/>
              <w:jc w:val="center"/>
              <w:rPr>
                <w:rFonts w:ascii="GHEA Grapalat" w:eastAsia="Arial Unicode MS" w:hAnsi="GHEA Grapalat"/>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3F247E" w14:textId="77777777" w:rsidR="00431ED9" w:rsidRPr="00886BE4" w:rsidRDefault="00431ED9" w:rsidP="00431ED9">
            <w:pPr>
              <w:snapToGrid w:val="0"/>
              <w:jc w:val="center"/>
              <w:rPr>
                <w:rFonts w:ascii="GHEA Grapalat" w:eastAsia="Arial Unicode MS" w:hAnsi="GHEA Grapalat"/>
                <w:sz w:val="22"/>
                <w:szCs w:val="22"/>
              </w:rPr>
            </w:pPr>
            <w:r w:rsidRPr="00886BE4">
              <w:rPr>
                <w:rFonts w:ascii="GHEA Grapalat" w:eastAsia="Arial Unicode MS" w:hAnsi="GHEA Grapalat"/>
                <w:sz w:val="22"/>
                <w:szCs w:val="22"/>
              </w:rPr>
              <w:t>0,25</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67CC04" w14:textId="77777777" w:rsidR="00431ED9" w:rsidRPr="00886BE4" w:rsidRDefault="00431ED9" w:rsidP="00431ED9">
            <w:pPr>
              <w:snapToGrid w:val="0"/>
              <w:jc w:val="center"/>
              <w:rPr>
                <w:rFonts w:ascii="GHEA Grapalat" w:hAnsi="GHEA Grapalat"/>
                <w:sz w:val="22"/>
                <w:szCs w:val="22"/>
              </w:rPr>
            </w:pPr>
            <w:r w:rsidRPr="00886BE4">
              <w:rPr>
                <w:rFonts w:ascii="GHEA Grapalat" w:hAnsi="GHEA Grapalat" w:cs="Sylfaen"/>
                <w:sz w:val="22"/>
                <w:szCs w:val="22"/>
              </w:rPr>
              <w:t>Դիտողական</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0A9D61" w14:textId="77777777" w:rsidR="00431ED9" w:rsidRPr="00886BE4" w:rsidRDefault="00431ED9" w:rsidP="00431ED9">
            <w:pPr>
              <w:snapToGrid w:val="0"/>
              <w:jc w:val="center"/>
              <w:rPr>
                <w:rFonts w:ascii="GHEA Grapalat" w:eastAsia="Arial Unicode MS" w:hAnsi="GHEA Grapalat"/>
                <w:sz w:val="22"/>
                <w:szCs w:val="22"/>
              </w:rPr>
            </w:pPr>
          </w:p>
        </w:tc>
      </w:tr>
      <w:tr w:rsidR="00431ED9" w:rsidRPr="00886BE4" w14:paraId="643557D6" w14:textId="77777777" w:rsidTr="00D44669">
        <w:trPr>
          <w:trHeight w:val="505"/>
        </w:trPr>
        <w:tc>
          <w:tcPr>
            <w:tcW w:w="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943135" w14:textId="114ADC38" w:rsidR="00431ED9" w:rsidRPr="00260040" w:rsidRDefault="00431ED9" w:rsidP="00736FE0">
            <w:pPr>
              <w:snapToGrid w:val="0"/>
              <w:jc w:val="center"/>
              <w:rPr>
                <w:rFonts w:ascii="GHEA Grapalat" w:eastAsia="Arial Unicode MS" w:hAnsi="GHEA Grapalat"/>
                <w:sz w:val="22"/>
                <w:szCs w:val="22"/>
                <w:lang w:val="ru-RU"/>
              </w:rPr>
            </w:pPr>
            <w:r w:rsidRPr="00886BE4">
              <w:rPr>
                <w:rFonts w:ascii="GHEA Grapalat" w:eastAsia="Arial Unicode MS" w:hAnsi="GHEA Grapalat"/>
                <w:sz w:val="22"/>
                <w:szCs w:val="22"/>
              </w:rPr>
              <w:t>5</w:t>
            </w:r>
            <w:r w:rsidR="00260040">
              <w:rPr>
                <w:rFonts w:ascii="GHEA Grapalat" w:eastAsia="Arial Unicode MS" w:hAnsi="GHEA Grapalat"/>
                <w:sz w:val="22"/>
                <w:szCs w:val="22"/>
                <w:lang w:val="ru-RU"/>
              </w:rPr>
              <w:t>)</w:t>
            </w:r>
          </w:p>
        </w:tc>
        <w:tc>
          <w:tcPr>
            <w:tcW w:w="5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308642" w14:textId="77777777" w:rsidR="00431ED9" w:rsidRPr="00886BE4" w:rsidRDefault="00431ED9" w:rsidP="00431ED9">
            <w:pPr>
              <w:shd w:val="clear" w:color="000000" w:fill="FFFFFF"/>
              <w:snapToGrid w:val="0"/>
              <w:rPr>
                <w:rFonts w:ascii="GHEA Grapalat" w:hAnsi="GHEA Grapalat"/>
                <w:b/>
                <w:color w:val="000000"/>
                <w:sz w:val="22"/>
                <w:szCs w:val="22"/>
                <w:u w:val="single"/>
              </w:rPr>
            </w:pPr>
            <w:r w:rsidRPr="00886BE4">
              <w:rPr>
                <w:rFonts w:ascii="GHEA Grapalat" w:hAnsi="GHEA Grapalat" w:cs="Sylfaen"/>
                <w:color w:val="000000"/>
                <w:sz w:val="22"/>
                <w:szCs w:val="22"/>
              </w:rPr>
              <w:t>Հասակաչափ</w:t>
            </w:r>
            <w:r w:rsidRPr="00886BE4">
              <w:rPr>
                <w:rFonts w:ascii="GHEA Grapalat" w:hAnsi="GHEA Grapalat"/>
                <w:color w:val="000000"/>
                <w:sz w:val="22"/>
                <w:szCs w:val="22"/>
              </w:rPr>
              <w:t xml:space="preserve"> (</w:t>
            </w:r>
            <w:r w:rsidRPr="00886BE4">
              <w:rPr>
                <w:rFonts w:ascii="GHEA Grapalat" w:hAnsi="GHEA Grapalat" w:cs="Sylfaen"/>
                <w:color w:val="000000"/>
                <w:sz w:val="22"/>
                <w:szCs w:val="22"/>
              </w:rPr>
              <w:t>մեծահասակի</w:t>
            </w:r>
            <w:r w:rsidRPr="00886BE4">
              <w:rPr>
                <w:rFonts w:ascii="GHEA Grapalat" w:hAnsi="GHEA Grapalat"/>
                <w:color w:val="000000"/>
                <w:sz w:val="22"/>
                <w:szCs w:val="22"/>
              </w:rPr>
              <w:t xml:space="preserve"> </w:t>
            </w:r>
            <w:r w:rsidRPr="00886BE4">
              <w:rPr>
                <w:rFonts w:ascii="GHEA Grapalat" w:hAnsi="GHEA Grapalat" w:cs="Sylfaen"/>
                <w:color w:val="000000"/>
                <w:sz w:val="22"/>
                <w:szCs w:val="22"/>
              </w:rPr>
              <w:t>և</w:t>
            </w:r>
            <w:r w:rsidRPr="00886BE4">
              <w:rPr>
                <w:rFonts w:ascii="GHEA Grapalat" w:hAnsi="GHEA Grapalat"/>
                <w:color w:val="000000"/>
                <w:sz w:val="22"/>
                <w:szCs w:val="22"/>
              </w:rPr>
              <w:t xml:space="preserve"> </w:t>
            </w:r>
            <w:r w:rsidRPr="00886BE4">
              <w:rPr>
                <w:rFonts w:ascii="GHEA Grapalat" w:hAnsi="GHEA Grapalat" w:cs="Sylfaen"/>
                <w:color w:val="000000"/>
                <w:sz w:val="22"/>
                <w:szCs w:val="22"/>
              </w:rPr>
              <w:t>մանկական</w:t>
            </w:r>
            <w:r w:rsidRPr="00886BE4">
              <w:rPr>
                <w:rFonts w:ascii="GHEA Grapalat" w:hAnsi="GHEA Grapalat"/>
                <w:color w:val="000000"/>
                <w:sz w:val="22"/>
                <w:szCs w:val="22"/>
              </w:rPr>
              <w:t>)</w:t>
            </w:r>
          </w:p>
        </w:tc>
        <w:tc>
          <w:tcPr>
            <w:tcW w:w="3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9B812B" w14:textId="77777777" w:rsidR="00431ED9" w:rsidRPr="00886BE4" w:rsidRDefault="00431ED9" w:rsidP="00431ED9">
            <w:pPr>
              <w:snapToGrid w:val="0"/>
              <w:jc w:val="center"/>
              <w:rPr>
                <w:rFonts w:ascii="GHEA Grapalat" w:hAnsi="GHEA Grapalat"/>
                <w:color w:val="000000"/>
                <w:sz w:val="22"/>
                <w:szCs w:val="22"/>
                <w:shd w:val="clear" w:color="000000" w:fill="FFFFFF"/>
              </w:rPr>
            </w:pPr>
          </w:p>
        </w:tc>
        <w:tc>
          <w:tcPr>
            <w:tcW w:w="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B73DBD" w14:textId="77777777" w:rsidR="00431ED9" w:rsidRPr="00886BE4" w:rsidRDefault="00431ED9" w:rsidP="00431ED9">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C863CF" w14:textId="77777777" w:rsidR="00431ED9" w:rsidRPr="00886BE4" w:rsidRDefault="00431ED9" w:rsidP="00431ED9">
            <w:pPr>
              <w:snapToGrid w:val="0"/>
              <w:jc w:val="center"/>
              <w:rPr>
                <w:rFonts w:ascii="GHEA Grapalat" w:eastAsia="Arial Unicode MS" w:hAnsi="GHEA Grapalat"/>
                <w:sz w:val="22"/>
                <w:szCs w:val="22"/>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A9E879" w14:textId="77777777" w:rsidR="00431ED9" w:rsidRPr="00886BE4" w:rsidRDefault="00431ED9" w:rsidP="00431ED9">
            <w:pPr>
              <w:snapToGrid w:val="0"/>
              <w:jc w:val="center"/>
              <w:rPr>
                <w:rFonts w:ascii="GHEA Grapalat" w:eastAsia="Arial Unicode MS" w:hAnsi="GHEA Grapalat"/>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482F90" w14:textId="77777777" w:rsidR="00431ED9" w:rsidRPr="00886BE4" w:rsidRDefault="00431ED9" w:rsidP="00431ED9">
            <w:pPr>
              <w:snapToGrid w:val="0"/>
              <w:jc w:val="center"/>
              <w:rPr>
                <w:rFonts w:ascii="GHEA Grapalat" w:eastAsia="Arial Unicode MS" w:hAnsi="GHEA Grapalat"/>
                <w:sz w:val="22"/>
                <w:szCs w:val="22"/>
              </w:rPr>
            </w:pPr>
            <w:r w:rsidRPr="00886BE4">
              <w:rPr>
                <w:rFonts w:ascii="GHEA Grapalat" w:eastAsia="Arial Unicode MS" w:hAnsi="GHEA Grapalat"/>
                <w:sz w:val="22"/>
                <w:szCs w:val="22"/>
              </w:rPr>
              <w:t>0,25</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559DB4" w14:textId="77777777" w:rsidR="00431ED9" w:rsidRPr="00886BE4" w:rsidRDefault="00431ED9" w:rsidP="00431ED9">
            <w:pPr>
              <w:snapToGrid w:val="0"/>
              <w:jc w:val="center"/>
              <w:rPr>
                <w:rFonts w:ascii="GHEA Grapalat" w:hAnsi="GHEA Grapalat"/>
                <w:sz w:val="22"/>
                <w:szCs w:val="22"/>
              </w:rPr>
            </w:pPr>
            <w:r w:rsidRPr="00886BE4">
              <w:rPr>
                <w:rFonts w:ascii="GHEA Grapalat" w:hAnsi="GHEA Grapalat" w:cs="Sylfaen"/>
                <w:sz w:val="22"/>
                <w:szCs w:val="22"/>
              </w:rPr>
              <w:t>Դիտողական</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FB591" w14:textId="77777777" w:rsidR="00431ED9" w:rsidRPr="00886BE4" w:rsidRDefault="00431ED9" w:rsidP="00431ED9">
            <w:pPr>
              <w:snapToGrid w:val="0"/>
              <w:jc w:val="center"/>
              <w:rPr>
                <w:rFonts w:ascii="GHEA Grapalat" w:eastAsia="Arial Unicode MS" w:hAnsi="GHEA Grapalat"/>
                <w:sz w:val="22"/>
                <w:szCs w:val="22"/>
              </w:rPr>
            </w:pPr>
          </w:p>
        </w:tc>
      </w:tr>
      <w:tr w:rsidR="00431ED9" w:rsidRPr="00886BE4" w14:paraId="7847712A" w14:textId="77777777" w:rsidTr="00D44669">
        <w:trPr>
          <w:trHeight w:val="532"/>
        </w:trPr>
        <w:tc>
          <w:tcPr>
            <w:tcW w:w="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77969D" w14:textId="7FEEF8A7" w:rsidR="00431ED9" w:rsidRPr="00260040" w:rsidRDefault="00431ED9" w:rsidP="00736FE0">
            <w:pPr>
              <w:snapToGrid w:val="0"/>
              <w:jc w:val="center"/>
              <w:rPr>
                <w:rFonts w:ascii="GHEA Grapalat" w:eastAsia="Arial Unicode MS" w:hAnsi="GHEA Grapalat"/>
                <w:sz w:val="22"/>
                <w:szCs w:val="22"/>
                <w:lang w:val="ru-RU"/>
              </w:rPr>
            </w:pPr>
            <w:r w:rsidRPr="00886BE4">
              <w:rPr>
                <w:rFonts w:ascii="GHEA Grapalat" w:eastAsia="Arial Unicode MS" w:hAnsi="GHEA Grapalat"/>
                <w:sz w:val="22"/>
                <w:szCs w:val="22"/>
              </w:rPr>
              <w:t>6</w:t>
            </w:r>
            <w:r w:rsidR="00260040">
              <w:rPr>
                <w:rFonts w:ascii="GHEA Grapalat" w:eastAsia="Arial Unicode MS" w:hAnsi="GHEA Grapalat"/>
                <w:sz w:val="22"/>
                <w:szCs w:val="22"/>
                <w:lang w:val="ru-RU"/>
              </w:rPr>
              <w:t>)</w:t>
            </w:r>
          </w:p>
        </w:tc>
        <w:tc>
          <w:tcPr>
            <w:tcW w:w="5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D9F821" w14:textId="77777777" w:rsidR="00431ED9" w:rsidRPr="00886BE4" w:rsidRDefault="00431ED9" w:rsidP="00431ED9">
            <w:pPr>
              <w:shd w:val="clear" w:color="000000" w:fill="FFFFFF"/>
              <w:snapToGrid w:val="0"/>
              <w:rPr>
                <w:rFonts w:ascii="GHEA Grapalat" w:hAnsi="GHEA Grapalat"/>
                <w:b/>
                <w:color w:val="000000"/>
                <w:sz w:val="22"/>
                <w:szCs w:val="22"/>
                <w:u w:val="single"/>
              </w:rPr>
            </w:pPr>
            <w:r w:rsidRPr="00886BE4">
              <w:rPr>
                <w:rFonts w:ascii="GHEA Grapalat" w:hAnsi="GHEA Grapalat" w:cs="Sylfaen"/>
                <w:color w:val="000000"/>
                <w:sz w:val="22"/>
                <w:szCs w:val="22"/>
              </w:rPr>
              <w:t>Կշեռք</w:t>
            </w:r>
            <w:r w:rsidRPr="00886BE4">
              <w:rPr>
                <w:rFonts w:ascii="Calibri" w:hAnsi="Calibri" w:cs="Calibri"/>
                <w:color w:val="000000"/>
                <w:sz w:val="22"/>
                <w:szCs w:val="22"/>
              </w:rPr>
              <w:t> </w:t>
            </w:r>
            <w:r w:rsidRPr="00886BE4">
              <w:rPr>
                <w:rFonts w:ascii="GHEA Grapalat" w:hAnsi="GHEA Grapalat"/>
                <w:color w:val="000000"/>
                <w:sz w:val="22"/>
                <w:szCs w:val="22"/>
              </w:rPr>
              <w:t>(</w:t>
            </w:r>
            <w:r w:rsidRPr="00886BE4">
              <w:rPr>
                <w:rFonts w:ascii="GHEA Grapalat" w:hAnsi="GHEA Grapalat" w:cs="Sylfaen"/>
                <w:color w:val="000000"/>
                <w:sz w:val="22"/>
                <w:szCs w:val="22"/>
              </w:rPr>
              <w:t>մեծահասակի</w:t>
            </w:r>
            <w:r w:rsidRPr="00886BE4">
              <w:rPr>
                <w:rFonts w:ascii="GHEA Grapalat" w:hAnsi="GHEA Grapalat"/>
                <w:color w:val="000000"/>
                <w:sz w:val="22"/>
                <w:szCs w:val="22"/>
              </w:rPr>
              <w:t xml:space="preserve"> </w:t>
            </w:r>
            <w:r w:rsidRPr="00886BE4">
              <w:rPr>
                <w:rFonts w:ascii="GHEA Grapalat" w:hAnsi="GHEA Grapalat" w:cs="Sylfaen"/>
                <w:color w:val="000000"/>
                <w:sz w:val="22"/>
                <w:szCs w:val="22"/>
              </w:rPr>
              <w:t>և</w:t>
            </w:r>
            <w:r w:rsidRPr="00886BE4">
              <w:rPr>
                <w:rFonts w:ascii="GHEA Grapalat" w:hAnsi="GHEA Grapalat"/>
                <w:color w:val="000000"/>
                <w:sz w:val="22"/>
                <w:szCs w:val="22"/>
              </w:rPr>
              <w:t xml:space="preserve"> </w:t>
            </w:r>
            <w:r w:rsidRPr="00886BE4">
              <w:rPr>
                <w:rFonts w:ascii="GHEA Grapalat" w:hAnsi="GHEA Grapalat" w:cs="Sylfaen"/>
                <w:color w:val="000000"/>
                <w:sz w:val="22"/>
                <w:szCs w:val="22"/>
              </w:rPr>
              <w:t>մանկական</w:t>
            </w:r>
            <w:r w:rsidRPr="00886BE4">
              <w:rPr>
                <w:rFonts w:ascii="GHEA Grapalat" w:hAnsi="GHEA Grapalat"/>
                <w:color w:val="000000"/>
                <w:sz w:val="22"/>
                <w:szCs w:val="22"/>
              </w:rPr>
              <w:t>)</w:t>
            </w:r>
          </w:p>
        </w:tc>
        <w:tc>
          <w:tcPr>
            <w:tcW w:w="3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10BD78" w14:textId="77777777" w:rsidR="00431ED9" w:rsidRPr="00886BE4" w:rsidRDefault="00431ED9" w:rsidP="00431ED9">
            <w:pPr>
              <w:snapToGrid w:val="0"/>
              <w:jc w:val="center"/>
              <w:rPr>
                <w:rFonts w:ascii="GHEA Grapalat" w:hAnsi="GHEA Grapalat"/>
                <w:color w:val="000000"/>
                <w:sz w:val="22"/>
                <w:szCs w:val="22"/>
                <w:shd w:val="clear" w:color="000000" w:fill="FFFFFF"/>
              </w:rPr>
            </w:pPr>
          </w:p>
        </w:tc>
        <w:tc>
          <w:tcPr>
            <w:tcW w:w="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414FE8" w14:textId="77777777" w:rsidR="00431ED9" w:rsidRPr="00886BE4" w:rsidRDefault="00431ED9" w:rsidP="00431ED9">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A32A4F" w14:textId="77777777" w:rsidR="00431ED9" w:rsidRPr="00886BE4" w:rsidRDefault="00431ED9" w:rsidP="00431ED9">
            <w:pPr>
              <w:snapToGrid w:val="0"/>
              <w:jc w:val="center"/>
              <w:rPr>
                <w:rFonts w:ascii="GHEA Grapalat" w:eastAsia="Arial Unicode MS" w:hAnsi="GHEA Grapalat"/>
                <w:sz w:val="22"/>
                <w:szCs w:val="22"/>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9AE6EC" w14:textId="77777777" w:rsidR="00431ED9" w:rsidRPr="00886BE4" w:rsidRDefault="00431ED9" w:rsidP="00431ED9">
            <w:pPr>
              <w:snapToGrid w:val="0"/>
              <w:jc w:val="center"/>
              <w:rPr>
                <w:rFonts w:ascii="GHEA Grapalat" w:eastAsia="Arial Unicode MS" w:hAnsi="GHEA Grapalat"/>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99DDDB" w14:textId="77777777" w:rsidR="00431ED9" w:rsidRPr="00886BE4" w:rsidRDefault="00431ED9" w:rsidP="00431ED9">
            <w:pPr>
              <w:snapToGrid w:val="0"/>
              <w:jc w:val="center"/>
              <w:rPr>
                <w:rFonts w:ascii="GHEA Grapalat" w:eastAsia="Arial Unicode MS" w:hAnsi="GHEA Grapalat"/>
                <w:sz w:val="22"/>
                <w:szCs w:val="22"/>
              </w:rPr>
            </w:pPr>
            <w:r w:rsidRPr="00886BE4">
              <w:rPr>
                <w:rFonts w:ascii="GHEA Grapalat" w:eastAsia="Arial Unicode MS" w:hAnsi="GHEA Grapalat"/>
                <w:sz w:val="22"/>
                <w:szCs w:val="22"/>
              </w:rPr>
              <w:t>0,25</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E0C02D" w14:textId="77777777" w:rsidR="00431ED9" w:rsidRPr="00886BE4" w:rsidRDefault="00431ED9" w:rsidP="00431ED9">
            <w:pPr>
              <w:snapToGrid w:val="0"/>
              <w:jc w:val="center"/>
              <w:rPr>
                <w:rFonts w:ascii="GHEA Grapalat" w:hAnsi="GHEA Grapalat"/>
                <w:sz w:val="22"/>
                <w:szCs w:val="22"/>
              </w:rPr>
            </w:pPr>
            <w:r w:rsidRPr="00886BE4">
              <w:rPr>
                <w:rFonts w:ascii="GHEA Grapalat" w:hAnsi="GHEA Grapalat" w:cs="Sylfaen"/>
                <w:sz w:val="22"/>
                <w:szCs w:val="22"/>
              </w:rPr>
              <w:t>Դիտողական</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3938DE" w14:textId="77777777" w:rsidR="00431ED9" w:rsidRPr="00886BE4" w:rsidRDefault="00431ED9" w:rsidP="00431ED9">
            <w:pPr>
              <w:snapToGrid w:val="0"/>
              <w:jc w:val="center"/>
              <w:rPr>
                <w:rFonts w:ascii="GHEA Grapalat" w:eastAsia="Arial Unicode MS" w:hAnsi="GHEA Grapalat"/>
                <w:sz w:val="22"/>
                <w:szCs w:val="22"/>
              </w:rPr>
            </w:pPr>
          </w:p>
        </w:tc>
      </w:tr>
      <w:tr w:rsidR="00431ED9" w:rsidRPr="00886BE4" w14:paraId="75C5A169" w14:textId="77777777" w:rsidTr="00D44669">
        <w:trPr>
          <w:trHeight w:val="421"/>
        </w:trPr>
        <w:tc>
          <w:tcPr>
            <w:tcW w:w="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CD5443" w14:textId="0DC6143C" w:rsidR="00431ED9" w:rsidRPr="00260040" w:rsidRDefault="00431ED9" w:rsidP="00736FE0">
            <w:pPr>
              <w:snapToGrid w:val="0"/>
              <w:jc w:val="center"/>
              <w:rPr>
                <w:rFonts w:ascii="GHEA Grapalat" w:eastAsia="Arial Unicode MS" w:hAnsi="GHEA Grapalat"/>
                <w:sz w:val="22"/>
                <w:szCs w:val="22"/>
                <w:lang w:val="ru-RU"/>
              </w:rPr>
            </w:pPr>
            <w:r w:rsidRPr="00886BE4">
              <w:rPr>
                <w:rFonts w:ascii="GHEA Grapalat" w:eastAsia="Arial Unicode MS" w:hAnsi="GHEA Grapalat"/>
                <w:sz w:val="22"/>
                <w:szCs w:val="22"/>
              </w:rPr>
              <w:t>7</w:t>
            </w:r>
            <w:r w:rsidR="00260040">
              <w:rPr>
                <w:rFonts w:ascii="GHEA Grapalat" w:eastAsia="Arial Unicode MS" w:hAnsi="GHEA Grapalat"/>
                <w:sz w:val="22"/>
                <w:szCs w:val="22"/>
                <w:lang w:val="ru-RU"/>
              </w:rPr>
              <w:t>)</w:t>
            </w:r>
          </w:p>
        </w:tc>
        <w:tc>
          <w:tcPr>
            <w:tcW w:w="5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267FDB" w14:textId="77777777" w:rsidR="00431ED9" w:rsidRPr="00886BE4" w:rsidRDefault="00431ED9" w:rsidP="00431ED9">
            <w:pPr>
              <w:shd w:val="clear" w:color="000000" w:fill="FFFFFF"/>
              <w:snapToGrid w:val="0"/>
              <w:rPr>
                <w:rFonts w:ascii="GHEA Grapalat" w:hAnsi="GHEA Grapalat"/>
                <w:b/>
                <w:color w:val="000000"/>
                <w:sz w:val="22"/>
                <w:szCs w:val="22"/>
                <w:u w:val="single"/>
              </w:rPr>
            </w:pPr>
            <w:r w:rsidRPr="00886BE4">
              <w:rPr>
                <w:rFonts w:ascii="GHEA Grapalat" w:hAnsi="GHEA Grapalat" w:cs="Sylfaen"/>
                <w:color w:val="000000"/>
                <w:sz w:val="22"/>
                <w:szCs w:val="22"/>
              </w:rPr>
              <w:t>Ջերմաչափեր</w:t>
            </w:r>
          </w:p>
        </w:tc>
        <w:tc>
          <w:tcPr>
            <w:tcW w:w="3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03D585" w14:textId="77777777" w:rsidR="00431ED9" w:rsidRPr="00886BE4" w:rsidRDefault="00431ED9" w:rsidP="00431ED9">
            <w:pPr>
              <w:snapToGrid w:val="0"/>
              <w:jc w:val="center"/>
              <w:rPr>
                <w:rFonts w:ascii="GHEA Grapalat" w:hAnsi="GHEA Grapalat"/>
                <w:color w:val="000000"/>
                <w:sz w:val="22"/>
                <w:szCs w:val="22"/>
                <w:shd w:val="clear" w:color="000000" w:fill="FFFFFF"/>
              </w:rPr>
            </w:pPr>
          </w:p>
        </w:tc>
        <w:tc>
          <w:tcPr>
            <w:tcW w:w="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230470" w14:textId="77777777" w:rsidR="00431ED9" w:rsidRPr="00886BE4" w:rsidRDefault="00431ED9" w:rsidP="00431ED9">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6E3492" w14:textId="77777777" w:rsidR="00431ED9" w:rsidRPr="00886BE4" w:rsidRDefault="00431ED9" w:rsidP="00431ED9">
            <w:pPr>
              <w:snapToGrid w:val="0"/>
              <w:jc w:val="center"/>
              <w:rPr>
                <w:rFonts w:ascii="GHEA Grapalat" w:eastAsia="Arial Unicode MS" w:hAnsi="GHEA Grapalat"/>
                <w:sz w:val="22"/>
                <w:szCs w:val="22"/>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E3B6DC" w14:textId="77777777" w:rsidR="00431ED9" w:rsidRPr="00886BE4" w:rsidRDefault="00431ED9" w:rsidP="00431ED9">
            <w:pPr>
              <w:snapToGrid w:val="0"/>
              <w:jc w:val="center"/>
              <w:rPr>
                <w:rFonts w:ascii="GHEA Grapalat" w:eastAsia="Arial Unicode MS" w:hAnsi="GHEA Grapalat"/>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EAC606" w14:textId="77777777" w:rsidR="00431ED9" w:rsidRPr="00886BE4" w:rsidRDefault="00431ED9" w:rsidP="00431ED9">
            <w:pPr>
              <w:snapToGrid w:val="0"/>
              <w:jc w:val="center"/>
              <w:rPr>
                <w:rFonts w:ascii="GHEA Grapalat" w:eastAsia="Arial Unicode MS" w:hAnsi="GHEA Grapalat"/>
                <w:sz w:val="22"/>
                <w:szCs w:val="22"/>
              </w:rPr>
            </w:pPr>
            <w:r w:rsidRPr="00886BE4">
              <w:rPr>
                <w:rFonts w:ascii="GHEA Grapalat" w:eastAsia="Arial Unicode MS" w:hAnsi="GHEA Grapalat"/>
                <w:sz w:val="22"/>
                <w:szCs w:val="22"/>
              </w:rPr>
              <w:t>0,5</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BBC58B" w14:textId="77777777" w:rsidR="00431ED9" w:rsidRPr="00886BE4" w:rsidRDefault="00431ED9" w:rsidP="00431ED9">
            <w:pPr>
              <w:snapToGrid w:val="0"/>
              <w:jc w:val="center"/>
              <w:rPr>
                <w:rFonts w:ascii="GHEA Grapalat" w:hAnsi="GHEA Grapalat"/>
                <w:sz w:val="22"/>
                <w:szCs w:val="22"/>
              </w:rPr>
            </w:pPr>
            <w:r w:rsidRPr="00886BE4">
              <w:rPr>
                <w:rFonts w:ascii="GHEA Grapalat" w:hAnsi="GHEA Grapalat" w:cs="Sylfaen"/>
                <w:sz w:val="22"/>
                <w:szCs w:val="22"/>
              </w:rPr>
              <w:t>Դիտողական</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965EF4" w14:textId="77777777" w:rsidR="00431ED9" w:rsidRPr="00886BE4" w:rsidRDefault="00431ED9" w:rsidP="00431ED9">
            <w:pPr>
              <w:snapToGrid w:val="0"/>
              <w:jc w:val="center"/>
              <w:rPr>
                <w:rFonts w:ascii="GHEA Grapalat" w:eastAsia="Arial Unicode MS" w:hAnsi="GHEA Grapalat"/>
                <w:sz w:val="22"/>
                <w:szCs w:val="22"/>
              </w:rPr>
            </w:pPr>
          </w:p>
        </w:tc>
      </w:tr>
      <w:tr w:rsidR="00431ED9" w:rsidRPr="00886BE4" w14:paraId="406873D1" w14:textId="77777777" w:rsidTr="00D44669">
        <w:trPr>
          <w:trHeight w:val="460"/>
        </w:trPr>
        <w:tc>
          <w:tcPr>
            <w:tcW w:w="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CE3334" w14:textId="0302F520" w:rsidR="00431ED9" w:rsidRPr="00260040" w:rsidRDefault="00431ED9" w:rsidP="00736FE0">
            <w:pPr>
              <w:snapToGrid w:val="0"/>
              <w:jc w:val="center"/>
              <w:rPr>
                <w:rFonts w:ascii="GHEA Grapalat" w:eastAsia="Arial Unicode MS" w:hAnsi="GHEA Grapalat"/>
                <w:sz w:val="22"/>
                <w:szCs w:val="22"/>
                <w:lang w:val="ru-RU"/>
              </w:rPr>
            </w:pPr>
            <w:r w:rsidRPr="00886BE4">
              <w:rPr>
                <w:rFonts w:ascii="GHEA Grapalat" w:eastAsia="Arial Unicode MS" w:hAnsi="GHEA Grapalat"/>
                <w:sz w:val="22"/>
                <w:szCs w:val="22"/>
              </w:rPr>
              <w:t>8</w:t>
            </w:r>
            <w:r w:rsidR="00260040">
              <w:rPr>
                <w:rFonts w:ascii="GHEA Grapalat" w:eastAsia="Arial Unicode MS" w:hAnsi="GHEA Grapalat"/>
                <w:sz w:val="22"/>
                <w:szCs w:val="22"/>
                <w:lang w:val="ru-RU"/>
              </w:rPr>
              <w:t>)</w:t>
            </w:r>
          </w:p>
        </w:tc>
        <w:tc>
          <w:tcPr>
            <w:tcW w:w="5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8F27AF" w14:textId="77777777" w:rsidR="00431ED9" w:rsidRPr="00886BE4" w:rsidRDefault="00431ED9" w:rsidP="00431ED9">
            <w:pPr>
              <w:shd w:val="clear" w:color="000000" w:fill="FFFFFF"/>
              <w:snapToGrid w:val="0"/>
              <w:rPr>
                <w:rFonts w:ascii="GHEA Grapalat" w:hAnsi="GHEA Grapalat"/>
                <w:b/>
                <w:sz w:val="22"/>
                <w:szCs w:val="22"/>
                <w:u w:val="single"/>
              </w:rPr>
            </w:pPr>
            <w:r w:rsidRPr="00886BE4">
              <w:rPr>
                <w:rFonts w:ascii="GHEA Grapalat" w:hAnsi="GHEA Grapalat" w:cs="Sylfaen"/>
                <w:sz w:val="22"/>
                <w:szCs w:val="22"/>
              </w:rPr>
              <w:t>Բուժքրոջ</w:t>
            </w:r>
            <w:r w:rsidRPr="00886BE4">
              <w:rPr>
                <w:rFonts w:ascii="GHEA Grapalat" w:hAnsi="GHEA Grapalat"/>
                <w:sz w:val="22"/>
                <w:szCs w:val="22"/>
              </w:rPr>
              <w:t xml:space="preserve"> </w:t>
            </w:r>
            <w:r w:rsidRPr="00886BE4">
              <w:rPr>
                <w:rFonts w:ascii="GHEA Grapalat" w:hAnsi="GHEA Grapalat" w:cs="Sylfaen"/>
                <w:sz w:val="22"/>
                <w:szCs w:val="22"/>
              </w:rPr>
              <w:t>աշխատանքային</w:t>
            </w:r>
            <w:r w:rsidRPr="00886BE4">
              <w:rPr>
                <w:rFonts w:ascii="GHEA Grapalat" w:hAnsi="GHEA Grapalat"/>
                <w:sz w:val="22"/>
                <w:szCs w:val="22"/>
              </w:rPr>
              <w:t xml:space="preserve"> </w:t>
            </w:r>
            <w:r w:rsidRPr="00886BE4">
              <w:rPr>
                <w:rFonts w:ascii="GHEA Grapalat" w:hAnsi="GHEA Grapalat" w:cs="Sylfaen"/>
                <w:sz w:val="22"/>
                <w:szCs w:val="22"/>
              </w:rPr>
              <w:t>սեղան</w:t>
            </w:r>
          </w:p>
        </w:tc>
        <w:tc>
          <w:tcPr>
            <w:tcW w:w="3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F23D97" w14:textId="77777777" w:rsidR="00431ED9" w:rsidRPr="00886BE4" w:rsidRDefault="00431ED9" w:rsidP="00431ED9">
            <w:pPr>
              <w:snapToGrid w:val="0"/>
              <w:jc w:val="center"/>
              <w:rPr>
                <w:rFonts w:ascii="GHEA Grapalat" w:hAnsi="GHEA Grapalat"/>
                <w:color w:val="000000"/>
                <w:sz w:val="22"/>
                <w:szCs w:val="22"/>
                <w:shd w:val="clear" w:color="000000" w:fill="FFFFFF"/>
              </w:rPr>
            </w:pPr>
          </w:p>
        </w:tc>
        <w:tc>
          <w:tcPr>
            <w:tcW w:w="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319B9A" w14:textId="77777777" w:rsidR="00431ED9" w:rsidRPr="00886BE4" w:rsidRDefault="00431ED9" w:rsidP="00431ED9">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2B434D" w14:textId="77777777" w:rsidR="00431ED9" w:rsidRPr="00886BE4" w:rsidRDefault="00431ED9" w:rsidP="00431ED9">
            <w:pPr>
              <w:snapToGrid w:val="0"/>
              <w:jc w:val="center"/>
              <w:rPr>
                <w:rFonts w:ascii="GHEA Grapalat" w:eastAsia="Arial Unicode MS" w:hAnsi="GHEA Grapalat"/>
                <w:sz w:val="22"/>
                <w:szCs w:val="22"/>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C1D171" w14:textId="77777777" w:rsidR="00431ED9" w:rsidRPr="00886BE4" w:rsidRDefault="00431ED9" w:rsidP="00431ED9">
            <w:pPr>
              <w:snapToGrid w:val="0"/>
              <w:jc w:val="center"/>
              <w:rPr>
                <w:rFonts w:ascii="GHEA Grapalat" w:eastAsia="Arial Unicode MS" w:hAnsi="GHEA Grapalat"/>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8CA82D" w14:textId="77777777" w:rsidR="00431ED9" w:rsidRPr="00886BE4" w:rsidRDefault="00431ED9" w:rsidP="00431ED9">
            <w:pPr>
              <w:snapToGrid w:val="0"/>
              <w:jc w:val="center"/>
              <w:rPr>
                <w:rFonts w:ascii="GHEA Grapalat" w:eastAsia="Arial Unicode MS" w:hAnsi="GHEA Grapalat"/>
                <w:sz w:val="22"/>
                <w:szCs w:val="22"/>
              </w:rPr>
            </w:pPr>
            <w:r w:rsidRPr="00886BE4">
              <w:rPr>
                <w:rFonts w:ascii="GHEA Grapalat" w:eastAsia="Arial Unicode MS" w:hAnsi="GHEA Grapalat"/>
                <w:sz w:val="22"/>
                <w:szCs w:val="22"/>
              </w:rPr>
              <w:t>0,25</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CB52B" w14:textId="77777777" w:rsidR="00431ED9" w:rsidRPr="00886BE4" w:rsidRDefault="00431ED9" w:rsidP="00431ED9">
            <w:pPr>
              <w:snapToGrid w:val="0"/>
              <w:jc w:val="center"/>
              <w:rPr>
                <w:rFonts w:ascii="GHEA Grapalat" w:hAnsi="GHEA Grapalat"/>
                <w:sz w:val="22"/>
                <w:szCs w:val="22"/>
              </w:rPr>
            </w:pPr>
            <w:r w:rsidRPr="00886BE4">
              <w:rPr>
                <w:rFonts w:ascii="GHEA Grapalat" w:hAnsi="GHEA Grapalat" w:cs="Sylfaen"/>
                <w:sz w:val="22"/>
                <w:szCs w:val="22"/>
              </w:rPr>
              <w:t>Դիտողական</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5EFEF8" w14:textId="77777777" w:rsidR="00431ED9" w:rsidRPr="00886BE4" w:rsidRDefault="00431ED9" w:rsidP="00431ED9">
            <w:pPr>
              <w:snapToGrid w:val="0"/>
              <w:jc w:val="center"/>
              <w:rPr>
                <w:rFonts w:ascii="GHEA Grapalat" w:eastAsia="Arial Unicode MS" w:hAnsi="GHEA Grapalat"/>
                <w:sz w:val="22"/>
                <w:szCs w:val="22"/>
              </w:rPr>
            </w:pPr>
          </w:p>
        </w:tc>
      </w:tr>
      <w:tr w:rsidR="00431ED9" w:rsidRPr="00886BE4" w14:paraId="34AFECB5" w14:textId="77777777" w:rsidTr="00D44669">
        <w:trPr>
          <w:trHeight w:val="549"/>
        </w:trPr>
        <w:tc>
          <w:tcPr>
            <w:tcW w:w="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2FFF5B" w14:textId="2382905D" w:rsidR="00431ED9" w:rsidRPr="00260040" w:rsidRDefault="00431ED9" w:rsidP="00736FE0">
            <w:pPr>
              <w:snapToGrid w:val="0"/>
              <w:jc w:val="center"/>
              <w:rPr>
                <w:rFonts w:ascii="GHEA Grapalat" w:eastAsia="Arial Unicode MS" w:hAnsi="GHEA Grapalat"/>
                <w:sz w:val="22"/>
                <w:szCs w:val="22"/>
                <w:lang w:val="ru-RU"/>
              </w:rPr>
            </w:pPr>
            <w:r w:rsidRPr="00886BE4">
              <w:rPr>
                <w:rFonts w:ascii="GHEA Grapalat" w:eastAsia="Arial Unicode MS" w:hAnsi="GHEA Grapalat"/>
                <w:sz w:val="22"/>
                <w:szCs w:val="22"/>
              </w:rPr>
              <w:t>9</w:t>
            </w:r>
            <w:r w:rsidR="00260040">
              <w:rPr>
                <w:rFonts w:ascii="GHEA Grapalat" w:eastAsia="Arial Unicode MS" w:hAnsi="GHEA Grapalat"/>
                <w:sz w:val="22"/>
                <w:szCs w:val="22"/>
                <w:lang w:val="ru-RU"/>
              </w:rPr>
              <w:t>)</w:t>
            </w:r>
          </w:p>
        </w:tc>
        <w:tc>
          <w:tcPr>
            <w:tcW w:w="5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640527" w14:textId="77777777" w:rsidR="00431ED9" w:rsidRPr="00882496" w:rsidRDefault="00431ED9" w:rsidP="00431ED9">
            <w:pPr>
              <w:shd w:val="clear" w:color="000000" w:fill="FFFFFF"/>
              <w:snapToGrid w:val="0"/>
              <w:rPr>
                <w:rFonts w:ascii="GHEA Grapalat" w:hAnsi="GHEA Grapalat"/>
                <w:b/>
                <w:sz w:val="22"/>
                <w:szCs w:val="22"/>
                <w:u w:val="single"/>
                <w:lang w:val="ru-RU"/>
              </w:rPr>
            </w:pPr>
            <w:r w:rsidRPr="00886BE4">
              <w:rPr>
                <w:rFonts w:ascii="GHEA Grapalat" w:hAnsi="GHEA Grapalat" w:cs="Sylfaen"/>
                <w:sz w:val="22"/>
                <w:szCs w:val="22"/>
              </w:rPr>
              <w:t>Աթոռներ</w:t>
            </w:r>
            <w:r w:rsidRPr="00882496">
              <w:rPr>
                <w:rFonts w:ascii="GHEA Grapalat" w:hAnsi="GHEA Grapalat"/>
                <w:sz w:val="22"/>
                <w:szCs w:val="22"/>
                <w:lang w:val="ru-RU"/>
              </w:rPr>
              <w:t xml:space="preserve">` </w:t>
            </w:r>
            <w:r w:rsidRPr="00886BE4">
              <w:rPr>
                <w:rFonts w:ascii="GHEA Grapalat" w:hAnsi="GHEA Grapalat" w:cs="Sylfaen"/>
                <w:sz w:val="22"/>
                <w:szCs w:val="22"/>
              </w:rPr>
              <w:t>բուժքրոջ</w:t>
            </w:r>
            <w:r w:rsidRPr="00882496">
              <w:rPr>
                <w:rFonts w:ascii="GHEA Grapalat" w:hAnsi="GHEA Grapalat"/>
                <w:sz w:val="22"/>
                <w:szCs w:val="22"/>
                <w:lang w:val="ru-RU"/>
              </w:rPr>
              <w:t xml:space="preserve"> </w:t>
            </w:r>
            <w:r w:rsidRPr="00886BE4">
              <w:rPr>
                <w:rFonts w:ascii="GHEA Grapalat" w:hAnsi="GHEA Grapalat" w:cs="Sylfaen"/>
                <w:sz w:val="22"/>
                <w:szCs w:val="22"/>
              </w:rPr>
              <w:t>և</w:t>
            </w:r>
            <w:r w:rsidRPr="00882496">
              <w:rPr>
                <w:rFonts w:ascii="GHEA Grapalat" w:hAnsi="GHEA Grapalat"/>
                <w:sz w:val="22"/>
                <w:szCs w:val="22"/>
                <w:lang w:val="ru-RU"/>
              </w:rPr>
              <w:t xml:space="preserve"> </w:t>
            </w:r>
            <w:r w:rsidRPr="00886BE4">
              <w:rPr>
                <w:rFonts w:ascii="GHEA Grapalat" w:hAnsi="GHEA Grapalat" w:cs="Sylfaen"/>
                <w:sz w:val="22"/>
                <w:szCs w:val="22"/>
              </w:rPr>
              <w:t>հիվանդների</w:t>
            </w:r>
            <w:r w:rsidRPr="00882496">
              <w:rPr>
                <w:rFonts w:ascii="GHEA Grapalat" w:hAnsi="GHEA Grapalat"/>
                <w:sz w:val="22"/>
                <w:szCs w:val="22"/>
                <w:lang w:val="ru-RU"/>
              </w:rPr>
              <w:t xml:space="preserve"> </w:t>
            </w:r>
            <w:r w:rsidRPr="00886BE4">
              <w:rPr>
                <w:rFonts w:ascii="GHEA Grapalat" w:hAnsi="GHEA Grapalat" w:cs="Sylfaen"/>
                <w:sz w:val="22"/>
                <w:szCs w:val="22"/>
              </w:rPr>
              <w:t>համար</w:t>
            </w:r>
          </w:p>
        </w:tc>
        <w:tc>
          <w:tcPr>
            <w:tcW w:w="3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265A66" w14:textId="77777777" w:rsidR="00431ED9" w:rsidRPr="00882496" w:rsidRDefault="00431ED9" w:rsidP="00431ED9">
            <w:pPr>
              <w:snapToGrid w:val="0"/>
              <w:jc w:val="center"/>
              <w:rPr>
                <w:rFonts w:ascii="GHEA Grapalat" w:hAnsi="GHEA Grapalat"/>
                <w:color w:val="000000"/>
                <w:sz w:val="22"/>
                <w:szCs w:val="22"/>
                <w:shd w:val="clear" w:color="000000" w:fill="FFFFFF"/>
                <w:lang w:val="ru-RU"/>
              </w:rPr>
            </w:pPr>
          </w:p>
        </w:tc>
        <w:tc>
          <w:tcPr>
            <w:tcW w:w="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66D27D" w14:textId="77777777" w:rsidR="00431ED9" w:rsidRPr="00882496" w:rsidRDefault="00431ED9" w:rsidP="00431ED9">
            <w:pPr>
              <w:snapToGrid w:val="0"/>
              <w:jc w:val="center"/>
              <w:rPr>
                <w:rFonts w:ascii="GHEA Grapalat" w:eastAsia="Arial Unicode MS" w:hAnsi="GHEA Grapalat"/>
                <w:sz w:val="22"/>
                <w:szCs w:val="22"/>
                <w:lang w:val="ru-RU"/>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A5CEFE" w14:textId="77777777" w:rsidR="00431ED9" w:rsidRPr="00882496" w:rsidRDefault="00431ED9" w:rsidP="00431ED9">
            <w:pPr>
              <w:snapToGrid w:val="0"/>
              <w:jc w:val="center"/>
              <w:rPr>
                <w:rFonts w:ascii="GHEA Grapalat" w:eastAsia="Arial Unicode MS" w:hAnsi="GHEA Grapalat"/>
                <w:sz w:val="22"/>
                <w:szCs w:val="22"/>
                <w:lang w:val="ru-RU"/>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02A7FD" w14:textId="77777777" w:rsidR="00431ED9" w:rsidRPr="00882496" w:rsidRDefault="00431ED9" w:rsidP="00431ED9">
            <w:pPr>
              <w:snapToGrid w:val="0"/>
              <w:jc w:val="center"/>
              <w:rPr>
                <w:rFonts w:ascii="GHEA Grapalat" w:eastAsia="Arial Unicode MS" w:hAnsi="GHEA Grapalat"/>
                <w:sz w:val="22"/>
                <w:szCs w:val="22"/>
                <w:lang w:val="ru-RU"/>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F353D9" w14:textId="77777777" w:rsidR="00431ED9" w:rsidRPr="00886BE4" w:rsidRDefault="00431ED9" w:rsidP="00431ED9">
            <w:pPr>
              <w:snapToGrid w:val="0"/>
              <w:jc w:val="center"/>
              <w:rPr>
                <w:rFonts w:ascii="GHEA Grapalat" w:eastAsia="Arial Unicode MS" w:hAnsi="GHEA Grapalat"/>
                <w:sz w:val="22"/>
                <w:szCs w:val="22"/>
              </w:rPr>
            </w:pPr>
            <w:r w:rsidRPr="00886BE4">
              <w:rPr>
                <w:rFonts w:ascii="GHEA Grapalat" w:eastAsia="Arial Unicode MS" w:hAnsi="GHEA Grapalat"/>
                <w:sz w:val="22"/>
                <w:szCs w:val="22"/>
              </w:rPr>
              <w:t>0,5</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E49BD9" w14:textId="77777777" w:rsidR="00431ED9" w:rsidRPr="00886BE4" w:rsidRDefault="00431ED9" w:rsidP="00431ED9">
            <w:pPr>
              <w:snapToGrid w:val="0"/>
              <w:jc w:val="center"/>
              <w:rPr>
                <w:rFonts w:ascii="GHEA Grapalat" w:hAnsi="GHEA Grapalat"/>
                <w:sz w:val="22"/>
                <w:szCs w:val="22"/>
              </w:rPr>
            </w:pPr>
            <w:r w:rsidRPr="00886BE4">
              <w:rPr>
                <w:rFonts w:ascii="GHEA Grapalat" w:hAnsi="GHEA Grapalat" w:cs="Sylfaen"/>
                <w:sz w:val="22"/>
                <w:szCs w:val="22"/>
              </w:rPr>
              <w:t>Դիտողական</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3BC2E0" w14:textId="77777777" w:rsidR="00431ED9" w:rsidRPr="00886BE4" w:rsidRDefault="00431ED9" w:rsidP="00431ED9">
            <w:pPr>
              <w:snapToGrid w:val="0"/>
              <w:jc w:val="center"/>
              <w:rPr>
                <w:rFonts w:ascii="GHEA Grapalat" w:eastAsia="Arial Unicode MS" w:hAnsi="GHEA Grapalat"/>
                <w:sz w:val="22"/>
                <w:szCs w:val="22"/>
              </w:rPr>
            </w:pPr>
          </w:p>
        </w:tc>
      </w:tr>
      <w:tr w:rsidR="00431ED9" w:rsidRPr="00886BE4" w14:paraId="29124803" w14:textId="77777777" w:rsidTr="00D44669">
        <w:trPr>
          <w:trHeight w:val="514"/>
        </w:trPr>
        <w:tc>
          <w:tcPr>
            <w:tcW w:w="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18B3B8" w14:textId="62E8FB0E" w:rsidR="00431ED9" w:rsidRPr="00260040" w:rsidRDefault="00431ED9" w:rsidP="00736FE0">
            <w:pPr>
              <w:snapToGrid w:val="0"/>
              <w:jc w:val="center"/>
              <w:rPr>
                <w:rFonts w:ascii="GHEA Grapalat" w:eastAsia="Arial Unicode MS" w:hAnsi="GHEA Grapalat"/>
                <w:sz w:val="22"/>
                <w:szCs w:val="22"/>
                <w:lang w:val="ru-RU"/>
              </w:rPr>
            </w:pPr>
            <w:r w:rsidRPr="00886BE4">
              <w:rPr>
                <w:rFonts w:ascii="GHEA Grapalat" w:eastAsia="Arial Unicode MS" w:hAnsi="GHEA Grapalat"/>
                <w:sz w:val="22"/>
                <w:szCs w:val="22"/>
              </w:rPr>
              <w:t>10</w:t>
            </w:r>
            <w:r w:rsidR="00260040">
              <w:rPr>
                <w:rFonts w:ascii="GHEA Grapalat" w:eastAsia="Arial Unicode MS" w:hAnsi="GHEA Grapalat"/>
                <w:sz w:val="22"/>
                <w:szCs w:val="22"/>
                <w:lang w:val="ru-RU"/>
              </w:rPr>
              <w:t>)</w:t>
            </w:r>
          </w:p>
        </w:tc>
        <w:tc>
          <w:tcPr>
            <w:tcW w:w="5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B37D20" w14:textId="77777777" w:rsidR="00431ED9" w:rsidRPr="00886BE4" w:rsidRDefault="00431ED9" w:rsidP="00431ED9">
            <w:pPr>
              <w:shd w:val="clear" w:color="000000" w:fill="FFFFFF"/>
              <w:snapToGrid w:val="0"/>
              <w:rPr>
                <w:rFonts w:ascii="GHEA Grapalat" w:hAnsi="GHEA Grapalat"/>
                <w:color w:val="000000"/>
                <w:sz w:val="22"/>
                <w:szCs w:val="22"/>
              </w:rPr>
            </w:pPr>
            <w:r w:rsidRPr="00886BE4">
              <w:rPr>
                <w:rFonts w:ascii="GHEA Grapalat" w:hAnsi="GHEA Grapalat" w:cs="Sylfaen"/>
                <w:color w:val="000000"/>
                <w:sz w:val="22"/>
                <w:szCs w:val="22"/>
              </w:rPr>
              <w:t>Հիվանդի</w:t>
            </w:r>
            <w:r w:rsidRPr="00886BE4">
              <w:rPr>
                <w:rFonts w:ascii="GHEA Grapalat" w:hAnsi="GHEA Grapalat"/>
                <w:color w:val="000000"/>
                <w:sz w:val="22"/>
                <w:szCs w:val="22"/>
              </w:rPr>
              <w:t xml:space="preserve"> </w:t>
            </w:r>
            <w:r w:rsidRPr="00886BE4">
              <w:rPr>
                <w:rFonts w:ascii="GHEA Grapalat" w:hAnsi="GHEA Grapalat" w:cs="Sylfaen"/>
                <w:color w:val="000000"/>
                <w:sz w:val="22"/>
                <w:szCs w:val="22"/>
              </w:rPr>
              <w:t>հետազոտման</w:t>
            </w:r>
            <w:r w:rsidRPr="00886BE4">
              <w:rPr>
                <w:rFonts w:ascii="GHEA Grapalat" w:hAnsi="GHEA Grapalat"/>
                <w:color w:val="000000"/>
                <w:sz w:val="22"/>
                <w:szCs w:val="22"/>
              </w:rPr>
              <w:t xml:space="preserve"> </w:t>
            </w:r>
            <w:r w:rsidRPr="00886BE4">
              <w:rPr>
                <w:rFonts w:ascii="GHEA Grapalat" w:hAnsi="GHEA Grapalat" w:cs="Sylfaen"/>
                <w:color w:val="000000"/>
                <w:sz w:val="22"/>
                <w:szCs w:val="22"/>
              </w:rPr>
              <w:t>թախտ</w:t>
            </w:r>
          </w:p>
        </w:tc>
        <w:tc>
          <w:tcPr>
            <w:tcW w:w="3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D401F4" w14:textId="77777777" w:rsidR="00431ED9" w:rsidRPr="00886BE4" w:rsidRDefault="00431ED9" w:rsidP="00431ED9">
            <w:pPr>
              <w:snapToGrid w:val="0"/>
              <w:jc w:val="center"/>
              <w:rPr>
                <w:rFonts w:ascii="GHEA Grapalat" w:hAnsi="GHEA Grapalat"/>
                <w:color w:val="000000"/>
                <w:sz w:val="22"/>
                <w:szCs w:val="22"/>
                <w:shd w:val="clear" w:color="000000" w:fill="FFFFFF"/>
              </w:rPr>
            </w:pPr>
          </w:p>
        </w:tc>
        <w:tc>
          <w:tcPr>
            <w:tcW w:w="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5BB27F" w14:textId="77777777" w:rsidR="00431ED9" w:rsidRPr="00886BE4" w:rsidRDefault="00431ED9" w:rsidP="00431ED9">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DBAF91" w14:textId="77777777" w:rsidR="00431ED9" w:rsidRPr="00886BE4" w:rsidRDefault="00431ED9" w:rsidP="00431ED9">
            <w:pPr>
              <w:snapToGrid w:val="0"/>
              <w:jc w:val="center"/>
              <w:rPr>
                <w:rFonts w:ascii="GHEA Grapalat" w:eastAsia="Arial Unicode MS" w:hAnsi="GHEA Grapalat"/>
                <w:sz w:val="22"/>
                <w:szCs w:val="22"/>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EB2A10" w14:textId="77777777" w:rsidR="00431ED9" w:rsidRPr="00886BE4" w:rsidRDefault="00431ED9" w:rsidP="00431ED9">
            <w:pPr>
              <w:snapToGrid w:val="0"/>
              <w:jc w:val="center"/>
              <w:rPr>
                <w:rFonts w:ascii="GHEA Grapalat" w:eastAsia="Arial Unicode MS" w:hAnsi="GHEA Grapalat"/>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B9803B" w14:textId="77777777" w:rsidR="00431ED9" w:rsidRPr="00886BE4" w:rsidRDefault="00431ED9" w:rsidP="00431ED9">
            <w:pPr>
              <w:snapToGrid w:val="0"/>
              <w:jc w:val="center"/>
              <w:rPr>
                <w:rFonts w:ascii="GHEA Grapalat" w:eastAsia="Arial Unicode MS" w:hAnsi="GHEA Grapalat"/>
                <w:sz w:val="22"/>
                <w:szCs w:val="22"/>
              </w:rPr>
            </w:pPr>
            <w:r w:rsidRPr="00886BE4">
              <w:rPr>
                <w:rFonts w:ascii="GHEA Grapalat" w:eastAsia="Arial Unicode MS" w:hAnsi="GHEA Grapalat"/>
                <w:sz w:val="22"/>
                <w:szCs w:val="22"/>
              </w:rPr>
              <w:t>0,5</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7917CC" w14:textId="77777777" w:rsidR="00431ED9" w:rsidRPr="00886BE4" w:rsidRDefault="00431ED9" w:rsidP="00431ED9">
            <w:pPr>
              <w:snapToGrid w:val="0"/>
              <w:jc w:val="center"/>
              <w:rPr>
                <w:rFonts w:ascii="GHEA Grapalat" w:hAnsi="GHEA Grapalat"/>
                <w:sz w:val="22"/>
                <w:szCs w:val="22"/>
              </w:rPr>
            </w:pPr>
            <w:r w:rsidRPr="00886BE4">
              <w:rPr>
                <w:rFonts w:ascii="GHEA Grapalat" w:hAnsi="GHEA Grapalat" w:cs="Sylfaen"/>
                <w:sz w:val="22"/>
                <w:szCs w:val="22"/>
              </w:rPr>
              <w:t>Դիտողական</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92C812" w14:textId="77777777" w:rsidR="00431ED9" w:rsidRPr="00886BE4" w:rsidRDefault="00431ED9" w:rsidP="00431ED9">
            <w:pPr>
              <w:snapToGrid w:val="0"/>
              <w:jc w:val="center"/>
              <w:rPr>
                <w:rFonts w:ascii="GHEA Grapalat" w:eastAsia="Arial Unicode MS" w:hAnsi="GHEA Grapalat"/>
                <w:sz w:val="22"/>
                <w:szCs w:val="22"/>
              </w:rPr>
            </w:pPr>
          </w:p>
        </w:tc>
      </w:tr>
      <w:tr w:rsidR="00431ED9" w:rsidRPr="00886BE4" w14:paraId="404F51DA" w14:textId="77777777" w:rsidTr="00D44669">
        <w:trPr>
          <w:trHeight w:val="551"/>
        </w:trPr>
        <w:tc>
          <w:tcPr>
            <w:tcW w:w="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615D07" w14:textId="1EF42C91" w:rsidR="00431ED9" w:rsidRPr="00260040" w:rsidRDefault="00431ED9" w:rsidP="00BD3328">
            <w:pPr>
              <w:snapToGrid w:val="0"/>
              <w:jc w:val="center"/>
              <w:rPr>
                <w:rFonts w:ascii="GHEA Grapalat" w:eastAsia="Arial Unicode MS" w:hAnsi="GHEA Grapalat"/>
                <w:sz w:val="22"/>
                <w:szCs w:val="22"/>
                <w:lang w:val="ru-RU"/>
              </w:rPr>
            </w:pPr>
            <w:r w:rsidRPr="00886BE4">
              <w:rPr>
                <w:rFonts w:ascii="GHEA Grapalat" w:eastAsia="Arial Unicode MS" w:hAnsi="GHEA Grapalat"/>
                <w:sz w:val="22"/>
                <w:szCs w:val="22"/>
              </w:rPr>
              <w:t>11</w:t>
            </w:r>
            <w:r w:rsidR="00260040">
              <w:rPr>
                <w:rFonts w:ascii="GHEA Grapalat" w:eastAsia="Arial Unicode MS" w:hAnsi="GHEA Grapalat"/>
                <w:sz w:val="22"/>
                <w:szCs w:val="22"/>
                <w:lang w:val="ru-RU"/>
              </w:rPr>
              <w:t>)</w:t>
            </w:r>
          </w:p>
        </w:tc>
        <w:tc>
          <w:tcPr>
            <w:tcW w:w="5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3AA963" w14:textId="77777777" w:rsidR="00431ED9" w:rsidRPr="00886BE4" w:rsidRDefault="00431ED9" w:rsidP="00431ED9">
            <w:pPr>
              <w:shd w:val="clear" w:color="000000" w:fill="FFFFFF"/>
              <w:snapToGrid w:val="0"/>
              <w:rPr>
                <w:rFonts w:ascii="GHEA Grapalat" w:hAnsi="GHEA Grapalat" w:cs="Sylfaen"/>
                <w:color w:val="000000"/>
                <w:sz w:val="22"/>
                <w:szCs w:val="22"/>
              </w:rPr>
            </w:pPr>
            <w:r w:rsidRPr="00886BE4">
              <w:rPr>
                <w:rFonts w:ascii="GHEA Grapalat" w:hAnsi="GHEA Grapalat" w:cs="Sylfaen"/>
                <w:color w:val="000000"/>
                <w:sz w:val="22"/>
                <w:szCs w:val="22"/>
              </w:rPr>
              <w:t>Անհետաձգելի</w:t>
            </w:r>
            <w:r w:rsidRPr="00886BE4">
              <w:rPr>
                <w:rFonts w:ascii="GHEA Grapalat" w:hAnsi="GHEA Grapalat"/>
                <w:color w:val="000000"/>
                <w:sz w:val="22"/>
                <w:szCs w:val="22"/>
              </w:rPr>
              <w:t xml:space="preserve"> </w:t>
            </w:r>
            <w:r w:rsidRPr="00886BE4">
              <w:rPr>
                <w:rFonts w:ascii="GHEA Grapalat" w:hAnsi="GHEA Grapalat" w:cs="Sylfaen"/>
                <w:color w:val="000000"/>
                <w:sz w:val="22"/>
                <w:szCs w:val="22"/>
              </w:rPr>
              <w:t>բուժօգնության</w:t>
            </w:r>
            <w:r w:rsidRPr="00886BE4">
              <w:rPr>
                <w:rFonts w:ascii="GHEA Grapalat" w:hAnsi="GHEA Grapalat"/>
                <w:color w:val="000000"/>
                <w:sz w:val="22"/>
                <w:szCs w:val="22"/>
              </w:rPr>
              <w:t xml:space="preserve"> </w:t>
            </w:r>
            <w:r w:rsidRPr="00886BE4">
              <w:rPr>
                <w:rFonts w:ascii="GHEA Grapalat" w:hAnsi="GHEA Grapalat" w:cs="Sylfaen"/>
                <w:color w:val="000000"/>
                <w:sz w:val="22"/>
                <w:szCs w:val="22"/>
              </w:rPr>
              <w:t>պահարան</w:t>
            </w:r>
          </w:p>
          <w:p w14:paraId="74811E9E" w14:textId="77777777" w:rsidR="00431ED9" w:rsidRPr="00886BE4" w:rsidRDefault="00431ED9" w:rsidP="00431ED9">
            <w:pPr>
              <w:shd w:val="clear" w:color="000000" w:fill="FFFFFF"/>
              <w:snapToGrid w:val="0"/>
              <w:rPr>
                <w:rFonts w:ascii="GHEA Grapalat" w:hAnsi="GHEA Grapalat"/>
                <w:b/>
                <w:color w:val="000000"/>
                <w:lang w:val="hy-AM"/>
              </w:rPr>
            </w:pPr>
            <w:r w:rsidRPr="00886BE4">
              <w:rPr>
                <w:rFonts w:ascii="GHEA Grapalat" w:hAnsi="GHEA Grapalat" w:cs="Sylfaen"/>
                <w:b/>
                <w:color w:val="000000"/>
                <w:lang w:val="hy-AM"/>
              </w:rPr>
              <w:t>Ն</w:t>
            </w:r>
            <w:r w:rsidRPr="00886BE4">
              <w:rPr>
                <w:rFonts w:ascii="GHEA Grapalat" w:hAnsi="GHEA Grapalat" w:cs="Sylfaen"/>
                <w:b/>
                <w:color w:val="000000"/>
              </w:rPr>
              <w:t>շում 1</w:t>
            </w:r>
            <w:r w:rsidRPr="00886BE4">
              <w:rPr>
                <w:rFonts w:ascii="GHEA Grapalat" w:hAnsi="GHEA Grapalat" w:cs="Sylfaen"/>
                <w:b/>
                <w:color w:val="000000"/>
                <w:lang w:val="hy-AM"/>
              </w:rPr>
              <w:t>*</w:t>
            </w:r>
          </w:p>
        </w:tc>
        <w:tc>
          <w:tcPr>
            <w:tcW w:w="3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808392" w14:textId="77777777" w:rsidR="00431ED9" w:rsidRPr="00886BE4" w:rsidRDefault="00431ED9" w:rsidP="00431ED9">
            <w:pPr>
              <w:snapToGrid w:val="0"/>
              <w:jc w:val="center"/>
              <w:rPr>
                <w:rFonts w:ascii="GHEA Grapalat" w:hAnsi="GHEA Grapalat"/>
                <w:color w:val="000000"/>
                <w:sz w:val="22"/>
                <w:szCs w:val="22"/>
                <w:shd w:val="clear" w:color="000000" w:fill="FFFFFF"/>
              </w:rPr>
            </w:pPr>
          </w:p>
        </w:tc>
        <w:tc>
          <w:tcPr>
            <w:tcW w:w="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44285F" w14:textId="77777777" w:rsidR="00431ED9" w:rsidRPr="00886BE4" w:rsidRDefault="00431ED9" w:rsidP="00431ED9">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CD7E0E" w14:textId="77777777" w:rsidR="00431ED9" w:rsidRPr="00886BE4" w:rsidRDefault="00431ED9" w:rsidP="00431ED9">
            <w:pPr>
              <w:snapToGrid w:val="0"/>
              <w:jc w:val="center"/>
              <w:rPr>
                <w:rFonts w:ascii="GHEA Grapalat" w:eastAsia="Arial Unicode MS" w:hAnsi="GHEA Grapalat"/>
                <w:sz w:val="22"/>
                <w:szCs w:val="22"/>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69CC1B" w14:textId="77777777" w:rsidR="00431ED9" w:rsidRPr="00886BE4" w:rsidRDefault="00431ED9" w:rsidP="00431ED9">
            <w:pPr>
              <w:snapToGrid w:val="0"/>
              <w:jc w:val="center"/>
              <w:rPr>
                <w:rFonts w:ascii="GHEA Grapalat" w:eastAsia="Arial Unicode MS" w:hAnsi="GHEA Grapalat"/>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C80CBE" w14:textId="77777777" w:rsidR="00431ED9" w:rsidRPr="00886BE4" w:rsidRDefault="00431ED9" w:rsidP="00431ED9">
            <w:pPr>
              <w:snapToGrid w:val="0"/>
              <w:jc w:val="center"/>
              <w:rPr>
                <w:rFonts w:ascii="GHEA Grapalat" w:eastAsia="Arial Unicode MS" w:hAnsi="GHEA Grapalat"/>
                <w:sz w:val="22"/>
                <w:szCs w:val="22"/>
              </w:rPr>
            </w:pPr>
            <w:r w:rsidRPr="00886BE4">
              <w:rPr>
                <w:rFonts w:ascii="GHEA Grapalat" w:eastAsia="Arial Unicode MS" w:hAnsi="GHEA Grapalat"/>
                <w:sz w:val="22"/>
                <w:szCs w:val="22"/>
              </w:rPr>
              <w:t>5</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9D7BD6" w14:textId="77777777" w:rsidR="00431ED9" w:rsidRPr="00886BE4" w:rsidRDefault="00431ED9" w:rsidP="00431ED9">
            <w:pPr>
              <w:snapToGrid w:val="0"/>
              <w:jc w:val="center"/>
              <w:rPr>
                <w:rFonts w:ascii="GHEA Grapalat" w:hAnsi="GHEA Grapalat"/>
                <w:sz w:val="22"/>
                <w:szCs w:val="22"/>
              </w:rPr>
            </w:pPr>
            <w:r w:rsidRPr="00886BE4">
              <w:rPr>
                <w:rFonts w:ascii="GHEA Grapalat" w:hAnsi="GHEA Grapalat" w:cs="Sylfaen"/>
                <w:sz w:val="22"/>
                <w:szCs w:val="22"/>
              </w:rPr>
              <w:t>Դիտողական</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A49E07" w14:textId="77777777" w:rsidR="00431ED9" w:rsidRPr="00886BE4" w:rsidRDefault="00431ED9" w:rsidP="00431ED9">
            <w:pPr>
              <w:snapToGrid w:val="0"/>
              <w:jc w:val="center"/>
              <w:rPr>
                <w:rFonts w:ascii="GHEA Grapalat" w:eastAsia="Arial Unicode MS" w:hAnsi="GHEA Grapalat"/>
                <w:sz w:val="22"/>
                <w:szCs w:val="22"/>
              </w:rPr>
            </w:pPr>
          </w:p>
        </w:tc>
      </w:tr>
      <w:tr w:rsidR="00431ED9" w:rsidRPr="00886BE4" w14:paraId="187F067C" w14:textId="77777777" w:rsidTr="00D44669">
        <w:trPr>
          <w:trHeight w:val="1072"/>
        </w:trPr>
        <w:tc>
          <w:tcPr>
            <w:tcW w:w="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03F3D5" w14:textId="185E8068" w:rsidR="00431ED9" w:rsidRPr="00260040" w:rsidRDefault="00431ED9" w:rsidP="00736FE0">
            <w:pPr>
              <w:snapToGrid w:val="0"/>
              <w:jc w:val="center"/>
              <w:rPr>
                <w:rFonts w:ascii="GHEA Grapalat" w:eastAsia="Arial Unicode MS" w:hAnsi="GHEA Grapalat"/>
                <w:sz w:val="22"/>
                <w:szCs w:val="22"/>
                <w:lang w:val="ru-RU"/>
              </w:rPr>
            </w:pPr>
            <w:r w:rsidRPr="00886BE4">
              <w:rPr>
                <w:rFonts w:ascii="GHEA Grapalat" w:eastAsia="Arial Unicode MS" w:hAnsi="GHEA Grapalat"/>
                <w:sz w:val="22"/>
                <w:szCs w:val="22"/>
              </w:rPr>
              <w:lastRenderedPageBreak/>
              <w:t>12</w:t>
            </w:r>
            <w:r w:rsidR="00260040">
              <w:rPr>
                <w:rFonts w:ascii="GHEA Grapalat" w:eastAsia="Arial Unicode MS" w:hAnsi="GHEA Grapalat"/>
                <w:sz w:val="22"/>
                <w:szCs w:val="22"/>
                <w:lang w:val="ru-RU"/>
              </w:rPr>
              <w:t>)</w:t>
            </w:r>
          </w:p>
        </w:tc>
        <w:tc>
          <w:tcPr>
            <w:tcW w:w="5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AE11D7" w14:textId="77777777" w:rsidR="00431ED9" w:rsidRPr="00882496" w:rsidRDefault="00431ED9" w:rsidP="00421F93">
            <w:pPr>
              <w:shd w:val="clear" w:color="000000" w:fill="FFFFFF"/>
              <w:snapToGrid w:val="0"/>
              <w:ind w:left="-110" w:right="-110"/>
              <w:jc w:val="both"/>
              <w:rPr>
                <w:rFonts w:ascii="GHEA Grapalat" w:hAnsi="GHEA Grapalat"/>
                <w:color w:val="000000"/>
                <w:sz w:val="22"/>
                <w:szCs w:val="22"/>
                <w:lang w:val="ru-RU"/>
              </w:rPr>
            </w:pPr>
            <w:r w:rsidRPr="00886BE4">
              <w:rPr>
                <w:rFonts w:ascii="GHEA Grapalat" w:hAnsi="GHEA Grapalat" w:cs="Sylfaen"/>
                <w:color w:val="000000"/>
                <w:sz w:val="22"/>
                <w:szCs w:val="22"/>
              </w:rPr>
              <w:t>Սառնարան</w:t>
            </w:r>
            <w:r w:rsidRPr="00882496">
              <w:rPr>
                <w:rFonts w:ascii="GHEA Grapalat" w:hAnsi="GHEA Grapalat"/>
                <w:color w:val="000000"/>
                <w:sz w:val="22"/>
                <w:szCs w:val="22"/>
                <w:lang w:val="ru-RU"/>
              </w:rPr>
              <w:t xml:space="preserve"> </w:t>
            </w:r>
            <w:r w:rsidRPr="00886BE4">
              <w:rPr>
                <w:rFonts w:ascii="GHEA Grapalat" w:hAnsi="GHEA Grapalat" w:cs="Sylfaen"/>
                <w:color w:val="000000"/>
                <w:sz w:val="22"/>
                <w:szCs w:val="22"/>
              </w:rPr>
              <w:t>կամ</w:t>
            </w:r>
            <w:r w:rsidRPr="00882496">
              <w:rPr>
                <w:rFonts w:ascii="GHEA Grapalat" w:hAnsi="GHEA Grapalat"/>
                <w:color w:val="000000"/>
                <w:sz w:val="22"/>
                <w:szCs w:val="22"/>
                <w:lang w:val="ru-RU"/>
              </w:rPr>
              <w:t xml:space="preserve"> </w:t>
            </w:r>
            <w:r w:rsidRPr="00886BE4">
              <w:rPr>
                <w:rFonts w:ascii="GHEA Grapalat" w:hAnsi="GHEA Grapalat" w:cs="Sylfaen"/>
                <w:color w:val="000000"/>
                <w:sz w:val="22"/>
                <w:szCs w:val="22"/>
              </w:rPr>
              <w:t>սառնարան</w:t>
            </w:r>
            <w:r w:rsidRPr="00882496">
              <w:rPr>
                <w:rFonts w:ascii="GHEA Grapalat" w:hAnsi="GHEA Grapalat"/>
                <w:color w:val="000000"/>
                <w:sz w:val="22"/>
                <w:szCs w:val="22"/>
                <w:lang w:val="ru-RU"/>
              </w:rPr>
              <w:t>-</w:t>
            </w:r>
            <w:r w:rsidRPr="00886BE4">
              <w:rPr>
                <w:rFonts w:ascii="GHEA Grapalat" w:hAnsi="GHEA Grapalat" w:cs="Sylfaen"/>
                <w:color w:val="000000"/>
                <w:sz w:val="22"/>
                <w:szCs w:val="22"/>
              </w:rPr>
              <w:t>պայուսակ</w:t>
            </w:r>
            <w:r w:rsidRPr="00882496">
              <w:rPr>
                <w:rFonts w:ascii="GHEA Grapalat" w:hAnsi="GHEA Grapalat"/>
                <w:color w:val="000000"/>
                <w:sz w:val="22"/>
                <w:szCs w:val="22"/>
                <w:lang w:val="ru-RU"/>
              </w:rPr>
              <w:t xml:space="preserve"> </w:t>
            </w:r>
            <w:r w:rsidRPr="00886BE4">
              <w:rPr>
                <w:rFonts w:ascii="GHEA Grapalat" w:hAnsi="GHEA Grapalat" w:cs="Sylfaen"/>
                <w:color w:val="000000"/>
                <w:sz w:val="22"/>
                <w:szCs w:val="22"/>
              </w:rPr>
              <w:t>վակցինաների</w:t>
            </w:r>
            <w:r w:rsidRPr="00882496">
              <w:rPr>
                <w:rFonts w:ascii="GHEA Grapalat" w:hAnsi="GHEA Grapalat"/>
                <w:color w:val="000000"/>
                <w:sz w:val="22"/>
                <w:szCs w:val="22"/>
                <w:lang w:val="ru-RU"/>
              </w:rPr>
              <w:t xml:space="preserve"> </w:t>
            </w:r>
            <w:r w:rsidRPr="00886BE4">
              <w:rPr>
                <w:rFonts w:ascii="GHEA Grapalat" w:hAnsi="GHEA Grapalat" w:cs="Sylfaen"/>
                <w:color w:val="000000"/>
                <w:sz w:val="22"/>
                <w:szCs w:val="22"/>
              </w:rPr>
              <w:t>և</w:t>
            </w:r>
            <w:r w:rsidRPr="00882496">
              <w:rPr>
                <w:rFonts w:ascii="GHEA Grapalat" w:hAnsi="GHEA Grapalat"/>
                <w:color w:val="000000"/>
                <w:sz w:val="22"/>
                <w:szCs w:val="22"/>
                <w:lang w:val="ru-RU"/>
              </w:rPr>
              <w:t xml:space="preserve"> </w:t>
            </w:r>
            <w:r w:rsidRPr="00886BE4">
              <w:rPr>
                <w:rFonts w:ascii="GHEA Grapalat" w:hAnsi="GHEA Grapalat" w:cs="Sylfaen"/>
                <w:color w:val="000000"/>
                <w:sz w:val="22"/>
                <w:szCs w:val="22"/>
              </w:rPr>
              <w:t>բժշկական</w:t>
            </w:r>
            <w:r w:rsidRPr="00882496">
              <w:rPr>
                <w:rFonts w:ascii="GHEA Grapalat" w:hAnsi="GHEA Grapalat"/>
                <w:color w:val="000000"/>
                <w:sz w:val="22"/>
                <w:szCs w:val="22"/>
                <w:lang w:val="ru-RU"/>
              </w:rPr>
              <w:t xml:space="preserve"> </w:t>
            </w:r>
            <w:r w:rsidRPr="00886BE4">
              <w:rPr>
                <w:rFonts w:ascii="GHEA Grapalat" w:hAnsi="GHEA Grapalat" w:cs="Sylfaen"/>
                <w:color w:val="000000"/>
                <w:sz w:val="22"/>
                <w:szCs w:val="22"/>
              </w:rPr>
              <w:t>նշանակության</w:t>
            </w:r>
            <w:r w:rsidRPr="00882496">
              <w:rPr>
                <w:rFonts w:ascii="GHEA Grapalat" w:hAnsi="GHEA Grapalat"/>
                <w:color w:val="000000"/>
                <w:sz w:val="22"/>
                <w:szCs w:val="22"/>
                <w:lang w:val="ru-RU"/>
              </w:rPr>
              <w:t xml:space="preserve"> </w:t>
            </w:r>
            <w:r w:rsidRPr="00886BE4">
              <w:rPr>
                <w:rFonts w:ascii="GHEA Grapalat" w:hAnsi="GHEA Grapalat" w:cs="Sylfaen"/>
                <w:color w:val="000000"/>
                <w:sz w:val="22"/>
                <w:szCs w:val="22"/>
              </w:rPr>
              <w:t>այլ</w:t>
            </w:r>
            <w:r w:rsidRPr="00882496">
              <w:rPr>
                <w:rFonts w:ascii="GHEA Grapalat" w:hAnsi="GHEA Grapalat"/>
                <w:color w:val="000000"/>
                <w:sz w:val="22"/>
                <w:szCs w:val="22"/>
                <w:lang w:val="ru-RU"/>
              </w:rPr>
              <w:t xml:space="preserve"> </w:t>
            </w:r>
            <w:r w:rsidRPr="00886BE4">
              <w:rPr>
                <w:rFonts w:ascii="GHEA Grapalat" w:hAnsi="GHEA Grapalat" w:cs="Sylfaen"/>
                <w:color w:val="000000"/>
                <w:sz w:val="22"/>
                <w:szCs w:val="22"/>
              </w:rPr>
              <w:t>նյութերի</w:t>
            </w:r>
            <w:r w:rsidRPr="00882496">
              <w:rPr>
                <w:rFonts w:ascii="GHEA Grapalat" w:hAnsi="GHEA Grapalat"/>
                <w:color w:val="000000"/>
                <w:sz w:val="22"/>
                <w:szCs w:val="22"/>
                <w:lang w:val="ru-RU"/>
              </w:rPr>
              <w:t xml:space="preserve"> </w:t>
            </w:r>
            <w:r w:rsidRPr="00886BE4">
              <w:rPr>
                <w:rFonts w:ascii="GHEA Grapalat" w:hAnsi="GHEA Grapalat" w:cs="Sylfaen"/>
                <w:color w:val="000000"/>
                <w:sz w:val="22"/>
                <w:szCs w:val="22"/>
              </w:rPr>
              <w:t>պահպանման</w:t>
            </w:r>
            <w:r w:rsidRPr="00882496">
              <w:rPr>
                <w:rFonts w:ascii="GHEA Grapalat" w:hAnsi="GHEA Grapalat"/>
                <w:color w:val="000000"/>
                <w:sz w:val="22"/>
                <w:szCs w:val="22"/>
                <w:lang w:val="ru-RU"/>
              </w:rPr>
              <w:t xml:space="preserve"> </w:t>
            </w:r>
            <w:r w:rsidRPr="00886BE4">
              <w:rPr>
                <w:rFonts w:ascii="GHEA Grapalat" w:hAnsi="GHEA Grapalat" w:cs="Sylfaen"/>
                <w:color w:val="000000"/>
                <w:sz w:val="22"/>
                <w:szCs w:val="22"/>
              </w:rPr>
              <w:t>համար</w:t>
            </w:r>
          </w:p>
        </w:tc>
        <w:tc>
          <w:tcPr>
            <w:tcW w:w="3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EF2852" w14:textId="77777777" w:rsidR="00431ED9" w:rsidRPr="00882496" w:rsidRDefault="00431ED9" w:rsidP="00431ED9">
            <w:pPr>
              <w:snapToGrid w:val="0"/>
              <w:jc w:val="center"/>
              <w:rPr>
                <w:rFonts w:ascii="GHEA Grapalat" w:hAnsi="GHEA Grapalat"/>
                <w:color w:val="000000"/>
                <w:sz w:val="22"/>
                <w:szCs w:val="22"/>
                <w:shd w:val="clear" w:color="000000" w:fill="FFFFFF"/>
                <w:lang w:val="ru-RU"/>
              </w:rPr>
            </w:pPr>
          </w:p>
        </w:tc>
        <w:tc>
          <w:tcPr>
            <w:tcW w:w="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EA82A4" w14:textId="77777777" w:rsidR="00431ED9" w:rsidRPr="00882496" w:rsidRDefault="00431ED9" w:rsidP="00431ED9">
            <w:pPr>
              <w:snapToGrid w:val="0"/>
              <w:jc w:val="center"/>
              <w:rPr>
                <w:rFonts w:ascii="GHEA Grapalat" w:eastAsia="Arial Unicode MS" w:hAnsi="GHEA Grapalat"/>
                <w:sz w:val="22"/>
                <w:szCs w:val="22"/>
                <w:lang w:val="ru-RU"/>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A2B7E8" w14:textId="77777777" w:rsidR="00431ED9" w:rsidRPr="00882496" w:rsidRDefault="00431ED9" w:rsidP="00431ED9">
            <w:pPr>
              <w:snapToGrid w:val="0"/>
              <w:jc w:val="center"/>
              <w:rPr>
                <w:rFonts w:ascii="GHEA Grapalat" w:eastAsia="Arial Unicode MS" w:hAnsi="GHEA Grapalat"/>
                <w:sz w:val="22"/>
                <w:szCs w:val="22"/>
                <w:lang w:val="ru-RU"/>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75E917" w14:textId="77777777" w:rsidR="00431ED9" w:rsidRPr="00882496" w:rsidRDefault="00431ED9" w:rsidP="00431ED9">
            <w:pPr>
              <w:snapToGrid w:val="0"/>
              <w:jc w:val="center"/>
              <w:rPr>
                <w:rFonts w:ascii="GHEA Grapalat" w:eastAsia="Arial Unicode MS" w:hAnsi="GHEA Grapalat"/>
                <w:sz w:val="22"/>
                <w:szCs w:val="22"/>
                <w:lang w:val="ru-RU"/>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7BFED4" w14:textId="77777777" w:rsidR="00431ED9" w:rsidRPr="00886BE4" w:rsidRDefault="00431ED9" w:rsidP="00431ED9">
            <w:pPr>
              <w:snapToGrid w:val="0"/>
              <w:jc w:val="center"/>
              <w:rPr>
                <w:rFonts w:ascii="GHEA Grapalat" w:eastAsia="Arial Unicode MS" w:hAnsi="GHEA Grapalat"/>
                <w:sz w:val="22"/>
                <w:szCs w:val="22"/>
              </w:rPr>
            </w:pPr>
            <w:r w:rsidRPr="00886BE4">
              <w:rPr>
                <w:rFonts w:ascii="GHEA Grapalat" w:eastAsia="Arial Unicode MS" w:hAnsi="GHEA Grapalat"/>
                <w:sz w:val="22"/>
                <w:szCs w:val="22"/>
              </w:rPr>
              <w:t>4</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EC054D" w14:textId="77777777" w:rsidR="00431ED9" w:rsidRPr="00886BE4" w:rsidRDefault="00431ED9" w:rsidP="00431ED9">
            <w:pPr>
              <w:snapToGrid w:val="0"/>
              <w:jc w:val="center"/>
              <w:rPr>
                <w:rFonts w:ascii="GHEA Grapalat" w:hAnsi="GHEA Grapalat"/>
                <w:sz w:val="22"/>
                <w:szCs w:val="22"/>
              </w:rPr>
            </w:pPr>
            <w:r w:rsidRPr="00886BE4">
              <w:rPr>
                <w:rFonts w:ascii="GHEA Grapalat" w:hAnsi="GHEA Grapalat" w:cs="Sylfaen"/>
                <w:sz w:val="22"/>
                <w:szCs w:val="22"/>
              </w:rPr>
              <w:t>Դիտողական</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941F3B" w14:textId="77777777" w:rsidR="00431ED9" w:rsidRPr="00886BE4" w:rsidRDefault="00431ED9" w:rsidP="00431ED9">
            <w:pPr>
              <w:snapToGrid w:val="0"/>
              <w:jc w:val="center"/>
              <w:rPr>
                <w:rFonts w:ascii="GHEA Grapalat" w:eastAsia="Arial Unicode MS" w:hAnsi="GHEA Grapalat"/>
                <w:sz w:val="22"/>
                <w:szCs w:val="22"/>
              </w:rPr>
            </w:pPr>
          </w:p>
        </w:tc>
      </w:tr>
      <w:tr w:rsidR="00431ED9" w:rsidRPr="00886BE4" w14:paraId="33E16A1E" w14:textId="77777777" w:rsidTr="00D44669">
        <w:trPr>
          <w:trHeight w:val="1243"/>
        </w:trPr>
        <w:tc>
          <w:tcPr>
            <w:tcW w:w="644"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tcPr>
          <w:p w14:paraId="5C2873AD" w14:textId="35D0857B" w:rsidR="00431ED9" w:rsidRPr="002E7BA4" w:rsidRDefault="00431ED9" w:rsidP="00736FE0">
            <w:pPr>
              <w:snapToGrid w:val="0"/>
              <w:jc w:val="center"/>
              <w:rPr>
                <w:rFonts w:ascii="GHEA Grapalat" w:eastAsia="Arial Unicode MS" w:hAnsi="GHEA Grapalat"/>
                <w:b/>
                <w:sz w:val="24"/>
                <w:szCs w:val="24"/>
              </w:rPr>
            </w:pPr>
            <w:r w:rsidRPr="002E7BA4">
              <w:rPr>
                <w:rFonts w:ascii="GHEA Grapalat" w:eastAsia="Arial Unicode MS" w:hAnsi="GHEA Grapalat"/>
                <w:b/>
                <w:sz w:val="24"/>
                <w:szCs w:val="24"/>
                <w:lang w:val="hy-AM"/>
              </w:rPr>
              <w:t>28</w:t>
            </w:r>
            <w:r w:rsidR="002E7BA4">
              <w:rPr>
                <w:rFonts w:ascii="GHEA Grapalat" w:eastAsia="Arial Unicode MS" w:hAnsi="GHEA Grapalat"/>
                <w:b/>
                <w:sz w:val="24"/>
                <w:szCs w:val="24"/>
                <w:lang w:val="hy-AM"/>
              </w:rPr>
              <w:t>.</w:t>
            </w:r>
          </w:p>
        </w:tc>
        <w:tc>
          <w:tcPr>
            <w:tcW w:w="5580"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tcPr>
          <w:p w14:paraId="16EA8945" w14:textId="77777777" w:rsidR="00431ED9" w:rsidRPr="00886BE4" w:rsidRDefault="00431ED9" w:rsidP="00421F93">
            <w:pPr>
              <w:shd w:val="clear" w:color="000000" w:fill="FFFFFF"/>
              <w:snapToGrid w:val="0"/>
              <w:ind w:right="70"/>
              <w:rPr>
                <w:rFonts w:ascii="GHEA Grapalat" w:hAnsi="GHEA Grapalat"/>
                <w:color w:val="000000"/>
                <w:sz w:val="22"/>
                <w:szCs w:val="22"/>
              </w:rPr>
            </w:pPr>
            <w:r w:rsidRPr="00086130">
              <w:rPr>
                <w:rFonts w:ascii="GHEA Grapalat" w:hAnsi="GHEA Grapalat" w:cs="Sylfaen"/>
                <w:b/>
                <w:color w:val="000000"/>
                <w:sz w:val="22"/>
                <w:szCs w:val="22"/>
              </w:rPr>
              <w:t>Բուժակ</w:t>
            </w:r>
            <w:r w:rsidRPr="00086130">
              <w:rPr>
                <w:rFonts w:ascii="GHEA Grapalat" w:hAnsi="GHEA Grapalat"/>
                <w:b/>
                <w:color w:val="000000"/>
                <w:sz w:val="22"/>
                <w:szCs w:val="22"/>
              </w:rPr>
              <w:t>-</w:t>
            </w:r>
            <w:r w:rsidRPr="00086130">
              <w:rPr>
                <w:rFonts w:ascii="GHEA Grapalat" w:hAnsi="GHEA Grapalat" w:cs="Sylfaen"/>
                <w:b/>
                <w:color w:val="000000"/>
                <w:sz w:val="22"/>
                <w:szCs w:val="22"/>
              </w:rPr>
              <w:t>մանկաբարձական</w:t>
            </w:r>
            <w:r w:rsidRPr="00086130">
              <w:rPr>
                <w:rFonts w:ascii="GHEA Grapalat" w:hAnsi="GHEA Grapalat"/>
                <w:b/>
                <w:color w:val="000000"/>
                <w:sz w:val="22"/>
                <w:szCs w:val="22"/>
              </w:rPr>
              <w:t xml:space="preserve"> </w:t>
            </w:r>
            <w:r w:rsidRPr="00086130">
              <w:rPr>
                <w:rFonts w:ascii="GHEA Grapalat" w:hAnsi="GHEA Grapalat" w:cs="Sylfaen"/>
                <w:b/>
                <w:color w:val="000000"/>
                <w:sz w:val="22"/>
                <w:szCs w:val="22"/>
              </w:rPr>
              <w:t>կետը</w:t>
            </w:r>
            <w:r w:rsidRPr="00886BE4">
              <w:rPr>
                <w:rFonts w:ascii="GHEA Grapalat" w:hAnsi="GHEA Grapalat"/>
                <w:color w:val="000000"/>
                <w:sz w:val="22"/>
                <w:szCs w:val="22"/>
              </w:rPr>
              <w:t xml:space="preserve"> </w:t>
            </w:r>
            <w:r w:rsidRPr="00886BE4">
              <w:rPr>
                <w:rFonts w:ascii="GHEA Grapalat" w:hAnsi="GHEA Grapalat" w:cs="Sylfaen"/>
                <w:color w:val="000000"/>
                <w:sz w:val="22"/>
                <w:szCs w:val="22"/>
              </w:rPr>
              <w:t>հագեցած</w:t>
            </w:r>
            <w:r w:rsidRPr="00886BE4">
              <w:rPr>
                <w:rFonts w:ascii="GHEA Grapalat" w:hAnsi="GHEA Grapalat"/>
                <w:color w:val="000000"/>
                <w:sz w:val="22"/>
                <w:szCs w:val="22"/>
              </w:rPr>
              <w:t xml:space="preserve"> </w:t>
            </w:r>
            <w:r w:rsidRPr="00886BE4">
              <w:rPr>
                <w:rFonts w:ascii="GHEA Grapalat" w:hAnsi="GHEA Grapalat" w:cs="Sylfaen"/>
                <w:color w:val="000000"/>
                <w:sz w:val="22"/>
                <w:szCs w:val="22"/>
              </w:rPr>
              <w:t>է</w:t>
            </w:r>
            <w:r w:rsidRPr="00886BE4">
              <w:rPr>
                <w:rFonts w:ascii="GHEA Grapalat" w:hAnsi="GHEA Grapalat"/>
                <w:color w:val="000000"/>
                <w:sz w:val="22"/>
                <w:szCs w:val="22"/>
              </w:rPr>
              <w:t xml:space="preserve"> </w:t>
            </w:r>
            <w:r w:rsidRPr="00886BE4">
              <w:rPr>
                <w:rFonts w:ascii="GHEA Grapalat" w:hAnsi="GHEA Grapalat" w:cs="Sylfaen"/>
                <w:color w:val="000000"/>
                <w:sz w:val="22"/>
                <w:szCs w:val="22"/>
              </w:rPr>
              <w:t>կադրերով</w:t>
            </w:r>
            <w:r w:rsidRPr="00886BE4">
              <w:rPr>
                <w:rFonts w:ascii="GHEA Grapalat" w:eastAsia="MS Mincho" w:hAnsi="GHEA Grapalat" w:cs="Cambria Math"/>
                <w:color w:val="000000"/>
                <w:sz w:val="22"/>
                <w:szCs w:val="22"/>
              </w:rPr>
              <w:t>.</w:t>
            </w:r>
          </w:p>
        </w:tc>
        <w:tc>
          <w:tcPr>
            <w:tcW w:w="3060"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tcPr>
          <w:p w14:paraId="3EA0D23D" w14:textId="15CCCDCE" w:rsidR="00421F93" w:rsidRPr="00886BE4" w:rsidRDefault="00431ED9" w:rsidP="00D44669">
            <w:pPr>
              <w:snapToGrid w:val="0"/>
              <w:jc w:val="center"/>
              <w:rPr>
                <w:rFonts w:ascii="GHEA Grapalat" w:hAnsi="GHEA Grapalat"/>
                <w:color w:val="000000"/>
                <w:sz w:val="22"/>
                <w:szCs w:val="22"/>
                <w:shd w:val="clear" w:color="000000" w:fill="FFFFFF"/>
              </w:rPr>
            </w:pPr>
            <w:r w:rsidRPr="00886BE4">
              <w:rPr>
                <w:rFonts w:ascii="GHEA Grapalat" w:hAnsi="GHEA Grapalat" w:cs="Sylfaen"/>
                <w:sz w:val="22"/>
                <w:szCs w:val="22"/>
                <w:lang w:val="hy-AM"/>
              </w:rPr>
              <w:t>Կառավարության</w:t>
            </w:r>
            <w:r w:rsidRPr="00886BE4">
              <w:rPr>
                <w:rFonts w:ascii="GHEA Grapalat" w:hAnsi="GHEA Grapalat"/>
                <w:sz w:val="22"/>
                <w:szCs w:val="22"/>
                <w:lang w:val="af-ZA"/>
              </w:rPr>
              <w:t xml:space="preserve"> 2002 </w:t>
            </w:r>
            <w:r w:rsidRPr="00886BE4">
              <w:rPr>
                <w:rFonts w:ascii="GHEA Grapalat" w:hAnsi="GHEA Grapalat" w:cs="Sylfaen"/>
                <w:sz w:val="22"/>
                <w:szCs w:val="22"/>
                <w:lang w:val="hy-AM"/>
              </w:rPr>
              <w:t>թ</w:t>
            </w:r>
            <w:r w:rsidR="00CA3B04" w:rsidRPr="00886BE4">
              <w:rPr>
                <w:rFonts w:ascii="GHEA Grapalat" w:hAnsi="GHEA Grapalat" w:cs="Sylfaen"/>
                <w:sz w:val="22"/>
                <w:szCs w:val="22"/>
                <w:lang w:val="hy-AM"/>
              </w:rPr>
              <w:t>վականի</w:t>
            </w:r>
            <w:r w:rsidRPr="00886BE4">
              <w:rPr>
                <w:rFonts w:ascii="GHEA Grapalat" w:hAnsi="GHEA Grapalat"/>
                <w:sz w:val="22"/>
                <w:szCs w:val="22"/>
                <w:lang w:val="af-ZA"/>
              </w:rPr>
              <w:t xml:space="preserve"> </w:t>
            </w:r>
            <w:r w:rsidRPr="00886BE4">
              <w:rPr>
                <w:rFonts w:ascii="GHEA Grapalat" w:hAnsi="GHEA Grapalat" w:cs="Sylfaen"/>
                <w:sz w:val="22"/>
                <w:szCs w:val="22"/>
                <w:lang w:val="hy-AM"/>
              </w:rPr>
              <w:t>դեկտեմբերի</w:t>
            </w:r>
            <w:r w:rsidRPr="00886BE4">
              <w:rPr>
                <w:rFonts w:ascii="GHEA Grapalat" w:hAnsi="GHEA Grapalat"/>
                <w:sz w:val="22"/>
                <w:szCs w:val="22"/>
                <w:lang w:val="hy-AM"/>
              </w:rPr>
              <w:t xml:space="preserve"> 5-</w:t>
            </w:r>
            <w:r w:rsidRPr="00886BE4">
              <w:rPr>
                <w:rFonts w:ascii="GHEA Grapalat" w:hAnsi="GHEA Grapalat" w:cs="Sylfaen"/>
                <w:sz w:val="22"/>
                <w:szCs w:val="22"/>
                <w:lang w:val="hy-AM"/>
              </w:rPr>
              <w:t>ի</w:t>
            </w:r>
            <w:r w:rsidRPr="00886BE4">
              <w:rPr>
                <w:rFonts w:ascii="GHEA Grapalat" w:hAnsi="GHEA Grapalat"/>
                <w:sz w:val="22"/>
                <w:szCs w:val="22"/>
                <w:lang w:val="hy-AM"/>
              </w:rPr>
              <w:t xml:space="preserve"> </w:t>
            </w:r>
            <w:r w:rsidRPr="00886BE4">
              <w:rPr>
                <w:rFonts w:ascii="GHEA Grapalat" w:hAnsi="GHEA Grapalat"/>
                <w:sz w:val="22"/>
                <w:szCs w:val="22"/>
                <w:lang w:val="af-ZA"/>
              </w:rPr>
              <w:t>N</w:t>
            </w:r>
            <w:r w:rsidRPr="00886BE4">
              <w:rPr>
                <w:rFonts w:ascii="GHEA Grapalat" w:hAnsi="GHEA Grapalat"/>
                <w:sz w:val="22"/>
                <w:szCs w:val="22"/>
                <w:lang w:val="hy-AM"/>
              </w:rPr>
              <w:t xml:space="preserve"> 1936-</w:t>
            </w:r>
            <w:r w:rsidRPr="00886BE4">
              <w:rPr>
                <w:rFonts w:ascii="GHEA Grapalat" w:hAnsi="GHEA Grapalat" w:cs="Sylfaen"/>
                <w:sz w:val="22"/>
                <w:szCs w:val="22"/>
                <w:lang w:val="af-ZA"/>
              </w:rPr>
              <w:t>Ն</w:t>
            </w:r>
            <w:r w:rsidRPr="00886BE4">
              <w:rPr>
                <w:rFonts w:ascii="GHEA Grapalat" w:hAnsi="GHEA Grapalat"/>
                <w:sz w:val="22"/>
                <w:szCs w:val="22"/>
                <w:lang w:val="af-ZA"/>
              </w:rPr>
              <w:t xml:space="preserve"> </w:t>
            </w:r>
            <w:r w:rsidRPr="00886BE4">
              <w:rPr>
                <w:rFonts w:ascii="GHEA Grapalat" w:hAnsi="GHEA Grapalat" w:cs="Sylfaen"/>
                <w:sz w:val="22"/>
                <w:szCs w:val="22"/>
                <w:lang w:val="hy-AM"/>
              </w:rPr>
              <w:t>որոշում</w:t>
            </w:r>
            <w:r w:rsidRPr="00886BE4">
              <w:rPr>
                <w:rFonts w:ascii="GHEA Grapalat" w:hAnsi="GHEA Grapalat"/>
                <w:sz w:val="22"/>
                <w:szCs w:val="22"/>
                <w:lang w:val="hy-AM"/>
              </w:rPr>
              <w:t xml:space="preserve">, </w:t>
            </w:r>
            <w:r w:rsidRPr="00886BE4">
              <w:rPr>
                <w:rFonts w:ascii="GHEA Grapalat" w:hAnsi="GHEA Grapalat" w:cs="Sylfaen"/>
                <w:sz w:val="22"/>
                <w:szCs w:val="22"/>
                <w:lang w:val="af-ZA"/>
              </w:rPr>
              <w:t>հավելված</w:t>
            </w:r>
            <w:r w:rsidRPr="00886BE4">
              <w:rPr>
                <w:rFonts w:ascii="GHEA Grapalat" w:hAnsi="GHEA Grapalat"/>
                <w:sz w:val="22"/>
                <w:szCs w:val="22"/>
                <w:lang w:val="af-ZA"/>
              </w:rPr>
              <w:t xml:space="preserve"> </w:t>
            </w:r>
            <w:r w:rsidRPr="00886BE4">
              <w:rPr>
                <w:rFonts w:ascii="GHEA Grapalat" w:hAnsi="GHEA Grapalat"/>
                <w:sz w:val="22"/>
                <w:szCs w:val="22"/>
                <w:lang w:val="hy-AM"/>
              </w:rPr>
              <w:t xml:space="preserve">N </w:t>
            </w:r>
            <w:r w:rsidRPr="00886BE4">
              <w:rPr>
                <w:rFonts w:ascii="GHEA Grapalat" w:hAnsi="GHEA Grapalat"/>
                <w:sz w:val="22"/>
                <w:szCs w:val="22"/>
                <w:lang w:val="af-ZA"/>
              </w:rPr>
              <w:t>1,</w:t>
            </w:r>
            <w:r w:rsidRPr="00886BE4">
              <w:rPr>
                <w:rFonts w:ascii="GHEA Grapalat" w:hAnsi="GHEA Grapalat"/>
                <w:sz w:val="22"/>
                <w:szCs w:val="22"/>
                <w:lang w:val="hy-AM"/>
              </w:rPr>
              <w:t xml:space="preserve"> </w:t>
            </w:r>
            <w:r w:rsidRPr="00886BE4">
              <w:rPr>
                <w:rFonts w:ascii="GHEA Grapalat" w:hAnsi="GHEA Grapalat" w:cs="Sylfaen"/>
                <w:sz w:val="22"/>
                <w:szCs w:val="22"/>
                <w:lang w:val="af-ZA"/>
              </w:rPr>
              <w:t>կ</w:t>
            </w:r>
            <w:r w:rsidRPr="00886BE4">
              <w:rPr>
                <w:rFonts w:ascii="GHEA Grapalat" w:hAnsi="GHEA Grapalat" w:cs="Sylfaen"/>
                <w:color w:val="000000"/>
                <w:sz w:val="22"/>
                <w:szCs w:val="22"/>
              </w:rPr>
              <w:t>ետ</w:t>
            </w:r>
            <w:r w:rsidRPr="00886BE4">
              <w:rPr>
                <w:rFonts w:ascii="GHEA Grapalat" w:hAnsi="GHEA Grapalat"/>
                <w:color w:val="000000"/>
                <w:sz w:val="22"/>
                <w:szCs w:val="22"/>
              </w:rPr>
              <w:t xml:space="preserve"> 7</w:t>
            </w:r>
          </w:p>
        </w:tc>
        <w:tc>
          <w:tcPr>
            <w:tcW w:w="497"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3AAE5483" w14:textId="77777777" w:rsidR="00431ED9" w:rsidRPr="00886BE4" w:rsidRDefault="00431ED9" w:rsidP="00431ED9">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4CED0413" w14:textId="77777777" w:rsidR="00431ED9" w:rsidRPr="00886BE4" w:rsidRDefault="00431ED9" w:rsidP="00431ED9">
            <w:pPr>
              <w:snapToGrid w:val="0"/>
              <w:jc w:val="center"/>
              <w:rPr>
                <w:rFonts w:ascii="GHEA Grapalat" w:eastAsia="Arial Unicode MS" w:hAnsi="GHEA Grapalat"/>
                <w:sz w:val="22"/>
                <w:szCs w:val="22"/>
              </w:rPr>
            </w:pPr>
          </w:p>
        </w:tc>
        <w:tc>
          <w:tcPr>
            <w:tcW w:w="567"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3BC2289D" w14:textId="77777777" w:rsidR="00431ED9" w:rsidRPr="00886BE4" w:rsidRDefault="00431ED9" w:rsidP="00431ED9">
            <w:pPr>
              <w:snapToGrid w:val="0"/>
              <w:jc w:val="center"/>
              <w:rPr>
                <w:rFonts w:ascii="GHEA Grapalat" w:eastAsia="Arial Unicode MS" w:hAnsi="GHEA Grapalat"/>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229CF577" w14:textId="77777777" w:rsidR="00431ED9" w:rsidRPr="00886BE4" w:rsidRDefault="00431ED9" w:rsidP="00431ED9">
            <w:pPr>
              <w:snapToGrid w:val="0"/>
              <w:jc w:val="center"/>
              <w:rPr>
                <w:rFonts w:ascii="GHEA Grapalat" w:eastAsia="Arial Unicode MS" w:hAnsi="GHEA Grapalat"/>
                <w:sz w:val="22"/>
                <w:szCs w:val="22"/>
              </w:rPr>
            </w:pPr>
          </w:p>
        </w:tc>
        <w:tc>
          <w:tcPr>
            <w:tcW w:w="2127"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7A819551" w14:textId="77777777" w:rsidR="00431ED9" w:rsidRPr="00886BE4" w:rsidRDefault="00431ED9" w:rsidP="00431ED9">
            <w:pPr>
              <w:snapToGrid w:val="0"/>
              <w:jc w:val="center"/>
              <w:rPr>
                <w:rFonts w:ascii="GHEA Grapalat" w:eastAsia="Arial Unicode MS" w:hAnsi="GHEA Grapalat"/>
                <w:sz w:val="22"/>
                <w:szCs w:val="22"/>
              </w:rPr>
            </w:pPr>
          </w:p>
        </w:tc>
        <w:tc>
          <w:tcPr>
            <w:tcW w:w="1244"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584A4261" w14:textId="77777777" w:rsidR="00431ED9" w:rsidRPr="00886BE4" w:rsidRDefault="00431ED9" w:rsidP="00431ED9">
            <w:pPr>
              <w:snapToGrid w:val="0"/>
              <w:jc w:val="center"/>
              <w:rPr>
                <w:rFonts w:ascii="GHEA Grapalat" w:eastAsia="Arial Unicode MS" w:hAnsi="GHEA Grapalat"/>
                <w:sz w:val="22"/>
                <w:szCs w:val="22"/>
              </w:rPr>
            </w:pPr>
          </w:p>
        </w:tc>
      </w:tr>
      <w:tr w:rsidR="00431ED9" w:rsidRPr="00886BE4" w14:paraId="477F4350" w14:textId="77777777" w:rsidTr="00D44669">
        <w:trPr>
          <w:trHeight w:val="713"/>
        </w:trPr>
        <w:tc>
          <w:tcPr>
            <w:tcW w:w="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B0C36F" w14:textId="7C70E56D" w:rsidR="00431ED9" w:rsidRPr="00260040" w:rsidRDefault="00431ED9" w:rsidP="00736FE0">
            <w:pPr>
              <w:snapToGrid w:val="0"/>
              <w:jc w:val="center"/>
              <w:rPr>
                <w:rFonts w:ascii="GHEA Grapalat" w:eastAsia="Arial Unicode MS" w:hAnsi="GHEA Grapalat"/>
                <w:sz w:val="22"/>
                <w:szCs w:val="22"/>
                <w:lang w:val="ru-RU"/>
              </w:rPr>
            </w:pPr>
            <w:r w:rsidRPr="00886BE4">
              <w:rPr>
                <w:rFonts w:ascii="GHEA Grapalat" w:eastAsia="Arial Unicode MS" w:hAnsi="GHEA Grapalat"/>
                <w:sz w:val="22"/>
                <w:szCs w:val="22"/>
              </w:rPr>
              <w:t>1</w:t>
            </w:r>
            <w:r w:rsidR="00260040">
              <w:rPr>
                <w:rFonts w:ascii="GHEA Grapalat" w:eastAsia="Arial Unicode MS" w:hAnsi="GHEA Grapalat"/>
                <w:sz w:val="22"/>
                <w:szCs w:val="22"/>
                <w:lang w:val="ru-RU"/>
              </w:rPr>
              <w:t>)</w:t>
            </w:r>
          </w:p>
        </w:tc>
        <w:tc>
          <w:tcPr>
            <w:tcW w:w="5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465E8E" w14:textId="77777777" w:rsidR="00431ED9" w:rsidRPr="00882496" w:rsidRDefault="00431ED9" w:rsidP="00431ED9">
            <w:pPr>
              <w:shd w:val="clear" w:color="000000" w:fill="FFFFFF"/>
              <w:snapToGrid w:val="0"/>
              <w:rPr>
                <w:rFonts w:ascii="GHEA Grapalat" w:hAnsi="GHEA Grapalat"/>
                <w:color w:val="000000"/>
                <w:sz w:val="22"/>
                <w:szCs w:val="22"/>
                <w:lang w:val="ru-RU"/>
              </w:rPr>
            </w:pPr>
            <w:r w:rsidRPr="00886BE4">
              <w:rPr>
                <w:rFonts w:ascii="GHEA Grapalat" w:hAnsi="GHEA Grapalat" w:cs="Sylfaen"/>
                <w:color w:val="000000"/>
                <w:sz w:val="22"/>
                <w:szCs w:val="22"/>
              </w:rPr>
              <w:t>Միջին</w:t>
            </w:r>
            <w:r w:rsidRPr="00882496">
              <w:rPr>
                <w:rFonts w:ascii="GHEA Grapalat" w:hAnsi="GHEA Grapalat"/>
                <w:color w:val="000000"/>
                <w:sz w:val="22"/>
                <w:szCs w:val="22"/>
                <w:lang w:val="ru-RU"/>
              </w:rPr>
              <w:t xml:space="preserve"> </w:t>
            </w:r>
            <w:r w:rsidRPr="00886BE4">
              <w:rPr>
                <w:rFonts w:ascii="GHEA Grapalat" w:hAnsi="GHEA Grapalat" w:cs="Sylfaen"/>
                <w:color w:val="000000"/>
                <w:sz w:val="22"/>
                <w:szCs w:val="22"/>
              </w:rPr>
              <w:t>բուժաշխատող</w:t>
            </w:r>
            <w:r w:rsidRPr="00882496">
              <w:rPr>
                <w:rFonts w:ascii="GHEA Grapalat" w:hAnsi="GHEA Grapalat"/>
                <w:color w:val="000000"/>
                <w:sz w:val="22"/>
                <w:szCs w:val="22"/>
                <w:lang w:val="ru-RU"/>
              </w:rPr>
              <w:t xml:space="preserve"> (</w:t>
            </w:r>
            <w:r w:rsidRPr="00886BE4">
              <w:rPr>
                <w:rFonts w:ascii="GHEA Grapalat" w:hAnsi="GHEA Grapalat" w:cs="Sylfaen"/>
                <w:color w:val="000000"/>
                <w:sz w:val="22"/>
                <w:szCs w:val="22"/>
              </w:rPr>
              <w:t>բուժքույր</w:t>
            </w:r>
            <w:r w:rsidRPr="00882496">
              <w:rPr>
                <w:rFonts w:ascii="GHEA Grapalat" w:hAnsi="GHEA Grapalat"/>
                <w:color w:val="000000"/>
                <w:sz w:val="22"/>
                <w:szCs w:val="22"/>
                <w:lang w:val="ru-RU"/>
              </w:rPr>
              <w:t xml:space="preserve">, </w:t>
            </w:r>
            <w:r w:rsidRPr="00886BE4">
              <w:rPr>
                <w:rFonts w:ascii="GHEA Grapalat" w:hAnsi="GHEA Grapalat" w:cs="Sylfaen"/>
                <w:color w:val="000000"/>
                <w:sz w:val="22"/>
                <w:szCs w:val="22"/>
              </w:rPr>
              <w:t>բուժակ</w:t>
            </w:r>
            <w:r w:rsidRPr="00882496">
              <w:rPr>
                <w:rFonts w:ascii="GHEA Grapalat" w:hAnsi="GHEA Grapalat"/>
                <w:color w:val="000000"/>
                <w:sz w:val="22"/>
                <w:szCs w:val="22"/>
                <w:lang w:val="ru-RU"/>
              </w:rPr>
              <w:t xml:space="preserve">, </w:t>
            </w:r>
            <w:r w:rsidRPr="00886BE4">
              <w:rPr>
                <w:rFonts w:ascii="GHEA Grapalat" w:hAnsi="GHEA Grapalat" w:cs="Sylfaen"/>
                <w:color w:val="000000"/>
                <w:sz w:val="22"/>
                <w:szCs w:val="22"/>
              </w:rPr>
              <w:t>մանկաբարձուհի</w:t>
            </w:r>
            <w:r w:rsidRPr="00882496">
              <w:rPr>
                <w:rFonts w:ascii="GHEA Grapalat" w:hAnsi="GHEA Grapalat"/>
                <w:color w:val="000000"/>
                <w:sz w:val="22"/>
                <w:szCs w:val="22"/>
                <w:lang w:val="ru-RU"/>
              </w:rPr>
              <w:t>)</w:t>
            </w:r>
          </w:p>
        </w:tc>
        <w:tc>
          <w:tcPr>
            <w:tcW w:w="3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A63046" w14:textId="77777777" w:rsidR="00431ED9" w:rsidRPr="00882496" w:rsidRDefault="00431ED9" w:rsidP="00431ED9">
            <w:pPr>
              <w:snapToGrid w:val="0"/>
              <w:jc w:val="center"/>
              <w:rPr>
                <w:rFonts w:ascii="GHEA Grapalat" w:hAnsi="GHEA Grapalat"/>
                <w:color w:val="000000"/>
                <w:sz w:val="22"/>
                <w:szCs w:val="22"/>
                <w:shd w:val="clear" w:color="000000" w:fill="FFFFFF"/>
                <w:lang w:val="ru-RU"/>
              </w:rPr>
            </w:pPr>
          </w:p>
        </w:tc>
        <w:tc>
          <w:tcPr>
            <w:tcW w:w="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96BA3B" w14:textId="77777777" w:rsidR="00431ED9" w:rsidRPr="00882496" w:rsidRDefault="00431ED9" w:rsidP="00431ED9">
            <w:pPr>
              <w:snapToGrid w:val="0"/>
              <w:jc w:val="center"/>
              <w:rPr>
                <w:rFonts w:ascii="GHEA Grapalat" w:eastAsia="Arial Unicode MS" w:hAnsi="GHEA Grapalat"/>
                <w:sz w:val="22"/>
                <w:szCs w:val="22"/>
                <w:lang w:val="ru-RU"/>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734A3D" w14:textId="77777777" w:rsidR="00431ED9" w:rsidRPr="00882496" w:rsidRDefault="00431ED9" w:rsidP="00431ED9">
            <w:pPr>
              <w:snapToGrid w:val="0"/>
              <w:jc w:val="center"/>
              <w:rPr>
                <w:rFonts w:ascii="GHEA Grapalat" w:eastAsia="Arial Unicode MS" w:hAnsi="GHEA Grapalat"/>
                <w:sz w:val="22"/>
                <w:szCs w:val="22"/>
                <w:lang w:val="ru-RU"/>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F3FA13" w14:textId="77777777" w:rsidR="00431ED9" w:rsidRPr="00882496" w:rsidRDefault="00431ED9" w:rsidP="00431ED9">
            <w:pPr>
              <w:snapToGrid w:val="0"/>
              <w:jc w:val="center"/>
              <w:rPr>
                <w:rFonts w:ascii="GHEA Grapalat" w:eastAsia="Arial Unicode MS" w:hAnsi="GHEA Grapalat"/>
                <w:sz w:val="22"/>
                <w:szCs w:val="22"/>
                <w:lang w:val="ru-RU"/>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CD84BD" w14:textId="77777777" w:rsidR="00431ED9" w:rsidRPr="00886BE4" w:rsidRDefault="00431ED9" w:rsidP="00431ED9">
            <w:pPr>
              <w:snapToGrid w:val="0"/>
              <w:jc w:val="center"/>
              <w:rPr>
                <w:rFonts w:ascii="GHEA Grapalat" w:eastAsia="Arial Unicode MS" w:hAnsi="GHEA Grapalat"/>
                <w:sz w:val="22"/>
                <w:szCs w:val="22"/>
                <w:lang w:val="hy-AM"/>
              </w:rPr>
            </w:pPr>
            <w:r w:rsidRPr="00886BE4">
              <w:rPr>
                <w:rFonts w:ascii="GHEA Grapalat" w:eastAsia="Arial Unicode MS" w:hAnsi="GHEA Grapalat"/>
                <w:sz w:val="22"/>
                <w:szCs w:val="22"/>
                <w:lang w:val="hy-AM"/>
              </w:rPr>
              <w:t>3</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6A3EB3" w14:textId="77777777" w:rsidR="00431ED9" w:rsidRPr="00886BE4" w:rsidRDefault="00431ED9" w:rsidP="00431ED9">
            <w:pPr>
              <w:snapToGrid w:val="0"/>
              <w:jc w:val="center"/>
              <w:rPr>
                <w:rFonts w:ascii="GHEA Grapalat" w:hAnsi="GHEA Grapalat"/>
                <w:sz w:val="22"/>
                <w:szCs w:val="22"/>
              </w:rPr>
            </w:pPr>
            <w:r w:rsidRPr="00886BE4">
              <w:rPr>
                <w:rFonts w:ascii="GHEA Grapalat" w:eastAsia="Arial Unicode MS" w:hAnsi="GHEA Grapalat" w:cs="Sylfaen"/>
                <w:sz w:val="22"/>
                <w:szCs w:val="22"/>
              </w:rPr>
              <w:t>Փաստաթղթային</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F40C0D" w14:textId="77777777" w:rsidR="00431ED9" w:rsidRPr="00886BE4" w:rsidRDefault="00431ED9" w:rsidP="00431ED9">
            <w:pPr>
              <w:snapToGrid w:val="0"/>
              <w:jc w:val="center"/>
              <w:rPr>
                <w:rFonts w:ascii="GHEA Grapalat" w:eastAsia="Arial Unicode MS" w:hAnsi="GHEA Grapalat"/>
                <w:sz w:val="22"/>
                <w:szCs w:val="22"/>
              </w:rPr>
            </w:pPr>
          </w:p>
        </w:tc>
      </w:tr>
      <w:tr w:rsidR="00431ED9" w:rsidRPr="001C6022" w14:paraId="03E11876" w14:textId="77777777" w:rsidTr="00D44669">
        <w:trPr>
          <w:trHeight w:val="1648"/>
        </w:trPr>
        <w:tc>
          <w:tcPr>
            <w:tcW w:w="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182683" w14:textId="076DA5BB" w:rsidR="00431ED9" w:rsidRPr="002E7BA4" w:rsidRDefault="00431ED9" w:rsidP="00736FE0">
            <w:pPr>
              <w:snapToGrid w:val="0"/>
              <w:jc w:val="center"/>
              <w:rPr>
                <w:rFonts w:ascii="GHEA Grapalat" w:eastAsia="Arial Unicode MS" w:hAnsi="GHEA Grapalat"/>
                <w:b/>
                <w:sz w:val="24"/>
                <w:szCs w:val="24"/>
                <w:lang w:val="hy-AM"/>
              </w:rPr>
            </w:pPr>
            <w:r w:rsidRPr="002E7BA4">
              <w:rPr>
                <w:rFonts w:ascii="GHEA Grapalat" w:eastAsia="Arial Unicode MS" w:hAnsi="GHEA Grapalat"/>
                <w:b/>
                <w:sz w:val="24"/>
                <w:szCs w:val="24"/>
                <w:lang w:val="hy-AM"/>
              </w:rPr>
              <w:t>29</w:t>
            </w:r>
            <w:r w:rsidR="002E7BA4">
              <w:rPr>
                <w:rFonts w:ascii="GHEA Grapalat" w:eastAsia="Arial Unicode MS" w:hAnsi="GHEA Grapalat"/>
                <w:b/>
                <w:sz w:val="24"/>
                <w:szCs w:val="24"/>
                <w:lang w:val="hy-AM"/>
              </w:rPr>
              <w:t>.</w:t>
            </w:r>
          </w:p>
        </w:tc>
        <w:tc>
          <w:tcPr>
            <w:tcW w:w="5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8A162E" w14:textId="5620F0A5" w:rsidR="00431ED9" w:rsidRPr="00886BE4" w:rsidRDefault="00431ED9" w:rsidP="008A1097">
            <w:pPr>
              <w:shd w:val="clear" w:color="000000" w:fill="FFFFFF"/>
              <w:snapToGrid w:val="0"/>
              <w:ind w:left="-20" w:right="70"/>
              <w:jc w:val="both"/>
              <w:rPr>
                <w:rFonts w:ascii="GHEA Grapalat" w:hAnsi="GHEA Grapalat" w:cs="Sylfaen"/>
                <w:color w:val="000000"/>
                <w:sz w:val="22"/>
                <w:szCs w:val="22"/>
                <w:lang w:val="hy-AM"/>
              </w:rPr>
            </w:pPr>
            <w:r w:rsidRPr="00886BE4">
              <w:rPr>
                <w:rFonts w:ascii="GHEA Grapalat" w:hAnsi="GHEA Grapalat" w:cs="Sylfaen"/>
                <w:b/>
                <w:color w:val="000000"/>
                <w:sz w:val="22"/>
                <w:szCs w:val="22"/>
                <w:lang w:val="hy-AM"/>
              </w:rPr>
              <w:t>Գյուղական բժշկական ամբուլատորիա</w:t>
            </w:r>
            <w:r w:rsidR="003B0C43" w:rsidRPr="00886BE4">
              <w:rPr>
                <w:rFonts w:ascii="GHEA Grapalat" w:hAnsi="GHEA Grapalat" w:cs="Sylfaen"/>
                <w:b/>
                <w:color w:val="000000"/>
                <w:sz w:val="22"/>
                <w:szCs w:val="22"/>
                <w:lang w:val="hy-AM"/>
              </w:rPr>
              <w:t>յի</w:t>
            </w:r>
            <w:r w:rsidRPr="00886BE4">
              <w:rPr>
                <w:rFonts w:ascii="GHEA Grapalat" w:hAnsi="GHEA Grapalat" w:cs="Sylfaen"/>
                <w:b/>
                <w:color w:val="000000"/>
                <w:sz w:val="22"/>
                <w:szCs w:val="22"/>
                <w:lang w:val="hy-AM"/>
              </w:rPr>
              <w:t xml:space="preserve">, </w:t>
            </w:r>
            <w:r w:rsidR="008A1097" w:rsidRPr="00886BE4">
              <w:rPr>
                <w:rFonts w:ascii="GHEA Grapalat" w:hAnsi="GHEA Grapalat" w:cs="Sylfaen"/>
                <w:b/>
                <w:color w:val="000000"/>
                <w:sz w:val="22"/>
                <w:szCs w:val="22"/>
                <w:lang w:val="hy-AM"/>
              </w:rPr>
              <w:t>գ</w:t>
            </w:r>
            <w:r w:rsidRPr="00886BE4">
              <w:rPr>
                <w:rFonts w:ascii="GHEA Grapalat" w:hAnsi="GHEA Grapalat" w:cs="Sylfaen"/>
                <w:b/>
                <w:color w:val="000000"/>
                <w:sz w:val="22"/>
                <w:szCs w:val="22"/>
                <w:lang w:val="hy-AM"/>
              </w:rPr>
              <w:t>յուղական առողջության կենտրոն</w:t>
            </w:r>
            <w:r w:rsidR="003B0C43" w:rsidRPr="00886BE4">
              <w:rPr>
                <w:rFonts w:ascii="GHEA Grapalat" w:hAnsi="GHEA Grapalat" w:cs="Sylfaen"/>
                <w:b/>
                <w:color w:val="000000"/>
                <w:sz w:val="22"/>
                <w:szCs w:val="22"/>
                <w:lang w:val="hy-AM"/>
              </w:rPr>
              <w:t>ի</w:t>
            </w:r>
            <w:r w:rsidRPr="00886BE4">
              <w:rPr>
                <w:rFonts w:ascii="GHEA Grapalat" w:hAnsi="GHEA Grapalat" w:cs="Sylfaen"/>
                <w:b/>
                <w:color w:val="000000"/>
                <w:sz w:val="22"/>
                <w:szCs w:val="22"/>
                <w:lang w:val="hy-AM"/>
              </w:rPr>
              <w:t xml:space="preserve">, ընտանեկան </w:t>
            </w:r>
            <w:r w:rsidR="00A01A19" w:rsidRPr="00A01A19">
              <w:rPr>
                <w:rFonts w:ascii="GHEA Grapalat" w:hAnsi="GHEA Grapalat"/>
                <w:b/>
                <w:color w:val="000000"/>
                <w:sz w:val="22"/>
                <w:szCs w:val="22"/>
                <w:lang w:val="hy-AM"/>
              </w:rPr>
              <w:t xml:space="preserve">ավագ </w:t>
            </w:r>
            <w:r w:rsidR="00A01A19" w:rsidRPr="00A01A19">
              <w:rPr>
                <w:rFonts w:ascii="GHEA Grapalat" w:hAnsi="GHEA Grapalat" w:cs="Sylfaen"/>
                <w:b/>
                <w:color w:val="000000"/>
                <w:sz w:val="22"/>
                <w:szCs w:val="22"/>
                <w:lang w:val="hy-AM"/>
              </w:rPr>
              <w:t>բուժ</w:t>
            </w:r>
            <w:r w:rsidR="00A01A19">
              <w:rPr>
                <w:rFonts w:ascii="GHEA Grapalat" w:hAnsi="GHEA Grapalat" w:cs="Sylfaen"/>
                <w:b/>
                <w:color w:val="000000"/>
                <w:sz w:val="22"/>
                <w:szCs w:val="22"/>
                <w:lang w:val="hy-AM"/>
              </w:rPr>
              <w:t>աշխատող</w:t>
            </w:r>
            <w:r w:rsidR="00A01A19" w:rsidRPr="00A01A19">
              <w:rPr>
                <w:rFonts w:ascii="GHEA Grapalat" w:hAnsi="GHEA Grapalat" w:cs="Sylfaen"/>
                <w:b/>
                <w:color w:val="000000"/>
                <w:sz w:val="22"/>
                <w:szCs w:val="22"/>
                <w:lang w:val="hy-AM"/>
              </w:rPr>
              <w:t>ի</w:t>
            </w:r>
            <w:r w:rsidRPr="00886BE4">
              <w:rPr>
                <w:rFonts w:ascii="GHEA Grapalat" w:hAnsi="GHEA Grapalat" w:cs="Sylfaen"/>
                <w:b/>
                <w:color w:val="000000"/>
                <w:sz w:val="22"/>
                <w:szCs w:val="22"/>
                <w:lang w:val="hy-AM"/>
              </w:rPr>
              <w:t xml:space="preserve"> գրասենյակ</w:t>
            </w:r>
            <w:r w:rsidR="003B0C43" w:rsidRPr="00886BE4">
              <w:rPr>
                <w:rFonts w:ascii="GHEA Grapalat" w:hAnsi="GHEA Grapalat" w:cs="Sylfaen"/>
                <w:b/>
                <w:color w:val="000000"/>
                <w:sz w:val="22"/>
                <w:szCs w:val="22"/>
                <w:lang w:val="hy-AM"/>
              </w:rPr>
              <w:t>ում</w:t>
            </w:r>
            <w:r w:rsidR="003B0C43" w:rsidRPr="00886BE4">
              <w:rPr>
                <w:rFonts w:ascii="GHEA Grapalat" w:hAnsi="GHEA Grapalat" w:cs="Sylfaen"/>
                <w:color w:val="000000"/>
                <w:sz w:val="22"/>
                <w:szCs w:val="22"/>
                <w:lang w:val="hy-AM"/>
              </w:rPr>
              <w:t xml:space="preserve"> առկա է</w:t>
            </w:r>
            <w:r w:rsidR="006D693C">
              <w:rPr>
                <w:rFonts w:ascii="GHEA Grapalat" w:hAnsi="GHEA Grapalat" w:cs="Sylfaen"/>
                <w:color w:val="000000"/>
                <w:sz w:val="22"/>
                <w:szCs w:val="22"/>
                <w:lang w:val="hy-AM"/>
              </w:rPr>
              <w:t xml:space="preserve"> վիճակագրական </w:t>
            </w:r>
            <w:r w:rsidRPr="00886BE4">
              <w:rPr>
                <w:rFonts w:ascii="GHEA Grapalat" w:hAnsi="GHEA Grapalat" w:cs="Sylfaen"/>
                <w:color w:val="000000"/>
                <w:sz w:val="22"/>
                <w:szCs w:val="22"/>
                <w:lang w:val="hy-AM"/>
              </w:rPr>
              <w:t>և մատենավարման ծառայություն</w:t>
            </w:r>
            <w:r w:rsidR="008A1097">
              <w:rPr>
                <w:rFonts w:ascii="GHEA Grapalat" w:hAnsi="GHEA Grapalat" w:cs="Sylfaen"/>
                <w:color w:val="000000"/>
                <w:sz w:val="22"/>
                <w:szCs w:val="22"/>
                <w:lang w:val="hy-AM"/>
              </w:rPr>
              <w:t>՝</w:t>
            </w:r>
            <w:r w:rsidRPr="00886BE4">
              <w:rPr>
                <w:rFonts w:ascii="GHEA Grapalat" w:hAnsi="GHEA Grapalat" w:cs="Sylfaen"/>
                <w:color w:val="000000"/>
                <w:sz w:val="22"/>
                <w:szCs w:val="22"/>
                <w:lang w:val="hy-AM"/>
              </w:rPr>
              <w:t xml:space="preserve"> </w:t>
            </w:r>
            <w:r w:rsidR="008A1097">
              <w:rPr>
                <w:rFonts w:ascii="GHEA Grapalat" w:hAnsi="GHEA Grapalat" w:cs="Sylfaen"/>
                <w:color w:val="000000"/>
                <w:sz w:val="22"/>
                <w:szCs w:val="22"/>
                <w:lang w:val="hy-AM"/>
              </w:rPr>
              <w:t>ներառյալ</w:t>
            </w:r>
            <w:r w:rsidRPr="00886BE4">
              <w:rPr>
                <w:rFonts w:ascii="GHEA Grapalat" w:hAnsi="GHEA Grapalat" w:cs="Sylfaen"/>
                <w:color w:val="000000"/>
                <w:sz w:val="22"/>
                <w:szCs w:val="22"/>
                <w:lang w:val="hy-AM"/>
              </w:rPr>
              <w:t xml:space="preserve"> </w:t>
            </w:r>
            <w:r w:rsidR="003B0C43" w:rsidRPr="00886BE4">
              <w:rPr>
                <w:rFonts w:ascii="GHEA Grapalat" w:hAnsi="GHEA Grapalat" w:cs="Sylfaen"/>
                <w:color w:val="000000"/>
                <w:sz w:val="22"/>
                <w:szCs w:val="22"/>
                <w:lang w:val="hy-AM"/>
              </w:rPr>
              <w:t>կահույք</w:t>
            </w:r>
            <w:r w:rsidR="008A1097">
              <w:rPr>
                <w:rFonts w:ascii="GHEA Grapalat" w:hAnsi="GHEA Grapalat" w:cs="Sylfaen"/>
                <w:color w:val="000000"/>
                <w:sz w:val="22"/>
                <w:szCs w:val="22"/>
                <w:lang w:val="hy-AM"/>
              </w:rPr>
              <w:t>ը</w:t>
            </w:r>
            <w:r w:rsidR="003B0C43" w:rsidRPr="00886BE4">
              <w:rPr>
                <w:rFonts w:ascii="GHEA Grapalat" w:hAnsi="GHEA Grapalat" w:cs="Sylfaen"/>
                <w:color w:val="000000"/>
                <w:sz w:val="22"/>
                <w:szCs w:val="22"/>
                <w:lang w:val="hy-AM"/>
              </w:rPr>
              <w:t>.</w:t>
            </w:r>
          </w:p>
        </w:tc>
        <w:tc>
          <w:tcPr>
            <w:tcW w:w="3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1AB19" w14:textId="26739B2E" w:rsidR="00431ED9" w:rsidRPr="00886BE4" w:rsidRDefault="00431ED9" w:rsidP="00CA3B04">
            <w:pPr>
              <w:snapToGrid w:val="0"/>
              <w:jc w:val="center"/>
              <w:rPr>
                <w:rFonts w:ascii="GHEA Grapalat" w:hAnsi="GHEA Grapalat"/>
                <w:color w:val="000000"/>
                <w:sz w:val="22"/>
                <w:szCs w:val="22"/>
                <w:shd w:val="clear" w:color="000000" w:fill="FFFFFF"/>
                <w:lang w:val="hy-AM"/>
              </w:rPr>
            </w:pPr>
            <w:r w:rsidRPr="00886BE4">
              <w:rPr>
                <w:rFonts w:ascii="GHEA Grapalat" w:hAnsi="GHEA Grapalat" w:cs="Sylfaen"/>
                <w:sz w:val="22"/>
                <w:szCs w:val="22"/>
                <w:lang w:val="hy-AM"/>
              </w:rPr>
              <w:t>Կառավարության</w:t>
            </w:r>
            <w:r w:rsidRPr="00886BE4">
              <w:rPr>
                <w:rFonts w:ascii="GHEA Grapalat" w:hAnsi="GHEA Grapalat"/>
                <w:sz w:val="22"/>
                <w:szCs w:val="22"/>
                <w:lang w:val="af-ZA"/>
              </w:rPr>
              <w:t xml:space="preserve"> 2002 </w:t>
            </w:r>
            <w:r w:rsidRPr="00886BE4">
              <w:rPr>
                <w:rFonts w:ascii="GHEA Grapalat" w:hAnsi="GHEA Grapalat" w:cs="Sylfaen"/>
                <w:sz w:val="22"/>
                <w:szCs w:val="22"/>
                <w:lang w:val="hy-AM"/>
              </w:rPr>
              <w:t>թ</w:t>
            </w:r>
            <w:r w:rsidR="00CA3B04" w:rsidRPr="00886BE4">
              <w:rPr>
                <w:rFonts w:ascii="GHEA Grapalat" w:hAnsi="GHEA Grapalat" w:cs="Sylfaen"/>
                <w:sz w:val="22"/>
                <w:szCs w:val="22"/>
                <w:lang w:val="hy-AM"/>
              </w:rPr>
              <w:t>վականի</w:t>
            </w:r>
            <w:r w:rsidRPr="00886BE4">
              <w:rPr>
                <w:rFonts w:ascii="GHEA Grapalat" w:hAnsi="GHEA Grapalat"/>
                <w:sz w:val="22"/>
                <w:szCs w:val="22"/>
                <w:lang w:val="af-ZA"/>
              </w:rPr>
              <w:t xml:space="preserve"> </w:t>
            </w:r>
            <w:r w:rsidRPr="00886BE4">
              <w:rPr>
                <w:rFonts w:ascii="GHEA Grapalat" w:hAnsi="GHEA Grapalat" w:cs="Sylfaen"/>
                <w:sz w:val="22"/>
                <w:szCs w:val="22"/>
                <w:lang w:val="hy-AM"/>
              </w:rPr>
              <w:t>դեկտեմբերի</w:t>
            </w:r>
            <w:r w:rsidRPr="00886BE4">
              <w:rPr>
                <w:rFonts w:ascii="GHEA Grapalat" w:hAnsi="GHEA Grapalat"/>
                <w:sz w:val="22"/>
                <w:szCs w:val="22"/>
                <w:lang w:val="hy-AM"/>
              </w:rPr>
              <w:t xml:space="preserve"> 5-</w:t>
            </w:r>
            <w:r w:rsidRPr="00886BE4">
              <w:rPr>
                <w:rFonts w:ascii="GHEA Grapalat" w:hAnsi="GHEA Grapalat" w:cs="Sylfaen"/>
                <w:sz w:val="22"/>
                <w:szCs w:val="22"/>
                <w:lang w:val="hy-AM"/>
              </w:rPr>
              <w:t>ի</w:t>
            </w:r>
            <w:r w:rsidRPr="00886BE4">
              <w:rPr>
                <w:rFonts w:ascii="GHEA Grapalat" w:hAnsi="GHEA Grapalat"/>
                <w:sz w:val="22"/>
                <w:szCs w:val="22"/>
                <w:lang w:val="hy-AM"/>
              </w:rPr>
              <w:t xml:space="preserve"> </w:t>
            </w:r>
            <w:r w:rsidRPr="00886BE4">
              <w:rPr>
                <w:rFonts w:ascii="GHEA Grapalat" w:hAnsi="GHEA Grapalat"/>
                <w:sz w:val="22"/>
                <w:szCs w:val="22"/>
                <w:lang w:val="af-ZA"/>
              </w:rPr>
              <w:t>N</w:t>
            </w:r>
            <w:r w:rsidRPr="00886BE4">
              <w:rPr>
                <w:rFonts w:ascii="GHEA Grapalat" w:hAnsi="GHEA Grapalat"/>
                <w:sz w:val="22"/>
                <w:szCs w:val="22"/>
                <w:lang w:val="hy-AM"/>
              </w:rPr>
              <w:t xml:space="preserve"> 1936-</w:t>
            </w:r>
            <w:r w:rsidRPr="00886BE4">
              <w:rPr>
                <w:rFonts w:ascii="GHEA Grapalat" w:hAnsi="GHEA Grapalat" w:cs="Sylfaen"/>
                <w:sz w:val="22"/>
                <w:szCs w:val="22"/>
                <w:lang w:val="af-ZA"/>
              </w:rPr>
              <w:t>Ն</w:t>
            </w:r>
            <w:r w:rsidRPr="00886BE4">
              <w:rPr>
                <w:rFonts w:ascii="GHEA Grapalat" w:hAnsi="GHEA Grapalat"/>
                <w:sz w:val="22"/>
                <w:szCs w:val="22"/>
                <w:lang w:val="af-ZA"/>
              </w:rPr>
              <w:t xml:space="preserve"> </w:t>
            </w:r>
            <w:r w:rsidRPr="00886BE4">
              <w:rPr>
                <w:rFonts w:ascii="GHEA Grapalat" w:hAnsi="GHEA Grapalat" w:cs="Sylfaen"/>
                <w:sz w:val="22"/>
                <w:szCs w:val="22"/>
                <w:lang w:val="hy-AM"/>
              </w:rPr>
              <w:t>որոշում</w:t>
            </w:r>
            <w:r w:rsidRPr="00886BE4">
              <w:rPr>
                <w:rFonts w:ascii="GHEA Grapalat" w:hAnsi="GHEA Grapalat"/>
                <w:sz w:val="22"/>
                <w:szCs w:val="22"/>
                <w:lang w:val="hy-AM"/>
              </w:rPr>
              <w:t xml:space="preserve">, </w:t>
            </w:r>
            <w:r w:rsidRPr="00886BE4">
              <w:rPr>
                <w:rFonts w:ascii="GHEA Grapalat" w:hAnsi="GHEA Grapalat" w:cs="Sylfaen"/>
                <w:sz w:val="22"/>
                <w:szCs w:val="22"/>
                <w:lang w:val="af-ZA"/>
              </w:rPr>
              <w:t>հավելված</w:t>
            </w:r>
            <w:r w:rsidRPr="00886BE4">
              <w:rPr>
                <w:rFonts w:ascii="GHEA Grapalat" w:hAnsi="GHEA Grapalat"/>
                <w:sz w:val="22"/>
                <w:szCs w:val="22"/>
                <w:lang w:val="af-ZA"/>
              </w:rPr>
              <w:t xml:space="preserve"> </w:t>
            </w:r>
            <w:r w:rsidRPr="00886BE4">
              <w:rPr>
                <w:rFonts w:ascii="GHEA Grapalat" w:hAnsi="GHEA Grapalat"/>
                <w:sz w:val="22"/>
                <w:szCs w:val="22"/>
                <w:lang w:val="hy-AM"/>
              </w:rPr>
              <w:t xml:space="preserve">N </w:t>
            </w:r>
            <w:r w:rsidRPr="00886BE4">
              <w:rPr>
                <w:rFonts w:ascii="GHEA Grapalat" w:hAnsi="GHEA Grapalat"/>
                <w:sz w:val="22"/>
                <w:szCs w:val="22"/>
                <w:lang w:val="af-ZA"/>
              </w:rPr>
              <w:t>1,</w:t>
            </w:r>
            <w:r w:rsidRPr="00886BE4">
              <w:rPr>
                <w:rFonts w:ascii="GHEA Grapalat" w:hAnsi="GHEA Grapalat"/>
                <w:sz w:val="22"/>
                <w:szCs w:val="22"/>
                <w:lang w:val="hy-AM"/>
              </w:rPr>
              <w:t xml:space="preserve"> </w:t>
            </w:r>
            <w:r w:rsidRPr="00886BE4">
              <w:rPr>
                <w:rFonts w:ascii="GHEA Grapalat" w:hAnsi="GHEA Grapalat" w:cs="Sylfaen"/>
                <w:sz w:val="22"/>
                <w:szCs w:val="22"/>
                <w:lang w:val="af-ZA"/>
              </w:rPr>
              <w:t>կ</w:t>
            </w:r>
            <w:r w:rsidRPr="00886BE4">
              <w:rPr>
                <w:rFonts w:ascii="GHEA Grapalat" w:hAnsi="GHEA Grapalat" w:cs="Sylfaen"/>
                <w:color w:val="000000"/>
                <w:sz w:val="22"/>
                <w:szCs w:val="22"/>
                <w:lang w:val="hy-AM"/>
              </w:rPr>
              <w:t>ետ</w:t>
            </w:r>
            <w:r w:rsidRPr="00886BE4">
              <w:rPr>
                <w:rFonts w:ascii="GHEA Grapalat" w:hAnsi="GHEA Grapalat"/>
                <w:color w:val="000000"/>
                <w:sz w:val="22"/>
                <w:szCs w:val="22"/>
                <w:lang w:val="hy-AM"/>
              </w:rPr>
              <w:t xml:space="preserve"> 8</w:t>
            </w:r>
            <w:r w:rsidRPr="00886BE4">
              <w:rPr>
                <w:rFonts w:ascii="Cambria Math" w:hAnsi="Cambria Math" w:cs="Cambria Math"/>
                <w:color w:val="000000"/>
                <w:sz w:val="22"/>
                <w:szCs w:val="22"/>
                <w:lang w:val="hy-AM"/>
              </w:rPr>
              <w:t>․</w:t>
            </w:r>
            <w:r w:rsidRPr="00886BE4">
              <w:rPr>
                <w:rFonts w:ascii="GHEA Grapalat" w:hAnsi="GHEA Grapalat"/>
                <w:color w:val="000000"/>
                <w:sz w:val="22"/>
                <w:szCs w:val="22"/>
                <w:lang w:val="hy-AM"/>
              </w:rPr>
              <w:t>2</w:t>
            </w:r>
          </w:p>
        </w:tc>
        <w:tc>
          <w:tcPr>
            <w:tcW w:w="497"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668D8AAA" w14:textId="4DDF23C4" w:rsidR="00431ED9" w:rsidRPr="00886BE4" w:rsidRDefault="00431ED9" w:rsidP="00431ED9">
            <w:pPr>
              <w:snapToGrid w:val="0"/>
              <w:jc w:val="center"/>
              <w:rPr>
                <w:rFonts w:ascii="GHEA Grapalat" w:eastAsia="Arial Unicode MS" w:hAnsi="GHEA Grapalat"/>
                <w:sz w:val="22"/>
                <w:szCs w:val="22"/>
                <w:lang w:val="hy-AM"/>
              </w:rPr>
            </w:pPr>
            <w:r w:rsidRPr="00886BE4">
              <w:rPr>
                <w:rFonts w:ascii="GHEA Grapalat" w:eastAsia="Arial Unicode MS" w:hAnsi="GHEA Grapalat"/>
                <w:sz w:val="22"/>
                <w:szCs w:val="22"/>
                <w:lang w:val="hy-AM"/>
              </w:rPr>
              <w:tab/>
            </w:r>
            <w:r w:rsidRPr="00886BE4">
              <w:rPr>
                <w:rFonts w:ascii="GHEA Grapalat" w:eastAsia="Arial Unicode MS" w:hAnsi="GHEA Grapalat"/>
                <w:sz w:val="22"/>
                <w:szCs w:val="22"/>
                <w:lang w:val="hy-AM"/>
              </w:rPr>
              <w:tab/>
            </w:r>
            <w:r w:rsidRPr="00886BE4">
              <w:rPr>
                <w:rFonts w:ascii="GHEA Grapalat" w:eastAsia="Arial Unicode MS" w:hAnsi="GHEA Grapalat"/>
                <w:sz w:val="22"/>
                <w:szCs w:val="22"/>
                <w:lang w:val="hy-AM"/>
              </w:rPr>
              <w:tab/>
            </w:r>
            <w:r w:rsidRPr="00886BE4">
              <w:rPr>
                <w:rFonts w:ascii="GHEA Grapalat" w:eastAsia="Arial Unicode MS" w:hAnsi="GHEA Grapalat"/>
                <w:sz w:val="22"/>
                <w:szCs w:val="22"/>
                <w:lang w:val="hy-AM"/>
              </w:rPr>
              <w:tab/>
            </w:r>
            <w:r w:rsidRPr="00886BE4">
              <w:rPr>
                <w:rFonts w:ascii="GHEA Grapalat" w:eastAsia="Arial Unicode MS" w:hAnsi="GHEA Grapalat"/>
                <w:sz w:val="22"/>
                <w:szCs w:val="22"/>
                <w:lang w:val="hy-AM"/>
              </w:rPr>
              <w:tab/>
            </w:r>
          </w:p>
        </w:tc>
        <w:tc>
          <w:tcPr>
            <w:tcW w:w="426"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5F0D7885" w14:textId="77777777" w:rsidR="00431ED9" w:rsidRPr="00886BE4" w:rsidRDefault="00431ED9" w:rsidP="00431ED9">
            <w:pPr>
              <w:snapToGrid w:val="0"/>
              <w:jc w:val="center"/>
              <w:rPr>
                <w:rFonts w:ascii="GHEA Grapalat" w:eastAsia="Arial Unicode MS" w:hAnsi="GHEA Grapalat"/>
                <w:sz w:val="22"/>
                <w:szCs w:val="22"/>
                <w:lang w:val="hy-AM"/>
              </w:rPr>
            </w:pPr>
          </w:p>
        </w:tc>
        <w:tc>
          <w:tcPr>
            <w:tcW w:w="567"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22D566AD" w14:textId="77777777" w:rsidR="00431ED9" w:rsidRPr="00886BE4" w:rsidRDefault="00431ED9" w:rsidP="00431ED9">
            <w:pPr>
              <w:snapToGrid w:val="0"/>
              <w:jc w:val="center"/>
              <w:rPr>
                <w:rFonts w:ascii="GHEA Grapalat" w:eastAsia="Arial Unicode MS" w:hAnsi="GHEA Grapalat"/>
                <w:sz w:val="22"/>
                <w:szCs w:val="22"/>
                <w:lang w:val="hy-AM"/>
              </w:rPr>
            </w:pPr>
          </w:p>
        </w:tc>
        <w:tc>
          <w:tcPr>
            <w:tcW w:w="70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6FD0C4F3" w14:textId="77777777" w:rsidR="00431ED9" w:rsidRPr="00886BE4" w:rsidRDefault="00431ED9" w:rsidP="00431ED9">
            <w:pPr>
              <w:snapToGrid w:val="0"/>
              <w:jc w:val="center"/>
              <w:rPr>
                <w:rFonts w:ascii="GHEA Grapalat" w:eastAsia="Arial Unicode MS" w:hAnsi="GHEA Grapalat"/>
                <w:sz w:val="22"/>
                <w:szCs w:val="22"/>
                <w:lang w:val="hy-AM"/>
              </w:rPr>
            </w:pPr>
          </w:p>
        </w:tc>
        <w:tc>
          <w:tcPr>
            <w:tcW w:w="2127"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372090C5" w14:textId="77777777" w:rsidR="00431ED9" w:rsidRPr="00886BE4" w:rsidRDefault="00431ED9" w:rsidP="00431ED9">
            <w:pPr>
              <w:snapToGrid w:val="0"/>
              <w:jc w:val="center"/>
              <w:rPr>
                <w:rFonts w:ascii="GHEA Grapalat" w:eastAsia="Arial Unicode MS" w:hAnsi="GHEA Grapalat" w:cs="Sylfaen"/>
                <w:sz w:val="22"/>
                <w:szCs w:val="22"/>
                <w:lang w:val="hy-AM"/>
              </w:rPr>
            </w:pPr>
          </w:p>
        </w:tc>
        <w:tc>
          <w:tcPr>
            <w:tcW w:w="1244"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775E9E05" w14:textId="77777777" w:rsidR="00431ED9" w:rsidRPr="00886BE4" w:rsidRDefault="00431ED9" w:rsidP="00431ED9">
            <w:pPr>
              <w:snapToGrid w:val="0"/>
              <w:jc w:val="center"/>
              <w:rPr>
                <w:rFonts w:ascii="GHEA Grapalat" w:eastAsia="Arial Unicode MS" w:hAnsi="GHEA Grapalat"/>
                <w:sz w:val="22"/>
                <w:szCs w:val="22"/>
                <w:lang w:val="hy-AM"/>
              </w:rPr>
            </w:pPr>
          </w:p>
        </w:tc>
      </w:tr>
      <w:tr w:rsidR="00431ED9" w:rsidRPr="00886BE4" w14:paraId="5190B814" w14:textId="77777777" w:rsidTr="00D44669">
        <w:trPr>
          <w:trHeight w:val="406"/>
        </w:trPr>
        <w:tc>
          <w:tcPr>
            <w:tcW w:w="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199078" w14:textId="121E8A06" w:rsidR="00431ED9" w:rsidRPr="00260040" w:rsidRDefault="00431ED9" w:rsidP="00736FE0">
            <w:pPr>
              <w:snapToGrid w:val="0"/>
              <w:jc w:val="center"/>
              <w:rPr>
                <w:rFonts w:ascii="GHEA Grapalat" w:eastAsia="Arial Unicode MS" w:hAnsi="GHEA Grapalat"/>
                <w:sz w:val="22"/>
                <w:szCs w:val="22"/>
                <w:lang w:val="ru-RU"/>
              </w:rPr>
            </w:pPr>
            <w:r w:rsidRPr="00886BE4">
              <w:rPr>
                <w:rFonts w:ascii="GHEA Grapalat" w:eastAsia="Arial Unicode MS" w:hAnsi="GHEA Grapalat"/>
                <w:sz w:val="22"/>
                <w:szCs w:val="22"/>
                <w:lang w:val="hy-AM"/>
              </w:rPr>
              <w:t>1</w:t>
            </w:r>
            <w:r w:rsidR="00260040">
              <w:rPr>
                <w:rFonts w:ascii="GHEA Grapalat" w:eastAsia="Arial Unicode MS" w:hAnsi="GHEA Grapalat"/>
                <w:sz w:val="22"/>
                <w:szCs w:val="22"/>
                <w:lang w:val="ru-RU"/>
              </w:rPr>
              <w:t>)</w:t>
            </w:r>
          </w:p>
        </w:tc>
        <w:tc>
          <w:tcPr>
            <w:tcW w:w="5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C7F75B" w14:textId="4F02A143" w:rsidR="00431ED9" w:rsidRPr="00886BE4" w:rsidRDefault="00431ED9" w:rsidP="00431ED9">
            <w:pPr>
              <w:shd w:val="clear" w:color="000000" w:fill="FFFFFF"/>
              <w:snapToGrid w:val="0"/>
              <w:rPr>
                <w:rFonts w:ascii="GHEA Grapalat" w:hAnsi="GHEA Grapalat" w:cs="Sylfaen"/>
                <w:color w:val="000000"/>
                <w:sz w:val="22"/>
                <w:szCs w:val="22"/>
              </w:rPr>
            </w:pPr>
            <w:r w:rsidRPr="00886BE4">
              <w:rPr>
                <w:rFonts w:ascii="GHEA Grapalat" w:hAnsi="GHEA Grapalat" w:cs="Arial"/>
                <w:sz w:val="22"/>
                <w:szCs w:val="22"/>
              </w:rPr>
              <w:t>Պահարաններ</w:t>
            </w:r>
          </w:p>
        </w:tc>
        <w:tc>
          <w:tcPr>
            <w:tcW w:w="3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691489" w14:textId="77777777" w:rsidR="00431ED9" w:rsidRPr="00886BE4" w:rsidRDefault="00431ED9" w:rsidP="00431ED9">
            <w:pPr>
              <w:snapToGrid w:val="0"/>
              <w:jc w:val="center"/>
              <w:rPr>
                <w:rFonts w:ascii="GHEA Grapalat" w:hAnsi="GHEA Grapalat"/>
                <w:color w:val="000000"/>
                <w:sz w:val="22"/>
                <w:szCs w:val="22"/>
                <w:shd w:val="clear" w:color="000000" w:fill="FFFFFF"/>
              </w:rPr>
            </w:pPr>
          </w:p>
        </w:tc>
        <w:tc>
          <w:tcPr>
            <w:tcW w:w="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459844" w14:textId="77777777" w:rsidR="00431ED9" w:rsidRPr="00886BE4" w:rsidRDefault="00431ED9" w:rsidP="00431ED9">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EF1E59" w14:textId="77777777" w:rsidR="00431ED9" w:rsidRPr="00886BE4" w:rsidRDefault="00431ED9" w:rsidP="00431ED9">
            <w:pPr>
              <w:snapToGrid w:val="0"/>
              <w:jc w:val="center"/>
              <w:rPr>
                <w:rFonts w:ascii="GHEA Grapalat" w:eastAsia="Arial Unicode MS" w:hAnsi="GHEA Grapalat"/>
                <w:sz w:val="22"/>
                <w:szCs w:val="22"/>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6C3EA2" w14:textId="77777777" w:rsidR="00431ED9" w:rsidRPr="00886BE4" w:rsidRDefault="00431ED9" w:rsidP="00431ED9">
            <w:pPr>
              <w:snapToGrid w:val="0"/>
              <w:jc w:val="center"/>
              <w:rPr>
                <w:rFonts w:ascii="GHEA Grapalat" w:eastAsia="Arial Unicode MS" w:hAnsi="GHEA Grapalat"/>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ABA1E5" w14:textId="260D80EA" w:rsidR="00431ED9" w:rsidRPr="00886BE4" w:rsidRDefault="00431ED9" w:rsidP="00431ED9">
            <w:pPr>
              <w:snapToGrid w:val="0"/>
              <w:jc w:val="center"/>
              <w:rPr>
                <w:rFonts w:ascii="GHEA Grapalat" w:eastAsia="Arial Unicode MS" w:hAnsi="GHEA Grapalat"/>
                <w:sz w:val="22"/>
                <w:szCs w:val="22"/>
                <w:lang w:val="hy-AM"/>
              </w:rPr>
            </w:pPr>
            <w:r w:rsidRPr="00886BE4">
              <w:rPr>
                <w:rFonts w:ascii="GHEA Grapalat" w:eastAsia="Arial Unicode MS" w:hAnsi="GHEA Grapalat"/>
                <w:sz w:val="22"/>
                <w:szCs w:val="22"/>
                <w:lang w:val="hy-AM"/>
              </w:rPr>
              <w:t>0,5</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AE40" w14:textId="3B1890DA" w:rsidR="00431ED9" w:rsidRPr="00886BE4" w:rsidRDefault="00431ED9" w:rsidP="00431ED9">
            <w:pPr>
              <w:snapToGrid w:val="0"/>
              <w:jc w:val="center"/>
              <w:rPr>
                <w:rFonts w:ascii="GHEA Grapalat" w:eastAsia="Arial Unicode MS" w:hAnsi="GHEA Grapalat" w:cs="Sylfaen"/>
                <w:sz w:val="22"/>
                <w:szCs w:val="22"/>
              </w:rPr>
            </w:pPr>
            <w:r w:rsidRPr="00886BE4">
              <w:rPr>
                <w:rFonts w:ascii="GHEA Grapalat" w:hAnsi="GHEA Grapalat" w:cs="Sylfaen"/>
                <w:sz w:val="22"/>
                <w:szCs w:val="22"/>
              </w:rPr>
              <w:t>Դիտողական</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1FA1D8" w14:textId="77777777" w:rsidR="00431ED9" w:rsidRPr="00886BE4" w:rsidRDefault="00431ED9" w:rsidP="00431ED9">
            <w:pPr>
              <w:snapToGrid w:val="0"/>
              <w:jc w:val="center"/>
              <w:rPr>
                <w:rFonts w:ascii="GHEA Grapalat" w:eastAsia="Arial Unicode MS" w:hAnsi="GHEA Grapalat"/>
                <w:sz w:val="22"/>
                <w:szCs w:val="22"/>
              </w:rPr>
            </w:pPr>
          </w:p>
        </w:tc>
      </w:tr>
      <w:tr w:rsidR="00431ED9" w:rsidRPr="00886BE4" w14:paraId="5E058612" w14:textId="77777777" w:rsidTr="00D44669">
        <w:trPr>
          <w:trHeight w:val="433"/>
        </w:trPr>
        <w:tc>
          <w:tcPr>
            <w:tcW w:w="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80429E" w14:textId="38A1D2BC" w:rsidR="00431ED9" w:rsidRPr="00260040" w:rsidRDefault="00431ED9" w:rsidP="00736FE0">
            <w:pPr>
              <w:snapToGrid w:val="0"/>
              <w:jc w:val="center"/>
              <w:rPr>
                <w:rFonts w:ascii="GHEA Grapalat" w:eastAsia="Arial Unicode MS" w:hAnsi="GHEA Grapalat"/>
                <w:sz w:val="22"/>
                <w:szCs w:val="22"/>
                <w:lang w:val="ru-RU"/>
              </w:rPr>
            </w:pPr>
            <w:r w:rsidRPr="00886BE4">
              <w:rPr>
                <w:rFonts w:ascii="GHEA Grapalat" w:eastAsia="Arial Unicode MS" w:hAnsi="GHEA Grapalat"/>
                <w:sz w:val="22"/>
                <w:szCs w:val="22"/>
                <w:lang w:val="hy-AM"/>
              </w:rPr>
              <w:t>2</w:t>
            </w:r>
            <w:r w:rsidR="00260040">
              <w:rPr>
                <w:rFonts w:ascii="GHEA Grapalat" w:eastAsia="Arial Unicode MS" w:hAnsi="GHEA Grapalat"/>
                <w:sz w:val="22"/>
                <w:szCs w:val="22"/>
                <w:lang w:val="ru-RU"/>
              </w:rPr>
              <w:t>)</w:t>
            </w:r>
          </w:p>
        </w:tc>
        <w:tc>
          <w:tcPr>
            <w:tcW w:w="5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88A26E" w14:textId="72A5624F" w:rsidR="00431ED9" w:rsidRPr="00886BE4" w:rsidRDefault="00431ED9" w:rsidP="00431ED9">
            <w:pPr>
              <w:shd w:val="clear" w:color="000000" w:fill="FFFFFF"/>
              <w:snapToGrid w:val="0"/>
              <w:rPr>
                <w:rFonts w:ascii="GHEA Grapalat" w:hAnsi="GHEA Grapalat" w:cs="Sylfaen"/>
                <w:color w:val="000000"/>
                <w:sz w:val="22"/>
                <w:szCs w:val="22"/>
              </w:rPr>
            </w:pPr>
            <w:r w:rsidRPr="00886BE4">
              <w:rPr>
                <w:rFonts w:ascii="GHEA Grapalat" w:hAnsi="GHEA Grapalat"/>
                <w:sz w:val="22"/>
                <w:szCs w:val="22"/>
              </w:rPr>
              <w:t xml:space="preserve"> </w:t>
            </w:r>
            <w:r w:rsidRPr="00886BE4">
              <w:rPr>
                <w:rFonts w:ascii="GHEA Grapalat" w:hAnsi="GHEA Grapalat" w:cs="Arial"/>
                <w:sz w:val="22"/>
                <w:szCs w:val="22"/>
              </w:rPr>
              <w:t>Գրադարակներ</w:t>
            </w:r>
          </w:p>
        </w:tc>
        <w:tc>
          <w:tcPr>
            <w:tcW w:w="3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CC39B1" w14:textId="77777777" w:rsidR="00431ED9" w:rsidRPr="00886BE4" w:rsidRDefault="00431ED9" w:rsidP="00431ED9">
            <w:pPr>
              <w:snapToGrid w:val="0"/>
              <w:jc w:val="center"/>
              <w:rPr>
                <w:rFonts w:ascii="GHEA Grapalat" w:hAnsi="GHEA Grapalat"/>
                <w:color w:val="000000"/>
                <w:sz w:val="22"/>
                <w:szCs w:val="22"/>
                <w:shd w:val="clear" w:color="000000" w:fill="FFFFFF"/>
              </w:rPr>
            </w:pPr>
          </w:p>
        </w:tc>
        <w:tc>
          <w:tcPr>
            <w:tcW w:w="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CE0C12" w14:textId="77777777" w:rsidR="00431ED9" w:rsidRPr="00886BE4" w:rsidRDefault="00431ED9" w:rsidP="00431ED9">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B20767" w14:textId="77777777" w:rsidR="00431ED9" w:rsidRPr="00886BE4" w:rsidRDefault="00431ED9" w:rsidP="00431ED9">
            <w:pPr>
              <w:snapToGrid w:val="0"/>
              <w:jc w:val="center"/>
              <w:rPr>
                <w:rFonts w:ascii="GHEA Grapalat" w:eastAsia="Arial Unicode MS" w:hAnsi="GHEA Grapalat"/>
                <w:sz w:val="22"/>
                <w:szCs w:val="22"/>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D2AD5F" w14:textId="77777777" w:rsidR="00431ED9" w:rsidRPr="00886BE4" w:rsidRDefault="00431ED9" w:rsidP="00431ED9">
            <w:pPr>
              <w:snapToGrid w:val="0"/>
              <w:jc w:val="center"/>
              <w:rPr>
                <w:rFonts w:ascii="GHEA Grapalat" w:eastAsia="Arial Unicode MS" w:hAnsi="GHEA Grapalat"/>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1DCC5" w14:textId="5656E526" w:rsidR="00431ED9" w:rsidRPr="00886BE4" w:rsidRDefault="00431ED9" w:rsidP="00431ED9">
            <w:pPr>
              <w:snapToGrid w:val="0"/>
              <w:jc w:val="center"/>
              <w:rPr>
                <w:rFonts w:ascii="GHEA Grapalat" w:eastAsia="Arial Unicode MS" w:hAnsi="GHEA Grapalat"/>
                <w:sz w:val="22"/>
                <w:szCs w:val="22"/>
                <w:lang w:val="hy-AM"/>
              </w:rPr>
            </w:pPr>
            <w:r w:rsidRPr="00886BE4">
              <w:rPr>
                <w:rFonts w:ascii="GHEA Grapalat" w:eastAsia="Arial Unicode MS" w:hAnsi="GHEA Grapalat"/>
                <w:sz w:val="22"/>
                <w:szCs w:val="22"/>
                <w:lang w:val="hy-AM"/>
              </w:rPr>
              <w:t>0,5</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F4170" w14:textId="3879C646" w:rsidR="00431ED9" w:rsidRPr="00886BE4" w:rsidRDefault="00431ED9" w:rsidP="00431ED9">
            <w:pPr>
              <w:snapToGrid w:val="0"/>
              <w:jc w:val="center"/>
              <w:rPr>
                <w:rFonts w:ascii="GHEA Grapalat" w:eastAsia="Arial Unicode MS" w:hAnsi="GHEA Grapalat" w:cs="Sylfaen"/>
                <w:sz w:val="22"/>
                <w:szCs w:val="22"/>
              </w:rPr>
            </w:pPr>
            <w:r w:rsidRPr="00886BE4">
              <w:rPr>
                <w:rFonts w:ascii="GHEA Grapalat" w:hAnsi="GHEA Grapalat" w:cs="Sylfaen"/>
                <w:sz w:val="22"/>
                <w:szCs w:val="22"/>
              </w:rPr>
              <w:t>Դիտողական</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CE57A7" w14:textId="77777777" w:rsidR="00431ED9" w:rsidRPr="00886BE4" w:rsidRDefault="00431ED9" w:rsidP="00431ED9">
            <w:pPr>
              <w:snapToGrid w:val="0"/>
              <w:jc w:val="center"/>
              <w:rPr>
                <w:rFonts w:ascii="GHEA Grapalat" w:eastAsia="Arial Unicode MS" w:hAnsi="GHEA Grapalat"/>
                <w:sz w:val="22"/>
                <w:szCs w:val="22"/>
              </w:rPr>
            </w:pPr>
          </w:p>
        </w:tc>
      </w:tr>
      <w:tr w:rsidR="00431ED9" w:rsidRPr="00886BE4" w14:paraId="1FDFBFF9" w14:textId="77777777" w:rsidTr="00D44669">
        <w:trPr>
          <w:trHeight w:val="424"/>
        </w:trPr>
        <w:tc>
          <w:tcPr>
            <w:tcW w:w="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975F05" w14:textId="331E45DF" w:rsidR="00431ED9" w:rsidRPr="00260040" w:rsidRDefault="00431ED9" w:rsidP="00736FE0">
            <w:pPr>
              <w:snapToGrid w:val="0"/>
              <w:jc w:val="center"/>
              <w:rPr>
                <w:rFonts w:ascii="GHEA Grapalat" w:eastAsia="Arial Unicode MS" w:hAnsi="GHEA Grapalat"/>
                <w:sz w:val="22"/>
                <w:szCs w:val="22"/>
                <w:lang w:val="ru-RU"/>
              </w:rPr>
            </w:pPr>
            <w:r w:rsidRPr="00886BE4">
              <w:rPr>
                <w:rFonts w:ascii="GHEA Grapalat" w:eastAsia="Arial Unicode MS" w:hAnsi="GHEA Grapalat"/>
                <w:sz w:val="22"/>
                <w:szCs w:val="22"/>
                <w:lang w:val="hy-AM"/>
              </w:rPr>
              <w:t>3</w:t>
            </w:r>
            <w:r w:rsidR="00260040">
              <w:rPr>
                <w:rFonts w:ascii="GHEA Grapalat" w:eastAsia="Arial Unicode MS" w:hAnsi="GHEA Grapalat"/>
                <w:sz w:val="22"/>
                <w:szCs w:val="22"/>
                <w:lang w:val="ru-RU"/>
              </w:rPr>
              <w:t>)</w:t>
            </w:r>
          </w:p>
        </w:tc>
        <w:tc>
          <w:tcPr>
            <w:tcW w:w="5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253D05" w14:textId="4D3013D5" w:rsidR="00431ED9" w:rsidRPr="00886BE4" w:rsidRDefault="00431ED9" w:rsidP="00431ED9">
            <w:pPr>
              <w:shd w:val="clear" w:color="000000" w:fill="FFFFFF"/>
              <w:snapToGrid w:val="0"/>
              <w:rPr>
                <w:rFonts w:ascii="GHEA Grapalat" w:hAnsi="GHEA Grapalat" w:cs="Sylfaen"/>
                <w:color w:val="000000"/>
                <w:sz w:val="22"/>
                <w:szCs w:val="22"/>
              </w:rPr>
            </w:pPr>
            <w:r w:rsidRPr="00886BE4">
              <w:rPr>
                <w:rFonts w:ascii="GHEA Grapalat" w:hAnsi="GHEA Grapalat" w:cs="Arial"/>
                <w:sz w:val="22"/>
                <w:szCs w:val="22"/>
              </w:rPr>
              <w:t>Աշխատանքային</w:t>
            </w:r>
            <w:r w:rsidRPr="00886BE4">
              <w:rPr>
                <w:rFonts w:ascii="GHEA Grapalat" w:hAnsi="GHEA Grapalat"/>
                <w:sz w:val="22"/>
                <w:szCs w:val="22"/>
              </w:rPr>
              <w:t xml:space="preserve"> </w:t>
            </w:r>
            <w:r w:rsidRPr="00886BE4">
              <w:rPr>
                <w:rFonts w:ascii="GHEA Grapalat" w:hAnsi="GHEA Grapalat" w:cs="Arial"/>
                <w:sz w:val="22"/>
                <w:szCs w:val="22"/>
              </w:rPr>
              <w:t>սեղան</w:t>
            </w:r>
          </w:p>
        </w:tc>
        <w:tc>
          <w:tcPr>
            <w:tcW w:w="3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A2F2E9" w14:textId="77777777" w:rsidR="00431ED9" w:rsidRPr="00886BE4" w:rsidRDefault="00431ED9" w:rsidP="00431ED9">
            <w:pPr>
              <w:snapToGrid w:val="0"/>
              <w:jc w:val="center"/>
              <w:rPr>
                <w:rFonts w:ascii="GHEA Grapalat" w:hAnsi="GHEA Grapalat"/>
                <w:color w:val="000000"/>
                <w:sz w:val="22"/>
                <w:szCs w:val="22"/>
                <w:shd w:val="clear" w:color="000000" w:fill="FFFFFF"/>
              </w:rPr>
            </w:pPr>
          </w:p>
        </w:tc>
        <w:tc>
          <w:tcPr>
            <w:tcW w:w="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4DA57F" w14:textId="77777777" w:rsidR="00431ED9" w:rsidRPr="00886BE4" w:rsidRDefault="00431ED9" w:rsidP="00431ED9">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D2AC3D" w14:textId="77777777" w:rsidR="00431ED9" w:rsidRPr="00886BE4" w:rsidRDefault="00431ED9" w:rsidP="00431ED9">
            <w:pPr>
              <w:snapToGrid w:val="0"/>
              <w:jc w:val="center"/>
              <w:rPr>
                <w:rFonts w:ascii="GHEA Grapalat" w:eastAsia="Arial Unicode MS" w:hAnsi="GHEA Grapalat"/>
                <w:sz w:val="22"/>
                <w:szCs w:val="22"/>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26755B" w14:textId="77777777" w:rsidR="00431ED9" w:rsidRPr="00886BE4" w:rsidRDefault="00431ED9" w:rsidP="00431ED9">
            <w:pPr>
              <w:snapToGrid w:val="0"/>
              <w:jc w:val="center"/>
              <w:rPr>
                <w:rFonts w:ascii="GHEA Grapalat" w:eastAsia="Arial Unicode MS" w:hAnsi="GHEA Grapalat"/>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70EBB1" w14:textId="7D015ACD" w:rsidR="00431ED9" w:rsidRPr="00886BE4" w:rsidRDefault="00431ED9" w:rsidP="00431ED9">
            <w:pPr>
              <w:snapToGrid w:val="0"/>
              <w:jc w:val="center"/>
              <w:rPr>
                <w:rFonts w:ascii="GHEA Grapalat" w:eastAsia="Arial Unicode MS" w:hAnsi="GHEA Grapalat"/>
                <w:sz w:val="22"/>
                <w:szCs w:val="22"/>
                <w:lang w:val="hy-AM"/>
              </w:rPr>
            </w:pPr>
            <w:r w:rsidRPr="00886BE4">
              <w:rPr>
                <w:rFonts w:ascii="GHEA Grapalat" w:eastAsia="Arial Unicode MS" w:hAnsi="GHEA Grapalat"/>
                <w:sz w:val="22"/>
                <w:szCs w:val="22"/>
                <w:lang w:val="hy-AM"/>
              </w:rPr>
              <w:t>0,5</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0EB1A6" w14:textId="32B8456B" w:rsidR="00431ED9" w:rsidRPr="00886BE4" w:rsidRDefault="00431ED9" w:rsidP="00431ED9">
            <w:pPr>
              <w:snapToGrid w:val="0"/>
              <w:jc w:val="center"/>
              <w:rPr>
                <w:rFonts w:ascii="GHEA Grapalat" w:eastAsia="Arial Unicode MS" w:hAnsi="GHEA Grapalat" w:cs="Sylfaen"/>
                <w:sz w:val="22"/>
                <w:szCs w:val="22"/>
              </w:rPr>
            </w:pPr>
            <w:r w:rsidRPr="00886BE4">
              <w:rPr>
                <w:rFonts w:ascii="GHEA Grapalat" w:hAnsi="GHEA Grapalat" w:cs="Sylfaen"/>
                <w:sz w:val="22"/>
                <w:szCs w:val="22"/>
              </w:rPr>
              <w:t>Դիտողական</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C23107" w14:textId="77777777" w:rsidR="00431ED9" w:rsidRPr="00886BE4" w:rsidRDefault="00431ED9" w:rsidP="00431ED9">
            <w:pPr>
              <w:snapToGrid w:val="0"/>
              <w:jc w:val="center"/>
              <w:rPr>
                <w:rFonts w:ascii="GHEA Grapalat" w:eastAsia="Arial Unicode MS" w:hAnsi="GHEA Grapalat"/>
                <w:sz w:val="22"/>
                <w:szCs w:val="22"/>
              </w:rPr>
            </w:pPr>
          </w:p>
        </w:tc>
      </w:tr>
      <w:tr w:rsidR="00431ED9" w:rsidRPr="00886BE4" w14:paraId="5117B5C2" w14:textId="77777777" w:rsidTr="00D44669">
        <w:trPr>
          <w:trHeight w:val="424"/>
        </w:trPr>
        <w:tc>
          <w:tcPr>
            <w:tcW w:w="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D89D58" w14:textId="2B6B521B" w:rsidR="00431ED9" w:rsidRPr="00260040" w:rsidRDefault="00431ED9" w:rsidP="00736FE0">
            <w:pPr>
              <w:snapToGrid w:val="0"/>
              <w:jc w:val="center"/>
              <w:rPr>
                <w:rFonts w:ascii="GHEA Grapalat" w:eastAsia="Arial Unicode MS" w:hAnsi="GHEA Grapalat"/>
                <w:sz w:val="22"/>
                <w:szCs w:val="22"/>
                <w:lang w:val="ru-RU"/>
              </w:rPr>
            </w:pPr>
            <w:r w:rsidRPr="00886BE4">
              <w:rPr>
                <w:rFonts w:ascii="GHEA Grapalat" w:eastAsia="Arial Unicode MS" w:hAnsi="GHEA Grapalat"/>
                <w:sz w:val="22"/>
                <w:szCs w:val="22"/>
                <w:lang w:val="hy-AM"/>
              </w:rPr>
              <w:t>4</w:t>
            </w:r>
            <w:r w:rsidR="00260040">
              <w:rPr>
                <w:rFonts w:ascii="GHEA Grapalat" w:eastAsia="Arial Unicode MS" w:hAnsi="GHEA Grapalat"/>
                <w:sz w:val="22"/>
                <w:szCs w:val="22"/>
                <w:lang w:val="ru-RU"/>
              </w:rPr>
              <w:t>)</w:t>
            </w:r>
          </w:p>
        </w:tc>
        <w:tc>
          <w:tcPr>
            <w:tcW w:w="5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18FB0D" w14:textId="34705966" w:rsidR="00431ED9" w:rsidRPr="00886BE4" w:rsidRDefault="00431ED9" w:rsidP="00431ED9">
            <w:pPr>
              <w:shd w:val="clear" w:color="000000" w:fill="FFFFFF"/>
              <w:snapToGrid w:val="0"/>
              <w:rPr>
                <w:rFonts w:ascii="GHEA Grapalat" w:hAnsi="GHEA Grapalat" w:cs="Sylfaen"/>
                <w:color w:val="000000"/>
                <w:sz w:val="22"/>
                <w:szCs w:val="22"/>
              </w:rPr>
            </w:pPr>
            <w:r w:rsidRPr="00886BE4">
              <w:rPr>
                <w:rFonts w:ascii="GHEA Grapalat" w:hAnsi="GHEA Grapalat" w:cs="Arial"/>
                <w:sz w:val="22"/>
                <w:szCs w:val="22"/>
              </w:rPr>
              <w:t>Աթոռներ</w:t>
            </w:r>
          </w:p>
        </w:tc>
        <w:tc>
          <w:tcPr>
            <w:tcW w:w="3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6429DD" w14:textId="77777777" w:rsidR="00431ED9" w:rsidRPr="00886BE4" w:rsidRDefault="00431ED9" w:rsidP="00431ED9">
            <w:pPr>
              <w:snapToGrid w:val="0"/>
              <w:jc w:val="center"/>
              <w:rPr>
                <w:rFonts w:ascii="GHEA Grapalat" w:hAnsi="GHEA Grapalat"/>
                <w:color w:val="000000"/>
                <w:sz w:val="22"/>
                <w:szCs w:val="22"/>
                <w:shd w:val="clear" w:color="000000" w:fill="FFFFFF"/>
              </w:rPr>
            </w:pPr>
          </w:p>
        </w:tc>
        <w:tc>
          <w:tcPr>
            <w:tcW w:w="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A70523" w14:textId="77777777" w:rsidR="00431ED9" w:rsidRPr="00886BE4" w:rsidRDefault="00431ED9" w:rsidP="00431ED9">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7CE14F" w14:textId="77777777" w:rsidR="00431ED9" w:rsidRPr="00886BE4" w:rsidRDefault="00431ED9" w:rsidP="00431ED9">
            <w:pPr>
              <w:snapToGrid w:val="0"/>
              <w:jc w:val="center"/>
              <w:rPr>
                <w:rFonts w:ascii="GHEA Grapalat" w:eastAsia="Arial Unicode MS" w:hAnsi="GHEA Grapalat"/>
                <w:sz w:val="22"/>
                <w:szCs w:val="22"/>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DC8C7C" w14:textId="77777777" w:rsidR="00431ED9" w:rsidRPr="00886BE4" w:rsidRDefault="00431ED9" w:rsidP="00431ED9">
            <w:pPr>
              <w:snapToGrid w:val="0"/>
              <w:jc w:val="center"/>
              <w:rPr>
                <w:rFonts w:ascii="GHEA Grapalat" w:eastAsia="Arial Unicode MS" w:hAnsi="GHEA Grapalat"/>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064365" w14:textId="47C7C94C" w:rsidR="00431ED9" w:rsidRPr="00886BE4" w:rsidRDefault="00431ED9" w:rsidP="00431ED9">
            <w:pPr>
              <w:snapToGrid w:val="0"/>
              <w:jc w:val="center"/>
              <w:rPr>
                <w:rFonts w:ascii="GHEA Grapalat" w:eastAsia="Arial Unicode MS" w:hAnsi="GHEA Grapalat"/>
                <w:sz w:val="22"/>
                <w:szCs w:val="22"/>
                <w:lang w:val="hy-AM"/>
              </w:rPr>
            </w:pPr>
            <w:r w:rsidRPr="00886BE4">
              <w:rPr>
                <w:rFonts w:ascii="GHEA Grapalat" w:eastAsia="Arial Unicode MS" w:hAnsi="GHEA Grapalat"/>
                <w:sz w:val="22"/>
                <w:szCs w:val="22"/>
                <w:lang w:val="hy-AM"/>
              </w:rPr>
              <w:t>0,5</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544512" w14:textId="624BF97A" w:rsidR="00431ED9" w:rsidRPr="00886BE4" w:rsidRDefault="00431ED9" w:rsidP="00431ED9">
            <w:pPr>
              <w:snapToGrid w:val="0"/>
              <w:jc w:val="center"/>
              <w:rPr>
                <w:rFonts w:ascii="GHEA Grapalat" w:eastAsia="Arial Unicode MS" w:hAnsi="GHEA Grapalat" w:cs="Sylfaen"/>
                <w:sz w:val="22"/>
                <w:szCs w:val="22"/>
              </w:rPr>
            </w:pPr>
            <w:r w:rsidRPr="00886BE4">
              <w:rPr>
                <w:rFonts w:ascii="GHEA Grapalat" w:hAnsi="GHEA Grapalat" w:cs="Sylfaen"/>
                <w:sz w:val="22"/>
                <w:szCs w:val="22"/>
              </w:rPr>
              <w:t>Դիտողական</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EA9309" w14:textId="77777777" w:rsidR="00431ED9" w:rsidRPr="00886BE4" w:rsidRDefault="00431ED9" w:rsidP="00431ED9">
            <w:pPr>
              <w:snapToGrid w:val="0"/>
              <w:jc w:val="center"/>
              <w:rPr>
                <w:rFonts w:ascii="GHEA Grapalat" w:eastAsia="Arial Unicode MS" w:hAnsi="GHEA Grapalat"/>
                <w:sz w:val="22"/>
                <w:szCs w:val="22"/>
              </w:rPr>
            </w:pPr>
          </w:p>
        </w:tc>
      </w:tr>
      <w:tr w:rsidR="00431ED9" w:rsidRPr="00886BE4" w14:paraId="3568327E" w14:textId="77777777" w:rsidTr="00D44669">
        <w:trPr>
          <w:trHeight w:val="712"/>
        </w:trPr>
        <w:tc>
          <w:tcPr>
            <w:tcW w:w="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E338DB" w14:textId="4F39A455" w:rsidR="00431ED9" w:rsidRPr="00260040" w:rsidRDefault="00431ED9" w:rsidP="00736FE0">
            <w:pPr>
              <w:snapToGrid w:val="0"/>
              <w:jc w:val="center"/>
              <w:rPr>
                <w:rFonts w:ascii="GHEA Grapalat" w:eastAsia="Arial Unicode MS" w:hAnsi="GHEA Grapalat"/>
                <w:sz w:val="22"/>
                <w:szCs w:val="22"/>
                <w:lang w:val="ru-RU"/>
              </w:rPr>
            </w:pPr>
            <w:r w:rsidRPr="00886BE4">
              <w:rPr>
                <w:rFonts w:ascii="GHEA Grapalat" w:eastAsia="Arial Unicode MS" w:hAnsi="GHEA Grapalat"/>
                <w:sz w:val="22"/>
                <w:szCs w:val="22"/>
                <w:lang w:val="hy-AM"/>
              </w:rPr>
              <w:t>5</w:t>
            </w:r>
            <w:r w:rsidR="00260040">
              <w:rPr>
                <w:rFonts w:ascii="GHEA Grapalat" w:eastAsia="Arial Unicode MS" w:hAnsi="GHEA Grapalat"/>
                <w:sz w:val="22"/>
                <w:szCs w:val="22"/>
                <w:lang w:val="ru-RU"/>
              </w:rPr>
              <w:t>)</w:t>
            </w:r>
          </w:p>
        </w:tc>
        <w:tc>
          <w:tcPr>
            <w:tcW w:w="5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08D5D8" w14:textId="60771238" w:rsidR="00421F93" w:rsidRPr="00886BE4" w:rsidRDefault="00431ED9" w:rsidP="006D693C">
            <w:pPr>
              <w:shd w:val="clear" w:color="000000" w:fill="FFFFFF"/>
              <w:snapToGrid w:val="0"/>
              <w:rPr>
                <w:rFonts w:ascii="GHEA Grapalat" w:hAnsi="GHEA Grapalat" w:cs="Arial"/>
                <w:sz w:val="22"/>
                <w:szCs w:val="22"/>
                <w:lang w:val="hy-AM"/>
              </w:rPr>
            </w:pPr>
            <w:r w:rsidRPr="00886BE4">
              <w:rPr>
                <w:rFonts w:ascii="GHEA Grapalat" w:hAnsi="GHEA Grapalat" w:cs="Sylfaen"/>
                <w:color w:val="000000"/>
                <w:sz w:val="22"/>
                <w:szCs w:val="22"/>
                <w:lang w:val="hy-AM"/>
              </w:rPr>
              <w:t xml:space="preserve">Վիճակագրական և մատենավարման ծառայությունը </w:t>
            </w:r>
            <w:r w:rsidRPr="00886BE4">
              <w:rPr>
                <w:rFonts w:ascii="GHEA Grapalat" w:hAnsi="GHEA Grapalat" w:cs="Arial"/>
                <w:sz w:val="22"/>
                <w:szCs w:val="22"/>
                <w:lang w:val="hy-AM"/>
              </w:rPr>
              <w:t>հագեցած է կադրերով՝</w:t>
            </w:r>
          </w:p>
        </w:tc>
        <w:tc>
          <w:tcPr>
            <w:tcW w:w="3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00805B" w14:textId="77777777" w:rsidR="00431ED9" w:rsidRPr="00886BE4" w:rsidRDefault="00431ED9" w:rsidP="00431ED9">
            <w:pPr>
              <w:snapToGrid w:val="0"/>
              <w:jc w:val="center"/>
              <w:rPr>
                <w:rFonts w:ascii="GHEA Grapalat" w:hAnsi="GHEA Grapalat"/>
                <w:color w:val="000000"/>
                <w:sz w:val="22"/>
                <w:szCs w:val="22"/>
                <w:shd w:val="clear" w:color="000000" w:fill="FFFFFF"/>
                <w:lang w:val="hy-AM"/>
              </w:rPr>
            </w:pPr>
          </w:p>
        </w:tc>
        <w:tc>
          <w:tcPr>
            <w:tcW w:w="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49086F" w14:textId="77777777" w:rsidR="00431ED9" w:rsidRPr="00886BE4" w:rsidRDefault="00431ED9" w:rsidP="00431ED9">
            <w:pPr>
              <w:snapToGrid w:val="0"/>
              <w:jc w:val="center"/>
              <w:rPr>
                <w:rFonts w:ascii="GHEA Grapalat" w:eastAsia="Arial Unicode MS" w:hAnsi="GHEA Grapalat"/>
                <w:sz w:val="22"/>
                <w:szCs w:val="22"/>
                <w:lang w:val="hy-AM"/>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D58150" w14:textId="77777777" w:rsidR="00431ED9" w:rsidRPr="00886BE4" w:rsidRDefault="00431ED9" w:rsidP="00431ED9">
            <w:pPr>
              <w:snapToGrid w:val="0"/>
              <w:jc w:val="center"/>
              <w:rPr>
                <w:rFonts w:ascii="GHEA Grapalat" w:eastAsia="Arial Unicode MS" w:hAnsi="GHEA Grapalat"/>
                <w:sz w:val="22"/>
                <w:szCs w:val="22"/>
                <w:lang w:val="hy-AM"/>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CE9E9F" w14:textId="77777777" w:rsidR="00431ED9" w:rsidRPr="00886BE4" w:rsidRDefault="00431ED9" w:rsidP="00431ED9">
            <w:pPr>
              <w:snapToGrid w:val="0"/>
              <w:jc w:val="center"/>
              <w:rPr>
                <w:rFonts w:ascii="GHEA Grapalat" w:eastAsia="Arial Unicode MS" w:hAnsi="GHEA Grapalat"/>
                <w:sz w:val="22"/>
                <w:szCs w:val="22"/>
                <w:lang w:val="hy-AM"/>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A81B51" w14:textId="00A2ED95" w:rsidR="00431ED9" w:rsidRPr="00886BE4" w:rsidRDefault="00C94D10" w:rsidP="00431ED9">
            <w:pPr>
              <w:snapToGrid w:val="0"/>
              <w:jc w:val="center"/>
              <w:rPr>
                <w:rFonts w:ascii="GHEA Grapalat" w:eastAsia="Arial Unicode MS" w:hAnsi="GHEA Grapalat"/>
                <w:sz w:val="22"/>
                <w:szCs w:val="22"/>
                <w:lang w:val="hy-AM"/>
              </w:rPr>
            </w:pPr>
            <w:r w:rsidRPr="00886BE4">
              <w:rPr>
                <w:rFonts w:ascii="GHEA Grapalat" w:eastAsia="Arial Unicode MS" w:hAnsi="GHEA Grapalat"/>
                <w:sz w:val="22"/>
                <w:szCs w:val="22"/>
                <w:lang w:val="hy-AM"/>
              </w:rPr>
              <w:t>0.5</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2CDF4C" w14:textId="7D054DC4" w:rsidR="00431ED9" w:rsidRPr="00886BE4" w:rsidRDefault="00431ED9" w:rsidP="00431ED9">
            <w:pPr>
              <w:snapToGrid w:val="0"/>
              <w:jc w:val="center"/>
              <w:rPr>
                <w:rFonts w:ascii="GHEA Grapalat" w:eastAsia="Arial Unicode MS" w:hAnsi="GHEA Grapalat" w:cs="Sylfaen"/>
                <w:sz w:val="22"/>
                <w:szCs w:val="22"/>
              </w:rPr>
            </w:pPr>
            <w:r w:rsidRPr="00886BE4">
              <w:rPr>
                <w:rFonts w:ascii="GHEA Grapalat" w:eastAsia="Arial Unicode MS" w:hAnsi="GHEA Grapalat" w:cs="Sylfaen"/>
                <w:sz w:val="22"/>
                <w:szCs w:val="22"/>
              </w:rPr>
              <w:t>Փաստաթղթային</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7F3D87" w14:textId="77777777" w:rsidR="00431ED9" w:rsidRPr="00886BE4" w:rsidRDefault="00431ED9" w:rsidP="00431ED9">
            <w:pPr>
              <w:snapToGrid w:val="0"/>
              <w:jc w:val="center"/>
              <w:rPr>
                <w:rFonts w:ascii="GHEA Grapalat" w:eastAsia="Arial Unicode MS" w:hAnsi="GHEA Grapalat"/>
                <w:sz w:val="22"/>
                <w:szCs w:val="22"/>
              </w:rPr>
            </w:pPr>
          </w:p>
        </w:tc>
      </w:tr>
      <w:tr w:rsidR="00C94D10" w:rsidRPr="00886BE4" w14:paraId="110BF10C" w14:textId="77777777" w:rsidTr="00D44669">
        <w:trPr>
          <w:trHeight w:val="1162"/>
        </w:trPr>
        <w:tc>
          <w:tcPr>
            <w:tcW w:w="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198312" w14:textId="71623881" w:rsidR="00C94D10" w:rsidRPr="00260040" w:rsidRDefault="00C94D10" w:rsidP="00736FE0">
            <w:pPr>
              <w:snapToGrid w:val="0"/>
              <w:jc w:val="center"/>
              <w:rPr>
                <w:rFonts w:ascii="GHEA Grapalat" w:eastAsia="Arial Unicode MS" w:hAnsi="GHEA Grapalat"/>
                <w:sz w:val="22"/>
                <w:szCs w:val="22"/>
                <w:lang w:val="ru-RU"/>
              </w:rPr>
            </w:pPr>
            <w:r w:rsidRPr="00886BE4">
              <w:rPr>
                <w:rFonts w:ascii="GHEA Grapalat" w:eastAsia="Arial Unicode MS" w:hAnsi="GHEA Grapalat"/>
                <w:sz w:val="22"/>
                <w:szCs w:val="22"/>
                <w:lang w:val="hy-AM"/>
              </w:rPr>
              <w:t>6</w:t>
            </w:r>
            <w:r w:rsidR="00260040">
              <w:rPr>
                <w:rFonts w:ascii="GHEA Grapalat" w:eastAsia="Arial Unicode MS" w:hAnsi="GHEA Grapalat"/>
                <w:sz w:val="22"/>
                <w:szCs w:val="22"/>
                <w:lang w:val="ru-RU"/>
              </w:rPr>
              <w:t>)</w:t>
            </w:r>
          </w:p>
        </w:tc>
        <w:tc>
          <w:tcPr>
            <w:tcW w:w="5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C61152" w14:textId="48BCCE32" w:rsidR="00C94D10" w:rsidRPr="00886BE4" w:rsidRDefault="00A01A19" w:rsidP="008A1097">
            <w:pPr>
              <w:shd w:val="clear" w:color="000000" w:fill="FFFFFF"/>
              <w:snapToGrid w:val="0"/>
              <w:rPr>
                <w:rFonts w:ascii="GHEA Grapalat" w:hAnsi="GHEA Grapalat" w:cs="Sylfaen"/>
                <w:color w:val="000000"/>
                <w:sz w:val="22"/>
                <w:szCs w:val="22"/>
                <w:lang w:val="hy-AM"/>
              </w:rPr>
            </w:pPr>
            <w:r>
              <w:rPr>
                <w:rFonts w:ascii="GHEA Grapalat" w:hAnsi="GHEA Grapalat"/>
                <w:color w:val="000000"/>
                <w:sz w:val="22"/>
                <w:szCs w:val="22"/>
                <w:lang w:val="hy-AM"/>
              </w:rPr>
              <w:t xml:space="preserve">Ավագ </w:t>
            </w:r>
            <w:r w:rsidRPr="00A01A19">
              <w:rPr>
                <w:rFonts w:ascii="GHEA Grapalat" w:hAnsi="GHEA Grapalat" w:cs="Sylfaen"/>
                <w:color w:val="000000"/>
                <w:sz w:val="22"/>
                <w:szCs w:val="22"/>
                <w:lang w:val="hy-AM"/>
              </w:rPr>
              <w:t>բ</w:t>
            </w:r>
            <w:r>
              <w:rPr>
                <w:rFonts w:ascii="GHEA Grapalat" w:hAnsi="GHEA Grapalat" w:cs="Sylfaen"/>
                <w:color w:val="000000"/>
                <w:sz w:val="22"/>
                <w:szCs w:val="22"/>
                <w:lang w:val="hy-AM"/>
              </w:rPr>
              <w:t>ու</w:t>
            </w:r>
            <w:r w:rsidRPr="00A01A19">
              <w:rPr>
                <w:rFonts w:ascii="GHEA Grapalat" w:hAnsi="GHEA Grapalat" w:cs="Sylfaen"/>
                <w:color w:val="000000"/>
                <w:sz w:val="22"/>
                <w:szCs w:val="22"/>
                <w:lang w:val="hy-AM"/>
              </w:rPr>
              <w:t>ժ</w:t>
            </w:r>
            <w:r>
              <w:rPr>
                <w:rFonts w:ascii="GHEA Grapalat" w:hAnsi="GHEA Grapalat" w:cs="Sylfaen"/>
                <w:color w:val="000000"/>
                <w:sz w:val="22"/>
                <w:szCs w:val="22"/>
                <w:lang w:val="hy-AM"/>
              </w:rPr>
              <w:t>աշխատող</w:t>
            </w:r>
            <w:r w:rsidR="00C94D10" w:rsidRPr="00886BE4">
              <w:rPr>
                <w:rFonts w:ascii="GHEA Grapalat" w:hAnsi="GHEA Grapalat" w:cs="Sylfaen"/>
                <w:color w:val="000000"/>
                <w:sz w:val="22"/>
                <w:szCs w:val="22"/>
                <w:lang w:val="hy-AM"/>
              </w:rPr>
              <w:t xml:space="preserve"> կամ միջին բուժաշխատող</w:t>
            </w:r>
          </w:p>
        </w:tc>
        <w:tc>
          <w:tcPr>
            <w:tcW w:w="3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7F398F" w14:textId="77777777" w:rsidR="00421F93" w:rsidRDefault="00C94D10" w:rsidP="00D44669">
            <w:pPr>
              <w:snapToGrid w:val="0"/>
              <w:jc w:val="center"/>
              <w:rPr>
                <w:rFonts w:ascii="GHEA Grapalat" w:hAnsi="GHEA Grapalat"/>
                <w:color w:val="000000"/>
                <w:sz w:val="22"/>
                <w:szCs w:val="22"/>
                <w:lang w:val="hy-AM"/>
              </w:rPr>
            </w:pPr>
            <w:r w:rsidRPr="00886BE4">
              <w:rPr>
                <w:rFonts w:ascii="GHEA Grapalat" w:hAnsi="GHEA Grapalat" w:cs="Sylfaen"/>
                <w:sz w:val="22"/>
                <w:szCs w:val="22"/>
                <w:lang w:val="hy-AM"/>
              </w:rPr>
              <w:t>Կառավարության</w:t>
            </w:r>
            <w:r w:rsidRPr="00886BE4">
              <w:rPr>
                <w:rFonts w:ascii="GHEA Grapalat" w:hAnsi="GHEA Grapalat"/>
                <w:sz w:val="22"/>
                <w:szCs w:val="22"/>
                <w:lang w:val="af-ZA"/>
              </w:rPr>
              <w:t xml:space="preserve"> 2002 </w:t>
            </w:r>
            <w:r w:rsidRPr="00886BE4">
              <w:rPr>
                <w:rFonts w:ascii="GHEA Grapalat" w:hAnsi="GHEA Grapalat" w:cs="Sylfaen"/>
                <w:sz w:val="22"/>
                <w:szCs w:val="22"/>
                <w:lang w:val="hy-AM"/>
              </w:rPr>
              <w:t>թվականի</w:t>
            </w:r>
            <w:r w:rsidRPr="00886BE4">
              <w:rPr>
                <w:rFonts w:ascii="GHEA Grapalat" w:hAnsi="GHEA Grapalat"/>
                <w:sz w:val="22"/>
                <w:szCs w:val="22"/>
                <w:lang w:val="af-ZA"/>
              </w:rPr>
              <w:t xml:space="preserve"> </w:t>
            </w:r>
            <w:r w:rsidRPr="00886BE4">
              <w:rPr>
                <w:rFonts w:ascii="GHEA Grapalat" w:hAnsi="GHEA Grapalat" w:cs="Sylfaen"/>
                <w:sz w:val="22"/>
                <w:szCs w:val="22"/>
                <w:lang w:val="hy-AM"/>
              </w:rPr>
              <w:t>դեկտեմբերի</w:t>
            </w:r>
            <w:r w:rsidRPr="00886BE4">
              <w:rPr>
                <w:rFonts w:ascii="GHEA Grapalat" w:hAnsi="GHEA Grapalat"/>
                <w:sz w:val="22"/>
                <w:szCs w:val="22"/>
                <w:lang w:val="hy-AM"/>
              </w:rPr>
              <w:t xml:space="preserve"> 5-</w:t>
            </w:r>
            <w:r w:rsidRPr="00886BE4">
              <w:rPr>
                <w:rFonts w:ascii="GHEA Grapalat" w:hAnsi="GHEA Grapalat" w:cs="Sylfaen"/>
                <w:sz w:val="22"/>
                <w:szCs w:val="22"/>
                <w:lang w:val="hy-AM"/>
              </w:rPr>
              <w:t>ի</w:t>
            </w:r>
            <w:r w:rsidRPr="00886BE4">
              <w:rPr>
                <w:rFonts w:ascii="GHEA Grapalat" w:hAnsi="GHEA Grapalat"/>
                <w:sz w:val="22"/>
                <w:szCs w:val="22"/>
                <w:lang w:val="hy-AM"/>
              </w:rPr>
              <w:t xml:space="preserve"> </w:t>
            </w:r>
            <w:r w:rsidRPr="00886BE4">
              <w:rPr>
                <w:rFonts w:ascii="GHEA Grapalat" w:hAnsi="GHEA Grapalat"/>
                <w:sz w:val="22"/>
                <w:szCs w:val="22"/>
                <w:lang w:val="af-ZA"/>
              </w:rPr>
              <w:t>N</w:t>
            </w:r>
            <w:r w:rsidRPr="00886BE4">
              <w:rPr>
                <w:rFonts w:ascii="GHEA Grapalat" w:hAnsi="GHEA Grapalat"/>
                <w:sz w:val="22"/>
                <w:szCs w:val="22"/>
                <w:lang w:val="hy-AM"/>
              </w:rPr>
              <w:t xml:space="preserve"> 1936-</w:t>
            </w:r>
            <w:r w:rsidRPr="00886BE4">
              <w:rPr>
                <w:rFonts w:ascii="GHEA Grapalat" w:hAnsi="GHEA Grapalat" w:cs="Sylfaen"/>
                <w:sz w:val="22"/>
                <w:szCs w:val="22"/>
                <w:lang w:val="af-ZA"/>
              </w:rPr>
              <w:t>Ն</w:t>
            </w:r>
            <w:r w:rsidRPr="00886BE4">
              <w:rPr>
                <w:rFonts w:ascii="GHEA Grapalat" w:hAnsi="GHEA Grapalat"/>
                <w:sz w:val="22"/>
                <w:szCs w:val="22"/>
                <w:lang w:val="af-ZA"/>
              </w:rPr>
              <w:t xml:space="preserve"> </w:t>
            </w:r>
            <w:r w:rsidRPr="00886BE4">
              <w:rPr>
                <w:rFonts w:ascii="GHEA Grapalat" w:hAnsi="GHEA Grapalat" w:cs="Sylfaen"/>
                <w:sz w:val="22"/>
                <w:szCs w:val="22"/>
                <w:lang w:val="hy-AM"/>
              </w:rPr>
              <w:t>որոշում</w:t>
            </w:r>
            <w:r w:rsidRPr="00886BE4">
              <w:rPr>
                <w:rFonts w:ascii="GHEA Grapalat" w:hAnsi="GHEA Grapalat"/>
                <w:sz w:val="22"/>
                <w:szCs w:val="22"/>
                <w:lang w:val="hy-AM"/>
              </w:rPr>
              <w:t xml:space="preserve">, </w:t>
            </w:r>
            <w:r w:rsidRPr="00886BE4">
              <w:rPr>
                <w:rFonts w:ascii="GHEA Grapalat" w:hAnsi="GHEA Grapalat" w:cs="Sylfaen"/>
                <w:sz w:val="22"/>
                <w:szCs w:val="22"/>
                <w:lang w:val="af-ZA"/>
              </w:rPr>
              <w:t>հավելված</w:t>
            </w:r>
            <w:r w:rsidRPr="00886BE4">
              <w:rPr>
                <w:rFonts w:ascii="GHEA Grapalat" w:hAnsi="GHEA Grapalat"/>
                <w:sz w:val="22"/>
                <w:szCs w:val="22"/>
                <w:lang w:val="af-ZA"/>
              </w:rPr>
              <w:t xml:space="preserve"> </w:t>
            </w:r>
            <w:r w:rsidRPr="00886BE4">
              <w:rPr>
                <w:rFonts w:ascii="GHEA Grapalat" w:hAnsi="GHEA Grapalat"/>
                <w:sz w:val="22"/>
                <w:szCs w:val="22"/>
                <w:lang w:val="hy-AM"/>
              </w:rPr>
              <w:t xml:space="preserve">N </w:t>
            </w:r>
            <w:r w:rsidRPr="00886BE4">
              <w:rPr>
                <w:rFonts w:ascii="GHEA Grapalat" w:hAnsi="GHEA Grapalat"/>
                <w:sz w:val="22"/>
                <w:szCs w:val="22"/>
                <w:lang w:val="af-ZA"/>
              </w:rPr>
              <w:t>1,</w:t>
            </w:r>
            <w:r w:rsidRPr="00886BE4">
              <w:rPr>
                <w:rFonts w:ascii="GHEA Grapalat" w:hAnsi="GHEA Grapalat"/>
                <w:sz w:val="22"/>
                <w:szCs w:val="22"/>
                <w:lang w:val="hy-AM"/>
              </w:rPr>
              <w:t xml:space="preserve"> </w:t>
            </w:r>
            <w:r w:rsidRPr="00886BE4">
              <w:rPr>
                <w:rFonts w:ascii="GHEA Grapalat" w:hAnsi="GHEA Grapalat" w:cs="Sylfaen"/>
                <w:sz w:val="22"/>
                <w:szCs w:val="22"/>
                <w:lang w:val="af-ZA"/>
              </w:rPr>
              <w:t>կ</w:t>
            </w:r>
            <w:r w:rsidRPr="00886BE4">
              <w:rPr>
                <w:rFonts w:ascii="GHEA Grapalat" w:hAnsi="GHEA Grapalat" w:cs="Sylfaen"/>
                <w:color w:val="000000"/>
                <w:sz w:val="22"/>
                <w:szCs w:val="22"/>
                <w:lang w:val="hy-AM"/>
              </w:rPr>
              <w:t>ետ</w:t>
            </w:r>
            <w:r w:rsidRPr="00886BE4">
              <w:rPr>
                <w:rFonts w:ascii="GHEA Grapalat" w:hAnsi="GHEA Grapalat"/>
                <w:color w:val="000000"/>
                <w:sz w:val="22"/>
                <w:szCs w:val="22"/>
                <w:lang w:val="hy-AM"/>
              </w:rPr>
              <w:t xml:space="preserve"> 8</w:t>
            </w:r>
            <w:r w:rsidRPr="00886BE4">
              <w:rPr>
                <w:rFonts w:ascii="Cambria Math" w:hAnsi="Cambria Math" w:cs="Cambria Math"/>
                <w:color w:val="000000"/>
                <w:sz w:val="22"/>
                <w:szCs w:val="22"/>
                <w:lang w:val="hy-AM"/>
              </w:rPr>
              <w:t>․</w:t>
            </w:r>
            <w:r w:rsidRPr="00886BE4">
              <w:rPr>
                <w:rFonts w:ascii="GHEA Grapalat" w:hAnsi="GHEA Grapalat"/>
                <w:color w:val="000000"/>
                <w:sz w:val="22"/>
                <w:szCs w:val="22"/>
                <w:lang w:val="hy-AM"/>
              </w:rPr>
              <w:t>2</w:t>
            </w:r>
          </w:p>
          <w:p w14:paraId="7F935113" w14:textId="6D001700" w:rsidR="00D44669" w:rsidRPr="00886BE4" w:rsidRDefault="00D44669" w:rsidP="00D44669">
            <w:pPr>
              <w:snapToGrid w:val="0"/>
              <w:jc w:val="center"/>
              <w:rPr>
                <w:rFonts w:ascii="GHEA Grapalat" w:hAnsi="GHEA Grapalat"/>
                <w:color w:val="000000"/>
                <w:sz w:val="22"/>
                <w:szCs w:val="22"/>
                <w:shd w:val="clear" w:color="000000" w:fill="FFFFFF"/>
                <w:lang w:val="hy-AM"/>
              </w:rPr>
            </w:pPr>
          </w:p>
        </w:tc>
        <w:tc>
          <w:tcPr>
            <w:tcW w:w="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9A4162" w14:textId="77777777" w:rsidR="00C94D10" w:rsidRPr="00886BE4" w:rsidRDefault="00C94D10" w:rsidP="00C94D10">
            <w:pPr>
              <w:snapToGrid w:val="0"/>
              <w:jc w:val="center"/>
              <w:rPr>
                <w:rFonts w:ascii="GHEA Grapalat" w:eastAsia="Arial Unicode MS" w:hAnsi="GHEA Grapalat"/>
                <w:sz w:val="22"/>
                <w:szCs w:val="22"/>
                <w:lang w:val="hy-AM"/>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CB33A1" w14:textId="77777777" w:rsidR="00C94D10" w:rsidRPr="00886BE4" w:rsidRDefault="00C94D10" w:rsidP="00C94D10">
            <w:pPr>
              <w:snapToGrid w:val="0"/>
              <w:jc w:val="center"/>
              <w:rPr>
                <w:rFonts w:ascii="GHEA Grapalat" w:eastAsia="Arial Unicode MS" w:hAnsi="GHEA Grapalat"/>
                <w:sz w:val="22"/>
                <w:szCs w:val="22"/>
                <w:lang w:val="hy-AM"/>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8877F5" w14:textId="77777777" w:rsidR="00C94D10" w:rsidRPr="00886BE4" w:rsidRDefault="00C94D10" w:rsidP="00C94D10">
            <w:pPr>
              <w:snapToGrid w:val="0"/>
              <w:jc w:val="center"/>
              <w:rPr>
                <w:rFonts w:ascii="GHEA Grapalat" w:eastAsia="Arial Unicode MS" w:hAnsi="GHEA Grapalat"/>
                <w:sz w:val="22"/>
                <w:szCs w:val="22"/>
                <w:lang w:val="hy-AM"/>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6EF55B" w14:textId="7D397297" w:rsidR="00C94D10" w:rsidRPr="00886BE4" w:rsidRDefault="00C94D10" w:rsidP="00C94D10">
            <w:pPr>
              <w:snapToGrid w:val="0"/>
              <w:jc w:val="center"/>
              <w:rPr>
                <w:rFonts w:ascii="GHEA Grapalat" w:eastAsia="Arial Unicode MS" w:hAnsi="GHEA Grapalat"/>
                <w:sz w:val="22"/>
                <w:szCs w:val="22"/>
                <w:lang w:val="hy-AM"/>
              </w:rPr>
            </w:pPr>
            <w:r w:rsidRPr="00886BE4">
              <w:rPr>
                <w:rFonts w:ascii="GHEA Grapalat" w:eastAsia="Arial Unicode MS" w:hAnsi="GHEA Grapalat"/>
                <w:sz w:val="22"/>
                <w:szCs w:val="22"/>
                <w:lang w:val="hy-AM"/>
              </w:rPr>
              <w:t>0.5</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76793" w14:textId="6544B8A4" w:rsidR="00C94D10" w:rsidRPr="00886BE4" w:rsidRDefault="00C94D10" w:rsidP="00C94D10">
            <w:pPr>
              <w:snapToGrid w:val="0"/>
              <w:jc w:val="center"/>
              <w:rPr>
                <w:rFonts w:ascii="GHEA Grapalat" w:eastAsia="Arial Unicode MS" w:hAnsi="GHEA Grapalat" w:cs="Sylfaen"/>
                <w:sz w:val="22"/>
                <w:szCs w:val="22"/>
                <w:lang w:val="hy-AM"/>
              </w:rPr>
            </w:pPr>
            <w:r w:rsidRPr="00886BE4">
              <w:rPr>
                <w:rFonts w:ascii="GHEA Grapalat" w:eastAsia="Arial Unicode MS" w:hAnsi="GHEA Grapalat" w:cs="Sylfaen"/>
                <w:sz w:val="22"/>
                <w:szCs w:val="22"/>
              </w:rPr>
              <w:t>Փաստաթղթային</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DD18C4" w14:textId="77777777" w:rsidR="00C94D10" w:rsidRPr="00886BE4" w:rsidRDefault="00C94D10" w:rsidP="00C94D10">
            <w:pPr>
              <w:snapToGrid w:val="0"/>
              <w:jc w:val="center"/>
              <w:rPr>
                <w:rFonts w:ascii="GHEA Grapalat" w:eastAsia="Arial Unicode MS" w:hAnsi="GHEA Grapalat"/>
                <w:sz w:val="22"/>
                <w:szCs w:val="22"/>
                <w:lang w:val="hy-AM"/>
              </w:rPr>
            </w:pPr>
          </w:p>
        </w:tc>
      </w:tr>
      <w:tr w:rsidR="00C94D10" w:rsidRPr="00886BE4" w14:paraId="361DC1EE" w14:textId="77777777" w:rsidTr="00EB4B8B">
        <w:trPr>
          <w:trHeight w:val="713"/>
        </w:trPr>
        <w:tc>
          <w:tcPr>
            <w:tcW w:w="14853" w:type="dxa"/>
            <w:gridSpan w:val="9"/>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5E64CE" w14:textId="6EDC0272" w:rsidR="00D44669" w:rsidRPr="00D44669" w:rsidRDefault="00D44669" w:rsidP="00736FE0">
            <w:pPr>
              <w:snapToGrid w:val="0"/>
              <w:jc w:val="center"/>
              <w:rPr>
                <w:rFonts w:ascii="GHEA Grapalat" w:eastAsia="Arial Unicode MS" w:hAnsi="GHEA Grapalat"/>
                <w:b/>
                <w:bCs/>
                <w:sz w:val="22"/>
                <w:szCs w:val="22"/>
                <w:lang w:val="hy-AM"/>
              </w:rPr>
            </w:pPr>
          </w:p>
          <w:p w14:paraId="6C69E908" w14:textId="057CC650" w:rsidR="00C94D10" w:rsidRPr="00886BE4" w:rsidRDefault="00C94D10" w:rsidP="008C7123">
            <w:pPr>
              <w:snapToGrid w:val="0"/>
              <w:rPr>
                <w:rFonts w:ascii="GHEA Grapalat" w:eastAsia="Arial Unicode MS" w:hAnsi="GHEA Grapalat"/>
                <w:b/>
                <w:bCs/>
                <w:sz w:val="22"/>
                <w:szCs w:val="22"/>
              </w:rPr>
            </w:pPr>
            <w:r w:rsidRPr="00886BE4">
              <w:rPr>
                <w:rFonts w:ascii="GHEA Grapalat" w:eastAsia="Arial Unicode MS" w:hAnsi="GHEA Grapalat"/>
                <w:b/>
                <w:bCs/>
                <w:sz w:val="22"/>
                <w:szCs w:val="22"/>
              </w:rPr>
              <w:t xml:space="preserve">ԸՆՏԱՆԵԿԱՆ </w:t>
            </w:r>
            <w:r w:rsidR="00FC6245">
              <w:rPr>
                <w:rFonts w:ascii="GHEA Grapalat" w:eastAsia="Arial Unicode MS" w:hAnsi="GHEA Grapalat"/>
                <w:b/>
                <w:bCs/>
                <w:sz w:val="22"/>
                <w:szCs w:val="22"/>
                <w:lang w:val="hy-AM"/>
              </w:rPr>
              <w:t xml:space="preserve">ԱՎԱԳ </w:t>
            </w:r>
            <w:r w:rsidR="00FC6245">
              <w:rPr>
                <w:rFonts w:ascii="GHEA Grapalat" w:eastAsia="Arial Unicode MS" w:hAnsi="GHEA Grapalat"/>
                <w:b/>
                <w:sz w:val="22"/>
                <w:szCs w:val="22"/>
                <w:lang w:val="hy-AM"/>
              </w:rPr>
              <w:t>ԲՈՒԺԱՇԽԱՏՈՂԻ</w:t>
            </w:r>
            <w:r w:rsidR="00FC6245" w:rsidRPr="00886BE4">
              <w:rPr>
                <w:rFonts w:ascii="GHEA Grapalat" w:eastAsia="Arial Unicode MS" w:hAnsi="GHEA Grapalat"/>
                <w:b/>
                <w:bCs/>
                <w:sz w:val="22"/>
                <w:szCs w:val="22"/>
              </w:rPr>
              <w:t xml:space="preserve"> </w:t>
            </w:r>
            <w:r w:rsidRPr="00886BE4">
              <w:rPr>
                <w:rFonts w:ascii="GHEA Grapalat" w:eastAsia="Arial Unicode MS" w:hAnsi="GHEA Grapalat"/>
                <w:b/>
                <w:bCs/>
                <w:sz w:val="22"/>
                <w:szCs w:val="22"/>
              </w:rPr>
              <w:t>ԳՐԱՍԵՆՅԱԿ</w:t>
            </w:r>
          </w:p>
        </w:tc>
      </w:tr>
      <w:tr w:rsidR="00C94D10" w:rsidRPr="00886BE4" w14:paraId="240D8E98" w14:textId="77777777" w:rsidTr="00D44669">
        <w:trPr>
          <w:trHeight w:val="1342"/>
        </w:trPr>
        <w:tc>
          <w:tcPr>
            <w:tcW w:w="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2064FB" w14:textId="67A011E2" w:rsidR="00C94D10" w:rsidRPr="002E7BA4" w:rsidRDefault="00C94D10" w:rsidP="00736FE0">
            <w:pPr>
              <w:snapToGrid w:val="0"/>
              <w:jc w:val="center"/>
              <w:rPr>
                <w:rFonts w:ascii="GHEA Grapalat" w:eastAsia="Arial Unicode MS" w:hAnsi="GHEA Grapalat"/>
                <w:b/>
                <w:sz w:val="24"/>
                <w:szCs w:val="24"/>
              </w:rPr>
            </w:pPr>
            <w:r w:rsidRPr="002E7BA4">
              <w:rPr>
                <w:rFonts w:ascii="GHEA Grapalat" w:eastAsia="Arial Unicode MS" w:hAnsi="GHEA Grapalat"/>
                <w:b/>
                <w:sz w:val="24"/>
                <w:szCs w:val="24"/>
                <w:lang w:val="hy-AM"/>
              </w:rPr>
              <w:t>30</w:t>
            </w:r>
            <w:r w:rsidR="002E7BA4">
              <w:rPr>
                <w:rFonts w:ascii="GHEA Grapalat" w:eastAsia="Arial Unicode MS" w:hAnsi="GHEA Grapalat"/>
                <w:b/>
                <w:sz w:val="24"/>
                <w:szCs w:val="24"/>
                <w:lang w:val="hy-AM"/>
              </w:rPr>
              <w:t>.</w:t>
            </w:r>
          </w:p>
        </w:tc>
        <w:tc>
          <w:tcPr>
            <w:tcW w:w="5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CEB67E" w14:textId="32C9D5AA" w:rsidR="00C94D10" w:rsidRPr="00886BE4" w:rsidRDefault="00C94D10" w:rsidP="00421F93">
            <w:pPr>
              <w:shd w:val="clear" w:color="000000" w:fill="FFFFFF"/>
              <w:snapToGrid w:val="0"/>
              <w:jc w:val="both"/>
              <w:rPr>
                <w:rFonts w:ascii="GHEA Grapalat" w:hAnsi="GHEA Grapalat" w:cs="Sylfaen"/>
                <w:color w:val="000000"/>
                <w:sz w:val="22"/>
                <w:szCs w:val="22"/>
              </w:rPr>
            </w:pPr>
            <w:r w:rsidRPr="00886BE4">
              <w:rPr>
                <w:rFonts w:ascii="GHEA Grapalat" w:hAnsi="GHEA Grapalat" w:cs="Sylfaen"/>
                <w:b/>
                <w:sz w:val="22"/>
                <w:szCs w:val="22"/>
                <w:lang w:val="hy-AM"/>
              </w:rPr>
              <w:t xml:space="preserve">Ընտանեկան </w:t>
            </w:r>
            <w:r w:rsidR="00A01A19" w:rsidRPr="00A01A19">
              <w:rPr>
                <w:rFonts w:ascii="GHEA Grapalat" w:hAnsi="GHEA Grapalat"/>
                <w:b/>
                <w:color w:val="000000"/>
                <w:sz w:val="22"/>
                <w:szCs w:val="22"/>
                <w:lang w:val="hy-AM"/>
              </w:rPr>
              <w:t xml:space="preserve">ավագ </w:t>
            </w:r>
            <w:r w:rsidR="00A01A19" w:rsidRPr="00A01A19">
              <w:rPr>
                <w:rFonts w:ascii="GHEA Grapalat" w:hAnsi="GHEA Grapalat" w:cs="Sylfaen"/>
                <w:b/>
                <w:color w:val="000000"/>
                <w:sz w:val="22"/>
                <w:szCs w:val="22"/>
              </w:rPr>
              <w:t>բ</w:t>
            </w:r>
            <w:r w:rsidR="00A01A19" w:rsidRPr="00A01A19">
              <w:rPr>
                <w:rFonts w:ascii="GHEA Grapalat" w:hAnsi="GHEA Grapalat" w:cs="Sylfaen"/>
                <w:b/>
                <w:color w:val="000000"/>
                <w:sz w:val="22"/>
                <w:szCs w:val="22"/>
                <w:lang w:val="hy-AM"/>
              </w:rPr>
              <w:t>ու</w:t>
            </w:r>
            <w:r w:rsidR="00A01A19" w:rsidRPr="00A01A19">
              <w:rPr>
                <w:rFonts w:ascii="GHEA Grapalat" w:hAnsi="GHEA Grapalat" w:cs="Sylfaen"/>
                <w:b/>
                <w:color w:val="000000"/>
                <w:sz w:val="22"/>
                <w:szCs w:val="22"/>
              </w:rPr>
              <w:t>ժ</w:t>
            </w:r>
            <w:r w:rsidR="00A01A19">
              <w:rPr>
                <w:rFonts w:ascii="GHEA Grapalat" w:hAnsi="GHEA Grapalat" w:cs="Sylfaen"/>
                <w:b/>
                <w:color w:val="000000"/>
                <w:sz w:val="22"/>
                <w:szCs w:val="22"/>
                <w:lang w:val="hy-AM"/>
              </w:rPr>
              <w:t>աշխատող</w:t>
            </w:r>
            <w:r w:rsidR="00A01A19" w:rsidRPr="00A01A19">
              <w:rPr>
                <w:rFonts w:ascii="GHEA Grapalat" w:hAnsi="GHEA Grapalat" w:cs="Sylfaen"/>
                <w:b/>
                <w:color w:val="000000"/>
                <w:sz w:val="22"/>
                <w:szCs w:val="22"/>
              </w:rPr>
              <w:t>ի</w:t>
            </w:r>
            <w:r w:rsidRPr="00886BE4">
              <w:rPr>
                <w:rFonts w:ascii="GHEA Grapalat" w:hAnsi="GHEA Grapalat" w:cs="Sylfaen"/>
                <w:b/>
                <w:sz w:val="22"/>
                <w:szCs w:val="22"/>
                <w:lang w:val="hy-AM"/>
              </w:rPr>
              <w:t xml:space="preserve"> գրասենյակն </w:t>
            </w:r>
            <w:r w:rsidRPr="00886BE4">
              <w:rPr>
                <w:rFonts w:ascii="GHEA Grapalat" w:hAnsi="GHEA Grapalat" w:cs="Sylfaen"/>
                <w:sz w:val="22"/>
                <w:szCs w:val="22"/>
              </w:rPr>
              <w:t>ունի</w:t>
            </w:r>
            <w:r w:rsidRPr="00886BE4">
              <w:rPr>
                <w:rFonts w:ascii="GHEA Grapalat" w:hAnsi="GHEA Grapalat"/>
                <w:sz w:val="22"/>
                <w:szCs w:val="22"/>
              </w:rPr>
              <w:t xml:space="preserve"> </w:t>
            </w:r>
            <w:r w:rsidRPr="00886BE4">
              <w:rPr>
                <w:rFonts w:ascii="GHEA Grapalat" w:hAnsi="GHEA Grapalat" w:cs="Sylfaen"/>
                <w:sz w:val="22"/>
                <w:szCs w:val="22"/>
                <w:shd w:val="clear" w:color="000000" w:fill="FFFFFF"/>
              </w:rPr>
              <w:t>բժշկական</w:t>
            </w:r>
            <w:r w:rsidRPr="00886BE4">
              <w:rPr>
                <w:rFonts w:ascii="GHEA Grapalat" w:hAnsi="GHEA Grapalat"/>
                <w:sz w:val="22"/>
                <w:szCs w:val="22"/>
                <w:shd w:val="clear" w:color="000000" w:fill="FFFFFF"/>
              </w:rPr>
              <w:t xml:space="preserve"> </w:t>
            </w:r>
            <w:r w:rsidRPr="00886BE4">
              <w:rPr>
                <w:rFonts w:ascii="GHEA Grapalat" w:hAnsi="GHEA Grapalat" w:cs="Sylfaen"/>
                <w:sz w:val="22"/>
                <w:szCs w:val="22"/>
                <w:shd w:val="clear" w:color="000000" w:fill="FFFFFF"/>
              </w:rPr>
              <w:t>օգնության</w:t>
            </w:r>
            <w:r w:rsidRPr="00886BE4">
              <w:rPr>
                <w:rFonts w:ascii="GHEA Grapalat" w:hAnsi="GHEA Grapalat"/>
                <w:sz w:val="22"/>
                <w:szCs w:val="22"/>
                <w:shd w:val="clear" w:color="000000" w:fill="FFFFFF"/>
              </w:rPr>
              <w:t xml:space="preserve"> </w:t>
            </w:r>
            <w:r w:rsidRPr="00886BE4">
              <w:rPr>
                <w:rFonts w:ascii="GHEA Grapalat" w:hAnsi="GHEA Grapalat" w:cs="Sylfaen"/>
                <w:sz w:val="22"/>
                <w:szCs w:val="22"/>
                <w:shd w:val="clear" w:color="000000" w:fill="FFFFFF"/>
              </w:rPr>
              <w:t>և</w:t>
            </w:r>
            <w:r w:rsidRPr="00886BE4">
              <w:rPr>
                <w:rFonts w:ascii="GHEA Grapalat" w:hAnsi="GHEA Grapalat"/>
                <w:sz w:val="22"/>
                <w:szCs w:val="22"/>
                <w:shd w:val="clear" w:color="000000" w:fill="FFFFFF"/>
              </w:rPr>
              <w:t xml:space="preserve"> </w:t>
            </w:r>
            <w:r w:rsidRPr="00886BE4">
              <w:rPr>
                <w:rFonts w:ascii="GHEA Grapalat" w:hAnsi="GHEA Grapalat" w:cs="Sylfaen"/>
                <w:sz w:val="22"/>
                <w:szCs w:val="22"/>
                <w:shd w:val="clear" w:color="000000" w:fill="FFFFFF"/>
              </w:rPr>
              <w:t>սպասարկման</w:t>
            </w:r>
            <w:r w:rsidRPr="00886BE4">
              <w:rPr>
                <w:rFonts w:ascii="GHEA Grapalat" w:hAnsi="GHEA Grapalat"/>
                <w:sz w:val="22"/>
                <w:szCs w:val="22"/>
                <w:shd w:val="clear" w:color="000000" w:fill="FFFFFF"/>
              </w:rPr>
              <w:t xml:space="preserve"> </w:t>
            </w:r>
            <w:r w:rsidRPr="00886BE4">
              <w:rPr>
                <w:rFonts w:ascii="GHEA Grapalat" w:hAnsi="GHEA Grapalat" w:cs="Sylfaen"/>
                <w:sz w:val="22"/>
                <w:szCs w:val="22"/>
                <w:shd w:val="clear" w:color="000000" w:fill="FFFFFF"/>
              </w:rPr>
              <w:t>տեսակներն</w:t>
            </w:r>
            <w:r w:rsidRPr="00886BE4">
              <w:rPr>
                <w:rFonts w:ascii="GHEA Grapalat" w:hAnsi="GHEA Grapalat"/>
                <w:sz w:val="22"/>
                <w:szCs w:val="22"/>
                <w:shd w:val="clear" w:color="000000" w:fill="FFFFFF"/>
              </w:rPr>
              <w:t xml:space="preserve"> </w:t>
            </w:r>
            <w:r w:rsidRPr="00886BE4">
              <w:rPr>
                <w:rFonts w:ascii="GHEA Grapalat" w:hAnsi="GHEA Grapalat" w:cs="Sylfaen"/>
                <w:sz w:val="22"/>
                <w:szCs w:val="22"/>
                <w:shd w:val="clear" w:color="000000" w:fill="FFFFFF"/>
              </w:rPr>
              <w:t>իրականացնելու</w:t>
            </w:r>
            <w:r w:rsidRPr="00886BE4">
              <w:rPr>
                <w:rFonts w:ascii="GHEA Grapalat" w:hAnsi="GHEA Grapalat"/>
                <w:sz w:val="22"/>
                <w:szCs w:val="22"/>
                <w:shd w:val="clear" w:color="000000" w:fill="FFFFFF"/>
              </w:rPr>
              <w:t xml:space="preserve"> </w:t>
            </w:r>
            <w:r w:rsidRPr="00886BE4">
              <w:rPr>
                <w:rFonts w:ascii="GHEA Grapalat" w:hAnsi="GHEA Grapalat" w:cs="Sylfaen"/>
                <w:sz w:val="22"/>
                <w:szCs w:val="22"/>
                <w:shd w:val="clear" w:color="000000" w:fill="FFFFFF"/>
              </w:rPr>
              <w:t>համար</w:t>
            </w:r>
            <w:r w:rsidRPr="00886BE4">
              <w:rPr>
                <w:rFonts w:ascii="GHEA Grapalat" w:hAnsi="GHEA Grapalat"/>
                <w:sz w:val="22"/>
                <w:szCs w:val="22"/>
                <w:shd w:val="clear" w:color="000000" w:fill="FFFFFF"/>
              </w:rPr>
              <w:t xml:space="preserve"> </w:t>
            </w:r>
            <w:r w:rsidRPr="00886BE4">
              <w:rPr>
                <w:rFonts w:ascii="GHEA Grapalat" w:hAnsi="GHEA Grapalat" w:cs="Sylfaen"/>
                <w:sz w:val="22"/>
                <w:szCs w:val="22"/>
                <w:shd w:val="clear" w:color="000000" w:fill="FFFFFF"/>
              </w:rPr>
              <w:t>համապատասխան</w:t>
            </w:r>
            <w:r w:rsidRPr="00886BE4">
              <w:rPr>
                <w:rFonts w:ascii="GHEA Grapalat" w:hAnsi="GHEA Grapalat"/>
                <w:sz w:val="22"/>
                <w:szCs w:val="22"/>
                <w:shd w:val="clear" w:color="000000" w:fill="FFFFFF"/>
              </w:rPr>
              <w:t xml:space="preserve"> </w:t>
            </w:r>
            <w:r w:rsidRPr="00886BE4">
              <w:rPr>
                <w:rFonts w:ascii="GHEA Grapalat" w:hAnsi="GHEA Grapalat" w:cs="Sylfaen"/>
                <w:sz w:val="22"/>
                <w:szCs w:val="22"/>
                <w:shd w:val="clear" w:color="000000" w:fill="FFFFFF"/>
              </w:rPr>
              <w:t>լիցենզիա</w:t>
            </w:r>
            <w:r w:rsidR="00A01A19">
              <w:rPr>
                <w:rFonts w:ascii="GHEA Grapalat" w:hAnsi="GHEA Grapalat"/>
                <w:sz w:val="22"/>
                <w:szCs w:val="22"/>
                <w:shd w:val="clear" w:color="000000" w:fill="FFFFFF"/>
              </w:rPr>
              <w:t>.</w:t>
            </w:r>
          </w:p>
        </w:tc>
        <w:tc>
          <w:tcPr>
            <w:tcW w:w="3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3BDA49" w14:textId="57AE5620" w:rsidR="00C94D10" w:rsidRPr="00886BE4" w:rsidRDefault="00C94D10" w:rsidP="008C7123">
            <w:pPr>
              <w:snapToGrid w:val="0"/>
              <w:jc w:val="center"/>
              <w:rPr>
                <w:rFonts w:ascii="GHEA Grapalat" w:hAnsi="GHEA Grapalat"/>
                <w:color w:val="000000"/>
                <w:sz w:val="22"/>
                <w:szCs w:val="22"/>
                <w:shd w:val="clear" w:color="000000" w:fill="FFFFFF"/>
              </w:rPr>
            </w:pPr>
            <w:r w:rsidRPr="00886BE4">
              <w:rPr>
                <w:rFonts w:ascii="GHEA Grapalat" w:hAnsi="GHEA Grapalat" w:cs="Aharoni"/>
                <w:sz w:val="22"/>
                <w:szCs w:val="22"/>
              </w:rPr>
              <w:t>«</w:t>
            </w:r>
            <w:r w:rsidRPr="00886BE4">
              <w:rPr>
                <w:rFonts w:ascii="GHEA Grapalat" w:hAnsi="GHEA Grapalat" w:cs="Sylfaen"/>
                <w:sz w:val="22"/>
                <w:szCs w:val="22"/>
              </w:rPr>
              <w:t>Բնակչության</w:t>
            </w:r>
            <w:r w:rsidRPr="00886BE4">
              <w:rPr>
                <w:rFonts w:ascii="GHEA Grapalat" w:hAnsi="GHEA Grapalat" w:cs="Aharoni"/>
                <w:sz w:val="22"/>
                <w:szCs w:val="22"/>
              </w:rPr>
              <w:t xml:space="preserve"> </w:t>
            </w:r>
            <w:r w:rsidRPr="00886BE4">
              <w:rPr>
                <w:rFonts w:ascii="GHEA Grapalat" w:hAnsi="GHEA Grapalat" w:cs="Sylfaen"/>
                <w:sz w:val="22"/>
                <w:szCs w:val="22"/>
              </w:rPr>
              <w:t>բժշկական</w:t>
            </w:r>
            <w:r w:rsidRPr="00886BE4">
              <w:rPr>
                <w:rFonts w:ascii="GHEA Grapalat" w:hAnsi="GHEA Grapalat" w:cs="Aharoni"/>
                <w:sz w:val="22"/>
                <w:szCs w:val="22"/>
              </w:rPr>
              <w:t xml:space="preserve"> </w:t>
            </w:r>
            <w:r w:rsidRPr="00886BE4">
              <w:rPr>
                <w:rFonts w:ascii="GHEA Grapalat" w:hAnsi="GHEA Grapalat" w:cs="Sylfaen"/>
                <w:sz w:val="22"/>
                <w:szCs w:val="22"/>
              </w:rPr>
              <w:t>օգնության</w:t>
            </w:r>
            <w:r w:rsidRPr="00886BE4">
              <w:rPr>
                <w:rFonts w:ascii="GHEA Grapalat" w:hAnsi="GHEA Grapalat" w:cs="Aharoni"/>
                <w:sz w:val="22"/>
                <w:szCs w:val="22"/>
              </w:rPr>
              <w:t xml:space="preserve"> </w:t>
            </w:r>
            <w:r w:rsidRPr="00886BE4">
              <w:rPr>
                <w:rFonts w:ascii="GHEA Grapalat" w:hAnsi="GHEA Grapalat" w:cs="Sylfaen"/>
                <w:sz w:val="22"/>
                <w:szCs w:val="22"/>
              </w:rPr>
              <w:t>և</w:t>
            </w:r>
            <w:r w:rsidRPr="00886BE4">
              <w:rPr>
                <w:rFonts w:ascii="GHEA Grapalat" w:hAnsi="GHEA Grapalat" w:cs="Aharoni"/>
                <w:sz w:val="22"/>
                <w:szCs w:val="22"/>
              </w:rPr>
              <w:t xml:space="preserve"> </w:t>
            </w:r>
            <w:r w:rsidRPr="00886BE4">
              <w:rPr>
                <w:rFonts w:ascii="GHEA Grapalat" w:hAnsi="GHEA Grapalat" w:cs="Sylfaen"/>
                <w:sz w:val="22"/>
                <w:szCs w:val="22"/>
              </w:rPr>
              <w:t>սպասարկման</w:t>
            </w:r>
            <w:r w:rsidRPr="00886BE4">
              <w:rPr>
                <w:rFonts w:ascii="GHEA Grapalat" w:hAnsi="GHEA Grapalat" w:cs="Aharoni"/>
                <w:sz w:val="22"/>
                <w:szCs w:val="22"/>
              </w:rPr>
              <w:t xml:space="preserve"> </w:t>
            </w:r>
            <w:r w:rsidRPr="00886BE4">
              <w:rPr>
                <w:rFonts w:ascii="GHEA Grapalat" w:hAnsi="GHEA Grapalat" w:cs="Sylfaen"/>
                <w:sz w:val="22"/>
                <w:szCs w:val="22"/>
              </w:rPr>
              <w:t>մասին</w:t>
            </w:r>
            <w:r w:rsidRPr="00886BE4">
              <w:rPr>
                <w:rFonts w:ascii="GHEA Grapalat" w:hAnsi="GHEA Grapalat" w:cs="Franklin Gothic Medium Cond"/>
                <w:sz w:val="22"/>
                <w:szCs w:val="22"/>
              </w:rPr>
              <w:t>»</w:t>
            </w:r>
            <w:r w:rsidRPr="00886BE4">
              <w:rPr>
                <w:rFonts w:ascii="GHEA Grapalat" w:hAnsi="GHEA Grapalat" w:cs="Aharoni"/>
                <w:sz w:val="22"/>
                <w:szCs w:val="22"/>
              </w:rPr>
              <w:t xml:space="preserve"> </w:t>
            </w:r>
            <w:r w:rsidRPr="00886BE4">
              <w:rPr>
                <w:rFonts w:ascii="GHEA Grapalat" w:hAnsi="GHEA Grapalat" w:cs="Sylfaen"/>
                <w:sz w:val="22"/>
                <w:szCs w:val="22"/>
              </w:rPr>
              <w:t>օրենք</w:t>
            </w:r>
            <w:r w:rsidRPr="00886BE4">
              <w:rPr>
                <w:rFonts w:ascii="GHEA Grapalat" w:hAnsi="GHEA Grapalat" w:cs="Aharoni"/>
                <w:sz w:val="22"/>
                <w:szCs w:val="22"/>
              </w:rPr>
              <w:t xml:space="preserve">, </w:t>
            </w:r>
            <w:r w:rsidRPr="00886BE4">
              <w:rPr>
                <w:rFonts w:ascii="GHEA Grapalat" w:hAnsi="GHEA Grapalat" w:cs="Sylfaen"/>
                <w:sz w:val="22"/>
                <w:szCs w:val="22"/>
              </w:rPr>
              <w:t>հոդված</w:t>
            </w:r>
            <w:r w:rsidRPr="00886BE4">
              <w:rPr>
                <w:rFonts w:ascii="GHEA Grapalat" w:hAnsi="GHEA Grapalat" w:cs="Aharoni"/>
                <w:sz w:val="22"/>
                <w:szCs w:val="22"/>
              </w:rPr>
              <w:t xml:space="preserve"> </w:t>
            </w:r>
            <w:r w:rsidRPr="00886BE4">
              <w:rPr>
                <w:rFonts w:ascii="GHEA Grapalat" w:hAnsi="GHEA Grapalat" w:cs="Aharoni"/>
                <w:sz w:val="22"/>
                <w:szCs w:val="22"/>
                <w:lang w:val="hy-AM"/>
              </w:rPr>
              <w:t>27</w:t>
            </w:r>
            <w:r w:rsidRPr="00886BE4">
              <w:rPr>
                <w:rFonts w:ascii="GHEA Grapalat" w:hAnsi="GHEA Grapalat" w:cs="Aharoni"/>
                <w:sz w:val="22"/>
                <w:szCs w:val="22"/>
              </w:rPr>
              <w:t xml:space="preserve">, </w:t>
            </w:r>
            <w:r w:rsidRPr="00886BE4">
              <w:rPr>
                <w:rFonts w:ascii="GHEA Grapalat" w:hAnsi="GHEA Grapalat" w:cs="Sylfaen"/>
                <w:sz w:val="22"/>
                <w:szCs w:val="22"/>
              </w:rPr>
              <w:t>մաս</w:t>
            </w:r>
            <w:r w:rsidRPr="00886BE4">
              <w:rPr>
                <w:rFonts w:ascii="GHEA Grapalat" w:hAnsi="GHEA Grapalat" w:cs="Aharoni"/>
                <w:sz w:val="22"/>
                <w:szCs w:val="22"/>
              </w:rPr>
              <w:t xml:space="preserve"> 1-</w:t>
            </w:r>
            <w:r w:rsidRPr="00886BE4">
              <w:rPr>
                <w:rFonts w:ascii="GHEA Grapalat" w:hAnsi="GHEA Grapalat" w:cs="Sylfaen"/>
                <w:sz w:val="22"/>
                <w:szCs w:val="22"/>
              </w:rPr>
              <w:t>ին</w:t>
            </w:r>
            <w:r w:rsidRPr="00886BE4">
              <w:rPr>
                <w:rFonts w:ascii="GHEA Grapalat" w:hAnsi="GHEA Grapalat" w:cs="Aharoni"/>
                <w:sz w:val="22"/>
                <w:szCs w:val="22"/>
              </w:rPr>
              <w:t>,</w:t>
            </w:r>
          </w:p>
        </w:tc>
        <w:tc>
          <w:tcPr>
            <w:tcW w:w="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320C8B" w14:textId="77777777" w:rsidR="00C94D10" w:rsidRPr="00886BE4" w:rsidRDefault="00C94D10" w:rsidP="00C94D10">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180B29" w14:textId="77777777" w:rsidR="00C94D10" w:rsidRPr="00886BE4" w:rsidRDefault="00C94D10" w:rsidP="00C94D10">
            <w:pPr>
              <w:snapToGrid w:val="0"/>
              <w:jc w:val="center"/>
              <w:rPr>
                <w:rFonts w:ascii="GHEA Grapalat" w:eastAsia="Arial Unicode MS" w:hAnsi="GHEA Grapalat"/>
                <w:sz w:val="22"/>
                <w:szCs w:val="22"/>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70F57E" w14:textId="77777777" w:rsidR="00C94D10" w:rsidRPr="00886BE4" w:rsidRDefault="00C94D10" w:rsidP="00C94D10">
            <w:pPr>
              <w:snapToGrid w:val="0"/>
              <w:jc w:val="center"/>
              <w:rPr>
                <w:rFonts w:ascii="GHEA Grapalat" w:eastAsia="Arial Unicode MS" w:hAnsi="GHEA Grapalat"/>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86B532" w14:textId="4C9711E5" w:rsidR="00C94D10" w:rsidRPr="00886BE4" w:rsidRDefault="00C94D10" w:rsidP="00C94D10">
            <w:pPr>
              <w:snapToGrid w:val="0"/>
              <w:jc w:val="center"/>
              <w:rPr>
                <w:rFonts w:ascii="GHEA Grapalat" w:eastAsia="Arial Unicode MS" w:hAnsi="GHEA Grapalat"/>
                <w:sz w:val="22"/>
                <w:szCs w:val="22"/>
                <w:lang w:val="hy-AM"/>
              </w:rPr>
            </w:pPr>
            <w:r w:rsidRPr="00886BE4">
              <w:rPr>
                <w:rFonts w:ascii="GHEA Grapalat" w:eastAsia="Arial Unicode MS" w:hAnsi="GHEA Grapalat"/>
                <w:sz w:val="22"/>
                <w:szCs w:val="22"/>
              </w:rPr>
              <w:t>5</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E21182" w14:textId="5A9661B2" w:rsidR="00C94D10" w:rsidRPr="00886BE4" w:rsidRDefault="00C94D10" w:rsidP="00C94D10">
            <w:pPr>
              <w:snapToGrid w:val="0"/>
              <w:jc w:val="center"/>
              <w:rPr>
                <w:rFonts w:ascii="GHEA Grapalat" w:eastAsia="Arial Unicode MS" w:hAnsi="GHEA Grapalat" w:cs="Sylfaen"/>
                <w:sz w:val="22"/>
                <w:szCs w:val="22"/>
              </w:rPr>
            </w:pPr>
            <w:r w:rsidRPr="00886BE4">
              <w:rPr>
                <w:rFonts w:ascii="GHEA Grapalat" w:eastAsia="Arial Unicode MS" w:hAnsi="GHEA Grapalat" w:cs="Sylfaen"/>
                <w:sz w:val="22"/>
                <w:szCs w:val="22"/>
              </w:rPr>
              <w:t>Փաստաթղթային</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C699F7" w14:textId="77777777" w:rsidR="00C94D10" w:rsidRPr="00886BE4" w:rsidRDefault="00C94D10" w:rsidP="00C94D10">
            <w:pPr>
              <w:snapToGrid w:val="0"/>
              <w:jc w:val="center"/>
              <w:rPr>
                <w:rFonts w:ascii="GHEA Grapalat" w:eastAsia="Arial Unicode MS" w:hAnsi="GHEA Grapalat"/>
                <w:sz w:val="22"/>
                <w:szCs w:val="22"/>
              </w:rPr>
            </w:pPr>
          </w:p>
        </w:tc>
      </w:tr>
      <w:tr w:rsidR="00C94D10" w:rsidRPr="001C6022" w14:paraId="0771B2F8" w14:textId="77777777" w:rsidTr="00D44669">
        <w:trPr>
          <w:trHeight w:val="713"/>
        </w:trPr>
        <w:tc>
          <w:tcPr>
            <w:tcW w:w="644"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tcPr>
          <w:p w14:paraId="261960BC" w14:textId="226A46EB" w:rsidR="00C94D10" w:rsidRPr="002E7BA4" w:rsidRDefault="00C94D10" w:rsidP="00736FE0">
            <w:pPr>
              <w:snapToGrid w:val="0"/>
              <w:jc w:val="center"/>
              <w:rPr>
                <w:rFonts w:ascii="GHEA Grapalat" w:eastAsia="Arial Unicode MS" w:hAnsi="GHEA Grapalat"/>
                <w:b/>
                <w:sz w:val="24"/>
                <w:szCs w:val="24"/>
              </w:rPr>
            </w:pPr>
            <w:r w:rsidRPr="002E7BA4">
              <w:rPr>
                <w:rFonts w:ascii="GHEA Grapalat" w:eastAsia="Arial Unicode MS" w:hAnsi="GHEA Grapalat"/>
                <w:b/>
                <w:sz w:val="24"/>
                <w:szCs w:val="24"/>
                <w:lang w:val="hy-AM"/>
              </w:rPr>
              <w:lastRenderedPageBreak/>
              <w:t>31</w:t>
            </w:r>
            <w:r w:rsidR="002E7BA4">
              <w:rPr>
                <w:rFonts w:ascii="GHEA Grapalat" w:eastAsia="Arial Unicode MS" w:hAnsi="GHEA Grapalat"/>
                <w:b/>
                <w:sz w:val="24"/>
                <w:szCs w:val="24"/>
                <w:lang w:val="hy-AM"/>
              </w:rPr>
              <w:t>.</w:t>
            </w:r>
          </w:p>
        </w:tc>
        <w:tc>
          <w:tcPr>
            <w:tcW w:w="5580"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tcPr>
          <w:p w14:paraId="36A0DAE6" w14:textId="2BCF5736" w:rsidR="00C94D10" w:rsidRPr="00421F93" w:rsidRDefault="00C94D10" w:rsidP="00421F93">
            <w:pPr>
              <w:shd w:val="clear" w:color="000000" w:fill="FFFFFF"/>
              <w:snapToGrid w:val="0"/>
              <w:ind w:left="-110"/>
              <w:jc w:val="both"/>
              <w:rPr>
                <w:rFonts w:ascii="GHEA Grapalat" w:hAnsi="GHEA Grapalat" w:cs="Sylfaen"/>
                <w:color w:val="000000"/>
                <w:sz w:val="22"/>
                <w:szCs w:val="22"/>
                <w:lang w:val="hy-AM"/>
              </w:rPr>
            </w:pPr>
            <w:r w:rsidRPr="00421F93">
              <w:rPr>
                <w:rFonts w:ascii="GHEA Grapalat" w:hAnsi="GHEA Grapalat" w:cs="Sylfaen"/>
                <w:b/>
                <w:sz w:val="22"/>
                <w:szCs w:val="22"/>
                <w:lang w:val="hy-AM"/>
              </w:rPr>
              <w:t xml:space="preserve">Ընտանեկան </w:t>
            </w:r>
            <w:r w:rsidR="00A01A19" w:rsidRPr="00421F93">
              <w:rPr>
                <w:rFonts w:ascii="GHEA Grapalat" w:hAnsi="GHEA Grapalat" w:cs="Sylfaen"/>
                <w:b/>
                <w:sz w:val="22"/>
                <w:szCs w:val="22"/>
                <w:lang w:val="hy-AM"/>
              </w:rPr>
              <w:t xml:space="preserve">ավագ </w:t>
            </w:r>
            <w:r w:rsidRPr="00421F93">
              <w:rPr>
                <w:rFonts w:ascii="GHEA Grapalat" w:hAnsi="GHEA Grapalat" w:cs="Sylfaen"/>
                <w:b/>
                <w:sz w:val="22"/>
                <w:szCs w:val="22"/>
                <w:lang w:val="hy-AM"/>
              </w:rPr>
              <w:t>բ</w:t>
            </w:r>
            <w:r w:rsidR="00A01A19" w:rsidRPr="00421F93">
              <w:rPr>
                <w:rFonts w:ascii="GHEA Grapalat" w:hAnsi="GHEA Grapalat" w:cs="Sylfaen"/>
                <w:b/>
                <w:sz w:val="22"/>
                <w:szCs w:val="22"/>
                <w:lang w:val="hy-AM"/>
              </w:rPr>
              <w:t>ու</w:t>
            </w:r>
            <w:r w:rsidRPr="00421F93">
              <w:rPr>
                <w:rFonts w:ascii="GHEA Grapalat" w:hAnsi="GHEA Grapalat" w:cs="Sylfaen"/>
                <w:b/>
                <w:sz w:val="22"/>
                <w:szCs w:val="22"/>
                <w:lang w:val="hy-AM"/>
              </w:rPr>
              <w:t>ժ</w:t>
            </w:r>
            <w:r w:rsidR="00526619" w:rsidRPr="00421F93">
              <w:rPr>
                <w:rFonts w:ascii="GHEA Grapalat" w:hAnsi="GHEA Grapalat" w:cs="Sylfaen"/>
                <w:b/>
                <w:sz w:val="22"/>
                <w:szCs w:val="22"/>
                <w:lang w:val="hy-AM"/>
              </w:rPr>
              <w:t>ա</w:t>
            </w:r>
            <w:r w:rsidRPr="00421F93">
              <w:rPr>
                <w:rFonts w:ascii="GHEA Grapalat" w:hAnsi="GHEA Grapalat" w:cs="Sylfaen"/>
                <w:b/>
                <w:sz w:val="22"/>
                <w:szCs w:val="22"/>
                <w:lang w:val="hy-AM"/>
              </w:rPr>
              <w:t>շ</w:t>
            </w:r>
            <w:r w:rsidR="00526619" w:rsidRPr="00421F93">
              <w:rPr>
                <w:rFonts w:ascii="GHEA Grapalat" w:hAnsi="GHEA Grapalat" w:cs="Sylfaen"/>
                <w:b/>
                <w:sz w:val="22"/>
                <w:szCs w:val="22"/>
                <w:lang w:val="hy-AM"/>
              </w:rPr>
              <w:t>խատողի</w:t>
            </w:r>
            <w:r w:rsidRPr="00421F93">
              <w:rPr>
                <w:rFonts w:ascii="GHEA Grapalat" w:hAnsi="GHEA Grapalat" w:cs="Sylfaen"/>
                <w:b/>
                <w:sz w:val="22"/>
                <w:szCs w:val="22"/>
                <w:lang w:val="hy-AM"/>
              </w:rPr>
              <w:t xml:space="preserve"> </w:t>
            </w:r>
            <w:r w:rsidRPr="00421F93">
              <w:rPr>
                <w:rFonts w:ascii="GHEA Grapalat" w:hAnsi="GHEA Grapalat" w:cs="Sylfaen"/>
                <w:b/>
                <w:color w:val="000000"/>
                <w:sz w:val="22"/>
                <w:szCs w:val="22"/>
                <w:lang w:val="hy-AM"/>
              </w:rPr>
              <w:t>գրասենյակում</w:t>
            </w:r>
            <w:r w:rsidRPr="00421F93">
              <w:rPr>
                <w:rFonts w:ascii="GHEA Grapalat" w:hAnsi="GHEA Grapalat" w:cs="Sylfaen"/>
                <w:b/>
                <w:sz w:val="22"/>
                <w:szCs w:val="22"/>
                <w:lang w:val="hy-AM"/>
              </w:rPr>
              <w:t xml:space="preserve"> </w:t>
            </w:r>
            <w:r w:rsidR="003566EE" w:rsidRPr="00421F93">
              <w:rPr>
                <w:rFonts w:ascii="GHEA Grapalat" w:hAnsi="GHEA Grapalat" w:cs="Sylfaen"/>
                <w:sz w:val="22"/>
                <w:szCs w:val="22"/>
                <w:lang w:val="hy-AM"/>
              </w:rPr>
              <w:t xml:space="preserve">առկա են </w:t>
            </w:r>
            <w:r w:rsidR="00526619" w:rsidRPr="00421F93">
              <w:rPr>
                <w:rFonts w:ascii="GHEA Grapalat" w:hAnsi="GHEA Grapalat" w:cs="Sylfaen"/>
                <w:sz w:val="22"/>
                <w:szCs w:val="22"/>
                <w:lang w:val="hy-AM"/>
              </w:rPr>
              <w:t>հ</w:t>
            </w:r>
            <w:r w:rsidRPr="00421F93">
              <w:rPr>
                <w:rFonts w:ascii="GHEA Grapalat" w:hAnsi="GHEA Grapalat" w:cs="Sylfaen"/>
                <w:sz w:val="22"/>
                <w:szCs w:val="22"/>
                <w:lang w:val="hy-AM"/>
              </w:rPr>
              <w:t>ետևյալ</w:t>
            </w:r>
            <w:r w:rsidR="003566EE" w:rsidRPr="00421F93">
              <w:rPr>
                <w:rFonts w:ascii="GHEA Grapalat" w:hAnsi="GHEA Grapalat" w:cs="Sylfaen"/>
                <w:sz w:val="22"/>
                <w:szCs w:val="22"/>
                <w:lang w:val="hy-AM"/>
              </w:rPr>
              <w:t xml:space="preserve"> </w:t>
            </w:r>
            <w:r w:rsidRPr="00421F93">
              <w:rPr>
                <w:rFonts w:ascii="GHEA Grapalat" w:hAnsi="GHEA Grapalat" w:cs="Sylfaen"/>
                <w:sz w:val="22"/>
                <w:szCs w:val="22"/>
                <w:lang w:val="hy-AM"/>
              </w:rPr>
              <w:t>սարքավորումներն ու գործիքները</w:t>
            </w:r>
            <w:r w:rsidRPr="00421F93">
              <w:rPr>
                <w:rFonts w:ascii="Cambria Math" w:hAnsi="Cambria Math" w:cs="Cambria Math"/>
                <w:sz w:val="22"/>
                <w:szCs w:val="22"/>
                <w:lang w:val="hy-AM"/>
              </w:rPr>
              <w:t>․</w:t>
            </w:r>
          </w:p>
        </w:tc>
        <w:tc>
          <w:tcPr>
            <w:tcW w:w="3060"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tcPr>
          <w:p w14:paraId="53FA71C9" w14:textId="088AE6E1" w:rsidR="00C94D10" w:rsidRPr="00886BE4" w:rsidRDefault="00C94D10" w:rsidP="00C94D10">
            <w:pPr>
              <w:snapToGrid w:val="0"/>
              <w:jc w:val="center"/>
              <w:rPr>
                <w:rFonts w:ascii="GHEA Grapalat" w:hAnsi="GHEA Grapalat"/>
                <w:color w:val="000000"/>
                <w:sz w:val="22"/>
                <w:szCs w:val="22"/>
                <w:shd w:val="clear" w:color="000000" w:fill="FFFFFF"/>
                <w:lang w:val="hy-AM"/>
              </w:rPr>
            </w:pPr>
            <w:r w:rsidRPr="00886BE4">
              <w:rPr>
                <w:rFonts w:ascii="GHEA Grapalat" w:hAnsi="GHEA Grapalat" w:cs="Sylfaen"/>
                <w:sz w:val="22"/>
                <w:szCs w:val="22"/>
                <w:lang w:val="hy-AM"/>
              </w:rPr>
              <w:t>Կառավարության</w:t>
            </w:r>
            <w:r w:rsidRPr="00886BE4">
              <w:rPr>
                <w:rFonts w:ascii="GHEA Grapalat" w:hAnsi="GHEA Grapalat"/>
                <w:sz w:val="22"/>
                <w:szCs w:val="22"/>
                <w:lang w:val="af-ZA"/>
              </w:rPr>
              <w:t xml:space="preserve"> 2002 </w:t>
            </w:r>
            <w:r w:rsidRPr="00886BE4">
              <w:rPr>
                <w:rFonts w:ascii="GHEA Grapalat" w:hAnsi="GHEA Grapalat" w:cs="Sylfaen"/>
                <w:sz w:val="22"/>
                <w:szCs w:val="22"/>
                <w:lang w:val="hy-AM"/>
              </w:rPr>
              <w:t>թվականի</w:t>
            </w:r>
            <w:r w:rsidRPr="00886BE4">
              <w:rPr>
                <w:rFonts w:ascii="GHEA Grapalat" w:hAnsi="GHEA Grapalat"/>
                <w:sz w:val="22"/>
                <w:szCs w:val="22"/>
                <w:lang w:val="af-ZA"/>
              </w:rPr>
              <w:t xml:space="preserve"> </w:t>
            </w:r>
            <w:r w:rsidRPr="00886BE4">
              <w:rPr>
                <w:rFonts w:ascii="GHEA Grapalat" w:hAnsi="GHEA Grapalat" w:cs="Sylfaen"/>
                <w:sz w:val="22"/>
                <w:szCs w:val="22"/>
                <w:lang w:val="hy-AM"/>
              </w:rPr>
              <w:t>դեկտեմբերի</w:t>
            </w:r>
            <w:r w:rsidRPr="00886BE4">
              <w:rPr>
                <w:rFonts w:ascii="GHEA Grapalat" w:hAnsi="GHEA Grapalat"/>
                <w:sz w:val="22"/>
                <w:szCs w:val="22"/>
                <w:lang w:val="hy-AM"/>
              </w:rPr>
              <w:t xml:space="preserve"> 5-</w:t>
            </w:r>
            <w:r w:rsidRPr="00886BE4">
              <w:rPr>
                <w:rFonts w:ascii="GHEA Grapalat" w:hAnsi="GHEA Grapalat" w:cs="Sylfaen"/>
                <w:sz w:val="22"/>
                <w:szCs w:val="22"/>
                <w:lang w:val="hy-AM"/>
              </w:rPr>
              <w:t>ի</w:t>
            </w:r>
            <w:r w:rsidRPr="00886BE4">
              <w:rPr>
                <w:rFonts w:ascii="GHEA Grapalat" w:hAnsi="GHEA Grapalat"/>
                <w:sz w:val="22"/>
                <w:szCs w:val="22"/>
                <w:lang w:val="hy-AM"/>
              </w:rPr>
              <w:t xml:space="preserve"> </w:t>
            </w:r>
            <w:r w:rsidRPr="00886BE4">
              <w:rPr>
                <w:rFonts w:ascii="GHEA Grapalat" w:hAnsi="GHEA Grapalat"/>
                <w:sz w:val="22"/>
                <w:szCs w:val="22"/>
                <w:lang w:val="af-ZA"/>
              </w:rPr>
              <w:t>N</w:t>
            </w:r>
            <w:r w:rsidRPr="00886BE4">
              <w:rPr>
                <w:rFonts w:ascii="GHEA Grapalat" w:hAnsi="GHEA Grapalat"/>
                <w:sz w:val="22"/>
                <w:szCs w:val="22"/>
                <w:lang w:val="hy-AM"/>
              </w:rPr>
              <w:t xml:space="preserve"> 1936-</w:t>
            </w:r>
            <w:r w:rsidRPr="00886BE4">
              <w:rPr>
                <w:rFonts w:ascii="GHEA Grapalat" w:hAnsi="GHEA Grapalat" w:cs="Sylfaen"/>
                <w:sz w:val="22"/>
                <w:szCs w:val="22"/>
                <w:lang w:val="af-ZA"/>
              </w:rPr>
              <w:t>Ն</w:t>
            </w:r>
            <w:r w:rsidRPr="00886BE4">
              <w:rPr>
                <w:rFonts w:ascii="GHEA Grapalat" w:hAnsi="GHEA Grapalat"/>
                <w:sz w:val="22"/>
                <w:szCs w:val="22"/>
                <w:lang w:val="af-ZA"/>
              </w:rPr>
              <w:t xml:space="preserve"> </w:t>
            </w:r>
            <w:r w:rsidRPr="00886BE4">
              <w:rPr>
                <w:rFonts w:ascii="GHEA Grapalat" w:hAnsi="GHEA Grapalat" w:cs="Sylfaen"/>
                <w:sz w:val="22"/>
                <w:szCs w:val="22"/>
                <w:lang w:val="hy-AM"/>
              </w:rPr>
              <w:t>որոշում</w:t>
            </w:r>
            <w:r w:rsidRPr="00886BE4">
              <w:rPr>
                <w:rFonts w:ascii="GHEA Grapalat" w:hAnsi="GHEA Grapalat"/>
                <w:sz w:val="22"/>
                <w:szCs w:val="22"/>
                <w:lang w:val="hy-AM"/>
              </w:rPr>
              <w:t xml:space="preserve">, </w:t>
            </w:r>
            <w:r w:rsidRPr="00886BE4">
              <w:rPr>
                <w:rFonts w:ascii="GHEA Grapalat" w:hAnsi="GHEA Grapalat" w:cs="Sylfaen"/>
                <w:sz w:val="22"/>
                <w:szCs w:val="22"/>
                <w:lang w:val="af-ZA"/>
              </w:rPr>
              <w:t>հավելված</w:t>
            </w:r>
            <w:r w:rsidRPr="00886BE4">
              <w:rPr>
                <w:rFonts w:ascii="GHEA Grapalat" w:hAnsi="GHEA Grapalat"/>
                <w:sz w:val="22"/>
                <w:szCs w:val="22"/>
                <w:lang w:val="af-ZA"/>
              </w:rPr>
              <w:t xml:space="preserve"> </w:t>
            </w:r>
            <w:r w:rsidRPr="00886BE4">
              <w:rPr>
                <w:rFonts w:ascii="GHEA Grapalat" w:hAnsi="GHEA Grapalat"/>
                <w:sz w:val="22"/>
                <w:szCs w:val="22"/>
                <w:lang w:val="hy-AM"/>
              </w:rPr>
              <w:t xml:space="preserve">N </w:t>
            </w:r>
            <w:r w:rsidRPr="00886BE4">
              <w:rPr>
                <w:rFonts w:ascii="GHEA Grapalat" w:hAnsi="GHEA Grapalat"/>
                <w:sz w:val="22"/>
                <w:szCs w:val="22"/>
                <w:lang w:val="af-ZA"/>
              </w:rPr>
              <w:t>1,</w:t>
            </w:r>
            <w:r w:rsidRPr="00886BE4">
              <w:rPr>
                <w:rFonts w:ascii="GHEA Grapalat" w:hAnsi="GHEA Grapalat"/>
                <w:sz w:val="22"/>
                <w:szCs w:val="22"/>
                <w:lang w:val="hy-AM"/>
              </w:rPr>
              <w:t xml:space="preserve"> </w:t>
            </w:r>
            <w:r w:rsidRPr="00886BE4">
              <w:rPr>
                <w:rFonts w:ascii="GHEA Grapalat" w:hAnsi="GHEA Grapalat" w:cs="Sylfaen"/>
                <w:sz w:val="22"/>
                <w:szCs w:val="22"/>
                <w:lang w:val="af-ZA"/>
              </w:rPr>
              <w:t>կ</w:t>
            </w:r>
            <w:r w:rsidRPr="00886BE4">
              <w:rPr>
                <w:rFonts w:ascii="GHEA Grapalat" w:hAnsi="GHEA Grapalat" w:cs="Sylfaen"/>
                <w:color w:val="000000"/>
                <w:sz w:val="22"/>
                <w:szCs w:val="22"/>
                <w:lang w:val="hy-AM"/>
              </w:rPr>
              <w:t>ետ</w:t>
            </w:r>
            <w:r w:rsidRPr="00886BE4">
              <w:rPr>
                <w:rFonts w:ascii="GHEA Grapalat" w:hAnsi="GHEA Grapalat"/>
                <w:color w:val="000000"/>
                <w:sz w:val="22"/>
                <w:szCs w:val="22"/>
                <w:lang w:val="hy-AM"/>
              </w:rPr>
              <w:t xml:space="preserve"> 4</w:t>
            </w:r>
          </w:p>
        </w:tc>
        <w:tc>
          <w:tcPr>
            <w:tcW w:w="497"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49EC09C1" w14:textId="77777777" w:rsidR="00C94D10" w:rsidRPr="00886BE4" w:rsidRDefault="00C94D10" w:rsidP="00C94D10">
            <w:pPr>
              <w:snapToGrid w:val="0"/>
              <w:jc w:val="center"/>
              <w:rPr>
                <w:rFonts w:ascii="GHEA Grapalat" w:eastAsia="Arial Unicode MS" w:hAnsi="GHEA Grapalat"/>
                <w:sz w:val="22"/>
                <w:szCs w:val="22"/>
                <w:lang w:val="hy-AM"/>
              </w:rPr>
            </w:pPr>
          </w:p>
        </w:tc>
        <w:tc>
          <w:tcPr>
            <w:tcW w:w="426"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7F3F13DE" w14:textId="77777777" w:rsidR="00C94D10" w:rsidRPr="00886BE4" w:rsidRDefault="00C94D10" w:rsidP="00C94D10">
            <w:pPr>
              <w:snapToGrid w:val="0"/>
              <w:jc w:val="center"/>
              <w:rPr>
                <w:rFonts w:ascii="GHEA Grapalat" w:eastAsia="Arial Unicode MS" w:hAnsi="GHEA Grapalat"/>
                <w:sz w:val="22"/>
                <w:szCs w:val="22"/>
                <w:lang w:val="hy-AM"/>
              </w:rPr>
            </w:pPr>
          </w:p>
        </w:tc>
        <w:tc>
          <w:tcPr>
            <w:tcW w:w="567"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31EA14ED" w14:textId="77777777" w:rsidR="00C94D10" w:rsidRPr="00886BE4" w:rsidRDefault="00C94D10" w:rsidP="00C94D10">
            <w:pPr>
              <w:snapToGrid w:val="0"/>
              <w:jc w:val="center"/>
              <w:rPr>
                <w:rFonts w:ascii="GHEA Grapalat" w:eastAsia="Arial Unicode MS" w:hAnsi="GHEA Grapalat"/>
                <w:sz w:val="22"/>
                <w:szCs w:val="22"/>
                <w:lang w:val="hy-AM"/>
              </w:rPr>
            </w:pPr>
          </w:p>
        </w:tc>
        <w:tc>
          <w:tcPr>
            <w:tcW w:w="70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7C318383" w14:textId="77777777" w:rsidR="00C94D10" w:rsidRPr="00886BE4" w:rsidRDefault="00C94D10" w:rsidP="00C94D10">
            <w:pPr>
              <w:snapToGrid w:val="0"/>
              <w:jc w:val="center"/>
              <w:rPr>
                <w:rFonts w:ascii="GHEA Grapalat" w:eastAsia="Arial Unicode MS" w:hAnsi="GHEA Grapalat"/>
                <w:sz w:val="22"/>
                <w:szCs w:val="22"/>
                <w:lang w:val="hy-AM"/>
              </w:rPr>
            </w:pPr>
          </w:p>
        </w:tc>
        <w:tc>
          <w:tcPr>
            <w:tcW w:w="2127"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128F3A5E" w14:textId="11CEBA37" w:rsidR="00C94D10" w:rsidRPr="00886BE4" w:rsidRDefault="00C94D10" w:rsidP="00C94D10">
            <w:pPr>
              <w:snapToGrid w:val="0"/>
              <w:jc w:val="center"/>
              <w:rPr>
                <w:rFonts w:ascii="GHEA Grapalat" w:eastAsia="Arial Unicode MS" w:hAnsi="GHEA Grapalat" w:cs="Sylfaen"/>
                <w:sz w:val="22"/>
                <w:szCs w:val="22"/>
                <w:lang w:val="hy-AM"/>
              </w:rPr>
            </w:pPr>
          </w:p>
        </w:tc>
        <w:tc>
          <w:tcPr>
            <w:tcW w:w="1244"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1BBEF2B4" w14:textId="77777777" w:rsidR="00C94D10" w:rsidRPr="00886BE4" w:rsidRDefault="00C94D10" w:rsidP="00C94D10">
            <w:pPr>
              <w:snapToGrid w:val="0"/>
              <w:jc w:val="center"/>
              <w:rPr>
                <w:rFonts w:ascii="GHEA Grapalat" w:eastAsia="Arial Unicode MS" w:hAnsi="GHEA Grapalat"/>
                <w:sz w:val="22"/>
                <w:szCs w:val="22"/>
                <w:lang w:val="hy-AM"/>
              </w:rPr>
            </w:pPr>
          </w:p>
        </w:tc>
      </w:tr>
      <w:tr w:rsidR="00C94D10" w:rsidRPr="00886BE4" w14:paraId="474337B2" w14:textId="77777777" w:rsidTr="00D44669">
        <w:trPr>
          <w:trHeight w:val="478"/>
        </w:trPr>
        <w:tc>
          <w:tcPr>
            <w:tcW w:w="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8DE74B" w14:textId="601E8EB8" w:rsidR="00C94D10" w:rsidRPr="00260040" w:rsidRDefault="00C94D10" w:rsidP="00736FE0">
            <w:pPr>
              <w:snapToGrid w:val="0"/>
              <w:jc w:val="center"/>
              <w:rPr>
                <w:rFonts w:ascii="GHEA Grapalat" w:eastAsia="Arial Unicode MS" w:hAnsi="GHEA Grapalat"/>
                <w:sz w:val="22"/>
                <w:szCs w:val="22"/>
                <w:lang w:val="ru-RU"/>
              </w:rPr>
            </w:pPr>
            <w:r w:rsidRPr="00886BE4">
              <w:rPr>
                <w:rFonts w:ascii="GHEA Grapalat" w:eastAsia="Arial Unicode MS" w:hAnsi="GHEA Grapalat"/>
                <w:sz w:val="22"/>
                <w:szCs w:val="22"/>
                <w:lang w:val="hy-AM"/>
              </w:rPr>
              <w:t>1</w:t>
            </w:r>
            <w:r w:rsidR="00260040">
              <w:rPr>
                <w:rFonts w:ascii="GHEA Grapalat" w:eastAsia="Arial Unicode MS" w:hAnsi="GHEA Grapalat"/>
                <w:sz w:val="22"/>
                <w:szCs w:val="22"/>
                <w:lang w:val="ru-RU"/>
              </w:rPr>
              <w:t>)</w:t>
            </w:r>
          </w:p>
        </w:tc>
        <w:tc>
          <w:tcPr>
            <w:tcW w:w="5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EF101A" w14:textId="5108EF0D" w:rsidR="00C94D10" w:rsidRPr="00886BE4" w:rsidRDefault="00C94D10" w:rsidP="00C94D10">
            <w:pPr>
              <w:shd w:val="clear" w:color="000000" w:fill="FFFFFF"/>
              <w:snapToGrid w:val="0"/>
              <w:rPr>
                <w:rFonts w:ascii="GHEA Grapalat" w:hAnsi="GHEA Grapalat" w:cs="Sylfaen"/>
                <w:color w:val="000000"/>
                <w:sz w:val="22"/>
                <w:szCs w:val="22"/>
              </w:rPr>
            </w:pPr>
            <w:r w:rsidRPr="00886BE4">
              <w:rPr>
                <w:rFonts w:ascii="GHEA Grapalat" w:hAnsi="GHEA Grapalat"/>
                <w:color w:val="000000"/>
                <w:sz w:val="22"/>
                <w:szCs w:val="22"/>
              </w:rPr>
              <w:t>Տոնոմետր</w:t>
            </w:r>
          </w:p>
        </w:tc>
        <w:tc>
          <w:tcPr>
            <w:tcW w:w="3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495F7C" w14:textId="77777777" w:rsidR="00C94D10" w:rsidRPr="00886BE4" w:rsidRDefault="00C94D10" w:rsidP="00C94D10">
            <w:pPr>
              <w:snapToGrid w:val="0"/>
              <w:jc w:val="center"/>
              <w:rPr>
                <w:rFonts w:ascii="GHEA Grapalat" w:hAnsi="GHEA Grapalat"/>
                <w:color w:val="000000"/>
                <w:sz w:val="22"/>
                <w:szCs w:val="22"/>
                <w:shd w:val="clear" w:color="000000" w:fill="FFFFFF"/>
              </w:rPr>
            </w:pPr>
          </w:p>
        </w:tc>
        <w:tc>
          <w:tcPr>
            <w:tcW w:w="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E0C7B3" w14:textId="77777777" w:rsidR="00C94D10" w:rsidRPr="00886BE4" w:rsidRDefault="00C94D10" w:rsidP="00C94D10">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5A0BF2" w14:textId="77777777" w:rsidR="00C94D10" w:rsidRPr="00886BE4" w:rsidRDefault="00C94D10" w:rsidP="00C94D10">
            <w:pPr>
              <w:snapToGrid w:val="0"/>
              <w:jc w:val="center"/>
              <w:rPr>
                <w:rFonts w:ascii="GHEA Grapalat" w:eastAsia="Arial Unicode MS" w:hAnsi="GHEA Grapalat"/>
                <w:sz w:val="22"/>
                <w:szCs w:val="22"/>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892EBD" w14:textId="77777777" w:rsidR="00C94D10" w:rsidRPr="00886BE4" w:rsidRDefault="00C94D10" w:rsidP="00C94D10">
            <w:pPr>
              <w:snapToGrid w:val="0"/>
              <w:jc w:val="center"/>
              <w:rPr>
                <w:rFonts w:ascii="GHEA Grapalat" w:eastAsia="Arial Unicode MS" w:hAnsi="GHEA Grapalat"/>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D2CABF" w14:textId="3F7A2BBD" w:rsidR="00C94D10" w:rsidRPr="00886BE4" w:rsidRDefault="00C94D10" w:rsidP="00C94D10">
            <w:pPr>
              <w:snapToGrid w:val="0"/>
              <w:jc w:val="center"/>
              <w:rPr>
                <w:rFonts w:ascii="GHEA Grapalat" w:eastAsia="Arial Unicode MS" w:hAnsi="GHEA Grapalat"/>
                <w:sz w:val="22"/>
                <w:szCs w:val="22"/>
                <w:lang w:val="hy-AM"/>
              </w:rPr>
            </w:pPr>
            <w:r w:rsidRPr="00886BE4">
              <w:rPr>
                <w:rFonts w:ascii="GHEA Grapalat" w:eastAsia="Arial Unicode MS" w:hAnsi="GHEA Grapalat"/>
                <w:sz w:val="22"/>
                <w:szCs w:val="22"/>
                <w:lang w:val="hy-AM"/>
              </w:rPr>
              <w:t>0,5</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B8E32B" w14:textId="51DF8EF8" w:rsidR="00C94D10" w:rsidRPr="00886BE4" w:rsidRDefault="00C94D10" w:rsidP="00C94D10">
            <w:pPr>
              <w:snapToGrid w:val="0"/>
              <w:jc w:val="center"/>
              <w:rPr>
                <w:rFonts w:ascii="GHEA Grapalat" w:eastAsia="Arial Unicode MS" w:hAnsi="GHEA Grapalat" w:cs="Sylfaen"/>
                <w:sz w:val="22"/>
                <w:szCs w:val="22"/>
              </w:rPr>
            </w:pPr>
            <w:r w:rsidRPr="00886BE4">
              <w:rPr>
                <w:rFonts w:ascii="GHEA Grapalat" w:hAnsi="GHEA Grapalat" w:cs="Sylfaen"/>
                <w:sz w:val="22"/>
                <w:szCs w:val="22"/>
              </w:rPr>
              <w:t>Դիտողական</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EFC41C" w14:textId="77777777" w:rsidR="00C94D10" w:rsidRPr="00886BE4" w:rsidRDefault="00C94D10" w:rsidP="00C94D10">
            <w:pPr>
              <w:snapToGrid w:val="0"/>
              <w:jc w:val="center"/>
              <w:rPr>
                <w:rFonts w:ascii="GHEA Grapalat" w:eastAsia="Arial Unicode MS" w:hAnsi="GHEA Grapalat"/>
                <w:sz w:val="22"/>
                <w:szCs w:val="22"/>
              </w:rPr>
            </w:pPr>
          </w:p>
        </w:tc>
      </w:tr>
      <w:tr w:rsidR="00C94D10" w:rsidRPr="00886BE4" w14:paraId="114965EC" w14:textId="77777777" w:rsidTr="00D44669">
        <w:trPr>
          <w:trHeight w:val="442"/>
        </w:trPr>
        <w:tc>
          <w:tcPr>
            <w:tcW w:w="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93584E" w14:textId="0F560B61" w:rsidR="00C94D10" w:rsidRPr="00260040" w:rsidRDefault="00C94D10" w:rsidP="00736FE0">
            <w:pPr>
              <w:snapToGrid w:val="0"/>
              <w:jc w:val="center"/>
              <w:rPr>
                <w:rFonts w:ascii="GHEA Grapalat" w:eastAsia="Arial Unicode MS" w:hAnsi="GHEA Grapalat"/>
                <w:sz w:val="22"/>
                <w:szCs w:val="22"/>
                <w:lang w:val="ru-RU"/>
              </w:rPr>
            </w:pPr>
            <w:r w:rsidRPr="00886BE4">
              <w:rPr>
                <w:rFonts w:ascii="GHEA Grapalat" w:eastAsia="Arial Unicode MS" w:hAnsi="GHEA Grapalat"/>
                <w:sz w:val="22"/>
                <w:szCs w:val="22"/>
                <w:lang w:val="hy-AM"/>
              </w:rPr>
              <w:t>2</w:t>
            </w:r>
            <w:r w:rsidR="00260040">
              <w:rPr>
                <w:rFonts w:ascii="GHEA Grapalat" w:eastAsia="Arial Unicode MS" w:hAnsi="GHEA Grapalat"/>
                <w:sz w:val="22"/>
                <w:szCs w:val="22"/>
                <w:lang w:val="ru-RU"/>
              </w:rPr>
              <w:t>)</w:t>
            </w:r>
          </w:p>
        </w:tc>
        <w:tc>
          <w:tcPr>
            <w:tcW w:w="5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AF50F2" w14:textId="2BAE6412" w:rsidR="00C94D10" w:rsidRPr="00886BE4" w:rsidRDefault="00C94D10" w:rsidP="00C94D10">
            <w:pPr>
              <w:shd w:val="clear" w:color="000000" w:fill="FFFFFF"/>
              <w:snapToGrid w:val="0"/>
              <w:rPr>
                <w:rFonts w:ascii="GHEA Grapalat" w:hAnsi="GHEA Grapalat" w:cs="Sylfaen"/>
                <w:color w:val="000000"/>
                <w:sz w:val="22"/>
                <w:szCs w:val="22"/>
              </w:rPr>
            </w:pPr>
            <w:r w:rsidRPr="00886BE4">
              <w:rPr>
                <w:rFonts w:ascii="GHEA Grapalat" w:hAnsi="GHEA Grapalat"/>
                <w:color w:val="000000"/>
                <w:sz w:val="22"/>
                <w:szCs w:val="22"/>
              </w:rPr>
              <w:t xml:space="preserve"> Ֆոնենդոսկոպ</w:t>
            </w:r>
          </w:p>
        </w:tc>
        <w:tc>
          <w:tcPr>
            <w:tcW w:w="3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C13EFE" w14:textId="77777777" w:rsidR="00C94D10" w:rsidRPr="00886BE4" w:rsidRDefault="00C94D10" w:rsidP="00C94D10">
            <w:pPr>
              <w:snapToGrid w:val="0"/>
              <w:jc w:val="center"/>
              <w:rPr>
                <w:rFonts w:ascii="GHEA Grapalat" w:hAnsi="GHEA Grapalat"/>
                <w:color w:val="000000"/>
                <w:sz w:val="22"/>
                <w:szCs w:val="22"/>
                <w:shd w:val="clear" w:color="000000" w:fill="FFFFFF"/>
              </w:rPr>
            </w:pPr>
          </w:p>
        </w:tc>
        <w:tc>
          <w:tcPr>
            <w:tcW w:w="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9A391E" w14:textId="77777777" w:rsidR="00C94D10" w:rsidRPr="00886BE4" w:rsidRDefault="00C94D10" w:rsidP="00C94D10">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8DF922" w14:textId="77777777" w:rsidR="00C94D10" w:rsidRPr="00886BE4" w:rsidRDefault="00C94D10" w:rsidP="00C94D10">
            <w:pPr>
              <w:snapToGrid w:val="0"/>
              <w:jc w:val="center"/>
              <w:rPr>
                <w:rFonts w:ascii="GHEA Grapalat" w:eastAsia="Arial Unicode MS" w:hAnsi="GHEA Grapalat"/>
                <w:sz w:val="22"/>
                <w:szCs w:val="22"/>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9B60E7" w14:textId="77777777" w:rsidR="00C94D10" w:rsidRPr="00886BE4" w:rsidRDefault="00C94D10" w:rsidP="00C94D10">
            <w:pPr>
              <w:snapToGrid w:val="0"/>
              <w:jc w:val="center"/>
              <w:rPr>
                <w:rFonts w:ascii="GHEA Grapalat" w:eastAsia="Arial Unicode MS" w:hAnsi="GHEA Grapalat"/>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E11F56" w14:textId="01C5E126" w:rsidR="00C94D10" w:rsidRPr="00886BE4" w:rsidRDefault="00C94D10" w:rsidP="00C94D10">
            <w:pPr>
              <w:snapToGrid w:val="0"/>
              <w:jc w:val="center"/>
              <w:rPr>
                <w:rFonts w:ascii="GHEA Grapalat" w:eastAsia="Arial Unicode MS" w:hAnsi="GHEA Grapalat"/>
                <w:sz w:val="22"/>
                <w:szCs w:val="22"/>
                <w:lang w:val="hy-AM"/>
              </w:rPr>
            </w:pPr>
            <w:r w:rsidRPr="00886BE4">
              <w:rPr>
                <w:rFonts w:ascii="GHEA Grapalat" w:eastAsia="Arial Unicode MS" w:hAnsi="GHEA Grapalat"/>
                <w:sz w:val="22"/>
                <w:szCs w:val="22"/>
                <w:lang w:val="hy-AM"/>
              </w:rPr>
              <w:t>0,5</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7C0088" w14:textId="087CAD0B" w:rsidR="00C94D10" w:rsidRPr="00886BE4" w:rsidRDefault="00C94D10" w:rsidP="00C94D10">
            <w:pPr>
              <w:snapToGrid w:val="0"/>
              <w:jc w:val="center"/>
              <w:rPr>
                <w:rFonts w:ascii="GHEA Grapalat" w:eastAsia="Arial Unicode MS" w:hAnsi="GHEA Grapalat" w:cs="Sylfaen"/>
                <w:sz w:val="22"/>
                <w:szCs w:val="22"/>
              </w:rPr>
            </w:pPr>
            <w:r w:rsidRPr="00886BE4">
              <w:rPr>
                <w:rFonts w:ascii="GHEA Grapalat" w:hAnsi="GHEA Grapalat" w:cs="Sylfaen"/>
                <w:sz w:val="22"/>
                <w:szCs w:val="22"/>
              </w:rPr>
              <w:t>Դիտողական</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2D41FE" w14:textId="77777777" w:rsidR="00C94D10" w:rsidRPr="00886BE4" w:rsidRDefault="00C94D10" w:rsidP="00C94D10">
            <w:pPr>
              <w:snapToGrid w:val="0"/>
              <w:jc w:val="center"/>
              <w:rPr>
                <w:rFonts w:ascii="GHEA Grapalat" w:eastAsia="Arial Unicode MS" w:hAnsi="GHEA Grapalat"/>
                <w:sz w:val="22"/>
                <w:szCs w:val="22"/>
              </w:rPr>
            </w:pPr>
          </w:p>
        </w:tc>
      </w:tr>
      <w:tr w:rsidR="00C94D10" w:rsidRPr="00886BE4" w14:paraId="466A288F" w14:textId="77777777" w:rsidTr="00D44669">
        <w:trPr>
          <w:trHeight w:val="532"/>
        </w:trPr>
        <w:tc>
          <w:tcPr>
            <w:tcW w:w="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6D775F" w14:textId="72FF363E" w:rsidR="00C94D10" w:rsidRPr="00260040" w:rsidRDefault="00C94D10" w:rsidP="00736FE0">
            <w:pPr>
              <w:snapToGrid w:val="0"/>
              <w:jc w:val="center"/>
              <w:rPr>
                <w:rFonts w:ascii="GHEA Grapalat" w:eastAsia="Arial Unicode MS" w:hAnsi="GHEA Grapalat"/>
                <w:sz w:val="22"/>
                <w:szCs w:val="22"/>
                <w:lang w:val="ru-RU"/>
              </w:rPr>
            </w:pPr>
            <w:r w:rsidRPr="00886BE4">
              <w:rPr>
                <w:rFonts w:ascii="GHEA Grapalat" w:eastAsia="Arial Unicode MS" w:hAnsi="GHEA Grapalat"/>
                <w:sz w:val="22"/>
                <w:szCs w:val="22"/>
                <w:lang w:val="hy-AM"/>
              </w:rPr>
              <w:t>3</w:t>
            </w:r>
            <w:r w:rsidR="00260040">
              <w:rPr>
                <w:rFonts w:ascii="GHEA Grapalat" w:eastAsia="Arial Unicode MS" w:hAnsi="GHEA Grapalat"/>
                <w:sz w:val="22"/>
                <w:szCs w:val="22"/>
                <w:lang w:val="ru-RU"/>
              </w:rPr>
              <w:t>)</w:t>
            </w:r>
          </w:p>
        </w:tc>
        <w:tc>
          <w:tcPr>
            <w:tcW w:w="5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892C31" w14:textId="08607B49" w:rsidR="00C94D10" w:rsidRPr="00886BE4" w:rsidRDefault="00C94D10" w:rsidP="00C94D10">
            <w:pPr>
              <w:shd w:val="clear" w:color="000000" w:fill="FFFFFF"/>
              <w:snapToGrid w:val="0"/>
              <w:rPr>
                <w:rFonts w:ascii="GHEA Grapalat" w:hAnsi="GHEA Grapalat" w:cs="Sylfaen"/>
                <w:color w:val="000000"/>
                <w:sz w:val="22"/>
                <w:szCs w:val="22"/>
              </w:rPr>
            </w:pPr>
            <w:r w:rsidRPr="00886BE4">
              <w:rPr>
                <w:rFonts w:ascii="GHEA Grapalat" w:hAnsi="GHEA Grapalat"/>
                <w:color w:val="000000"/>
                <w:sz w:val="22"/>
                <w:szCs w:val="22"/>
              </w:rPr>
              <w:t>Էլեկտրասրտագիր (միականալ)</w:t>
            </w:r>
          </w:p>
        </w:tc>
        <w:tc>
          <w:tcPr>
            <w:tcW w:w="3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70FB84" w14:textId="77777777" w:rsidR="00C94D10" w:rsidRPr="00886BE4" w:rsidRDefault="00C94D10" w:rsidP="00C94D10">
            <w:pPr>
              <w:snapToGrid w:val="0"/>
              <w:jc w:val="center"/>
              <w:rPr>
                <w:rFonts w:ascii="GHEA Grapalat" w:hAnsi="GHEA Grapalat"/>
                <w:color w:val="000000"/>
                <w:sz w:val="22"/>
                <w:szCs w:val="22"/>
                <w:shd w:val="clear" w:color="000000" w:fill="FFFFFF"/>
              </w:rPr>
            </w:pPr>
          </w:p>
        </w:tc>
        <w:tc>
          <w:tcPr>
            <w:tcW w:w="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6DB4C5" w14:textId="77777777" w:rsidR="00C94D10" w:rsidRPr="00886BE4" w:rsidRDefault="00C94D10" w:rsidP="00C94D10">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BCC94B" w14:textId="77777777" w:rsidR="00C94D10" w:rsidRPr="00886BE4" w:rsidRDefault="00C94D10" w:rsidP="00C94D10">
            <w:pPr>
              <w:snapToGrid w:val="0"/>
              <w:jc w:val="center"/>
              <w:rPr>
                <w:rFonts w:ascii="GHEA Grapalat" w:eastAsia="Arial Unicode MS" w:hAnsi="GHEA Grapalat"/>
                <w:sz w:val="22"/>
                <w:szCs w:val="22"/>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82E457" w14:textId="77777777" w:rsidR="00C94D10" w:rsidRPr="00886BE4" w:rsidRDefault="00C94D10" w:rsidP="00C94D10">
            <w:pPr>
              <w:snapToGrid w:val="0"/>
              <w:jc w:val="center"/>
              <w:rPr>
                <w:rFonts w:ascii="GHEA Grapalat" w:eastAsia="Arial Unicode MS" w:hAnsi="GHEA Grapalat"/>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7EA9E3" w14:textId="035C1131" w:rsidR="00C94D10" w:rsidRPr="00886BE4" w:rsidRDefault="00C94D10" w:rsidP="00C94D10">
            <w:pPr>
              <w:snapToGrid w:val="0"/>
              <w:jc w:val="center"/>
              <w:rPr>
                <w:rFonts w:ascii="GHEA Grapalat" w:eastAsia="Arial Unicode MS" w:hAnsi="GHEA Grapalat"/>
                <w:sz w:val="22"/>
                <w:szCs w:val="22"/>
                <w:lang w:val="hy-AM"/>
              </w:rPr>
            </w:pPr>
            <w:r w:rsidRPr="00886BE4">
              <w:rPr>
                <w:rFonts w:ascii="GHEA Grapalat" w:eastAsia="Arial Unicode MS" w:hAnsi="GHEA Grapalat"/>
                <w:sz w:val="22"/>
                <w:szCs w:val="22"/>
                <w:lang w:val="hy-AM"/>
              </w:rPr>
              <w:t>0,5</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48307F" w14:textId="32073685" w:rsidR="00C94D10" w:rsidRPr="00886BE4" w:rsidRDefault="00C94D10" w:rsidP="00C94D10">
            <w:pPr>
              <w:snapToGrid w:val="0"/>
              <w:jc w:val="center"/>
              <w:rPr>
                <w:rFonts w:ascii="GHEA Grapalat" w:eastAsia="Arial Unicode MS" w:hAnsi="GHEA Grapalat" w:cs="Sylfaen"/>
                <w:sz w:val="22"/>
                <w:szCs w:val="22"/>
              </w:rPr>
            </w:pPr>
            <w:r w:rsidRPr="00886BE4">
              <w:rPr>
                <w:rFonts w:ascii="GHEA Grapalat" w:hAnsi="GHEA Grapalat" w:cs="Sylfaen"/>
                <w:sz w:val="22"/>
                <w:szCs w:val="22"/>
              </w:rPr>
              <w:t>Դիտողական</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5978" w14:textId="77777777" w:rsidR="00C94D10" w:rsidRPr="00886BE4" w:rsidRDefault="00C94D10" w:rsidP="00C94D10">
            <w:pPr>
              <w:snapToGrid w:val="0"/>
              <w:jc w:val="center"/>
              <w:rPr>
                <w:rFonts w:ascii="GHEA Grapalat" w:eastAsia="Arial Unicode MS" w:hAnsi="GHEA Grapalat"/>
                <w:sz w:val="22"/>
                <w:szCs w:val="22"/>
              </w:rPr>
            </w:pPr>
          </w:p>
        </w:tc>
      </w:tr>
      <w:tr w:rsidR="00C94D10" w:rsidRPr="00886BE4" w14:paraId="7B98352E" w14:textId="77777777" w:rsidTr="00D44669">
        <w:trPr>
          <w:trHeight w:val="532"/>
        </w:trPr>
        <w:tc>
          <w:tcPr>
            <w:tcW w:w="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58FC2" w14:textId="43D0D698" w:rsidR="00C94D10" w:rsidRPr="00260040" w:rsidRDefault="00C94D10" w:rsidP="00736FE0">
            <w:pPr>
              <w:snapToGrid w:val="0"/>
              <w:jc w:val="center"/>
              <w:rPr>
                <w:rFonts w:ascii="GHEA Grapalat" w:eastAsia="Arial Unicode MS" w:hAnsi="GHEA Grapalat"/>
                <w:sz w:val="22"/>
                <w:szCs w:val="22"/>
                <w:lang w:val="ru-RU"/>
              </w:rPr>
            </w:pPr>
            <w:r w:rsidRPr="00886BE4">
              <w:rPr>
                <w:rFonts w:ascii="GHEA Grapalat" w:eastAsia="Arial Unicode MS" w:hAnsi="GHEA Grapalat"/>
                <w:sz w:val="22"/>
                <w:szCs w:val="22"/>
                <w:lang w:val="hy-AM"/>
              </w:rPr>
              <w:t>4</w:t>
            </w:r>
            <w:r w:rsidR="00260040">
              <w:rPr>
                <w:rFonts w:ascii="GHEA Grapalat" w:eastAsia="Arial Unicode MS" w:hAnsi="GHEA Grapalat"/>
                <w:sz w:val="22"/>
                <w:szCs w:val="22"/>
                <w:lang w:val="ru-RU"/>
              </w:rPr>
              <w:t>)</w:t>
            </w:r>
          </w:p>
        </w:tc>
        <w:tc>
          <w:tcPr>
            <w:tcW w:w="5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18D0EE" w14:textId="09DB232E" w:rsidR="00C94D10" w:rsidRPr="00886BE4" w:rsidRDefault="00C94D10" w:rsidP="00C94D10">
            <w:pPr>
              <w:shd w:val="clear" w:color="000000" w:fill="FFFFFF"/>
              <w:snapToGrid w:val="0"/>
              <w:rPr>
                <w:rFonts w:ascii="GHEA Grapalat" w:hAnsi="GHEA Grapalat" w:cs="Sylfaen"/>
                <w:color w:val="000000"/>
                <w:sz w:val="22"/>
                <w:szCs w:val="22"/>
              </w:rPr>
            </w:pPr>
            <w:r w:rsidRPr="00886BE4">
              <w:rPr>
                <w:rFonts w:ascii="GHEA Grapalat" w:hAnsi="GHEA Grapalat"/>
                <w:color w:val="000000"/>
                <w:sz w:val="22"/>
                <w:szCs w:val="22"/>
              </w:rPr>
              <w:t xml:space="preserve"> Օտոսկոպ</w:t>
            </w:r>
          </w:p>
        </w:tc>
        <w:tc>
          <w:tcPr>
            <w:tcW w:w="3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1410EE" w14:textId="77777777" w:rsidR="00C94D10" w:rsidRPr="00886BE4" w:rsidRDefault="00C94D10" w:rsidP="00C94D10">
            <w:pPr>
              <w:snapToGrid w:val="0"/>
              <w:jc w:val="center"/>
              <w:rPr>
                <w:rFonts w:ascii="GHEA Grapalat" w:hAnsi="GHEA Grapalat"/>
                <w:color w:val="000000"/>
                <w:sz w:val="22"/>
                <w:szCs w:val="22"/>
                <w:shd w:val="clear" w:color="000000" w:fill="FFFFFF"/>
              </w:rPr>
            </w:pPr>
          </w:p>
        </w:tc>
        <w:tc>
          <w:tcPr>
            <w:tcW w:w="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DA4576" w14:textId="77777777" w:rsidR="00C94D10" w:rsidRPr="00886BE4" w:rsidRDefault="00C94D10" w:rsidP="00C94D10">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A7B941" w14:textId="77777777" w:rsidR="00C94D10" w:rsidRPr="00886BE4" w:rsidRDefault="00C94D10" w:rsidP="00C94D10">
            <w:pPr>
              <w:snapToGrid w:val="0"/>
              <w:jc w:val="center"/>
              <w:rPr>
                <w:rFonts w:ascii="GHEA Grapalat" w:eastAsia="Arial Unicode MS" w:hAnsi="GHEA Grapalat"/>
                <w:sz w:val="22"/>
                <w:szCs w:val="22"/>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AAFFB" w14:textId="77777777" w:rsidR="00C94D10" w:rsidRPr="00886BE4" w:rsidRDefault="00C94D10" w:rsidP="00C94D10">
            <w:pPr>
              <w:snapToGrid w:val="0"/>
              <w:jc w:val="center"/>
              <w:rPr>
                <w:rFonts w:ascii="GHEA Grapalat" w:eastAsia="Arial Unicode MS" w:hAnsi="GHEA Grapalat"/>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BE00F5" w14:textId="52978BB6" w:rsidR="00C94D10" w:rsidRPr="00886BE4" w:rsidRDefault="00C94D10" w:rsidP="00C94D10">
            <w:pPr>
              <w:snapToGrid w:val="0"/>
              <w:jc w:val="center"/>
              <w:rPr>
                <w:rFonts w:ascii="GHEA Grapalat" w:eastAsia="Arial Unicode MS" w:hAnsi="GHEA Grapalat"/>
                <w:sz w:val="22"/>
                <w:szCs w:val="22"/>
                <w:lang w:val="hy-AM"/>
              </w:rPr>
            </w:pPr>
            <w:r w:rsidRPr="00886BE4">
              <w:rPr>
                <w:rFonts w:ascii="GHEA Grapalat" w:eastAsia="Arial Unicode MS" w:hAnsi="GHEA Grapalat"/>
                <w:sz w:val="22"/>
                <w:szCs w:val="22"/>
                <w:lang w:val="hy-AM"/>
              </w:rPr>
              <w:t>0,5</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378980" w14:textId="59C356A5" w:rsidR="00C94D10" w:rsidRPr="00886BE4" w:rsidRDefault="00C94D10" w:rsidP="00C94D10">
            <w:pPr>
              <w:snapToGrid w:val="0"/>
              <w:jc w:val="center"/>
              <w:rPr>
                <w:rFonts w:ascii="GHEA Grapalat" w:eastAsia="Arial Unicode MS" w:hAnsi="GHEA Grapalat" w:cs="Sylfaen"/>
                <w:sz w:val="22"/>
                <w:szCs w:val="22"/>
              </w:rPr>
            </w:pPr>
            <w:r w:rsidRPr="00886BE4">
              <w:rPr>
                <w:rFonts w:ascii="GHEA Grapalat" w:hAnsi="GHEA Grapalat" w:cs="Sylfaen"/>
                <w:sz w:val="22"/>
                <w:szCs w:val="22"/>
              </w:rPr>
              <w:t>Դիտողական</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A2CCD1" w14:textId="77777777" w:rsidR="00C94D10" w:rsidRPr="00886BE4" w:rsidRDefault="00C94D10" w:rsidP="00C94D10">
            <w:pPr>
              <w:snapToGrid w:val="0"/>
              <w:jc w:val="center"/>
              <w:rPr>
                <w:rFonts w:ascii="GHEA Grapalat" w:eastAsia="Arial Unicode MS" w:hAnsi="GHEA Grapalat"/>
                <w:sz w:val="22"/>
                <w:szCs w:val="22"/>
              </w:rPr>
            </w:pPr>
          </w:p>
        </w:tc>
      </w:tr>
      <w:tr w:rsidR="00C94D10" w:rsidRPr="00886BE4" w14:paraId="5604366B" w14:textId="77777777" w:rsidTr="00D44669">
        <w:trPr>
          <w:trHeight w:val="523"/>
        </w:trPr>
        <w:tc>
          <w:tcPr>
            <w:tcW w:w="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88F4B2" w14:textId="3DC5589D" w:rsidR="00C94D10" w:rsidRPr="00260040" w:rsidRDefault="00C94D10" w:rsidP="00736FE0">
            <w:pPr>
              <w:snapToGrid w:val="0"/>
              <w:jc w:val="center"/>
              <w:rPr>
                <w:rFonts w:ascii="GHEA Grapalat" w:eastAsia="Arial Unicode MS" w:hAnsi="GHEA Grapalat"/>
                <w:sz w:val="22"/>
                <w:szCs w:val="22"/>
                <w:lang w:val="ru-RU"/>
              </w:rPr>
            </w:pPr>
            <w:r w:rsidRPr="00886BE4">
              <w:rPr>
                <w:rFonts w:ascii="GHEA Grapalat" w:eastAsia="Arial Unicode MS" w:hAnsi="GHEA Grapalat"/>
                <w:sz w:val="22"/>
                <w:szCs w:val="22"/>
                <w:lang w:val="hy-AM"/>
              </w:rPr>
              <w:t>5</w:t>
            </w:r>
            <w:r w:rsidR="00260040">
              <w:rPr>
                <w:rFonts w:ascii="GHEA Grapalat" w:eastAsia="Arial Unicode MS" w:hAnsi="GHEA Grapalat"/>
                <w:sz w:val="22"/>
                <w:szCs w:val="22"/>
                <w:lang w:val="ru-RU"/>
              </w:rPr>
              <w:t>)</w:t>
            </w:r>
          </w:p>
        </w:tc>
        <w:tc>
          <w:tcPr>
            <w:tcW w:w="5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20251B" w14:textId="7F149A2C" w:rsidR="00C94D10" w:rsidRPr="00886BE4" w:rsidRDefault="00C94D10" w:rsidP="00C94D10">
            <w:pPr>
              <w:shd w:val="clear" w:color="000000" w:fill="FFFFFF"/>
              <w:snapToGrid w:val="0"/>
              <w:rPr>
                <w:rFonts w:ascii="GHEA Grapalat" w:hAnsi="GHEA Grapalat" w:cs="Sylfaen"/>
                <w:color w:val="000000"/>
                <w:sz w:val="22"/>
                <w:szCs w:val="22"/>
              </w:rPr>
            </w:pPr>
            <w:r w:rsidRPr="00886BE4">
              <w:rPr>
                <w:rFonts w:ascii="GHEA Grapalat" w:hAnsi="GHEA Grapalat"/>
                <w:color w:val="000000"/>
                <w:sz w:val="22"/>
                <w:szCs w:val="22"/>
              </w:rPr>
              <w:t xml:space="preserve"> Օֆթալմոսկոպ</w:t>
            </w:r>
          </w:p>
        </w:tc>
        <w:tc>
          <w:tcPr>
            <w:tcW w:w="3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3C71D8" w14:textId="77777777" w:rsidR="00C94D10" w:rsidRPr="00886BE4" w:rsidRDefault="00C94D10" w:rsidP="00C94D10">
            <w:pPr>
              <w:snapToGrid w:val="0"/>
              <w:jc w:val="center"/>
              <w:rPr>
                <w:rFonts w:ascii="GHEA Grapalat" w:hAnsi="GHEA Grapalat"/>
                <w:color w:val="000000"/>
                <w:sz w:val="22"/>
                <w:szCs w:val="22"/>
                <w:shd w:val="clear" w:color="000000" w:fill="FFFFFF"/>
              </w:rPr>
            </w:pPr>
          </w:p>
        </w:tc>
        <w:tc>
          <w:tcPr>
            <w:tcW w:w="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E8612E" w14:textId="77777777" w:rsidR="00C94D10" w:rsidRPr="00886BE4" w:rsidRDefault="00C94D10" w:rsidP="00C94D10">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E50943" w14:textId="77777777" w:rsidR="00C94D10" w:rsidRPr="00886BE4" w:rsidRDefault="00C94D10" w:rsidP="00C94D10">
            <w:pPr>
              <w:snapToGrid w:val="0"/>
              <w:jc w:val="center"/>
              <w:rPr>
                <w:rFonts w:ascii="GHEA Grapalat" w:eastAsia="Arial Unicode MS" w:hAnsi="GHEA Grapalat"/>
                <w:sz w:val="22"/>
                <w:szCs w:val="22"/>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A12A3B" w14:textId="77777777" w:rsidR="00C94D10" w:rsidRPr="00886BE4" w:rsidRDefault="00C94D10" w:rsidP="00C94D10">
            <w:pPr>
              <w:snapToGrid w:val="0"/>
              <w:jc w:val="center"/>
              <w:rPr>
                <w:rFonts w:ascii="GHEA Grapalat" w:eastAsia="Arial Unicode MS" w:hAnsi="GHEA Grapalat"/>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DDD993" w14:textId="61B2DBA8" w:rsidR="00C94D10" w:rsidRPr="00886BE4" w:rsidRDefault="00C94D10" w:rsidP="00C94D10">
            <w:pPr>
              <w:snapToGrid w:val="0"/>
              <w:jc w:val="center"/>
              <w:rPr>
                <w:rFonts w:ascii="GHEA Grapalat" w:eastAsia="Arial Unicode MS" w:hAnsi="GHEA Grapalat"/>
                <w:sz w:val="22"/>
                <w:szCs w:val="22"/>
                <w:lang w:val="hy-AM"/>
              </w:rPr>
            </w:pPr>
            <w:r w:rsidRPr="00886BE4">
              <w:rPr>
                <w:rFonts w:ascii="GHEA Grapalat" w:eastAsia="Arial Unicode MS" w:hAnsi="GHEA Grapalat"/>
                <w:sz w:val="22"/>
                <w:szCs w:val="22"/>
                <w:lang w:val="hy-AM"/>
              </w:rPr>
              <w:t>0,5</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F0A275" w14:textId="35DFD8F9" w:rsidR="00C94D10" w:rsidRPr="00886BE4" w:rsidRDefault="00C94D10" w:rsidP="00C94D10">
            <w:pPr>
              <w:snapToGrid w:val="0"/>
              <w:jc w:val="center"/>
              <w:rPr>
                <w:rFonts w:ascii="GHEA Grapalat" w:eastAsia="Arial Unicode MS" w:hAnsi="GHEA Grapalat" w:cs="Sylfaen"/>
                <w:sz w:val="22"/>
                <w:szCs w:val="22"/>
              </w:rPr>
            </w:pPr>
            <w:r w:rsidRPr="00886BE4">
              <w:rPr>
                <w:rFonts w:ascii="GHEA Grapalat" w:hAnsi="GHEA Grapalat" w:cs="Sylfaen"/>
                <w:sz w:val="22"/>
                <w:szCs w:val="22"/>
              </w:rPr>
              <w:t>Դիտողական</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955C57" w14:textId="77777777" w:rsidR="00C94D10" w:rsidRPr="00886BE4" w:rsidRDefault="00C94D10" w:rsidP="00C94D10">
            <w:pPr>
              <w:snapToGrid w:val="0"/>
              <w:jc w:val="center"/>
              <w:rPr>
                <w:rFonts w:ascii="GHEA Grapalat" w:eastAsia="Arial Unicode MS" w:hAnsi="GHEA Grapalat"/>
                <w:sz w:val="22"/>
                <w:szCs w:val="22"/>
              </w:rPr>
            </w:pPr>
          </w:p>
        </w:tc>
      </w:tr>
      <w:tr w:rsidR="00C94D10" w:rsidRPr="00886BE4" w14:paraId="1D164366" w14:textId="77777777" w:rsidTr="00D44669">
        <w:trPr>
          <w:trHeight w:val="532"/>
        </w:trPr>
        <w:tc>
          <w:tcPr>
            <w:tcW w:w="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AFA0E7" w14:textId="56E55F3E" w:rsidR="00C94D10" w:rsidRPr="00260040" w:rsidRDefault="00C94D10" w:rsidP="00736FE0">
            <w:pPr>
              <w:snapToGrid w:val="0"/>
              <w:jc w:val="center"/>
              <w:rPr>
                <w:rFonts w:ascii="GHEA Grapalat" w:eastAsia="Arial Unicode MS" w:hAnsi="GHEA Grapalat"/>
                <w:sz w:val="22"/>
                <w:szCs w:val="22"/>
                <w:lang w:val="ru-RU"/>
              </w:rPr>
            </w:pPr>
            <w:r w:rsidRPr="00886BE4">
              <w:rPr>
                <w:rFonts w:ascii="GHEA Grapalat" w:eastAsia="Arial Unicode MS" w:hAnsi="GHEA Grapalat"/>
                <w:sz w:val="22"/>
                <w:szCs w:val="22"/>
                <w:lang w:val="hy-AM"/>
              </w:rPr>
              <w:t>6</w:t>
            </w:r>
            <w:r w:rsidR="00260040">
              <w:rPr>
                <w:rFonts w:ascii="GHEA Grapalat" w:eastAsia="Arial Unicode MS" w:hAnsi="GHEA Grapalat"/>
                <w:sz w:val="22"/>
                <w:szCs w:val="22"/>
                <w:lang w:val="ru-RU"/>
              </w:rPr>
              <w:t>)</w:t>
            </w:r>
          </w:p>
        </w:tc>
        <w:tc>
          <w:tcPr>
            <w:tcW w:w="5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C8A32" w14:textId="3B64F369" w:rsidR="00C94D10" w:rsidRPr="00886BE4" w:rsidRDefault="00C94D10" w:rsidP="00C94D10">
            <w:pPr>
              <w:shd w:val="clear" w:color="000000" w:fill="FFFFFF"/>
              <w:snapToGrid w:val="0"/>
              <w:rPr>
                <w:rFonts w:ascii="GHEA Grapalat" w:hAnsi="GHEA Grapalat" w:cs="Sylfaen"/>
                <w:color w:val="000000"/>
                <w:sz w:val="22"/>
                <w:szCs w:val="22"/>
              </w:rPr>
            </w:pPr>
            <w:r w:rsidRPr="00886BE4">
              <w:rPr>
                <w:rFonts w:ascii="GHEA Grapalat" w:hAnsi="GHEA Grapalat"/>
                <w:color w:val="000000"/>
                <w:sz w:val="22"/>
                <w:szCs w:val="22"/>
              </w:rPr>
              <w:t xml:space="preserve"> Գլյուկոմետր</w:t>
            </w:r>
          </w:p>
        </w:tc>
        <w:tc>
          <w:tcPr>
            <w:tcW w:w="3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0E768E" w14:textId="77777777" w:rsidR="00C94D10" w:rsidRPr="00886BE4" w:rsidRDefault="00C94D10" w:rsidP="00C94D10">
            <w:pPr>
              <w:snapToGrid w:val="0"/>
              <w:jc w:val="center"/>
              <w:rPr>
                <w:rFonts w:ascii="GHEA Grapalat" w:hAnsi="GHEA Grapalat"/>
                <w:color w:val="000000"/>
                <w:sz w:val="22"/>
                <w:szCs w:val="22"/>
                <w:shd w:val="clear" w:color="000000" w:fill="FFFFFF"/>
              </w:rPr>
            </w:pPr>
          </w:p>
        </w:tc>
        <w:tc>
          <w:tcPr>
            <w:tcW w:w="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E70FFB" w14:textId="77777777" w:rsidR="00C94D10" w:rsidRPr="00886BE4" w:rsidRDefault="00C94D10" w:rsidP="00C94D10">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5D0DB0" w14:textId="77777777" w:rsidR="00C94D10" w:rsidRPr="00886BE4" w:rsidRDefault="00C94D10" w:rsidP="00C94D10">
            <w:pPr>
              <w:snapToGrid w:val="0"/>
              <w:jc w:val="center"/>
              <w:rPr>
                <w:rFonts w:ascii="GHEA Grapalat" w:eastAsia="Arial Unicode MS" w:hAnsi="GHEA Grapalat"/>
                <w:sz w:val="22"/>
                <w:szCs w:val="22"/>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E2FC5F" w14:textId="77777777" w:rsidR="00C94D10" w:rsidRPr="00886BE4" w:rsidRDefault="00C94D10" w:rsidP="00C94D10">
            <w:pPr>
              <w:snapToGrid w:val="0"/>
              <w:jc w:val="center"/>
              <w:rPr>
                <w:rFonts w:ascii="GHEA Grapalat" w:eastAsia="Arial Unicode MS" w:hAnsi="GHEA Grapalat"/>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F87D6A" w14:textId="220AA40A" w:rsidR="00C94D10" w:rsidRPr="00886BE4" w:rsidRDefault="00C94D10" w:rsidP="00C94D10">
            <w:pPr>
              <w:snapToGrid w:val="0"/>
              <w:jc w:val="center"/>
              <w:rPr>
                <w:rFonts w:ascii="GHEA Grapalat" w:eastAsia="Arial Unicode MS" w:hAnsi="GHEA Grapalat"/>
                <w:sz w:val="22"/>
                <w:szCs w:val="22"/>
                <w:lang w:val="hy-AM"/>
              </w:rPr>
            </w:pPr>
            <w:r w:rsidRPr="00886BE4">
              <w:rPr>
                <w:rFonts w:ascii="GHEA Grapalat" w:eastAsia="Arial Unicode MS" w:hAnsi="GHEA Grapalat"/>
                <w:sz w:val="22"/>
                <w:szCs w:val="22"/>
                <w:lang w:val="hy-AM"/>
              </w:rPr>
              <w:t>0,5</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F00821" w14:textId="6793AAE9" w:rsidR="00C94D10" w:rsidRPr="00886BE4" w:rsidRDefault="00C94D10" w:rsidP="00C94D10">
            <w:pPr>
              <w:snapToGrid w:val="0"/>
              <w:jc w:val="center"/>
              <w:rPr>
                <w:rFonts w:ascii="GHEA Grapalat" w:eastAsia="Arial Unicode MS" w:hAnsi="GHEA Grapalat" w:cs="Sylfaen"/>
                <w:sz w:val="22"/>
                <w:szCs w:val="22"/>
              </w:rPr>
            </w:pPr>
            <w:r w:rsidRPr="00886BE4">
              <w:rPr>
                <w:rFonts w:ascii="GHEA Grapalat" w:hAnsi="GHEA Grapalat" w:cs="Sylfaen"/>
                <w:sz w:val="22"/>
                <w:szCs w:val="22"/>
              </w:rPr>
              <w:t>Դիտողական</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748B72" w14:textId="77777777" w:rsidR="00C94D10" w:rsidRPr="00886BE4" w:rsidRDefault="00C94D10" w:rsidP="00C94D10">
            <w:pPr>
              <w:snapToGrid w:val="0"/>
              <w:jc w:val="center"/>
              <w:rPr>
                <w:rFonts w:ascii="GHEA Grapalat" w:eastAsia="Arial Unicode MS" w:hAnsi="GHEA Grapalat"/>
                <w:sz w:val="22"/>
                <w:szCs w:val="22"/>
              </w:rPr>
            </w:pPr>
          </w:p>
        </w:tc>
      </w:tr>
      <w:tr w:rsidR="00C94D10" w:rsidRPr="00886BE4" w14:paraId="584A48CC" w14:textId="77777777" w:rsidTr="00D44669">
        <w:trPr>
          <w:trHeight w:val="541"/>
        </w:trPr>
        <w:tc>
          <w:tcPr>
            <w:tcW w:w="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1E85D6" w14:textId="3883B00E" w:rsidR="00C94D10" w:rsidRPr="00260040" w:rsidRDefault="00C94D10" w:rsidP="00736FE0">
            <w:pPr>
              <w:snapToGrid w:val="0"/>
              <w:jc w:val="center"/>
              <w:rPr>
                <w:rFonts w:ascii="GHEA Grapalat" w:eastAsia="Arial Unicode MS" w:hAnsi="GHEA Grapalat"/>
                <w:sz w:val="22"/>
                <w:szCs w:val="22"/>
                <w:lang w:val="ru-RU"/>
              </w:rPr>
            </w:pPr>
            <w:r w:rsidRPr="00886BE4">
              <w:rPr>
                <w:rFonts w:ascii="GHEA Grapalat" w:eastAsia="Arial Unicode MS" w:hAnsi="GHEA Grapalat"/>
                <w:sz w:val="22"/>
                <w:szCs w:val="22"/>
                <w:lang w:val="hy-AM"/>
              </w:rPr>
              <w:t>7</w:t>
            </w:r>
            <w:r w:rsidR="00260040">
              <w:rPr>
                <w:rFonts w:ascii="GHEA Grapalat" w:eastAsia="Arial Unicode MS" w:hAnsi="GHEA Grapalat"/>
                <w:sz w:val="22"/>
                <w:szCs w:val="22"/>
                <w:lang w:val="ru-RU"/>
              </w:rPr>
              <w:t>)</w:t>
            </w:r>
          </w:p>
        </w:tc>
        <w:tc>
          <w:tcPr>
            <w:tcW w:w="5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016737" w14:textId="58E9357F" w:rsidR="00C94D10" w:rsidRPr="00886BE4" w:rsidRDefault="00C94D10" w:rsidP="00C94D10">
            <w:pPr>
              <w:shd w:val="clear" w:color="000000" w:fill="FFFFFF"/>
              <w:snapToGrid w:val="0"/>
              <w:rPr>
                <w:rFonts w:ascii="GHEA Grapalat" w:hAnsi="GHEA Grapalat" w:cs="Sylfaen"/>
                <w:color w:val="000000"/>
                <w:sz w:val="22"/>
                <w:szCs w:val="22"/>
              </w:rPr>
            </w:pPr>
            <w:r w:rsidRPr="00886BE4">
              <w:rPr>
                <w:rFonts w:ascii="GHEA Grapalat" w:hAnsi="GHEA Grapalat"/>
                <w:color w:val="000000"/>
                <w:sz w:val="22"/>
                <w:szCs w:val="22"/>
              </w:rPr>
              <w:t>Շիրմա</w:t>
            </w:r>
          </w:p>
        </w:tc>
        <w:tc>
          <w:tcPr>
            <w:tcW w:w="3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E18836" w14:textId="77777777" w:rsidR="00C94D10" w:rsidRPr="00886BE4" w:rsidRDefault="00C94D10" w:rsidP="00C94D10">
            <w:pPr>
              <w:snapToGrid w:val="0"/>
              <w:jc w:val="center"/>
              <w:rPr>
                <w:rFonts w:ascii="GHEA Grapalat" w:hAnsi="GHEA Grapalat"/>
                <w:color w:val="000000"/>
                <w:sz w:val="22"/>
                <w:szCs w:val="22"/>
                <w:shd w:val="clear" w:color="000000" w:fill="FFFFFF"/>
              </w:rPr>
            </w:pPr>
          </w:p>
        </w:tc>
        <w:tc>
          <w:tcPr>
            <w:tcW w:w="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337AA6" w14:textId="77777777" w:rsidR="00C94D10" w:rsidRPr="00886BE4" w:rsidRDefault="00C94D10" w:rsidP="00C94D10">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F51608" w14:textId="77777777" w:rsidR="00C94D10" w:rsidRPr="00886BE4" w:rsidRDefault="00C94D10" w:rsidP="00C94D10">
            <w:pPr>
              <w:snapToGrid w:val="0"/>
              <w:jc w:val="center"/>
              <w:rPr>
                <w:rFonts w:ascii="GHEA Grapalat" w:eastAsia="Arial Unicode MS" w:hAnsi="GHEA Grapalat"/>
                <w:sz w:val="22"/>
                <w:szCs w:val="22"/>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5B280A" w14:textId="77777777" w:rsidR="00C94D10" w:rsidRPr="00886BE4" w:rsidRDefault="00C94D10" w:rsidP="00C94D10">
            <w:pPr>
              <w:snapToGrid w:val="0"/>
              <w:jc w:val="center"/>
              <w:rPr>
                <w:rFonts w:ascii="GHEA Grapalat" w:eastAsia="Arial Unicode MS" w:hAnsi="GHEA Grapalat"/>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1C007F" w14:textId="6F39C922" w:rsidR="00C94D10" w:rsidRPr="00886BE4" w:rsidRDefault="00C94D10" w:rsidP="00C94D10">
            <w:pPr>
              <w:snapToGrid w:val="0"/>
              <w:jc w:val="center"/>
              <w:rPr>
                <w:rFonts w:ascii="GHEA Grapalat" w:eastAsia="Arial Unicode MS" w:hAnsi="GHEA Grapalat"/>
                <w:sz w:val="22"/>
                <w:szCs w:val="22"/>
                <w:lang w:val="hy-AM"/>
              </w:rPr>
            </w:pPr>
            <w:r w:rsidRPr="00886BE4">
              <w:rPr>
                <w:rFonts w:ascii="GHEA Grapalat" w:eastAsia="Arial Unicode MS" w:hAnsi="GHEA Grapalat"/>
                <w:sz w:val="22"/>
                <w:szCs w:val="22"/>
                <w:lang w:val="hy-AM"/>
              </w:rPr>
              <w:t>0,5</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4BBB2A" w14:textId="2710A069" w:rsidR="00C94D10" w:rsidRPr="00886BE4" w:rsidRDefault="00C94D10" w:rsidP="00C94D10">
            <w:pPr>
              <w:snapToGrid w:val="0"/>
              <w:jc w:val="center"/>
              <w:rPr>
                <w:rFonts w:ascii="GHEA Grapalat" w:eastAsia="Arial Unicode MS" w:hAnsi="GHEA Grapalat" w:cs="Sylfaen"/>
                <w:sz w:val="22"/>
                <w:szCs w:val="22"/>
              </w:rPr>
            </w:pPr>
            <w:r w:rsidRPr="00886BE4">
              <w:rPr>
                <w:rFonts w:ascii="GHEA Grapalat" w:hAnsi="GHEA Grapalat" w:cs="Sylfaen"/>
                <w:sz w:val="22"/>
                <w:szCs w:val="22"/>
              </w:rPr>
              <w:t>Դիտողական</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58087B" w14:textId="77777777" w:rsidR="00C94D10" w:rsidRPr="00886BE4" w:rsidRDefault="00C94D10" w:rsidP="00C94D10">
            <w:pPr>
              <w:snapToGrid w:val="0"/>
              <w:jc w:val="center"/>
              <w:rPr>
                <w:rFonts w:ascii="GHEA Grapalat" w:eastAsia="Arial Unicode MS" w:hAnsi="GHEA Grapalat"/>
                <w:sz w:val="22"/>
                <w:szCs w:val="22"/>
              </w:rPr>
            </w:pPr>
          </w:p>
        </w:tc>
      </w:tr>
      <w:tr w:rsidR="00C94D10" w:rsidRPr="00886BE4" w14:paraId="70CCEC5A" w14:textId="77777777" w:rsidTr="00D44669">
        <w:trPr>
          <w:trHeight w:val="523"/>
        </w:trPr>
        <w:tc>
          <w:tcPr>
            <w:tcW w:w="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583A4B" w14:textId="2F05DD75" w:rsidR="00C94D10" w:rsidRPr="00260040" w:rsidRDefault="00C94D10" w:rsidP="00736FE0">
            <w:pPr>
              <w:snapToGrid w:val="0"/>
              <w:jc w:val="center"/>
              <w:rPr>
                <w:rFonts w:ascii="GHEA Grapalat" w:eastAsia="Arial Unicode MS" w:hAnsi="GHEA Grapalat"/>
                <w:sz w:val="22"/>
                <w:szCs w:val="22"/>
                <w:lang w:val="ru-RU"/>
              </w:rPr>
            </w:pPr>
            <w:r w:rsidRPr="00886BE4">
              <w:rPr>
                <w:rFonts w:ascii="GHEA Grapalat" w:eastAsia="Arial Unicode MS" w:hAnsi="GHEA Grapalat"/>
                <w:sz w:val="22"/>
                <w:szCs w:val="22"/>
                <w:lang w:val="hy-AM"/>
              </w:rPr>
              <w:t>8</w:t>
            </w:r>
            <w:r w:rsidR="00260040">
              <w:rPr>
                <w:rFonts w:ascii="GHEA Grapalat" w:eastAsia="Arial Unicode MS" w:hAnsi="GHEA Grapalat"/>
                <w:sz w:val="22"/>
                <w:szCs w:val="22"/>
                <w:lang w:val="ru-RU"/>
              </w:rPr>
              <w:t>)</w:t>
            </w:r>
          </w:p>
        </w:tc>
        <w:tc>
          <w:tcPr>
            <w:tcW w:w="5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1AA0" w14:textId="78BFC5F4" w:rsidR="00C94D10" w:rsidRPr="00886BE4" w:rsidRDefault="00C94D10" w:rsidP="00C94D10">
            <w:pPr>
              <w:shd w:val="clear" w:color="000000" w:fill="FFFFFF"/>
              <w:snapToGrid w:val="0"/>
              <w:rPr>
                <w:rFonts w:ascii="GHEA Grapalat" w:hAnsi="GHEA Grapalat" w:cs="Sylfaen"/>
                <w:color w:val="000000"/>
                <w:sz w:val="22"/>
                <w:szCs w:val="22"/>
              </w:rPr>
            </w:pPr>
            <w:r w:rsidRPr="00886BE4">
              <w:rPr>
                <w:rFonts w:ascii="GHEA Grapalat" w:hAnsi="GHEA Grapalat"/>
                <w:color w:val="000000"/>
                <w:sz w:val="22"/>
                <w:szCs w:val="22"/>
              </w:rPr>
              <w:t>Սեղան` բժշկական գործիքների համար</w:t>
            </w:r>
          </w:p>
        </w:tc>
        <w:tc>
          <w:tcPr>
            <w:tcW w:w="3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273BA0" w14:textId="77777777" w:rsidR="00C94D10" w:rsidRPr="00886BE4" w:rsidRDefault="00C94D10" w:rsidP="00C94D10">
            <w:pPr>
              <w:snapToGrid w:val="0"/>
              <w:jc w:val="center"/>
              <w:rPr>
                <w:rFonts w:ascii="GHEA Grapalat" w:hAnsi="GHEA Grapalat"/>
                <w:color w:val="000000"/>
                <w:sz w:val="22"/>
                <w:szCs w:val="22"/>
                <w:shd w:val="clear" w:color="000000" w:fill="FFFFFF"/>
              </w:rPr>
            </w:pPr>
          </w:p>
        </w:tc>
        <w:tc>
          <w:tcPr>
            <w:tcW w:w="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273841" w14:textId="77777777" w:rsidR="00C94D10" w:rsidRPr="00886BE4" w:rsidRDefault="00C94D10" w:rsidP="00C94D10">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A5C1E5" w14:textId="77777777" w:rsidR="00C94D10" w:rsidRPr="00886BE4" w:rsidRDefault="00C94D10" w:rsidP="00C94D10">
            <w:pPr>
              <w:snapToGrid w:val="0"/>
              <w:jc w:val="center"/>
              <w:rPr>
                <w:rFonts w:ascii="GHEA Grapalat" w:eastAsia="Arial Unicode MS" w:hAnsi="GHEA Grapalat"/>
                <w:sz w:val="22"/>
                <w:szCs w:val="22"/>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0C5572" w14:textId="77777777" w:rsidR="00C94D10" w:rsidRPr="00886BE4" w:rsidRDefault="00C94D10" w:rsidP="00C94D10">
            <w:pPr>
              <w:snapToGrid w:val="0"/>
              <w:jc w:val="center"/>
              <w:rPr>
                <w:rFonts w:ascii="GHEA Grapalat" w:eastAsia="Arial Unicode MS" w:hAnsi="GHEA Grapalat"/>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36B56F" w14:textId="312AFE4A" w:rsidR="00C94D10" w:rsidRPr="00886BE4" w:rsidRDefault="00C94D10" w:rsidP="00C94D10">
            <w:pPr>
              <w:snapToGrid w:val="0"/>
              <w:jc w:val="center"/>
              <w:rPr>
                <w:rFonts w:ascii="GHEA Grapalat" w:eastAsia="Arial Unicode MS" w:hAnsi="GHEA Grapalat"/>
                <w:sz w:val="22"/>
                <w:szCs w:val="22"/>
                <w:lang w:val="hy-AM"/>
              </w:rPr>
            </w:pPr>
            <w:r w:rsidRPr="00886BE4">
              <w:rPr>
                <w:rFonts w:ascii="GHEA Grapalat" w:eastAsia="Arial Unicode MS" w:hAnsi="GHEA Grapalat"/>
                <w:sz w:val="22"/>
                <w:szCs w:val="22"/>
                <w:lang w:val="hy-AM"/>
              </w:rPr>
              <w:t>0,5</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DB0D95" w14:textId="43E6A7F9" w:rsidR="00C94D10" w:rsidRPr="00886BE4" w:rsidRDefault="00C94D10" w:rsidP="00C94D10">
            <w:pPr>
              <w:snapToGrid w:val="0"/>
              <w:jc w:val="center"/>
              <w:rPr>
                <w:rFonts w:ascii="GHEA Grapalat" w:eastAsia="Arial Unicode MS" w:hAnsi="GHEA Grapalat" w:cs="Sylfaen"/>
                <w:sz w:val="22"/>
                <w:szCs w:val="22"/>
              </w:rPr>
            </w:pPr>
            <w:r w:rsidRPr="00886BE4">
              <w:rPr>
                <w:rFonts w:ascii="GHEA Grapalat" w:hAnsi="GHEA Grapalat" w:cs="Sylfaen"/>
                <w:sz w:val="22"/>
                <w:szCs w:val="22"/>
              </w:rPr>
              <w:t>Դիտողական</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A4F80D" w14:textId="77777777" w:rsidR="00C94D10" w:rsidRPr="00886BE4" w:rsidRDefault="00C94D10" w:rsidP="00C94D10">
            <w:pPr>
              <w:snapToGrid w:val="0"/>
              <w:jc w:val="center"/>
              <w:rPr>
                <w:rFonts w:ascii="GHEA Grapalat" w:eastAsia="Arial Unicode MS" w:hAnsi="GHEA Grapalat"/>
                <w:sz w:val="22"/>
                <w:szCs w:val="22"/>
              </w:rPr>
            </w:pPr>
          </w:p>
        </w:tc>
      </w:tr>
      <w:tr w:rsidR="00C94D10" w:rsidRPr="00886BE4" w14:paraId="08B63AD1" w14:textId="77777777" w:rsidTr="00D44669">
        <w:trPr>
          <w:trHeight w:val="532"/>
        </w:trPr>
        <w:tc>
          <w:tcPr>
            <w:tcW w:w="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C1F61D" w14:textId="0F0D9937" w:rsidR="00C94D10" w:rsidRPr="00260040" w:rsidRDefault="00C94D10" w:rsidP="00736FE0">
            <w:pPr>
              <w:snapToGrid w:val="0"/>
              <w:jc w:val="center"/>
              <w:rPr>
                <w:rFonts w:ascii="GHEA Grapalat" w:eastAsia="Arial Unicode MS" w:hAnsi="GHEA Grapalat"/>
                <w:sz w:val="22"/>
                <w:szCs w:val="22"/>
                <w:lang w:val="ru-RU"/>
              </w:rPr>
            </w:pPr>
            <w:r w:rsidRPr="00886BE4">
              <w:rPr>
                <w:rFonts w:ascii="GHEA Grapalat" w:eastAsia="Arial Unicode MS" w:hAnsi="GHEA Grapalat"/>
                <w:sz w:val="22"/>
                <w:szCs w:val="22"/>
                <w:lang w:val="hy-AM"/>
              </w:rPr>
              <w:t>9</w:t>
            </w:r>
            <w:r w:rsidR="00260040">
              <w:rPr>
                <w:rFonts w:ascii="GHEA Grapalat" w:eastAsia="Arial Unicode MS" w:hAnsi="GHEA Grapalat"/>
                <w:sz w:val="22"/>
                <w:szCs w:val="22"/>
                <w:lang w:val="ru-RU"/>
              </w:rPr>
              <w:t>)</w:t>
            </w:r>
          </w:p>
        </w:tc>
        <w:tc>
          <w:tcPr>
            <w:tcW w:w="5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0B8536" w14:textId="393BD624" w:rsidR="00C94D10" w:rsidRPr="00886BE4" w:rsidRDefault="00C94D10" w:rsidP="00C94D10">
            <w:pPr>
              <w:shd w:val="clear" w:color="000000" w:fill="FFFFFF"/>
              <w:snapToGrid w:val="0"/>
              <w:rPr>
                <w:rFonts w:ascii="GHEA Grapalat" w:hAnsi="GHEA Grapalat" w:cs="Sylfaen"/>
                <w:color w:val="000000"/>
                <w:sz w:val="22"/>
                <w:szCs w:val="22"/>
              </w:rPr>
            </w:pPr>
            <w:r w:rsidRPr="00886BE4">
              <w:rPr>
                <w:rFonts w:ascii="GHEA Grapalat" w:hAnsi="GHEA Grapalat"/>
                <w:color w:val="000000"/>
                <w:sz w:val="22"/>
                <w:szCs w:val="22"/>
              </w:rPr>
              <w:t>Բակտերիցիդ լամպ</w:t>
            </w:r>
          </w:p>
        </w:tc>
        <w:tc>
          <w:tcPr>
            <w:tcW w:w="3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0237D2" w14:textId="77777777" w:rsidR="00C94D10" w:rsidRPr="00886BE4" w:rsidRDefault="00C94D10" w:rsidP="00C94D10">
            <w:pPr>
              <w:snapToGrid w:val="0"/>
              <w:jc w:val="center"/>
              <w:rPr>
                <w:rFonts w:ascii="GHEA Grapalat" w:hAnsi="GHEA Grapalat"/>
                <w:color w:val="000000"/>
                <w:sz w:val="22"/>
                <w:szCs w:val="22"/>
                <w:shd w:val="clear" w:color="000000" w:fill="FFFFFF"/>
              </w:rPr>
            </w:pPr>
          </w:p>
        </w:tc>
        <w:tc>
          <w:tcPr>
            <w:tcW w:w="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268B" w14:textId="77777777" w:rsidR="00C94D10" w:rsidRPr="00886BE4" w:rsidRDefault="00C94D10" w:rsidP="00C94D10">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E75F44" w14:textId="77777777" w:rsidR="00C94D10" w:rsidRPr="00886BE4" w:rsidRDefault="00C94D10" w:rsidP="00C94D10">
            <w:pPr>
              <w:snapToGrid w:val="0"/>
              <w:jc w:val="center"/>
              <w:rPr>
                <w:rFonts w:ascii="GHEA Grapalat" w:eastAsia="Arial Unicode MS" w:hAnsi="GHEA Grapalat"/>
                <w:sz w:val="22"/>
                <w:szCs w:val="22"/>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7317" w14:textId="77777777" w:rsidR="00C94D10" w:rsidRPr="00886BE4" w:rsidRDefault="00C94D10" w:rsidP="00C94D10">
            <w:pPr>
              <w:snapToGrid w:val="0"/>
              <w:jc w:val="center"/>
              <w:rPr>
                <w:rFonts w:ascii="GHEA Grapalat" w:eastAsia="Arial Unicode MS" w:hAnsi="GHEA Grapalat"/>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D22CD3" w14:textId="67CC3767" w:rsidR="00C94D10" w:rsidRPr="00886BE4" w:rsidRDefault="00C94D10" w:rsidP="00C94D10">
            <w:pPr>
              <w:snapToGrid w:val="0"/>
              <w:jc w:val="center"/>
              <w:rPr>
                <w:rFonts w:ascii="GHEA Grapalat" w:eastAsia="Arial Unicode MS" w:hAnsi="GHEA Grapalat"/>
                <w:sz w:val="22"/>
                <w:szCs w:val="22"/>
                <w:lang w:val="hy-AM"/>
              </w:rPr>
            </w:pPr>
            <w:r w:rsidRPr="00886BE4">
              <w:rPr>
                <w:rFonts w:ascii="GHEA Grapalat" w:eastAsia="Arial Unicode MS" w:hAnsi="GHEA Grapalat"/>
                <w:sz w:val="22"/>
                <w:szCs w:val="22"/>
                <w:lang w:val="hy-AM"/>
              </w:rPr>
              <w:t>0,5</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0E4AAF" w14:textId="02C6CE68" w:rsidR="00C94D10" w:rsidRPr="00886BE4" w:rsidRDefault="00C94D10" w:rsidP="00C94D10">
            <w:pPr>
              <w:snapToGrid w:val="0"/>
              <w:jc w:val="center"/>
              <w:rPr>
                <w:rFonts w:ascii="GHEA Grapalat" w:eastAsia="Arial Unicode MS" w:hAnsi="GHEA Grapalat" w:cs="Sylfaen"/>
                <w:sz w:val="22"/>
                <w:szCs w:val="22"/>
              </w:rPr>
            </w:pPr>
            <w:r w:rsidRPr="00886BE4">
              <w:rPr>
                <w:rFonts w:ascii="GHEA Grapalat" w:hAnsi="GHEA Grapalat" w:cs="Sylfaen"/>
                <w:sz w:val="22"/>
                <w:szCs w:val="22"/>
              </w:rPr>
              <w:t>Դիտողական</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53DF9D" w14:textId="77777777" w:rsidR="00C94D10" w:rsidRPr="00886BE4" w:rsidRDefault="00C94D10" w:rsidP="00C94D10">
            <w:pPr>
              <w:snapToGrid w:val="0"/>
              <w:jc w:val="center"/>
              <w:rPr>
                <w:rFonts w:ascii="GHEA Grapalat" w:eastAsia="Arial Unicode MS" w:hAnsi="GHEA Grapalat"/>
                <w:sz w:val="22"/>
                <w:szCs w:val="22"/>
              </w:rPr>
            </w:pPr>
          </w:p>
        </w:tc>
      </w:tr>
      <w:tr w:rsidR="00C94D10" w:rsidRPr="00886BE4" w14:paraId="7C1176C2" w14:textId="77777777" w:rsidTr="00D44669">
        <w:trPr>
          <w:trHeight w:val="523"/>
        </w:trPr>
        <w:tc>
          <w:tcPr>
            <w:tcW w:w="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687DFE" w14:textId="17BB7FF1" w:rsidR="00C94D10" w:rsidRPr="00260040" w:rsidRDefault="00C94D10" w:rsidP="00736FE0">
            <w:pPr>
              <w:snapToGrid w:val="0"/>
              <w:jc w:val="center"/>
              <w:rPr>
                <w:rFonts w:ascii="GHEA Grapalat" w:eastAsia="Arial Unicode MS" w:hAnsi="GHEA Grapalat"/>
                <w:sz w:val="22"/>
                <w:szCs w:val="22"/>
                <w:lang w:val="ru-RU"/>
              </w:rPr>
            </w:pPr>
            <w:r w:rsidRPr="00886BE4">
              <w:rPr>
                <w:rFonts w:ascii="GHEA Grapalat" w:eastAsia="Arial Unicode MS" w:hAnsi="GHEA Grapalat"/>
                <w:sz w:val="22"/>
                <w:szCs w:val="22"/>
                <w:lang w:val="hy-AM"/>
              </w:rPr>
              <w:t>10</w:t>
            </w:r>
            <w:r w:rsidR="00260040">
              <w:rPr>
                <w:rFonts w:ascii="GHEA Grapalat" w:eastAsia="Arial Unicode MS" w:hAnsi="GHEA Grapalat"/>
                <w:sz w:val="22"/>
                <w:szCs w:val="22"/>
                <w:lang w:val="ru-RU"/>
              </w:rPr>
              <w:t>)</w:t>
            </w:r>
          </w:p>
        </w:tc>
        <w:tc>
          <w:tcPr>
            <w:tcW w:w="5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B63AFC" w14:textId="34F46703" w:rsidR="00C94D10" w:rsidRPr="00886BE4" w:rsidRDefault="00C94D10" w:rsidP="00C94D10">
            <w:pPr>
              <w:shd w:val="clear" w:color="000000" w:fill="FFFFFF"/>
              <w:snapToGrid w:val="0"/>
              <w:rPr>
                <w:rFonts w:ascii="GHEA Grapalat" w:hAnsi="GHEA Grapalat" w:cs="Sylfaen"/>
                <w:color w:val="000000"/>
                <w:sz w:val="22"/>
                <w:szCs w:val="22"/>
              </w:rPr>
            </w:pPr>
            <w:r w:rsidRPr="00886BE4">
              <w:rPr>
                <w:rFonts w:ascii="GHEA Grapalat" w:hAnsi="GHEA Grapalat"/>
                <w:color w:val="000000"/>
                <w:sz w:val="22"/>
                <w:szCs w:val="22"/>
              </w:rPr>
              <w:t>Գինեկոլոգիական հետազոտման բազկաթոռ</w:t>
            </w:r>
          </w:p>
        </w:tc>
        <w:tc>
          <w:tcPr>
            <w:tcW w:w="3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01BAD9" w14:textId="77777777" w:rsidR="00C94D10" w:rsidRPr="00886BE4" w:rsidRDefault="00C94D10" w:rsidP="00C94D10">
            <w:pPr>
              <w:snapToGrid w:val="0"/>
              <w:jc w:val="center"/>
              <w:rPr>
                <w:rFonts w:ascii="GHEA Grapalat" w:hAnsi="GHEA Grapalat"/>
                <w:color w:val="000000"/>
                <w:sz w:val="22"/>
                <w:szCs w:val="22"/>
                <w:shd w:val="clear" w:color="000000" w:fill="FFFFFF"/>
              </w:rPr>
            </w:pPr>
          </w:p>
        </w:tc>
        <w:tc>
          <w:tcPr>
            <w:tcW w:w="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6A06DA" w14:textId="77777777" w:rsidR="00C94D10" w:rsidRPr="00886BE4" w:rsidRDefault="00C94D10" w:rsidP="00C94D10">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95A1E0" w14:textId="77777777" w:rsidR="00C94D10" w:rsidRPr="00886BE4" w:rsidRDefault="00C94D10" w:rsidP="00C94D10">
            <w:pPr>
              <w:snapToGrid w:val="0"/>
              <w:jc w:val="center"/>
              <w:rPr>
                <w:rFonts w:ascii="GHEA Grapalat" w:eastAsia="Arial Unicode MS" w:hAnsi="GHEA Grapalat"/>
                <w:sz w:val="22"/>
                <w:szCs w:val="22"/>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6FEF8F" w14:textId="77777777" w:rsidR="00C94D10" w:rsidRPr="00886BE4" w:rsidRDefault="00C94D10" w:rsidP="00C94D10">
            <w:pPr>
              <w:snapToGrid w:val="0"/>
              <w:jc w:val="center"/>
              <w:rPr>
                <w:rFonts w:ascii="GHEA Grapalat" w:eastAsia="Arial Unicode MS" w:hAnsi="GHEA Grapalat"/>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460AFA" w14:textId="3A11E912" w:rsidR="00C94D10" w:rsidRPr="00886BE4" w:rsidRDefault="00C94D10" w:rsidP="00C94D10">
            <w:pPr>
              <w:snapToGrid w:val="0"/>
              <w:jc w:val="center"/>
              <w:rPr>
                <w:rFonts w:ascii="GHEA Grapalat" w:eastAsia="Arial Unicode MS" w:hAnsi="GHEA Grapalat"/>
                <w:sz w:val="22"/>
                <w:szCs w:val="22"/>
                <w:lang w:val="hy-AM"/>
              </w:rPr>
            </w:pPr>
            <w:r w:rsidRPr="00886BE4">
              <w:rPr>
                <w:rFonts w:ascii="GHEA Grapalat" w:eastAsia="Arial Unicode MS" w:hAnsi="GHEA Grapalat"/>
                <w:sz w:val="22"/>
                <w:szCs w:val="22"/>
                <w:lang w:val="hy-AM"/>
              </w:rPr>
              <w:t>0,5</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200458" w14:textId="1FE9222E" w:rsidR="00C94D10" w:rsidRPr="00886BE4" w:rsidRDefault="00C94D10" w:rsidP="00C94D10">
            <w:pPr>
              <w:snapToGrid w:val="0"/>
              <w:jc w:val="center"/>
              <w:rPr>
                <w:rFonts w:ascii="GHEA Grapalat" w:eastAsia="Arial Unicode MS" w:hAnsi="GHEA Grapalat" w:cs="Sylfaen"/>
                <w:sz w:val="22"/>
                <w:szCs w:val="22"/>
              </w:rPr>
            </w:pPr>
            <w:r w:rsidRPr="00886BE4">
              <w:rPr>
                <w:rFonts w:ascii="GHEA Grapalat" w:hAnsi="GHEA Grapalat" w:cs="Sylfaen"/>
                <w:sz w:val="22"/>
                <w:szCs w:val="22"/>
              </w:rPr>
              <w:t>Դիտողական</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53708B" w14:textId="77777777" w:rsidR="00C94D10" w:rsidRPr="00886BE4" w:rsidRDefault="00C94D10" w:rsidP="00C94D10">
            <w:pPr>
              <w:snapToGrid w:val="0"/>
              <w:jc w:val="center"/>
              <w:rPr>
                <w:rFonts w:ascii="GHEA Grapalat" w:eastAsia="Arial Unicode MS" w:hAnsi="GHEA Grapalat"/>
                <w:sz w:val="22"/>
                <w:szCs w:val="22"/>
              </w:rPr>
            </w:pPr>
          </w:p>
        </w:tc>
      </w:tr>
      <w:tr w:rsidR="00C94D10" w:rsidRPr="00886BE4" w14:paraId="3342AF75" w14:textId="77777777" w:rsidTr="00D44669">
        <w:trPr>
          <w:trHeight w:val="460"/>
        </w:trPr>
        <w:tc>
          <w:tcPr>
            <w:tcW w:w="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6C6736" w14:textId="0F27F36E" w:rsidR="00C94D10" w:rsidRPr="00260040" w:rsidRDefault="00C94D10" w:rsidP="00736FE0">
            <w:pPr>
              <w:snapToGrid w:val="0"/>
              <w:jc w:val="center"/>
              <w:rPr>
                <w:rFonts w:ascii="GHEA Grapalat" w:eastAsia="Arial Unicode MS" w:hAnsi="GHEA Grapalat"/>
                <w:sz w:val="22"/>
                <w:szCs w:val="22"/>
                <w:lang w:val="ru-RU"/>
              </w:rPr>
            </w:pPr>
            <w:r w:rsidRPr="00886BE4">
              <w:rPr>
                <w:rFonts w:ascii="GHEA Grapalat" w:eastAsia="Arial Unicode MS" w:hAnsi="GHEA Grapalat"/>
                <w:sz w:val="22"/>
                <w:szCs w:val="22"/>
                <w:lang w:val="hy-AM"/>
              </w:rPr>
              <w:t>11</w:t>
            </w:r>
            <w:r w:rsidR="00260040">
              <w:rPr>
                <w:rFonts w:ascii="GHEA Grapalat" w:eastAsia="Arial Unicode MS" w:hAnsi="GHEA Grapalat"/>
                <w:sz w:val="22"/>
                <w:szCs w:val="22"/>
                <w:lang w:val="ru-RU"/>
              </w:rPr>
              <w:t>)</w:t>
            </w:r>
          </w:p>
        </w:tc>
        <w:tc>
          <w:tcPr>
            <w:tcW w:w="5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C064C6" w14:textId="007EE129" w:rsidR="00C94D10" w:rsidRPr="00886BE4" w:rsidRDefault="00C94D10" w:rsidP="00C94D10">
            <w:pPr>
              <w:shd w:val="clear" w:color="000000" w:fill="FFFFFF"/>
              <w:snapToGrid w:val="0"/>
              <w:rPr>
                <w:rFonts w:ascii="GHEA Grapalat" w:hAnsi="GHEA Grapalat" w:cs="Sylfaen"/>
                <w:color w:val="000000"/>
                <w:sz w:val="22"/>
                <w:szCs w:val="22"/>
              </w:rPr>
            </w:pPr>
            <w:r w:rsidRPr="00886BE4">
              <w:rPr>
                <w:rFonts w:ascii="GHEA Grapalat" w:hAnsi="GHEA Grapalat"/>
                <w:color w:val="000000"/>
                <w:sz w:val="22"/>
                <w:szCs w:val="22"/>
              </w:rPr>
              <w:t xml:space="preserve"> Հասակաչափ (մեծահասակի և մանկական)</w:t>
            </w:r>
          </w:p>
        </w:tc>
        <w:tc>
          <w:tcPr>
            <w:tcW w:w="3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E6D7D2" w14:textId="77777777" w:rsidR="00C94D10" w:rsidRPr="00886BE4" w:rsidRDefault="00C94D10" w:rsidP="00C94D10">
            <w:pPr>
              <w:snapToGrid w:val="0"/>
              <w:jc w:val="center"/>
              <w:rPr>
                <w:rFonts w:ascii="GHEA Grapalat" w:hAnsi="GHEA Grapalat"/>
                <w:color w:val="000000"/>
                <w:sz w:val="22"/>
                <w:szCs w:val="22"/>
                <w:shd w:val="clear" w:color="000000" w:fill="FFFFFF"/>
              </w:rPr>
            </w:pPr>
          </w:p>
        </w:tc>
        <w:tc>
          <w:tcPr>
            <w:tcW w:w="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F26F9A" w14:textId="77777777" w:rsidR="00C94D10" w:rsidRPr="00886BE4" w:rsidRDefault="00C94D10" w:rsidP="00C94D10">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B03865" w14:textId="77777777" w:rsidR="00C94D10" w:rsidRPr="00886BE4" w:rsidRDefault="00C94D10" w:rsidP="00C94D10">
            <w:pPr>
              <w:snapToGrid w:val="0"/>
              <w:jc w:val="center"/>
              <w:rPr>
                <w:rFonts w:ascii="GHEA Grapalat" w:eastAsia="Arial Unicode MS" w:hAnsi="GHEA Grapalat"/>
                <w:sz w:val="22"/>
                <w:szCs w:val="22"/>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703F2C" w14:textId="77777777" w:rsidR="00C94D10" w:rsidRPr="00886BE4" w:rsidRDefault="00C94D10" w:rsidP="00C94D10">
            <w:pPr>
              <w:snapToGrid w:val="0"/>
              <w:jc w:val="center"/>
              <w:rPr>
                <w:rFonts w:ascii="GHEA Grapalat" w:eastAsia="Arial Unicode MS" w:hAnsi="GHEA Grapalat"/>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347BF0" w14:textId="4337E5C7" w:rsidR="00C94D10" w:rsidRPr="00886BE4" w:rsidRDefault="00C94D10" w:rsidP="00C94D10">
            <w:pPr>
              <w:snapToGrid w:val="0"/>
              <w:jc w:val="center"/>
              <w:rPr>
                <w:rFonts w:ascii="GHEA Grapalat" w:eastAsia="Arial Unicode MS" w:hAnsi="GHEA Grapalat"/>
                <w:sz w:val="22"/>
                <w:szCs w:val="22"/>
                <w:lang w:val="hy-AM"/>
              </w:rPr>
            </w:pPr>
            <w:r w:rsidRPr="00886BE4">
              <w:rPr>
                <w:rFonts w:ascii="GHEA Grapalat" w:eastAsia="Arial Unicode MS" w:hAnsi="GHEA Grapalat"/>
                <w:sz w:val="22"/>
                <w:szCs w:val="22"/>
                <w:lang w:val="hy-AM"/>
              </w:rPr>
              <w:t>0,5</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8370E4" w14:textId="6E215835" w:rsidR="00C94D10" w:rsidRPr="00886BE4" w:rsidRDefault="00C94D10" w:rsidP="00C94D10">
            <w:pPr>
              <w:snapToGrid w:val="0"/>
              <w:jc w:val="center"/>
              <w:rPr>
                <w:rFonts w:ascii="GHEA Grapalat" w:eastAsia="Arial Unicode MS" w:hAnsi="GHEA Grapalat" w:cs="Sylfaen"/>
                <w:sz w:val="22"/>
                <w:szCs w:val="22"/>
              </w:rPr>
            </w:pPr>
            <w:r w:rsidRPr="00886BE4">
              <w:rPr>
                <w:rFonts w:ascii="GHEA Grapalat" w:hAnsi="GHEA Grapalat" w:cs="Sylfaen"/>
                <w:sz w:val="22"/>
                <w:szCs w:val="22"/>
              </w:rPr>
              <w:t>Դիտողական</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8EB857" w14:textId="77777777" w:rsidR="00C94D10" w:rsidRPr="00886BE4" w:rsidRDefault="00C94D10" w:rsidP="00C94D10">
            <w:pPr>
              <w:snapToGrid w:val="0"/>
              <w:jc w:val="center"/>
              <w:rPr>
                <w:rFonts w:ascii="GHEA Grapalat" w:eastAsia="Arial Unicode MS" w:hAnsi="GHEA Grapalat"/>
                <w:sz w:val="22"/>
                <w:szCs w:val="22"/>
              </w:rPr>
            </w:pPr>
          </w:p>
        </w:tc>
      </w:tr>
      <w:tr w:rsidR="00C94D10" w:rsidRPr="00886BE4" w14:paraId="401BBC35" w14:textId="77777777" w:rsidTr="00D44669">
        <w:trPr>
          <w:trHeight w:val="622"/>
        </w:trPr>
        <w:tc>
          <w:tcPr>
            <w:tcW w:w="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3A7E6F" w14:textId="0AB28341" w:rsidR="00C94D10" w:rsidRPr="00260040" w:rsidRDefault="00C94D10" w:rsidP="00736FE0">
            <w:pPr>
              <w:snapToGrid w:val="0"/>
              <w:jc w:val="center"/>
              <w:rPr>
                <w:rFonts w:ascii="GHEA Grapalat" w:eastAsia="Arial Unicode MS" w:hAnsi="GHEA Grapalat"/>
                <w:sz w:val="22"/>
                <w:szCs w:val="22"/>
                <w:lang w:val="ru-RU"/>
              </w:rPr>
            </w:pPr>
            <w:r w:rsidRPr="00886BE4">
              <w:rPr>
                <w:rFonts w:ascii="GHEA Grapalat" w:eastAsia="Arial Unicode MS" w:hAnsi="GHEA Grapalat"/>
                <w:sz w:val="22"/>
                <w:szCs w:val="22"/>
                <w:lang w:val="hy-AM"/>
              </w:rPr>
              <w:t>12</w:t>
            </w:r>
            <w:r w:rsidR="00260040">
              <w:rPr>
                <w:rFonts w:ascii="GHEA Grapalat" w:eastAsia="Arial Unicode MS" w:hAnsi="GHEA Grapalat"/>
                <w:sz w:val="22"/>
                <w:szCs w:val="22"/>
                <w:lang w:val="ru-RU"/>
              </w:rPr>
              <w:t>)</w:t>
            </w:r>
          </w:p>
        </w:tc>
        <w:tc>
          <w:tcPr>
            <w:tcW w:w="5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1118F3" w14:textId="2D997C06" w:rsidR="00C94D10" w:rsidRPr="00886BE4" w:rsidRDefault="00C94D10" w:rsidP="00C94D10">
            <w:pPr>
              <w:shd w:val="clear" w:color="000000" w:fill="FFFFFF"/>
              <w:snapToGrid w:val="0"/>
              <w:rPr>
                <w:rFonts w:ascii="GHEA Grapalat" w:hAnsi="GHEA Grapalat" w:cs="Sylfaen"/>
                <w:color w:val="000000"/>
                <w:sz w:val="22"/>
                <w:szCs w:val="22"/>
              </w:rPr>
            </w:pPr>
            <w:r w:rsidRPr="00886BE4">
              <w:rPr>
                <w:rFonts w:ascii="GHEA Grapalat" w:hAnsi="GHEA Grapalat"/>
                <w:color w:val="000000"/>
                <w:sz w:val="22"/>
                <w:szCs w:val="22"/>
              </w:rPr>
              <w:t xml:space="preserve"> Կշեռք (մեծահասակի և մանկական)</w:t>
            </w:r>
          </w:p>
        </w:tc>
        <w:tc>
          <w:tcPr>
            <w:tcW w:w="3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F71E10" w14:textId="77777777" w:rsidR="00C94D10" w:rsidRPr="00886BE4" w:rsidRDefault="00C94D10" w:rsidP="00C94D10">
            <w:pPr>
              <w:snapToGrid w:val="0"/>
              <w:jc w:val="center"/>
              <w:rPr>
                <w:rFonts w:ascii="GHEA Grapalat" w:hAnsi="GHEA Grapalat"/>
                <w:color w:val="000000"/>
                <w:sz w:val="22"/>
                <w:szCs w:val="22"/>
                <w:shd w:val="clear" w:color="000000" w:fill="FFFFFF"/>
              </w:rPr>
            </w:pPr>
          </w:p>
        </w:tc>
        <w:tc>
          <w:tcPr>
            <w:tcW w:w="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49105E" w14:textId="77777777" w:rsidR="00C94D10" w:rsidRPr="00886BE4" w:rsidRDefault="00C94D10" w:rsidP="00C94D10">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05EE12" w14:textId="77777777" w:rsidR="00C94D10" w:rsidRPr="00886BE4" w:rsidRDefault="00C94D10" w:rsidP="00C94D10">
            <w:pPr>
              <w:snapToGrid w:val="0"/>
              <w:jc w:val="center"/>
              <w:rPr>
                <w:rFonts w:ascii="GHEA Grapalat" w:eastAsia="Arial Unicode MS" w:hAnsi="GHEA Grapalat"/>
                <w:sz w:val="22"/>
                <w:szCs w:val="22"/>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8AEF32" w14:textId="77777777" w:rsidR="00C94D10" w:rsidRPr="00886BE4" w:rsidRDefault="00C94D10" w:rsidP="00C94D10">
            <w:pPr>
              <w:snapToGrid w:val="0"/>
              <w:jc w:val="center"/>
              <w:rPr>
                <w:rFonts w:ascii="GHEA Grapalat" w:eastAsia="Arial Unicode MS" w:hAnsi="GHEA Grapalat"/>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073605" w14:textId="53BF8B44" w:rsidR="00C94D10" w:rsidRPr="00886BE4" w:rsidRDefault="00C94D10" w:rsidP="00C94D10">
            <w:pPr>
              <w:snapToGrid w:val="0"/>
              <w:jc w:val="center"/>
              <w:rPr>
                <w:rFonts w:ascii="GHEA Grapalat" w:eastAsia="Arial Unicode MS" w:hAnsi="GHEA Grapalat"/>
                <w:sz w:val="22"/>
                <w:szCs w:val="22"/>
                <w:lang w:val="hy-AM"/>
              </w:rPr>
            </w:pPr>
            <w:r w:rsidRPr="00886BE4">
              <w:rPr>
                <w:rFonts w:ascii="GHEA Grapalat" w:eastAsia="Arial Unicode MS" w:hAnsi="GHEA Grapalat"/>
                <w:sz w:val="22"/>
                <w:szCs w:val="22"/>
                <w:lang w:val="hy-AM"/>
              </w:rPr>
              <w:t>0,5</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B0242D" w14:textId="1041D54E" w:rsidR="00C94D10" w:rsidRPr="00886BE4" w:rsidRDefault="00C94D10" w:rsidP="00C94D10">
            <w:pPr>
              <w:snapToGrid w:val="0"/>
              <w:jc w:val="center"/>
              <w:rPr>
                <w:rFonts w:ascii="GHEA Grapalat" w:eastAsia="Arial Unicode MS" w:hAnsi="GHEA Grapalat" w:cs="Sylfaen"/>
                <w:sz w:val="22"/>
                <w:szCs w:val="22"/>
              </w:rPr>
            </w:pPr>
            <w:r w:rsidRPr="00886BE4">
              <w:rPr>
                <w:rFonts w:ascii="GHEA Grapalat" w:hAnsi="GHEA Grapalat" w:cs="Sylfaen"/>
                <w:sz w:val="22"/>
                <w:szCs w:val="22"/>
              </w:rPr>
              <w:t>Դիտողական</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689B54" w14:textId="77777777" w:rsidR="00C94D10" w:rsidRPr="00886BE4" w:rsidRDefault="00C94D10" w:rsidP="00C94D10">
            <w:pPr>
              <w:snapToGrid w:val="0"/>
              <w:jc w:val="center"/>
              <w:rPr>
                <w:rFonts w:ascii="GHEA Grapalat" w:eastAsia="Arial Unicode MS" w:hAnsi="GHEA Grapalat"/>
                <w:sz w:val="22"/>
                <w:szCs w:val="22"/>
              </w:rPr>
            </w:pPr>
          </w:p>
        </w:tc>
      </w:tr>
      <w:tr w:rsidR="00C94D10" w:rsidRPr="00886BE4" w14:paraId="2EC3F549" w14:textId="77777777" w:rsidTr="00D44669">
        <w:trPr>
          <w:trHeight w:val="532"/>
        </w:trPr>
        <w:tc>
          <w:tcPr>
            <w:tcW w:w="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1A1E6A" w14:textId="7D62023E" w:rsidR="00C94D10" w:rsidRPr="00260040" w:rsidRDefault="00C94D10" w:rsidP="00736FE0">
            <w:pPr>
              <w:snapToGrid w:val="0"/>
              <w:jc w:val="center"/>
              <w:rPr>
                <w:rFonts w:ascii="GHEA Grapalat" w:eastAsia="Arial Unicode MS" w:hAnsi="GHEA Grapalat"/>
                <w:sz w:val="22"/>
                <w:szCs w:val="22"/>
                <w:lang w:val="ru-RU"/>
              </w:rPr>
            </w:pPr>
            <w:r w:rsidRPr="00886BE4">
              <w:rPr>
                <w:rFonts w:ascii="GHEA Grapalat" w:eastAsia="Arial Unicode MS" w:hAnsi="GHEA Grapalat"/>
                <w:sz w:val="22"/>
                <w:szCs w:val="22"/>
                <w:lang w:val="hy-AM"/>
              </w:rPr>
              <w:t>13</w:t>
            </w:r>
            <w:r w:rsidR="00260040">
              <w:rPr>
                <w:rFonts w:ascii="GHEA Grapalat" w:eastAsia="Arial Unicode MS" w:hAnsi="GHEA Grapalat"/>
                <w:sz w:val="22"/>
                <w:szCs w:val="22"/>
                <w:lang w:val="ru-RU"/>
              </w:rPr>
              <w:t>)</w:t>
            </w:r>
          </w:p>
        </w:tc>
        <w:tc>
          <w:tcPr>
            <w:tcW w:w="5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0DBF1E" w14:textId="186B53CA" w:rsidR="00C94D10" w:rsidRPr="00886BE4" w:rsidRDefault="00C94D10" w:rsidP="00C94D10">
            <w:pPr>
              <w:shd w:val="clear" w:color="000000" w:fill="FFFFFF"/>
              <w:snapToGrid w:val="0"/>
              <w:rPr>
                <w:rFonts w:ascii="GHEA Grapalat" w:hAnsi="GHEA Grapalat" w:cs="Sylfaen"/>
                <w:color w:val="000000"/>
                <w:sz w:val="22"/>
                <w:szCs w:val="22"/>
              </w:rPr>
            </w:pPr>
            <w:r w:rsidRPr="00886BE4">
              <w:rPr>
                <w:rFonts w:ascii="GHEA Grapalat" w:hAnsi="GHEA Grapalat"/>
                <w:color w:val="000000"/>
                <w:sz w:val="22"/>
                <w:szCs w:val="22"/>
              </w:rPr>
              <w:t xml:space="preserve"> Կանգնակ ներերակային ներարկումների համար</w:t>
            </w:r>
          </w:p>
        </w:tc>
        <w:tc>
          <w:tcPr>
            <w:tcW w:w="3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69D058" w14:textId="77777777" w:rsidR="00C94D10" w:rsidRPr="00886BE4" w:rsidRDefault="00C94D10" w:rsidP="00C94D10">
            <w:pPr>
              <w:snapToGrid w:val="0"/>
              <w:jc w:val="center"/>
              <w:rPr>
                <w:rFonts w:ascii="GHEA Grapalat" w:hAnsi="GHEA Grapalat"/>
                <w:color w:val="000000"/>
                <w:sz w:val="22"/>
                <w:szCs w:val="22"/>
                <w:shd w:val="clear" w:color="000000" w:fill="FFFFFF"/>
              </w:rPr>
            </w:pPr>
          </w:p>
        </w:tc>
        <w:tc>
          <w:tcPr>
            <w:tcW w:w="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6A8FEC" w14:textId="77777777" w:rsidR="00C94D10" w:rsidRPr="00886BE4" w:rsidRDefault="00C94D10" w:rsidP="00C94D10">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1FFCF1" w14:textId="77777777" w:rsidR="00C94D10" w:rsidRPr="00886BE4" w:rsidRDefault="00C94D10" w:rsidP="00C94D10">
            <w:pPr>
              <w:snapToGrid w:val="0"/>
              <w:jc w:val="center"/>
              <w:rPr>
                <w:rFonts w:ascii="GHEA Grapalat" w:eastAsia="Arial Unicode MS" w:hAnsi="GHEA Grapalat"/>
                <w:sz w:val="22"/>
                <w:szCs w:val="22"/>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3789D6" w14:textId="77777777" w:rsidR="00C94D10" w:rsidRPr="00886BE4" w:rsidRDefault="00C94D10" w:rsidP="00C94D10">
            <w:pPr>
              <w:snapToGrid w:val="0"/>
              <w:jc w:val="center"/>
              <w:rPr>
                <w:rFonts w:ascii="GHEA Grapalat" w:eastAsia="Arial Unicode MS" w:hAnsi="GHEA Grapalat"/>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AF99E1" w14:textId="1298F47C" w:rsidR="00C94D10" w:rsidRPr="00886BE4" w:rsidRDefault="00C94D10" w:rsidP="00C94D10">
            <w:pPr>
              <w:snapToGrid w:val="0"/>
              <w:jc w:val="center"/>
              <w:rPr>
                <w:rFonts w:ascii="GHEA Grapalat" w:eastAsia="Arial Unicode MS" w:hAnsi="GHEA Grapalat"/>
                <w:sz w:val="22"/>
                <w:szCs w:val="22"/>
                <w:lang w:val="hy-AM"/>
              </w:rPr>
            </w:pPr>
            <w:r w:rsidRPr="00886BE4">
              <w:rPr>
                <w:rFonts w:ascii="GHEA Grapalat" w:eastAsia="Arial Unicode MS" w:hAnsi="GHEA Grapalat"/>
                <w:sz w:val="22"/>
                <w:szCs w:val="22"/>
                <w:lang w:val="hy-AM"/>
              </w:rPr>
              <w:t>0,5</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AF1CFD" w14:textId="48A0C21D" w:rsidR="00C94D10" w:rsidRPr="00886BE4" w:rsidRDefault="00C94D10" w:rsidP="00C94D10">
            <w:pPr>
              <w:snapToGrid w:val="0"/>
              <w:jc w:val="center"/>
              <w:rPr>
                <w:rFonts w:ascii="GHEA Grapalat" w:eastAsia="Arial Unicode MS" w:hAnsi="GHEA Grapalat" w:cs="Sylfaen"/>
                <w:sz w:val="22"/>
                <w:szCs w:val="22"/>
              </w:rPr>
            </w:pPr>
            <w:r w:rsidRPr="00886BE4">
              <w:rPr>
                <w:rFonts w:ascii="GHEA Grapalat" w:hAnsi="GHEA Grapalat" w:cs="Sylfaen"/>
                <w:sz w:val="22"/>
                <w:szCs w:val="22"/>
              </w:rPr>
              <w:t>Դիտողական</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F7E974" w14:textId="77777777" w:rsidR="00C94D10" w:rsidRPr="00886BE4" w:rsidRDefault="00C94D10" w:rsidP="00C94D10">
            <w:pPr>
              <w:snapToGrid w:val="0"/>
              <w:jc w:val="center"/>
              <w:rPr>
                <w:rFonts w:ascii="GHEA Grapalat" w:eastAsia="Arial Unicode MS" w:hAnsi="GHEA Grapalat"/>
                <w:sz w:val="22"/>
                <w:szCs w:val="22"/>
              </w:rPr>
            </w:pPr>
          </w:p>
        </w:tc>
      </w:tr>
      <w:tr w:rsidR="00C94D10" w:rsidRPr="00886BE4" w14:paraId="1E7E02FC" w14:textId="77777777" w:rsidTr="00D44669">
        <w:trPr>
          <w:trHeight w:val="713"/>
        </w:trPr>
        <w:tc>
          <w:tcPr>
            <w:tcW w:w="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B89144" w14:textId="33FCF61E" w:rsidR="00C94D10" w:rsidRPr="00260040" w:rsidRDefault="00C94D10" w:rsidP="00736FE0">
            <w:pPr>
              <w:snapToGrid w:val="0"/>
              <w:jc w:val="center"/>
              <w:rPr>
                <w:rFonts w:ascii="GHEA Grapalat" w:eastAsia="Arial Unicode MS" w:hAnsi="GHEA Grapalat"/>
                <w:sz w:val="22"/>
                <w:szCs w:val="22"/>
                <w:lang w:val="ru-RU"/>
              </w:rPr>
            </w:pPr>
            <w:r w:rsidRPr="00886BE4">
              <w:rPr>
                <w:rFonts w:ascii="GHEA Grapalat" w:eastAsia="Arial Unicode MS" w:hAnsi="GHEA Grapalat"/>
                <w:sz w:val="22"/>
                <w:szCs w:val="22"/>
                <w:lang w:val="hy-AM"/>
              </w:rPr>
              <w:t>14</w:t>
            </w:r>
            <w:r w:rsidR="00260040">
              <w:rPr>
                <w:rFonts w:ascii="GHEA Grapalat" w:eastAsia="Arial Unicode MS" w:hAnsi="GHEA Grapalat"/>
                <w:sz w:val="22"/>
                <w:szCs w:val="22"/>
                <w:lang w:val="ru-RU"/>
              </w:rPr>
              <w:t>)</w:t>
            </w:r>
          </w:p>
        </w:tc>
        <w:tc>
          <w:tcPr>
            <w:tcW w:w="5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A99DEB" w14:textId="7EA384A5" w:rsidR="00C94D10" w:rsidRPr="00886BE4" w:rsidRDefault="00C94D10" w:rsidP="00C94D10">
            <w:pPr>
              <w:shd w:val="clear" w:color="000000" w:fill="FFFFFF"/>
              <w:snapToGrid w:val="0"/>
              <w:rPr>
                <w:rFonts w:ascii="GHEA Grapalat" w:hAnsi="GHEA Grapalat" w:cs="Sylfaen"/>
                <w:color w:val="000000"/>
                <w:sz w:val="22"/>
                <w:szCs w:val="22"/>
                <w:lang w:val="hy-AM"/>
              </w:rPr>
            </w:pPr>
            <w:r w:rsidRPr="00886BE4">
              <w:rPr>
                <w:rFonts w:ascii="GHEA Grapalat" w:hAnsi="GHEA Grapalat"/>
                <w:color w:val="000000"/>
                <w:sz w:val="22"/>
                <w:szCs w:val="22"/>
                <w:lang w:val="hy-AM"/>
              </w:rPr>
              <w:t>Ականջի զննման գործիքներ (մեծերի և մանկական)</w:t>
            </w:r>
          </w:p>
        </w:tc>
        <w:tc>
          <w:tcPr>
            <w:tcW w:w="3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1C0D67" w14:textId="77777777" w:rsidR="00C94D10" w:rsidRPr="00886BE4" w:rsidRDefault="00C94D10" w:rsidP="00C94D10">
            <w:pPr>
              <w:snapToGrid w:val="0"/>
              <w:jc w:val="center"/>
              <w:rPr>
                <w:rFonts w:ascii="GHEA Grapalat" w:hAnsi="GHEA Grapalat"/>
                <w:color w:val="000000"/>
                <w:sz w:val="22"/>
                <w:szCs w:val="22"/>
                <w:shd w:val="clear" w:color="000000" w:fill="FFFFFF"/>
                <w:lang w:val="hy-AM"/>
              </w:rPr>
            </w:pPr>
          </w:p>
        </w:tc>
        <w:tc>
          <w:tcPr>
            <w:tcW w:w="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3AD167" w14:textId="77777777" w:rsidR="00C94D10" w:rsidRPr="00886BE4" w:rsidRDefault="00C94D10" w:rsidP="00C94D10">
            <w:pPr>
              <w:snapToGrid w:val="0"/>
              <w:jc w:val="center"/>
              <w:rPr>
                <w:rFonts w:ascii="GHEA Grapalat" w:eastAsia="Arial Unicode MS" w:hAnsi="GHEA Grapalat"/>
                <w:sz w:val="22"/>
                <w:szCs w:val="22"/>
                <w:lang w:val="hy-AM"/>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8043F9" w14:textId="77777777" w:rsidR="00C94D10" w:rsidRPr="00886BE4" w:rsidRDefault="00C94D10" w:rsidP="00C94D10">
            <w:pPr>
              <w:snapToGrid w:val="0"/>
              <w:jc w:val="center"/>
              <w:rPr>
                <w:rFonts w:ascii="GHEA Grapalat" w:eastAsia="Arial Unicode MS" w:hAnsi="GHEA Grapalat"/>
                <w:sz w:val="22"/>
                <w:szCs w:val="22"/>
                <w:lang w:val="hy-AM"/>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BC6A5E" w14:textId="77777777" w:rsidR="00C94D10" w:rsidRPr="00886BE4" w:rsidRDefault="00C94D10" w:rsidP="00C94D10">
            <w:pPr>
              <w:snapToGrid w:val="0"/>
              <w:jc w:val="center"/>
              <w:rPr>
                <w:rFonts w:ascii="GHEA Grapalat" w:eastAsia="Arial Unicode MS" w:hAnsi="GHEA Grapalat"/>
                <w:sz w:val="22"/>
                <w:szCs w:val="22"/>
                <w:lang w:val="hy-AM"/>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4979DC" w14:textId="4E250761" w:rsidR="00C94D10" w:rsidRPr="00886BE4" w:rsidRDefault="00C94D10" w:rsidP="00C94D10">
            <w:pPr>
              <w:snapToGrid w:val="0"/>
              <w:jc w:val="center"/>
              <w:rPr>
                <w:rFonts w:ascii="GHEA Grapalat" w:eastAsia="Arial Unicode MS" w:hAnsi="GHEA Grapalat"/>
                <w:sz w:val="22"/>
                <w:szCs w:val="22"/>
                <w:lang w:val="hy-AM"/>
              </w:rPr>
            </w:pPr>
            <w:r w:rsidRPr="00886BE4">
              <w:rPr>
                <w:rFonts w:ascii="GHEA Grapalat" w:eastAsia="Arial Unicode MS" w:hAnsi="GHEA Grapalat"/>
                <w:sz w:val="22"/>
                <w:szCs w:val="22"/>
                <w:lang w:val="hy-AM"/>
              </w:rPr>
              <w:t>0,5</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D49B00" w14:textId="5A43B5E4" w:rsidR="00C94D10" w:rsidRPr="00886BE4" w:rsidRDefault="00C94D10" w:rsidP="00C94D10">
            <w:pPr>
              <w:snapToGrid w:val="0"/>
              <w:jc w:val="center"/>
              <w:rPr>
                <w:rFonts w:ascii="GHEA Grapalat" w:eastAsia="Arial Unicode MS" w:hAnsi="GHEA Grapalat" w:cs="Sylfaen"/>
                <w:sz w:val="22"/>
                <w:szCs w:val="22"/>
              </w:rPr>
            </w:pPr>
            <w:r w:rsidRPr="00886BE4">
              <w:rPr>
                <w:rFonts w:ascii="GHEA Grapalat" w:hAnsi="GHEA Grapalat" w:cs="Sylfaen"/>
                <w:sz w:val="22"/>
                <w:szCs w:val="22"/>
              </w:rPr>
              <w:t>Դիտողական</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4B4409" w14:textId="77777777" w:rsidR="00C94D10" w:rsidRPr="00886BE4" w:rsidRDefault="00C94D10" w:rsidP="00C94D10">
            <w:pPr>
              <w:snapToGrid w:val="0"/>
              <w:jc w:val="center"/>
              <w:rPr>
                <w:rFonts w:ascii="GHEA Grapalat" w:eastAsia="Arial Unicode MS" w:hAnsi="GHEA Grapalat"/>
                <w:sz w:val="22"/>
                <w:szCs w:val="22"/>
              </w:rPr>
            </w:pPr>
          </w:p>
        </w:tc>
      </w:tr>
      <w:tr w:rsidR="00C94D10" w:rsidRPr="00886BE4" w14:paraId="4E6205B8" w14:textId="77777777" w:rsidTr="00D44669">
        <w:trPr>
          <w:trHeight w:val="523"/>
        </w:trPr>
        <w:tc>
          <w:tcPr>
            <w:tcW w:w="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3E5EB4" w14:textId="0A7A9E77" w:rsidR="00C94D10" w:rsidRPr="00260040" w:rsidRDefault="00C94D10" w:rsidP="00736FE0">
            <w:pPr>
              <w:snapToGrid w:val="0"/>
              <w:jc w:val="center"/>
              <w:rPr>
                <w:rFonts w:ascii="GHEA Grapalat" w:eastAsia="Arial Unicode MS" w:hAnsi="GHEA Grapalat"/>
                <w:sz w:val="22"/>
                <w:szCs w:val="22"/>
                <w:lang w:val="ru-RU"/>
              </w:rPr>
            </w:pPr>
            <w:r w:rsidRPr="00886BE4">
              <w:rPr>
                <w:rFonts w:ascii="GHEA Grapalat" w:eastAsia="Arial Unicode MS" w:hAnsi="GHEA Grapalat"/>
                <w:sz w:val="22"/>
                <w:szCs w:val="22"/>
                <w:lang w:val="hy-AM"/>
              </w:rPr>
              <w:t>15</w:t>
            </w:r>
            <w:r w:rsidR="00260040">
              <w:rPr>
                <w:rFonts w:ascii="GHEA Grapalat" w:eastAsia="Arial Unicode MS" w:hAnsi="GHEA Grapalat"/>
                <w:sz w:val="22"/>
                <w:szCs w:val="22"/>
                <w:lang w:val="ru-RU"/>
              </w:rPr>
              <w:t>)</w:t>
            </w:r>
          </w:p>
        </w:tc>
        <w:tc>
          <w:tcPr>
            <w:tcW w:w="5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C3F470" w14:textId="5F1D4B77" w:rsidR="00C94D10" w:rsidRPr="00886BE4" w:rsidRDefault="00C94D10" w:rsidP="00C94D10">
            <w:pPr>
              <w:shd w:val="clear" w:color="000000" w:fill="FFFFFF"/>
              <w:snapToGrid w:val="0"/>
              <w:rPr>
                <w:rFonts w:ascii="GHEA Grapalat" w:hAnsi="GHEA Grapalat" w:cs="Sylfaen"/>
                <w:color w:val="000000"/>
                <w:sz w:val="22"/>
                <w:szCs w:val="22"/>
                <w:lang w:val="hy-AM"/>
              </w:rPr>
            </w:pPr>
            <w:r w:rsidRPr="00886BE4">
              <w:rPr>
                <w:rFonts w:ascii="GHEA Grapalat" w:hAnsi="GHEA Grapalat"/>
                <w:color w:val="000000"/>
                <w:sz w:val="22"/>
                <w:szCs w:val="22"/>
                <w:lang w:val="hy-AM"/>
              </w:rPr>
              <w:t>Քթի զննման գործիքներ (մեծերի և մանկական)</w:t>
            </w:r>
          </w:p>
        </w:tc>
        <w:tc>
          <w:tcPr>
            <w:tcW w:w="3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852663" w14:textId="77777777" w:rsidR="00C94D10" w:rsidRPr="00886BE4" w:rsidRDefault="00C94D10" w:rsidP="00C94D10">
            <w:pPr>
              <w:snapToGrid w:val="0"/>
              <w:jc w:val="center"/>
              <w:rPr>
                <w:rFonts w:ascii="GHEA Grapalat" w:hAnsi="GHEA Grapalat"/>
                <w:color w:val="000000"/>
                <w:sz w:val="22"/>
                <w:szCs w:val="22"/>
                <w:shd w:val="clear" w:color="000000" w:fill="FFFFFF"/>
                <w:lang w:val="hy-AM"/>
              </w:rPr>
            </w:pPr>
          </w:p>
        </w:tc>
        <w:tc>
          <w:tcPr>
            <w:tcW w:w="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1E5233" w14:textId="77777777" w:rsidR="00C94D10" w:rsidRPr="00886BE4" w:rsidRDefault="00C94D10" w:rsidP="00C94D10">
            <w:pPr>
              <w:snapToGrid w:val="0"/>
              <w:jc w:val="center"/>
              <w:rPr>
                <w:rFonts w:ascii="GHEA Grapalat" w:eastAsia="Arial Unicode MS" w:hAnsi="GHEA Grapalat"/>
                <w:sz w:val="22"/>
                <w:szCs w:val="22"/>
                <w:lang w:val="hy-AM"/>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4424C6" w14:textId="77777777" w:rsidR="00C94D10" w:rsidRPr="00886BE4" w:rsidRDefault="00C94D10" w:rsidP="00C94D10">
            <w:pPr>
              <w:snapToGrid w:val="0"/>
              <w:jc w:val="center"/>
              <w:rPr>
                <w:rFonts w:ascii="GHEA Grapalat" w:eastAsia="Arial Unicode MS" w:hAnsi="GHEA Grapalat"/>
                <w:sz w:val="22"/>
                <w:szCs w:val="22"/>
                <w:lang w:val="hy-AM"/>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43AD41" w14:textId="77777777" w:rsidR="00C94D10" w:rsidRPr="00886BE4" w:rsidRDefault="00C94D10" w:rsidP="00C94D10">
            <w:pPr>
              <w:snapToGrid w:val="0"/>
              <w:jc w:val="center"/>
              <w:rPr>
                <w:rFonts w:ascii="GHEA Grapalat" w:eastAsia="Arial Unicode MS" w:hAnsi="GHEA Grapalat"/>
                <w:sz w:val="22"/>
                <w:szCs w:val="22"/>
                <w:lang w:val="hy-AM"/>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5A619F" w14:textId="14E41E2A" w:rsidR="00C94D10" w:rsidRPr="00886BE4" w:rsidRDefault="00C94D10" w:rsidP="00C94D10">
            <w:pPr>
              <w:snapToGrid w:val="0"/>
              <w:jc w:val="center"/>
              <w:rPr>
                <w:rFonts w:ascii="GHEA Grapalat" w:eastAsia="Arial Unicode MS" w:hAnsi="GHEA Grapalat"/>
                <w:sz w:val="22"/>
                <w:szCs w:val="22"/>
                <w:lang w:val="hy-AM"/>
              </w:rPr>
            </w:pPr>
            <w:r w:rsidRPr="00886BE4">
              <w:rPr>
                <w:rFonts w:ascii="GHEA Grapalat" w:eastAsia="Arial Unicode MS" w:hAnsi="GHEA Grapalat"/>
                <w:sz w:val="22"/>
                <w:szCs w:val="22"/>
                <w:lang w:val="hy-AM"/>
              </w:rPr>
              <w:t>0,5</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FBD6C" w14:textId="72A5C01F" w:rsidR="00C94D10" w:rsidRPr="00886BE4" w:rsidRDefault="00C94D10" w:rsidP="00C94D10">
            <w:pPr>
              <w:snapToGrid w:val="0"/>
              <w:jc w:val="center"/>
              <w:rPr>
                <w:rFonts w:ascii="GHEA Grapalat" w:eastAsia="Arial Unicode MS" w:hAnsi="GHEA Grapalat" w:cs="Sylfaen"/>
                <w:sz w:val="22"/>
                <w:szCs w:val="22"/>
              </w:rPr>
            </w:pPr>
            <w:r w:rsidRPr="00886BE4">
              <w:rPr>
                <w:rFonts w:ascii="GHEA Grapalat" w:hAnsi="GHEA Grapalat" w:cs="Sylfaen"/>
                <w:sz w:val="22"/>
                <w:szCs w:val="22"/>
              </w:rPr>
              <w:t>Դիտողական</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F2959A" w14:textId="77777777" w:rsidR="00C94D10" w:rsidRPr="00886BE4" w:rsidRDefault="00C94D10" w:rsidP="00C94D10">
            <w:pPr>
              <w:snapToGrid w:val="0"/>
              <w:jc w:val="center"/>
              <w:rPr>
                <w:rFonts w:ascii="GHEA Grapalat" w:eastAsia="Arial Unicode MS" w:hAnsi="GHEA Grapalat"/>
                <w:sz w:val="22"/>
                <w:szCs w:val="22"/>
              </w:rPr>
            </w:pPr>
          </w:p>
        </w:tc>
      </w:tr>
      <w:tr w:rsidR="00C94D10" w:rsidRPr="00886BE4" w14:paraId="58C3EA72" w14:textId="77777777" w:rsidTr="00D44669">
        <w:trPr>
          <w:trHeight w:val="713"/>
        </w:trPr>
        <w:tc>
          <w:tcPr>
            <w:tcW w:w="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281539" w14:textId="1D1DEC3C" w:rsidR="00C94D10" w:rsidRPr="00260040" w:rsidRDefault="00C94D10" w:rsidP="00736FE0">
            <w:pPr>
              <w:snapToGrid w:val="0"/>
              <w:jc w:val="center"/>
              <w:rPr>
                <w:rFonts w:ascii="GHEA Grapalat" w:eastAsia="Arial Unicode MS" w:hAnsi="GHEA Grapalat"/>
                <w:sz w:val="22"/>
                <w:szCs w:val="22"/>
                <w:lang w:val="ru-RU"/>
              </w:rPr>
            </w:pPr>
            <w:r w:rsidRPr="00886BE4">
              <w:rPr>
                <w:rFonts w:ascii="GHEA Grapalat" w:eastAsia="Arial Unicode MS" w:hAnsi="GHEA Grapalat"/>
                <w:sz w:val="22"/>
                <w:szCs w:val="22"/>
                <w:lang w:val="hy-AM"/>
              </w:rPr>
              <w:t>16</w:t>
            </w:r>
            <w:r w:rsidR="00260040">
              <w:rPr>
                <w:rFonts w:ascii="GHEA Grapalat" w:eastAsia="Arial Unicode MS" w:hAnsi="GHEA Grapalat"/>
                <w:sz w:val="22"/>
                <w:szCs w:val="22"/>
                <w:lang w:val="ru-RU"/>
              </w:rPr>
              <w:t>)</w:t>
            </w:r>
          </w:p>
        </w:tc>
        <w:tc>
          <w:tcPr>
            <w:tcW w:w="5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C2EDB9" w14:textId="5E8DB0C0" w:rsidR="00C94D10" w:rsidRPr="00886BE4" w:rsidRDefault="00C94D10" w:rsidP="00C94D10">
            <w:pPr>
              <w:shd w:val="clear" w:color="000000" w:fill="FFFFFF"/>
              <w:snapToGrid w:val="0"/>
              <w:rPr>
                <w:rFonts w:ascii="GHEA Grapalat" w:hAnsi="GHEA Grapalat" w:cs="Sylfaen"/>
                <w:color w:val="000000"/>
                <w:sz w:val="22"/>
                <w:szCs w:val="22"/>
                <w:lang w:val="hy-AM"/>
              </w:rPr>
            </w:pPr>
            <w:r w:rsidRPr="00886BE4">
              <w:rPr>
                <w:rFonts w:ascii="GHEA Grapalat" w:hAnsi="GHEA Grapalat"/>
                <w:color w:val="000000"/>
                <w:sz w:val="22"/>
                <w:szCs w:val="22"/>
                <w:lang w:val="hy-AM"/>
              </w:rPr>
              <w:t>Ներարկիչ` ականջի ոռոգման համար (Ժանեի ներարկիչ)</w:t>
            </w:r>
          </w:p>
        </w:tc>
        <w:tc>
          <w:tcPr>
            <w:tcW w:w="3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2686A8" w14:textId="77777777" w:rsidR="00C94D10" w:rsidRPr="00886BE4" w:rsidRDefault="00C94D10" w:rsidP="00C94D10">
            <w:pPr>
              <w:snapToGrid w:val="0"/>
              <w:jc w:val="center"/>
              <w:rPr>
                <w:rFonts w:ascii="GHEA Grapalat" w:hAnsi="GHEA Grapalat"/>
                <w:color w:val="000000"/>
                <w:sz w:val="22"/>
                <w:szCs w:val="22"/>
                <w:shd w:val="clear" w:color="000000" w:fill="FFFFFF"/>
                <w:lang w:val="hy-AM"/>
              </w:rPr>
            </w:pPr>
          </w:p>
        </w:tc>
        <w:tc>
          <w:tcPr>
            <w:tcW w:w="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08BA91" w14:textId="77777777" w:rsidR="00C94D10" w:rsidRPr="00886BE4" w:rsidRDefault="00C94D10" w:rsidP="00C94D10">
            <w:pPr>
              <w:snapToGrid w:val="0"/>
              <w:jc w:val="center"/>
              <w:rPr>
                <w:rFonts w:ascii="GHEA Grapalat" w:eastAsia="Arial Unicode MS" w:hAnsi="GHEA Grapalat"/>
                <w:sz w:val="22"/>
                <w:szCs w:val="22"/>
                <w:lang w:val="hy-AM"/>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EA2252" w14:textId="77777777" w:rsidR="00C94D10" w:rsidRPr="00886BE4" w:rsidRDefault="00C94D10" w:rsidP="00C94D10">
            <w:pPr>
              <w:snapToGrid w:val="0"/>
              <w:jc w:val="center"/>
              <w:rPr>
                <w:rFonts w:ascii="GHEA Grapalat" w:eastAsia="Arial Unicode MS" w:hAnsi="GHEA Grapalat"/>
                <w:sz w:val="22"/>
                <w:szCs w:val="22"/>
                <w:lang w:val="hy-AM"/>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336EDF" w14:textId="77777777" w:rsidR="00C94D10" w:rsidRPr="00886BE4" w:rsidRDefault="00C94D10" w:rsidP="00C94D10">
            <w:pPr>
              <w:snapToGrid w:val="0"/>
              <w:jc w:val="center"/>
              <w:rPr>
                <w:rFonts w:ascii="GHEA Grapalat" w:eastAsia="Arial Unicode MS" w:hAnsi="GHEA Grapalat"/>
                <w:sz w:val="22"/>
                <w:szCs w:val="22"/>
                <w:lang w:val="hy-AM"/>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3114A4" w14:textId="1214522E" w:rsidR="00C94D10" w:rsidRPr="00886BE4" w:rsidRDefault="00C94D10" w:rsidP="00C94D10">
            <w:pPr>
              <w:snapToGrid w:val="0"/>
              <w:jc w:val="center"/>
              <w:rPr>
                <w:rFonts w:ascii="GHEA Grapalat" w:eastAsia="Arial Unicode MS" w:hAnsi="GHEA Grapalat"/>
                <w:sz w:val="22"/>
                <w:szCs w:val="22"/>
                <w:lang w:val="hy-AM"/>
              </w:rPr>
            </w:pPr>
            <w:r w:rsidRPr="00886BE4">
              <w:rPr>
                <w:rFonts w:ascii="GHEA Grapalat" w:eastAsia="Arial Unicode MS" w:hAnsi="GHEA Grapalat"/>
                <w:sz w:val="22"/>
                <w:szCs w:val="22"/>
                <w:lang w:val="hy-AM"/>
              </w:rPr>
              <w:t>0,5</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190D3" w14:textId="5BC84C5D" w:rsidR="00C94D10" w:rsidRPr="00886BE4" w:rsidRDefault="00C94D10" w:rsidP="00C94D10">
            <w:pPr>
              <w:snapToGrid w:val="0"/>
              <w:jc w:val="center"/>
              <w:rPr>
                <w:rFonts w:ascii="GHEA Grapalat" w:eastAsia="Arial Unicode MS" w:hAnsi="GHEA Grapalat" w:cs="Sylfaen"/>
                <w:sz w:val="22"/>
                <w:szCs w:val="22"/>
              </w:rPr>
            </w:pPr>
            <w:r w:rsidRPr="00886BE4">
              <w:rPr>
                <w:rFonts w:ascii="GHEA Grapalat" w:hAnsi="GHEA Grapalat" w:cs="Sylfaen"/>
                <w:sz w:val="22"/>
                <w:szCs w:val="22"/>
              </w:rPr>
              <w:t>Դիտողական</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4DBFCE" w14:textId="77777777" w:rsidR="00C94D10" w:rsidRPr="00886BE4" w:rsidRDefault="00C94D10" w:rsidP="00C94D10">
            <w:pPr>
              <w:snapToGrid w:val="0"/>
              <w:jc w:val="center"/>
              <w:rPr>
                <w:rFonts w:ascii="GHEA Grapalat" w:eastAsia="Arial Unicode MS" w:hAnsi="GHEA Grapalat"/>
                <w:sz w:val="22"/>
                <w:szCs w:val="22"/>
              </w:rPr>
            </w:pPr>
          </w:p>
        </w:tc>
      </w:tr>
      <w:tr w:rsidR="00C94D10" w:rsidRPr="00886BE4" w14:paraId="1F2B0F02" w14:textId="77777777" w:rsidTr="00D44669">
        <w:trPr>
          <w:trHeight w:val="532"/>
        </w:trPr>
        <w:tc>
          <w:tcPr>
            <w:tcW w:w="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E796C8" w14:textId="1FFC8BB2" w:rsidR="00C94D10" w:rsidRPr="00260040" w:rsidRDefault="00C94D10" w:rsidP="00736FE0">
            <w:pPr>
              <w:snapToGrid w:val="0"/>
              <w:jc w:val="center"/>
              <w:rPr>
                <w:rFonts w:ascii="GHEA Grapalat" w:eastAsia="Arial Unicode MS" w:hAnsi="GHEA Grapalat"/>
                <w:sz w:val="22"/>
                <w:szCs w:val="22"/>
                <w:lang w:val="ru-RU"/>
              </w:rPr>
            </w:pPr>
            <w:r w:rsidRPr="00886BE4">
              <w:rPr>
                <w:rFonts w:ascii="GHEA Grapalat" w:eastAsia="Arial Unicode MS" w:hAnsi="GHEA Grapalat"/>
                <w:sz w:val="22"/>
                <w:szCs w:val="22"/>
                <w:lang w:val="hy-AM"/>
              </w:rPr>
              <w:t>17</w:t>
            </w:r>
            <w:r w:rsidR="00260040">
              <w:rPr>
                <w:rFonts w:ascii="GHEA Grapalat" w:eastAsia="Arial Unicode MS" w:hAnsi="GHEA Grapalat"/>
                <w:sz w:val="22"/>
                <w:szCs w:val="22"/>
                <w:lang w:val="ru-RU"/>
              </w:rPr>
              <w:t>)</w:t>
            </w:r>
          </w:p>
        </w:tc>
        <w:tc>
          <w:tcPr>
            <w:tcW w:w="5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906FAA" w14:textId="7A9AC49B" w:rsidR="00C94D10" w:rsidRPr="00886BE4" w:rsidRDefault="00C94D10" w:rsidP="00C94D10">
            <w:pPr>
              <w:shd w:val="clear" w:color="000000" w:fill="FFFFFF"/>
              <w:snapToGrid w:val="0"/>
              <w:rPr>
                <w:rFonts w:ascii="GHEA Grapalat" w:hAnsi="GHEA Grapalat" w:cs="Sylfaen"/>
                <w:color w:val="000000"/>
                <w:sz w:val="22"/>
                <w:szCs w:val="22"/>
              </w:rPr>
            </w:pPr>
            <w:r w:rsidRPr="00886BE4">
              <w:rPr>
                <w:rFonts w:ascii="GHEA Grapalat" w:hAnsi="GHEA Grapalat"/>
                <w:color w:val="000000"/>
                <w:sz w:val="22"/>
                <w:szCs w:val="22"/>
              </w:rPr>
              <w:t>Նյարդաբանի մրճիկ</w:t>
            </w:r>
          </w:p>
        </w:tc>
        <w:tc>
          <w:tcPr>
            <w:tcW w:w="3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18B415" w14:textId="77777777" w:rsidR="00C94D10" w:rsidRPr="00886BE4" w:rsidRDefault="00C94D10" w:rsidP="00C94D10">
            <w:pPr>
              <w:snapToGrid w:val="0"/>
              <w:jc w:val="center"/>
              <w:rPr>
                <w:rFonts w:ascii="GHEA Grapalat" w:hAnsi="GHEA Grapalat"/>
                <w:color w:val="000000"/>
                <w:sz w:val="22"/>
                <w:szCs w:val="22"/>
                <w:shd w:val="clear" w:color="000000" w:fill="FFFFFF"/>
              </w:rPr>
            </w:pPr>
          </w:p>
        </w:tc>
        <w:tc>
          <w:tcPr>
            <w:tcW w:w="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C175FA" w14:textId="77777777" w:rsidR="00C94D10" w:rsidRPr="00886BE4" w:rsidRDefault="00C94D10" w:rsidP="00C94D10">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D7C453" w14:textId="77777777" w:rsidR="00C94D10" w:rsidRPr="00886BE4" w:rsidRDefault="00C94D10" w:rsidP="00C94D10">
            <w:pPr>
              <w:snapToGrid w:val="0"/>
              <w:jc w:val="center"/>
              <w:rPr>
                <w:rFonts w:ascii="GHEA Grapalat" w:eastAsia="Arial Unicode MS" w:hAnsi="GHEA Grapalat"/>
                <w:sz w:val="22"/>
                <w:szCs w:val="22"/>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936915" w14:textId="77777777" w:rsidR="00C94D10" w:rsidRPr="00886BE4" w:rsidRDefault="00C94D10" w:rsidP="00C94D10">
            <w:pPr>
              <w:snapToGrid w:val="0"/>
              <w:jc w:val="center"/>
              <w:rPr>
                <w:rFonts w:ascii="GHEA Grapalat" w:eastAsia="Arial Unicode MS" w:hAnsi="GHEA Grapalat"/>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334F07" w14:textId="593681DB" w:rsidR="00C94D10" w:rsidRPr="00886BE4" w:rsidRDefault="00C94D10" w:rsidP="00C94D10">
            <w:pPr>
              <w:snapToGrid w:val="0"/>
              <w:jc w:val="center"/>
              <w:rPr>
                <w:rFonts w:ascii="GHEA Grapalat" w:eastAsia="Arial Unicode MS" w:hAnsi="GHEA Grapalat"/>
                <w:sz w:val="22"/>
                <w:szCs w:val="22"/>
                <w:lang w:val="hy-AM"/>
              </w:rPr>
            </w:pPr>
            <w:r w:rsidRPr="00886BE4">
              <w:rPr>
                <w:rFonts w:ascii="GHEA Grapalat" w:eastAsia="Arial Unicode MS" w:hAnsi="GHEA Grapalat"/>
                <w:sz w:val="22"/>
                <w:szCs w:val="22"/>
                <w:lang w:val="hy-AM"/>
              </w:rPr>
              <w:t>0,5</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6B97E3" w14:textId="2E26633A" w:rsidR="00C94D10" w:rsidRPr="00886BE4" w:rsidRDefault="00C94D10" w:rsidP="00C94D10">
            <w:pPr>
              <w:snapToGrid w:val="0"/>
              <w:jc w:val="center"/>
              <w:rPr>
                <w:rFonts w:ascii="GHEA Grapalat" w:eastAsia="Arial Unicode MS" w:hAnsi="GHEA Grapalat" w:cs="Sylfaen"/>
                <w:sz w:val="22"/>
                <w:szCs w:val="22"/>
              </w:rPr>
            </w:pPr>
            <w:r w:rsidRPr="00886BE4">
              <w:rPr>
                <w:rFonts w:ascii="GHEA Grapalat" w:hAnsi="GHEA Grapalat" w:cs="Sylfaen"/>
                <w:sz w:val="22"/>
                <w:szCs w:val="22"/>
              </w:rPr>
              <w:t>Դիտողական</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AE98DD" w14:textId="77777777" w:rsidR="00C94D10" w:rsidRPr="00886BE4" w:rsidRDefault="00C94D10" w:rsidP="00C94D10">
            <w:pPr>
              <w:snapToGrid w:val="0"/>
              <w:jc w:val="center"/>
              <w:rPr>
                <w:rFonts w:ascii="GHEA Grapalat" w:eastAsia="Arial Unicode MS" w:hAnsi="GHEA Grapalat"/>
                <w:sz w:val="22"/>
                <w:szCs w:val="22"/>
              </w:rPr>
            </w:pPr>
          </w:p>
        </w:tc>
      </w:tr>
      <w:tr w:rsidR="00C94D10" w:rsidRPr="00886BE4" w14:paraId="2B76AF2D" w14:textId="77777777" w:rsidTr="00D44669">
        <w:trPr>
          <w:trHeight w:val="523"/>
        </w:trPr>
        <w:tc>
          <w:tcPr>
            <w:tcW w:w="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60BB3F" w14:textId="3687F399" w:rsidR="00C94D10" w:rsidRPr="00260040" w:rsidRDefault="00C94D10" w:rsidP="00736FE0">
            <w:pPr>
              <w:snapToGrid w:val="0"/>
              <w:jc w:val="center"/>
              <w:rPr>
                <w:rFonts w:ascii="GHEA Grapalat" w:eastAsia="Arial Unicode MS" w:hAnsi="GHEA Grapalat"/>
                <w:sz w:val="22"/>
                <w:szCs w:val="22"/>
                <w:lang w:val="ru-RU"/>
              </w:rPr>
            </w:pPr>
            <w:r w:rsidRPr="00886BE4">
              <w:rPr>
                <w:rFonts w:ascii="GHEA Grapalat" w:eastAsia="Arial Unicode MS" w:hAnsi="GHEA Grapalat"/>
                <w:sz w:val="22"/>
                <w:szCs w:val="22"/>
                <w:lang w:val="hy-AM"/>
              </w:rPr>
              <w:t>18</w:t>
            </w:r>
            <w:r w:rsidR="00260040">
              <w:rPr>
                <w:rFonts w:ascii="GHEA Grapalat" w:eastAsia="Arial Unicode MS" w:hAnsi="GHEA Grapalat"/>
                <w:sz w:val="22"/>
                <w:szCs w:val="22"/>
                <w:lang w:val="ru-RU"/>
              </w:rPr>
              <w:t>)</w:t>
            </w:r>
          </w:p>
        </w:tc>
        <w:tc>
          <w:tcPr>
            <w:tcW w:w="5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FC41BE" w14:textId="68E0AAB1" w:rsidR="00ED55A5" w:rsidRPr="00886BE4" w:rsidRDefault="00C94D10" w:rsidP="00ED55A5">
            <w:pPr>
              <w:shd w:val="clear" w:color="000000" w:fill="FFFFFF"/>
              <w:snapToGrid w:val="0"/>
              <w:rPr>
                <w:rFonts w:ascii="GHEA Grapalat" w:hAnsi="GHEA Grapalat" w:cs="Sylfaen"/>
                <w:color w:val="000000"/>
                <w:sz w:val="22"/>
                <w:szCs w:val="22"/>
              </w:rPr>
            </w:pPr>
            <w:r w:rsidRPr="00886BE4">
              <w:rPr>
                <w:rFonts w:ascii="GHEA Grapalat" w:hAnsi="GHEA Grapalat"/>
                <w:color w:val="000000"/>
                <w:sz w:val="22"/>
                <w:szCs w:val="22"/>
              </w:rPr>
              <w:t>Անատոմիական ունելի</w:t>
            </w:r>
          </w:p>
        </w:tc>
        <w:tc>
          <w:tcPr>
            <w:tcW w:w="3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72F868" w14:textId="77777777" w:rsidR="00C94D10" w:rsidRPr="00886BE4" w:rsidRDefault="00C94D10" w:rsidP="00C94D10">
            <w:pPr>
              <w:snapToGrid w:val="0"/>
              <w:jc w:val="center"/>
              <w:rPr>
                <w:rFonts w:ascii="GHEA Grapalat" w:hAnsi="GHEA Grapalat"/>
                <w:color w:val="000000"/>
                <w:sz w:val="22"/>
                <w:szCs w:val="22"/>
                <w:shd w:val="clear" w:color="000000" w:fill="FFFFFF"/>
              </w:rPr>
            </w:pPr>
          </w:p>
        </w:tc>
        <w:tc>
          <w:tcPr>
            <w:tcW w:w="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B07437" w14:textId="77777777" w:rsidR="00C94D10" w:rsidRPr="00886BE4" w:rsidRDefault="00C94D10" w:rsidP="00C94D10">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6731ED" w14:textId="77777777" w:rsidR="00C94D10" w:rsidRPr="00886BE4" w:rsidRDefault="00C94D10" w:rsidP="00C94D10">
            <w:pPr>
              <w:snapToGrid w:val="0"/>
              <w:jc w:val="center"/>
              <w:rPr>
                <w:rFonts w:ascii="GHEA Grapalat" w:eastAsia="Arial Unicode MS" w:hAnsi="GHEA Grapalat"/>
                <w:sz w:val="22"/>
                <w:szCs w:val="22"/>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F34A08" w14:textId="77777777" w:rsidR="00C94D10" w:rsidRPr="00886BE4" w:rsidRDefault="00C94D10" w:rsidP="00C94D10">
            <w:pPr>
              <w:snapToGrid w:val="0"/>
              <w:jc w:val="center"/>
              <w:rPr>
                <w:rFonts w:ascii="GHEA Grapalat" w:eastAsia="Arial Unicode MS" w:hAnsi="GHEA Grapalat"/>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6BF558" w14:textId="70E7A052" w:rsidR="00C94D10" w:rsidRPr="00886BE4" w:rsidRDefault="00C94D10" w:rsidP="00C94D10">
            <w:pPr>
              <w:snapToGrid w:val="0"/>
              <w:jc w:val="center"/>
              <w:rPr>
                <w:rFonts w:ascii="GHEA Grapalat" w:eastAsia="Arial Unicode MS" w:hAnsi="GHEA Grapalat"/>
                <w:sz w:val="22"/>
                <w:szCs w:val="22"/>
                <w:lang w:val="hy-AM"/>
              </w:rPr>
            </w:pPr>
            <w:r w:rsidRPr="00886BE4">
              <w:rPr>
                <w:rFonts w:ascii="GHEA Grapalat" w:eastAsia="Arial Unicode MS" w:hAnsi="GHEA Grapalat"/>
                <w:sz w:val="22"/>
                <w:szCs w:val="22"/>
                <w:lang w:val="hy-AM"/>
              </w:rPr>
              <w:t>0,5</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FDBAD" w14:textId="11B980F0" w:rsidR="00C94D10" w:rsidRPr="00886BE4" w:rsidRDefault="00C94D10" w:rsidP="00C94D10">
            <w:pPr>
              <w:snapToGrid w:val="0"/>
              <w:jc w:val="center"/>
              <w:rPr>
                <w:rFonts w:ascii="GHEA Grapalat" w:eastAsia="Arial Unicode MS" w:hAnsi="GHEA Grapalat" w:cs="Sylfaen"/>
                <w:sz w:val="22"/>
                <w:szCs w:val="22"/>
              </w:rPr>
            </w:pPr>
            <w:r w:rsidRPr="00886BE4">
              <w:rPr>
                <w:rFonts w:ascii="GHEA Grapalat" w:hAnsi="GHEA Grapalat" w:cs="Sylfaen"/>
                <w:sz w:val="22"/>
                <w:szCs w:val="22"/>
              </w:rPr>
              <w:t>Դիտողական</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8B6A38" w14:textId="77777777" w:rsidR="00C94D10" w:rsidRPr="00886BE4" w:rsidRDefault="00C94D10" w:rsidP="00C94D10">
            <w:pPr>
              <w:snapToGrid w:val="0"/>
              <w:jc w:val="center"/>
              <w:rPr>
                <w:rFonts w:ascii="GHEA Grapalat" w:eastAsia="Arial Unicode MS" w:hAnsi="GHEA Grapalat"/>
                <w:sz w:val="22"/>
                <w:szCs w:val="22"/>
              </w:rPr>
            </w:pPr>
          </w:p>
        </w:tc>
      </w:tr>
      <w:tr w:rsidR="00C94D10" w:rsidRPr="00886BE4" w14:paraId="74E900CA" w14:textId="77777777" w:rsidTr="00D44669">
        <w:trPr>
          <w:trHeight w:val="523"/>
        </w:trPr>
        <w:tc>
          <w:tcPr>
            <w:tcW w:w="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073E23" w14:textId="1898F672" w:rsidR="00C94D10" w:rsidRPr="00260040" w:rsidRDefault="00C94D10" w:rsidP="00736FE0">
            <w:pPr>
              <w:snapToGrid w:val="0"/>
              <w:jc w:val="center"/>
              <w:rPr>
                <w:rFonts w:ascii="GHEA Grapalat" w:eastAsia="Arial Unicode MS" w:hAnsi="GHEA Grapalat"/>
                <w:sz w:val="22"/>
                <w:szCs w:val="22"/>
                <w:lang w:val="ru-RU"/>
              </w:rPr>
            </w:pPr>
            <w:r w:rsidRPr="00886BE4">
              <w:rPr>
                <w:rFonts w:ascii="GHEA Grapalat" w:eastAsia="Arial Unicode MS" w:hAnsi="GHEA Grapalat"/>
                <w:sz w:val="22"/>
                <w:szCs w:val="22"/>
                <w:lang w:val="hy-AM"/>
              </w:rPr>
              <w:lastRenderedPageBreak/>
              <w:t>19</w:t>
            </w:r>
            <w:r w:rsidR="00260040">
              <w:rPr>
                <w:rFonts w:ascii="GHEA Grapalat" w:eastAsia="Arial Unicode MS" w:hAnsi="GHEA Grapalat"/>
                <w:sz w:val="22"/>
                <w:szCs w:val="22"/>
                <w:lang w:val="ru-RU"/>
              </w:rPr>
              <w:t>)</w:t>
            </w:r>
          </w:p>
        </w:tc>
        <w:tc>
          <w:tcPr>
            <w:tcW w:w="5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E7AB85" w14:textId="3921C10E" w:rsidR="00C94D10" w:rsidRPr="00886BE4" w:rsidRDefault="00C94D10" w:rsidP="00C94D10">
            <w:pPr>
              <w:shd w:val="clear" w:color="000000" w:fill="FFFFFF"/>
              <w:snapToGrid w:val="0"/>
              <w:rPr>
                <w:rFonts w:ascii="GHEA Grapalat" w:hAnsi="GHEA Grapalat" w:cs="Sylfaen"/>
                <w:color w:val="000000"/>
                <w:sz w:val="22"/>
                <w:szCs w:val="22"/>
              </w:rPr>
            </w:pPr>
            <w:r w:rsidRPr="00886BE4">
              <w:rPr>
                <w:rFonts w:ascii="GHEA Grapalat" w:hAnsi="GHEA Grapalat"/>
                <w:color w:val="000000"/>
                <w:sz w:val="22"/>
                <w:szCs w:val="22"/>
              </w:rPr>
              <w:t xml:space="preserve"> Մեկանգամյա օգտագործման շպատելներ</w:t>
            </w:r>
          </w:p>
        </w:tc>
        <w:tc>
          <w:tcPr>
            <w:tcW w:w="3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ABC8E3" w14:textId="77777777" w:rsidR="00C94D10" w:rsidRPr="00886BE4" w:rsidRDefault="00C94D10" w:rsidP="00C94D10">
            <w:pPr>
              <w:snapToGrid w:val="0"/>
              <w:jc w:val="center"/>
              <w:rPr>
                <w:rFonts w:ascii="GHEA Grapalat" w:hAnsi="GHEA Grapalat"/>
                <w:color w:val="000000"/>
                <w:sz w:val="22"/>
                <w:szCs w:val="22"/>
                <w:shd w:val="clear" w:color="000000" w:fill="FFFFFF"/>
              </w:rPr>
            </w:pPr>
          </w:p>
        </w:tc>
        <w:tc>
          <w:tcPr>
            <w:tcW w:w="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466F74" w14:textId="77777777" w:rsidR="00C94D10" w:rsidRPr="00886BE4" w:rsidRDefault="00C94D10" w:rsidP="00C94D10">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2E7774" w14:textId="77777777" w:rsidR="00C94D10" w:rsidRPr="00886BE4" w:rsidRDefault="00C94D10" w:rsidP="00C94D10">
            <w:pPr>
              <w:snapToGrid w:val="0"/>
              <w:jc w:val="center"/>
              <w:rPr>
                <w:rFonts w:ascii="GHEA Grapalat" w:eastAsia="Arial Unicode MS" w:hAnsi="GHEA Grapalat"/>
                <w:sz w:val="22"/>
                <w:szCs w:val="22"/>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A96D76" w14:textId="77777777" w:rsidR="00C94D10" w:rsidRPr="00886BE4" w:rsidRDefault="00C94D10" w:rsidP="00C94D10">
            <w:pPr>
              <w:snapToGrid w:val="0"/>
              <w:jc w:val="center"/>
              <w:rPr>
                <w:rFonts w:ascii="GHEA Grapalat" w:eastAsia="Arial Unicode MS" w:hAnsi="GHEA Grapalat"/>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D93D47" w14:textId="518AA8EA" w:rsidR="00C94D10" w:rsidRPr="00886BE4" w:rsidRDefault="00C94D10" w:rsidP="00C94D10">
            <w:pPr>
              <w:snapToGrid w:val="0"/>
              <w:jc w:val="center"/>
              <w:rPr>
                <w:rFonts w:ascii="GHEA Grapalat" w:eastAsia="Arial Unicode MS" w:hAnsi="GHEA Grapalat"/>
                <w:sz w:val="22"/>
                <w:szCs w:val="22"/>
                <w:lang w:val="hy-AM"/>
              </w:rPr>
            </w:pPr>
            <w:r w:rsidRPr="00886BE4">
              <w:rPr>
                <w:rFonts w:ascii="GHEA Grapalat" w:eastAsia="Arial Unicode MS" w:hAnsi="GHEA Grapalat"/>
                <w:sz w:val="22"/>
                <w:szCs w:val="22"/>
                <w:lang w:val="hy-AM"/>
              </w:rPr>
              <w:t>0,5</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10BEE8" w14:textId="14943B00" w:rsidR="00C94D10" w:rsidRPr="00886BE4" w:rsidRDefault="00C94D10" w:rsidP="00C94D10">
            <w:pPr>
              <w:snapToGrid w:val="0"/>
              <w:jc w:val="center"/>
              <w:rPr>
                <w:rFonts w:ascii="GHEA Grapalat" w:eastAsia="Arial Unicode MS" w:hAnsi="GHEA Grapalat" w:cs="Sylfaen"/>
                <w:sz w:val="22"/>
                <w:szCs w:val="22"/>
              </w:rPr>
            </w:pPr>
            <w:r w:rsidRPr="00886BE4">
              <w:rPr>
                <w:rFonts w:ascii="GHEA Grapalat" w:hAnsi="GHEA Grapalat" w:cs="Sylfaen"/>
                <w:sz w:val="22"/>
                <w:szCs w:val="22"/>
              </w:rPr>
              <w:t>Դիտողական</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8BCA0" w14:textId="77777777" w:rsidR="00C94D10" w:rsidRPr="00886BE4" w:rsidRDefault="00C94D10" w:rsidP="00C94D10">
            <w:pPr>
              <w:snapToGrid w:val="0"/>
              <w:jc w:val="center"/>
              <w:rPr>
                <w:rFonts w:ascii="GHEA Grapalat" w:eastAsia="Arial Unicode MS" w:hAnsi="GHEA Grapalat"/>
                <w:sz w:val="22"/>
                <w:szCs w:val="22"/>
              </w:rPr>
            </w:pPr>
          </w:p>
        </w:tc>
      </w:tr>
      <w:tr w:rsidR="00C94D10" w:rsidRPr="00886BE4" w14:paraId="3E318D95" w14:textId="77777777" w:rsidTr="00D44669">
        <w:trPr>
          <w:trHeight w:val="541"/>
        </w:trPr>
        <w:tc>
          <w:tcPr>
            <w:tcW w:w="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16D8F7" w14:textId="3F33404A" w:rsidR="00C94D10" w:rsidRPr="00260040" w:rsidRDefault="00C94D10" w:rsidP="00736FE0">
            <w:pPr>
              <w:snapToGrid w:val="0"/>
              <w:jc w:val="center"/>
              <w:rPr>
                <w:rFonts w:ascii="GHEA Grapalat" w:eastAsia="Arial Unicode MS" w:hAnsi="GHEA Grapalat"/>
                <w:sz w:val="22"/>
                <w:szCs w:val="22"/>
                <w:lang w:val="ru-RU"/>
              </w:rPr>
            </w:pPr>
            <w:r w:rsidRPr="00886BE4">
              <w:rPr>
                <w:rFonts w:ascii="GHEA Grapalat" w:eastAsia="Arial Unicode MS" w:hAnsi="GHEA Grapalat"/>
                <w:sz w:val="22"/>
                <w:szCs w:val="22"/>
                <w:lang w:val="hy-AM"/>
              </w:rPr>
              <w:t>20</w:t>
            </w:r>
            <w:r w:rsidR="00260040">
              <w:rPr>
                <w:rFonts w:ascii="GHEA Grapalat" w:eastAsia="Arial Unicode MS" w:hAnsi="GHEA Grapalat"/>
                <w:sz w:val="22"/>
                <w:szCs w:val="22"/>
                <w:lang w:val="ru-RU"/>
              </w:rPr>
              <w:t>)</w:t>
            </w:r>
          </w:p>
        </w:tc>
        <w:tc>
          <w:tcPr>
            <w:tcW w:w="5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8E6C6D" w14:textId="321FDBAC" w:rsidR="00C94D10" w:rsidRPr="00886BE4" w:rsidRDefault="00C94D10" w:rsidP="00C94D10">
            <w:pPr>
              <w:shd w:val="clear" w:color="000000" w:fill="FFFFFF"/>
              <w:snapToGrid w:val="0"/>
              <w:rPr>
                <w:rFonts w:ascii="GHEA Grapalat" w:hAnsi="GHEA Grapalat" w:cs="Sylfaen"/>
                <w:color w:val="000000"/>
                <w:sz w:val="22"/>
                <w:szCs w:val="22"/>
              </w:rPr>
            </w:pPr>
            <w:r w:rsidRPr="00886BE4">
              <w:rPr>
                <w:rFonts w:ascii="GHEA Grapalat" w:hAnsi="GHEA Grapalat"/>
                <w:color w:val="000000"/>
                <w:sz w:val="22"/>
                <w:szCs w:val="22"/>
              </w:rPr>
              <w:t>Լեզվաբռնիչ</w:t>
            </w:r>
          </w:p>
        </w:tc>
        <w:tc>
          <w:tcPr>
            <w:tcW w:w="3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E24C44" w14:textId="77777777" w:rsidR="00C94D10" w:rsidRPr="00886BE4" w:rsidRDefault="00C94D10" w:rsidP="00C94D10">
            <w:pPr>
              <w:snapToGrid w:val="0"/>
              <w:jc w:val="center"/>
              <w:rPr>
                <w:rFonts w:ascii="GHEA Grapalat" w:hAnsi="GHEA Grapalat"/>
                <w:color w:val="000000"/>
                <w:sz w:val="22"/>
                <w:szCs w:val="22"/>
                <w:shd w:val="clear" w:color="000000" w:fill="FFFFFF"/>
              </w:rPr>
            </w:pPr>
          </w:p>
        </w:tc>
        <w:tc>
          <w:tcPr>
            <w:tcW w:w="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94AF28" w14:textId="77777777" w:rsidR="00C94D10" w:rsidRPr="00886BE4" w:rsidRDefault="00C94D10" w:rsidP="00C94D10">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10854C" w14:textId="77777777" w:rsidR="00C94D10" w:rsidRPr="00886BE4" w:rsidRDefault="00C94D10" w:rsidP="00C94D10">
            <w:pPr>
              <w:snapToGrid w:val="0"/>
              <w:jc w:val="center"/>
              <w:rPr>
                <w:rFonts w:ascii="GHEA Grapalat" w:eastAsia="Arial Unicode MS" w:hAnsi="GHEA Grapalat"/>
                <w:sz w:val="22"/>
                <w:szCs w:val="22"/>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D68070" w14:textId="77777777" w:rsidR="00C94D10" w:rsidRPr="00886BE4" w:rsidRDefault="00C94D10" w:rsidP="00C94D10">
            <w:pPr>
              <w:snapToGrid w:val="0"/>
              <w:jc w:val="center"/>
              <w:rPr>
                <w:rFonts w:ascii="GHEA Grapalat" w:eastAsia="Arial Unicode MS" w:hAnsi="GHEA Grapalat"/>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0A1BA2" w14:textId="296DA73E" w:rsidR="00C94D10" w:rsidRPr="00886BE4" w:rsidRDefault="00C94D10" w:rsidP="00C94D10">
            <w:pPr>
              <w:snapToGrid w:val="0"/>
              <w:jc w:val="center"/>
              <w:rPr>
                <w:rFonts w:ascii="GHEA Grapalat" w:eastAsia="Arial Unicode MS" w:hAnsi="GHEA Grapalat"/>
                <w:sz w:val="22"/>
                <w:szCs w:val="22"/>
                <w:lang w:val="hy-AM"/>
              </w:rPr>
            </w:pPr>
            <w:r w:rsidRPr="00886BE4">
              <w:rPr>
                <w:rFonts w:ascii="GHEA Grapalat" w:eastAsia="Arial Unicode MS" w:hAnsi="GHEA Grapalat"/>
                <w:sz w:val="22"/>
                <w:szCs w:val="22"/>
                <w:lang w:val="hy-AM"/>
              </w:rPr>
              <w:t>0,5</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D2F29C" w14:textId="15A8313D" w:rsidR="00C94D10" w:rsidRPr="00886BE4" w:rsidRDefault="00C94D10" w:rsidP="00C94D10">
            <w:pPr>
              <w:snapToGrid w:val="0"/>
              <w:jc w:val="center"/>
              <w:rPr>
                <w:rFonts w:ascii="GHEA Grapalat" w:eastAsia="Arial Unicode MS" w:hAnsi="GHEA Grapalat" w:cs="Sylfaen"/>
                <w:sz w:val="22"/>
                <w:szCs w:val="22"/>
              </w:rPr>
            </w:pPr>
            <w:r w:rsidRPr="00886BE4">
              <w:rPr>
                <w:rFonts w:ascii="GHEA Grapalat" w:hAnsi="GHEA Grapalat" w:cs="Sylfaen"/>
                <w:sz w:val="22"/>
                <w:szCs w:val="22"/>
              </w:rPr>
              <w:t>Դիտողական</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245ED" w14:textId="77777777" w:rsidR="00C94D10" w:rsidRPr="00886BE4" w:rsidRDefault="00C94D10" w:rsidP="00C94D10">
            <w:pPr>
              <w:snapToGrid w:val="0"/>
              <w:jc w:val="center"/>
              <w:rPr>
                <w:rFonts w:ascii="GHEA Grapalat" w:eastAsia="Arial Unicode MS" w:hAnsi="GHEA Grapalat"/>
                <w:sz w:val="22"/>
                <w:szCs w:val="22"/>
              </w:rPr>
            </w:pPr>
          </w:p>
        </w:tc>
      </w:tr>
      <w:tr w:rsidR="00C94D10" w:rsidRPr="00886BE4" w14:paraId="0D4CCC80" w14:textId="77777777" w:rsidTr="00D44669">
        <w:trPr>
          <w:trHeight w:val="523"/>
        </w:trPr>
        <w:tc>
          <w:tcPr>
            <w:tcW w:w="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598F88" w14:textId="2C363EA9" w:rsidR="00C94D10" w:rsidRPr="00260040" w:rsidRDefault="00C94D10" w:rsidP="00736FE0">
            <w:pPr>
              <w:snapToGrid w:val="0"/>
              <w:jc w:val="center"/>
              <w:rPr>
                <w:rFonts w:ascii="GHEA Grapalat" w:eastAsia="Arial Unicode MS" w:hAnsi="GHEA Grapalat"/>
                <w:sz w:val="22"/>
                <w:szCs w:val="22"/>
                <w:lang w:val="ru-RU"/>
              </w:rPr>
            </w:pPr>
            <w:r w:rsidRPr="00886BE4">
              <w:rPr>
                <w:rFonts w:ascii="GHEA Grapalat" w:eastAsia="Arial Unicode MS" w:hAnsi="GHEA Grapalat"/>
                <w:sz w:val="22"/>
                <w:szCs w:val="22"/>
                <w:lang w:val="hy-AM"/>
              </w:rPr>
              <w:t>21</w:t>
            </w:r>
            <w:r w:rsidR="00260040">
              <w:rPr>
                <w:rFonts w:ascii="GHEA Grapalat" w:eastAsia="Arial Unicode MS" w:hAnsi="GHEA Grapalat"/>
                <w:sz w:val="22"/>
                <w:szCs w:val="22"/>
                <w:lang w:val="ru-RU"/>
              </w:rPr>
              <w:t>)</w:t>
            </w:r>
          </w:p>
        </w:tc>
        <w:tc>
          <w:tcPr>
            <w:tcW w:w="5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E44805" w14:textId="2E001168" w:rsidR="00C94D10" w:rsidRPr="00886BE4" w:rsidRDefault="00C94D10" w:rsidP="00C94D10">
            <w:pPr>
              <w:shd w:val="clear" w:color="000000" w:fill="FFFFFF"/>
              <w:snapToGrid w:val="0"/>
              <w:rPr>
                <w:rFonts w:ascii="GHEA Grapalat" w:hAnsi="GHEA Grapalat" w:cs="Sylfaen"/>
                <w:color w:val="000000"/>
                <w:sz w:val="22"/>
                <w:szCs w:val="22"/>
              </w:rPr>
            </w:pPr>
            <w:r w:rsidRPr="00886BE4">
              <w:rPr>
                <w:rFonts w:ascii="Calibri" w:hAnsi="Calibri" w:cs="Calibri"/>
                <w:color w:val="000000"/>
                <w:sz w:val="22"/>
                <w:szCs w:val="22"/>
              </w:rPr>
              <w:t> </w:t>
            </w:r>
            <w:r w:rsidRPr="00886BE4">
              <w:rPr>
                <w:rFonts w:ascii="GHEA Grapalat" w:hAnsi="GHEA Grapalat" w:cs="GHEA Grapalat"/>
                <w:color w:val="000000"/>
                <w:sz w:val="22"/>
                <w:szCs w:val="22"/>
              </w:rPr>
              <w:t>Ջերմաչափեր</w:t>
            </w:r>
          </w:p>
        </w:tc>
        <w:tc>
          <w:tcPr>
            <w:tcW w:w="3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ABCC12" w14:textId="77777777" w:rsidR="00C94D10" w:rsidRPr="00886BE4" w:rsidRDefault="00C94D10" w:rsidP="00C94D10">
            <w:pPr>
              <w:snapToGrid w:val="0"/>
              <w:jc w:val="center"/>
              <w:rPr>
                <w:rFonts w:ascii="GHEA Grapalat" w:hAnsi="GHEA Grapalat"/>
                <w:color w:val="000000"/>
                <w:sz w:val="22"/>
                <w:szCs w:val="22"/>
                <w:shd w:val="clear" w:color="000000" w:fill="FFFFFF"/>
              </w:rPr>
            </w:pPr>
          </w:p>
        </w:tc>
        <w:tc>
          <w:tcPr>
            <w:tcW w:w="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C0A9BB" w14:textId="77777777" w:rsidR="00C94D10" w:rsidRPr="00886BE4" w:rsidRDefault="00C94D10" w:rsidP="00C94D10">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3C2095" w14:textId="77777777" w:rsidR="00C94D10" w:rsidRPr="00886BE4" w:rsidRDefault="00C94D10" w:rsidP="00C94D10">
            <w:pPr>
              <w:snapToGrid w:val="0"/>
              <w:jc w:val="center"/>
              <w:rPr>
                <w:rFonts w:ascii="GHEA Grapalat" w:eastAsia="Arial Unicode MS" w:hAnsi="GHEA Grapalat"/>
                <w:sz w:val="22"/>
                <w:szCs w:val="22"/>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BAD011" w14:textId="77777777" w:rsidR="00C94D10" w:rsidRPr="00886BE4" w:rsidRDefault="00C94D10" w:rsidP="00C94D10">
            <w:pPr>
              <w:snapToGrid w:val="0"/>
              <w:jc w:val="center"/>
              <w:rPr>
                <w:rFonts w:ascii="GHEA Grapalat" w:eastAsia="Arial Unicode MS" w:hAnsi="GHEA Grapalat"/>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CCF124" w14:textId="00413DEB" w:rsidR="00C94D10" w:rsidRPr="00886BE4" w:rsidRDefault="00C94D10" w:rsidP="00C94D10">
            <w:pPr>
              <w:snapToGrid w:val="0"/>
              <w:jc w:val="center"/>
              <w:rPr>
                <w:rFonts w:ascii="GHEA Grapalat" w:eastAsia="Arial Unicode MS" w:hAnsi="GHEA Grapalat"/>
                <w:sz w:val="22"/>
                <w:szCs w:val="22"/>
                <w:lang w:val="hy-AM"/>
              </w:rPr>
            </w:pPr>
            <w:r w:rsidRPr="00886BE4">
              <w:rPr>
                <w:rFonts w:ascii="GHEA Grapalat" w:eastAsia="Arial Unicode MS" w:hAnsi="GHEA Grapalat"/>
                <w:sz w:val="22"/>
                <w:szCs w:val="22"/>
                <w:lang w:val="hy-AM"/>
              </w:rPr>
              <w:t>0,5</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4BF188" w14:textId="7075BA83" w:rsidR="00C94D10" w:rsidRPr="00886BE4" w:rsidRDefault="00C94D10" w:rsidP="00C94D10">
            <w:pPr>
              <w:snapToGrid w:val="0"/>
              <w:jc w:val="center"/>
              <w:rPr>
                <w:rFonts w:ascii="GHEA Grapalat" w:eastAsia="Arial Unicode MS" w:hAnsi="GHEA Grapalat" w:cs="Sylfaen"/>
                <w:sz w:val="22"/>
                <w:szCs w:val="22"/>
              </w:rPr>
            </w:pPr>
            <w:r w:rsidRPr="00886BE4">
              <w:rPr>
                <w:rFonts w:ascii="GHEA Grapalat" w:hAnsi="GHEA Grapalat" w:cs="Sylfaen"/>
                <w:sz w:val="22"/>
                <w:szCs w:val="22"/>
              </w:rPr>
              <w:t>Դիտողական</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7DC71E" w14:textId="77777777" w:rsidR="00C94D10" w:rsidRPr="00886BE4" w:rsidRDefault="00C94D10" w:rsidP="00C94D10">
            <w:pPr>
              <w:snapToGrid w:val="0"/>
              <w:jc w:val="center"/>
              <w:rPr>
                <w:rFonts w:ascii="GHEA Grapalat" w:eastAsia="Arial Unicode MS" w:hAnsi="GHEA Grapalat"/>
                <w:sz w:val="22"/>
                <w:szCs w:val="22"/>
              </w:rPr>
            </w:pPr>
          </w:p>
        </w:tc>
      </w:tr>
      <w:tr w:rsidR="00C94D10" w:rsidRPr="00886BE4" w14:paraId="1398EDB9" w14:textId="77777777" w:rsidTr="00D44669">
        <w:trPr>
          <w:trHeight w:val="713"/>
        </w:trPr>
        <w:tc>
          <w:tcPr>
            <w:tcW w:w="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50A18A" w14:textId="380EA2D3" w:rsidR="00C94D10" w:rsidRPr="00260040" w:rsidRDefault="00C94D10" w:rsidP="00736FE0">
            <w:pPr>
              <w:snapToGrid w:val="0"/>
              <w:jc w:val="center"/>
              <w:rPr>
                <w:rFonts w:ascii="GHEA Grapalat" w:eastAsia="Arial Unicode MS" w:hAnsi="GHEA Grapalat"/>
                <w:sz w:val="22"/>
                <w:szCs w:val="22"/>
                <w:lang w:val="ru-RU"/>
              </w:rPr>
            </w:pPr>
            <w:r w:rsidRPr="00886BE4">
              <w:rPr>
                <w:rFonts w:ascii="GHEA Grapalat" w:eastAsia="Arial Unicode MS" w:hAnsi="GHEA Grapalat"/>
                <w:sz w:val="22"/>
                <w:szCs w:val="22"/>
                <w:lang w:val="hy-AM"/>
              </w:rPr>
              <w:t>22</w:t>
            </w:r>
            <w:r w:rsidR="00260040">
              <w:rPr>
                <w:rFonts w:ascii="GHEA Grapalat" w:eastAsia="Arial Unicode MS" w:hAnsi="GHEA Grapalat"/>
                <w:sz w:val="22"/>
                <w:szCs w:val="22"/>
                <w:lang w:val="ru-RU"/>
              </w:rPr>
              <w:t>)</w:t>
            </w:r>
          </w:p>
        </w:tc>
        <w:tc>
          <w:tcPr>
            <w:tcW w:w="5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521D2D" w14:textId="0E293862" w:rsidR="00C94D10" w:rsidRPr="00886BE4" w:rsidRDefault="00C94D10" w:rsidP="00C94D10">
            <w:pPr>
              <w:shd w:val="clear" w:color="000000" w:fill="FFFFFF"/>
              <w:snapToGrid w:val="0"/>
              <w:rPr>
                <w:rFonts w:ascii="GHEA Grapalat" w:hAnsi="GHEA Grapalat" w:cs="Sylfaen"/>
                <w:color w:val="000000"/>
                <w:sz w:val="22"/>
                <w:szCs w:val="22"/>
                <w:lang w:val="hy-AM"/>
              </w:rPr>
            </w:pPr>
            <w:r w:rsidRPr="00886BE4">
              <w:rPr>
                <w:rFonts w:ascii="GHEA Grapalat" w:hAnsi="GHEA Grapalat"/>
                <w:color w:val="000000"/>
                <w:sz w:val="22"/>
                <w:szCs w:val="22"/>
                <w:lang w:val="hy-AM"/>
              </w:rPr>
              <w:t>Միանվագ օգտագործման բաժակներ` դեղերի ընդունման համար</w:t>
            </w:r>
          </w:p>
        </w:tc>
        <w:tc>
          <w:tcPr>
            <w:tcW w:w="3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360C5B" w14:textId="77777777" w:rsidR="00C94D10" w:rsidRPr="00886BE4" w:rsidRDefault="00C94D10" w:rsidP="00C94D10">
            <w:pPr>
              <w:snapToGrid w:val="0"/>
              <w:jc w:val="center"/>
              <w:rPr>
                <w:rFonts w:ascii="GHEA Grapalat" w:hAnsi="GHEA Grapalat"/>
                <w:color w:val="000000"/>
                <w:sz w:val="22"/>
                <w:szCs w:val="22"/>
                <w:shd w:val="clear" w:color="000000" w:fill="FFFFFF"/>
                <w:lang w:val="hy-AM"/>
              </w:rPr>
            </w:pPr>
          </w:p>
        </w:tc>
        <w:tc>
          <w:tcPr>
            <w:tcW w:w="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84E410" w14:textId="77777777" w:rsidR="00C94D10" w:rsidRPr="00886BE4" w:rsidRDefault="00C94D10" w:rsidP="00C94D10">
            <w:pPr>
              <w:snapToGrid w:val="0"/>
              <w:jc w:val="center"/>
              <w:rPr>
                <w:rFonts w:ascii="GHEA Grapalat" w:eastAsia="Arial Unicode MS" w:hAnsi="GHEA Grapalat"/>
                <w:sz w:val="22"/>
                <w:szCs w:val="22"/>
                <w:lang w:val="hy-AM"/>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2E0DF6" w14:textId="77777777" w:rsidR="00C94D10" w:rsidRPr="00886BE4" w:rsidRDefault="00C94D10" w:rsidP="00C94D10">
            <w:pPr>
              <w:snapToGrid w:val="0"/>
              <w:jc w:val="center"/>
              <w:rPr>
                <w:rFonts w:ascii="GHEA Grapalat" w:eastAsia="Arial Unicode MS" w:hAnsi="GHEA Grapalat"/>
                <w:sz w:val="22"/>
                <w:szCs w:val="22"/>
                <w:lang w:val="hy-AM"/>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DA492C" w14:textId="77777777" w:rsidR="00C94D10" w:rsidRPr="00886BE4" w:rsidRDefault="00C94D10" w:rsidP="00C94D10">
            <w:pPr>
              <w:snapToGrid w:val="0"/>
              <w:jc w:val="center"/>
              <w:rPr>
                <w:rFonts w:ascii="GHEA Grapalat" w:eastAsia="Arial Unicode MS" w:hAnsi="GHEA Grapalat"/>
                <w:sz w:val="22"/>
                <w:szCs w:val="22"/>
                <w:lang w:val="hy-AM"/>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35D64E" w14:textId="180117A2" w:rsidR="00C94D10" w:rsidRPr="00886BE4" w:rsidRDefault="00C94D10" w:rsidP="00C94D10">
            <w:pPr>
              <w:snapToGrid w:val="0"/>
              <w:jc w:val="center"/>
              <w:rPr>
                <w:rFonts w:ascii="GHEA Grapalat" w:eastAsia="Arial Unicode MS" w:hAnsi="GHEA Grapalat"/>
                <w:sz w:val="22"/>
                <w:szCs w:val="22"/>
                <w:lang w:val="hy-AM"/>
              </w:rPr>
            </w:pPr>
            <w:r w:rsidRPr="00886BE4">
              <w:rPr>
                <w:rFonts w:ascii="GHEA Grapalat" w:eastAsia="Arial Unicode MS" w:hAnsi="GHEA Grapalat"/>
                <w:sz w:val="22"/>
                <w:szCs w:val="22"/>
                <w:lang w:val="hy-AM"/>
              </w:rPr>
              <w:t>0,5</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6B4674" w14:textId="6F812D1F" w:rsidR="00C94D10" w:rsidRPr="00886BE4" w:rsidRDefault="00C94D10" w:rsidP="00C94D10">
            <w:pPr>
              <w:snapToGrid w:val="0"/>
              <w:jc w:val="center"/>
              <w:rPr>
                <w:rFonts w:ascii="GHEA Grapalat" w:eastAsia="Arial Unicode MS" w:hAnsi="GHEA Grapalat" w:cs="Sylfaen"/>
                <w:sz w:val="22"/>
                <w:szCs w:val="22"/>
              </w:rPr>
            </w:pPr>
            <w:r w:rsidRPr="00886BE4">
              <w:rPr>
                <w:rFonts w:ascii="GHEA Grapalat" w:hAnsi="GHEA Grapalat" w:cs="Sylfaen"/>
                <w:sz w:val="22"/>
                <w:szCs w:val="22"/>
              </w:rPr>
              <w:t>Դիտողական</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7A9AFE" w14:textId="77777777" w:rsidR="00C94D10" w:rsidRPr="00886BE4" w:rsidRDefault="00C94D10" w:rsidP="00C94D10">
            <w:pPr>
              <w:snapToGrid w:val="0"/>
              <w:jc w:val="center"/>
              <w:rPr>
                <w:rFonts w:ascii="GHEA Grapalat" w:eastAsia="Arial Unicode MS" w:hAnsi="GHEA Grapalat"/>
                <w:sz w:val="22"/>
                <w:szCs w:val="22"/>
              </w:rPr>
            </w:pPr>
          </w:p>
        </w:tc>
      </w:tr>
      <w:tr w:rsidR="00C94D10" w:rsidRPr="00886BE4" w14:paraId="23C0CDE8" w14:textId="77777777" w:rsidTr="00D44669">
        <w:trPr>
          <w:trHeight w:val="523"/>
        </w:trPr>
        <w:tc>
          <w:tcPr>
            <w:tcW w:w="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0259D5" w14:textId="248952CB" w:rsidR="00C94D10" w:rsidRPr="00260040" w:rsidRDefault="00C94D10" w:rsidP="00736FE0">
            <w:pPr>
              <w:snapToGrid w:val="0"/>
              <w:jc w:val="center"/>
              <w:rPr>
                <w:rFonts w:ascii="GHEA Grapalat" w:eastAsia="Arial Unicode MS" w:hAnsi="GHEA Grapalat"/>
                <w:sz w:val="22"/>
                <w:szCs w:val="22"/>
                <w:lang w:val="ru-RU"/>
              </w:rPr>
            </w:pPr>
            <w:r w:rsidRPr="00886BE4">
              <w:rPr>
                <w:rFonts w:ascii="GHEA Grapalat" w:eastAsia="Arial Unicode MS" w:hAnsi="GHEA Grapalat"/>
                <w:sz w:val="22"/>
                <w:szCs w:val="22"/>
                <w:lang w:val="hy-AM"/>
              </w:rPr>
              <w:t>23</w:t>
            </w:r>
            <w:r w:rsidR="00260040">
              <w:rPr>
                <w:rFonts w:ascii="GHEA Grapalat" w:eastAsia="Arial Unicode MS" w:hAnsi="GHEA Grapalat"/>
                <w:sz w:val="22"/>
                <w:szCs w:val="22"/>
                <w:lang w:val="ru-RU"/>
              </w:rPr>
              <w:t>)</w:t>
            </w:r>
          </w:p>
        </w:tc>
        <w:tc>
          <w:tcPr>
            <w:tcW w:w="5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3D0CBC" w14:textId="64CCCF8A" w:rsidR="00C94D10" w:rsidRPr="00886BE4" w:rsidRDefault="00C94D10" w:rsidP="00C94D10">
            <w:pPr>
              <w:shd w:val="clear" w:color="000000" w:fill="FFFFFF"/>
              <w:snapToGrid w:val="0"/>
              <w:rPr>
                <w:rFonts w:ascii="GHEA Grapalat" w:hAnsi="GHEA Grapalat" w:cs="Sylfaen"/>
                <w:color w:val="000000"/>
                <w:sz w:val="22"/>
                <w:szCs w:val="22"/>
              </w:rPr>
            </w:pPr>
            <w:r w:rsidRPr="00886BE4">
              <w:rPr>
                <w:rFonts w:ascii="GHEA Grapalat" w:hAnsi="GHEA Grapalat"/>
                <w:color w:val="000000"/>
                <w:sz w:val="22"/>
                <w:szCs w:val="22"/>
              </w:rPr>
              <w:t xml:space="preserve"> Վիրաբուժական փոքր հավաքածու</w:t>
            </w:r>
          </w:p>
        </w:tc>
        <w:tc>
          <w:tcPr>
            <w:tcW w:w="3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1E3F4B" w14:textId="77777777" w:rsidR="00C94D10" w:rsidRPr="00886BE4" w:rsidRDefault="00C94D10" w:rsidP="00C94D10">
            <w:pPr>
              <w:snapToGrid w:val="0"/>
              <w:jc w:val="center"/>
              <w:rPr>
                <w:rFonts w:ascii="GHEA Grapalat" w:hAnsi="GHEA Grapalat"/>
                <w:color w:val="000000"/>
                <w:sz w:val="22"/>
                <w:szCs w:val="22"/>
                <w:shd w:val="clear" w:color="000000" w:fill="FFFFFF"/>
              </w:rPr>
            </w:pPr>
          </w:p>
        </w:tc>
        <w:tc>
          <w:tcPr>
            <w:tcW w:w="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6F0687" w14:textId="77777777" w:rsidR="00C94D10" w:rsidRPr="00886BE4" w:rsidRDefault="00C94D10" w:rsidP="00C94D10">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5A1A33" w14:textId="77777777" w:rsidR="00C94D10" w:rsidRPr="00886BE4" w:rsidRDefault="00C94D10" w:rsidP="00C94D10">
            <w:pPr>
              <w:snapToGrid w:val="0"/>
              <w:jc w:val="center"/>
              <w:rPr>
                <w:rFonts w:ascii="GHEA Grapalat" w:eastAsia="Arial Unicode MS" w:hAnsi="GHEA Grapalat"/>
                <w:sz w:val="22"/>
                <w:szCs w:val="22"/>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ABD000" w14:textId="77777777" w:rsidR="00C94D10" w:rsidRPr="00886BE4" w:rsidRDefault="00C94D10" w:rsidP="00C94D10">
            <w:pPr>
              <w:snapToGrid w:val="0"/>
              <w:jc w:val="center"/>
              <w:rPr>
                <w:rFonts w:ascii="GHEA Grapalat" w:eastAsia="Arial Unicode MS" w:hAnsi="GHEA Grapalat"/>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574FB0" w14:textId="64F2ABDB" w:rsidR="00C94D10" w:rsidRPr="00886BE4" w:rsidRDefault="00C94D10" w:rsidP="00C94D10">
            <w:pPr>
              <w:snapToGrid w:val="0"/>
              <w:jc w:val="center"/>
              <w:rPr>
                <w:rFonts w:ascii="GHEA Grapalat" w:eastAsia="Arial Unicode MS" w:hAnsi="GHEA Grapalat"/>
                <w:sz w:val="22"/>
                <w:szCs w:val="22"/>
                <w:lang w:val="hy-AM"/>
              </w:rPr>
            </w:pPr>
            <w:r w:rsidRPr="00886BE4">
              <w:rPr>
                <w:rFonts w:ascii="GHEA Grapalat" w:eastAsia="Arial Unicode MS" w:hAnsi="GHEA Grapalat"/>
                <w:sz w:val="22"/>
                <w:szCs w:val="22"/>
                <w:lang w:val="hy-AM"/>
              </w:rPr>
              <w:t>0,5</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98FBE9" w14:textId="49ACF014" w:rsidR="00C94D10" w:rsidRPr="00886BE4" w:rsidRDefault="00C94D10" w:rsidP="00C94D10">
            <w:pPr>
              <w:snapToGrid w:val="0"/>
              <w:jc w:val="center"/>
              <w:rPr>
                <w:rFonts w:ascii="GHEA Grapalat" w:eastAsia="Arial Unicode MS" w:hAnsi="GHEA Grapalat" w:cs="Sylfaen"/>
                <w:sz w:val="22"/>
                <w:szCs w:val="22"/>
              </w:rPr>
            </w:pPr>
            <w:r w:rsidRPr="00886BE4">
              <w:rPr>
                <w:rFonts w:ascii="GHEA Grapalat" w:hAnsi="GHEA Grapalat" w:cs="Sylfaen"/>
                <w:sz w:val="22"/>
                <w:szCs w:val="22"/>
              </w:rPr>
              <w:t>Դիտողական</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0505EA" w14:textId="77777777" w:rsidR="00C94D10" w:rsidRPr="00886BE4" w:rsidRDefault="00C94D10" w:rsidP="00C94D10">
            <w:pPr>
              <w:snapToGrid w:val="0"/>
              <w:jc w:val="center"/>
              <w:rPr>
                <w:rFonts w:ascii="GHEA Grapalat" w:eastAsia="Arial Unicode MS" w:hAnsi="GHEA Grapalat"/>
                <w:sz w:val="22"/>
                <w:szCs w:val="22"/>
              </w:rPr>
            </w:pPr>
          </w:p>
        </w:tc>
      </w:tr>
      <w:tr w:rsidR="00C94D10" w:rsidRPr="00886BE4" w14:paraId="513AF8AB" w14:textId="77777777" w:rsidTr="00D44669">
        <w:trPr>
          <w:trHeight w:val="532"/>
        </w:trPr>
        <w:tc>
          <w:tcPr>
            <w:tcW w:w="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75BE50" w14:textId="4339FCEE" w:rsidR="00C94D10" w:rsidRPr="00260040" w:rsidRDefault="00C94D10" w:rsidP="00736FE0">
            <w:pPr>
              <w:snapToGrid w:val="0"/>
              <w:jc w:val="center"/>
              <w:rPr>
                <w:rFonts w:ascii="GHEA Grapalat" w:eastAsia="Arial Unicode MS" w:hAnsi="GHEA Grapalat"/>
                <w:sz w:val="22"/>
                <w:szCs w:val="22"/>
                <w:lang w:val="ru-RU"/>
              </w:rPr>
            </w:pPr>
            <w:r w:rsidRPr="00886BE4">
              <w:rPr>
                <w:rFonts w:ascii="GHEA Grapalat" w:eastAsia="Arial Unicode MS" w:hAnsi="GHEA Grapalat"/>
                <w:sz w:val="22"/>
                <w:szCs w:val="22"/>
                <w:lang w:val="hy-AM"/>
              </w:rPr>
              <w:t>24</w:t>
            </w:r>
            <w:r w:rsidR="00260040">
              <w:rPr>
                <w:rFonts w:ascii="GHEA Grapalat" w:eastAsia="Arial Unicode MS" w:hAnsi="GHEA Grapalat"/>
                <w:sz w:val="22"/>
                <w:szCs w:val="22"/>
                <w:lang w:val="ru-RU"/>
              </w:rPr>
              <w:t>)</w:t>
            </w:r>
          </w:p>
        </w:tc>
        <w:tc>
          <w:tcPr>
            <w:tcW w:w="5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12CB25" w14:textId="2B45AE2E" w:rsidR="00C94D10" w:rsidRPr="00886BE4" w:rsidRDefault="00C94D10" w:rsidP="00C94D10">
            <w:pPr>
              <w:shd w:val="clear" w:color="000000" w:fill="FFFFFF"/>
              <w:snapToGrid w:val="0"/>
              <w:rPr>
                <w:rFonts w:ascii="GHEA Grapalat" w:hAnsi="GHEA Grapalat" w:cs="Sylfaen"/>
                <w:color w:val="000000"/>
                <w:sz w:val="22"/>
                <w:szCs w:val="22"/>
              </w:rPr>
            </w:pPr>
            <w:r w:rsidRPr="00886BE4">
              <w:rPr>
                <w:rFonts w:ascii="GHEA Grapalat" w:hAnsi="GHEA Grapalat"/>
                <w:color w:val="000000"/>
                <w:sz w:val="22"/>
                <w:szCs w:val="22"/>
              </w:rPr>
              <w:t xml:space="preserve"> Մանկաբարձական գործիքների հավաքածու</w:t>
            </w:r>
          </w:p>
        </w:tc>
        <w:tc>
          <w:tcPr>
            <w:tcW w:w="3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081A3D" w14:textId="77777777" w:rsidR="00C94D10" w:rsidRPr="00886BE4" w:rsidRDefault="00C94D10" w:rsidP="00C94D10">
            <w:pPr>
              <w:snapToGrid w:val="0"/>
              <w:jc w:val="center"/>
              <w:rPr>
                <w:rFonts w:ascii="GHEA Grapalat" w:hAnsi="GHEA Grapalat"/>
                <w:color w:val="000000"/>
                <w:sz w:val="22"/>
                <w:szCs w:val="22"/>
                <w:shd w:val="clear" w:color="000000" w:fill="FFFFFF"/>
              </w:rPr>
            </w:pPr>
          </w:p>
        </w:tc>
        <w:tc>
          <w:tcPr>
            <w:tcW w:w="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E38129" w14:textId="77777777" w:rsidR="00C94D10" w:rsidRPr="00886BE4" w:rsidRDefault="00C94D10" w:rsidP="00C94D10">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DEC40F" w14:textId="77777777" w:rsidR="00C94D10" w:rsidRPr="00886BE4" w:rsidRDefault="00C94D10" w:rsidP="00C94D10">
            <w:pPr>
              <w:snapToGrid w:val="0"/>
              <w:jc w:val="center"/>
              <w:rPr>
                <w:rFonts w:ascii="GHEA Grapalat" w:eastAsia="Arial Unicode MS" w:hAnsi="GHEA Grapalat"/>
                <w:sz w:val="22"/>
                <w:szCs w:val="22"/>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1435D5" w14:textId="77777777" w:rsidR="00C94D10" w:rsidRPr="00886BE4" w:rsidRDefault="00C94D10" w:rsidP="00C94D10">
            <w:pPr>
              <w:snapToGrid w:val="0"/>
              <w:jc w:val="center"/>
              <w:rPr>
                <w:rFonts w:ascii="GHEA Grapalat" w:eastAsia="Arial Unicode MS" w:hAnsi="GHEA Grapalat"/>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622A0A" w14:textId="5D695AF6" w:rsidR="00C94D10" w:rsidRPr="00886BE4" w:rsidRDefault="00C94D10" w:rsidP="00C94D10">
            <w:pPr>
              <w:snapToGrid w:val="0"/>
              <w:jc w:val="center"/>
              <w:rPr>
                <w:rFonts w:ascii="GHEA Grapalat" w:eastAsia="Arial Unicode MS" w:hAnsi="GHEA Grapalat"/>
                <w:sz w:val="22"/>
                <w:szCs w:val="22"/>
                <w:lang w:val="hy-AM"/>
              </w:rPr>
            </w:pPr>
            <w:r w:rsidRPr="00886BE4">
              <w:rPr>
                <w:rFonts w:ascii="GHEA Grapalat" w:eastAsia="Arial Unicode MS" w:hAnsi="GHEA Grapalat"/>
                <w:sz w:val="22"/>
                <w:szCs w:val="22"/>
                <w:lang w:val="hy-AM"/>
              </w:rPr>
              <w:t>0,5</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F371D0" w14:textId="0A8305D0" w:rsidR="00C94D10" w:rsidRPr="00886BE4" w:rsidRDefault="00C94D10" w:rsidP="00C94D10">
            <w:pPr>
              <w:snapToGrid w:val="0"/>
              <w:jc w:val="center"/>
              <w:rPr>
                <w:rFonts w:ascii="GHEA Grapalat" w:eastAsia="Arial Unicode MS" w:hAnsi="GHEA Grapalat" w:cs="Sylfaen"/>
                <w:sz w:val="22"/>
                <w:szCs w:val="22"/>
              </w:rPr>
            </w:pPr>
            <w:r w:rsidRPr="00886BE4">
              <w:rPr>
                <w:rFonts w:ascii="GHEA Grapalat" w:hAnsi="GHEA Grapalat" w:cs="Sylfaen"/>
                <w:sz w:val="22"/>
                <w:szCs w:val="22"/>
              </w:rPr>
              <w:t>Դիտողական</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620A89" w14:textId="77777777" w:rsidR="00C94D10" w:rsidRPr="00886BE4" w:rsidRDefault="00C94D10" w:rsidP="00C94D10">
            <w:pPr>
              <w:snapToGrid w:val="0"/>
              <w:jc w:val="center"/>
              <w:rPr>
                <w:rFonts w:ascii="GHEA Grapalat" w:eastAsia="Arial Unicode MS" w:hAnsi="GHEA Grapalat"/>
                <w:sz w:val="22"/>
                <w:szCs w:val="22"/>
              </w:rPr>
            </w:pPr>
          </w:p>
        </w:tc>
      </w:tr>
      <w:tr w:rsidR="00C94D10" w:rsidRPr="00886BE4" w14:paraId="4C87F184" w14:textId="77777777" w:rsidTr="00D44669">
        <w:trPr>
          <w:trHeight w:val="713"/>
        </w:trPr>
        <w:tc>
          <w:tcPr>
            <w:tcW w:w="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D333E8" w14:textId="22A8FF5E" w:rsidR="00C94D10" w:rsidRPr="00260040" w:rsidRDefault="00C94D10" w:rsidP="00736FE0">
            <w:pPr>
              <w:snapToGrid w:val="0"/>
              <w:jc w:val="center"/>
              <w:rPr>
                <w:rFonts w:ascii="GHEA Grapalat" w:eastAsia="Arial Unicode MS" w:hAnsi="GHEA Grapalat"/>
                <w:sz w:val="22"/>
                <w:szCs w:val="22"/>
                <w:lang w:val="ru-RU"/>
              </w:rPr>
            </w:pPr>
            <w:r w:rsidRPr="00886BE4">
              <w:rPr>
                <w:rFonts w:ascii="GHEA Grapalat" w:eastAsia="Arial Unicode MS" w:hAnsi="GHEA Grapalat"/>
                <w:sz w:val="22"/>
                <w:szCs w:val="22"/>
                <w:lang w:val="hy-AM"/>
              </w:rPr>
              <w:t>25</w:t>
            </w:r>
            <w:r w:rsidR="00260040">
              <w:rPr>
                <w:rFonts w:ascii="GHEA Grapalat" w:eastAsia="Arial Unicode MS" w:hAnsi="GHEA Grapalat"/>
                <w:sz w:val="22"/>
                <w:szCs w:val="22"/>
                <w:lang w:val="ru-RU"/>
              </w:rPr>
              <w:t>)</w:t>
            </w:r>
          </w:p>
        </w:tc>
        <w:tc>
          <w:tcPr>
            <w:tcW w:w="5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7B081F" w14:textId="435CD4CE" w:rsidR="00C94D10" w:rsidRPr="00886BE4" w:rsidRDefault="00C94D10" w:rsidP="00C94D10">
            <w:pPr>
              <w:shd w:val="clear" w:color="000000" w:fill="FFFFFF"/>
              <w:snapToGrid w:val="0"/>
              <w:rPr>
                <w:rFonts w:ascii="GHEA Grapalat" w:hAnsi="GHEA Grapalat" w:cs="Sylfaen"/>
                <w:color w:val="000000"/>
                <w:sz w:val="22"/>
                <w:szCs w:val="22"/>
                <w:lang w:val="hy-AM"/>
              </w:rPr>
            </w:pPr>
            <w:r w:rsidRPr="00886BE4">
              <w:rPr>
                <w:rFonts w:ascii="GHEA Grapalat" w:hAnsi="GHEA Grapalat"/>
                <w:color w:val="000000"/>
                <w:sz w:val="22"/>
                <w:szCs w:val="22"/>
                <w:lang w:val="hy-AM"/>
              </w:rPr>
              <w:t>Կաթետերներ` մեզի բացթողման համար (փափուկ և կոշտ)</w:t>
            </w:r>
          </w:p>
        </w:tc>
        <w:tc>
          <w:tcPr>
            <w:tcW w:w="3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F379FC" w14:textId="77777777" w:rsidR="00C94D10" w:rsidRPr="00886BE4" w:rsidRDefault="00C94D10" w:rsidP="00C94D10">
            <w:pPr>
              <w:snapToGrid w:val="0"/>
              <w:jc w:val="center"/>
              <w:rPr>
                <w:rFonts w:ascii="GHEA Grapalat" w:hAnsi="GHEA Grapalat"/>
                <w:color w:val="000000"/>
                <w:sz w:val="22"/>
                <w:szCs w:val="22"/>
                <w:shd w:val="clear" w:color="000000" w:fill="FFFFFF"/>
                <w:lang w:val="hy-AM"/>
              </w:rPr>
            </w:pPr>
          </w:p>
        </w:tc>
        <w:tc>
          <w:tcPr>
            <w:tcW w:w="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9B819B" w14:textId="77777777" w:rsidR="00C94D10" w:rsidRPr="00886BE4" w:rsidRDefault="00C94D10" w:rsidP="00C94D10">
            <w:pPr>
              <w:snapToGrid w:val="0"/>
              <w:jc w:val="center"/>
              <w:rPr>
                <w:rFonts w:ascii="GHEA Grapalat" w:eastAsia="Arial Unicode MS" w:hAnsi="GHEA Grapalat"/>
                <w:sz w:val="22"/>
                <w:szCs w:val="22"/>
                <w:lang w:val="hy-AM"/>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C7CE9A" w14:textId="77777777" w:rsidR="00C94D10" w:rsidRPr="00886BE4" w:rsidRDefault="00C94D10" w:rsidP="00C94D10">
            <w:pPr>
              <w:snapToGrid w:val="0"/>
              <w:jc w:val="center"/>
              <w:rPr>
                <w:rFonts w:ascii="GHEA Grapalat" w:eastAsia="Arial Unicode MS" w:hAnsi="GHEA Grapalat"/>
                <w:sz w:val="22"/>
                <w:szCs w:val="22"/>
                <w:lang w:val="hy-AM"/>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4DEC19" w14:textId="77777777" w:rsidR="00C94D10" w:rsidRPr="00886BE4" w:rsidRDefault="00C94D10" w:rsidP="00C94D10">
            <w:pPr>
              <w:snapToGrid w:val="0"/>
              <w:jc w:val="center"/>
              <w:rPr>
                <w:rFonts w:ascii="GHEA Grapalat" w:eastAsia="Arial Unicode MS" w:hAnsi="GHEA Grapalat"/>
                <w:sz w:val="22"/>
                <w:szCs w:val="22"/>
                <w:lang w:val="hy-AM"/>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674231" w14:textId="2DD3689C" w:rsidR="00C94D10" w:rsidRPr="00886BE4" w:rsidRDefault="00C94D10" w:rsidP="00C94D10">
            <w:pPr>
              <w:snapToGrid w:val="0"/>
              <w:jc w:val="center"/>
              <w:rPr>
                <w:rFonts w:ascii="GHEA Grapalat" w:eastAsia="Arial Unicode MS" w:hAnsi="GHEA Grapalat"/>
                <w:sz w:val="22"/>
                <w:szCs w:val="22"/>
                <w:lang w:val="hy-AM"/>
              </w:rPr>
            </w:pPr>
            <w:r w:rsidRPr="00886BE4">
              <w:rPr>
                <w:rFonts w:ascii="GHEA Grapalat" w:eastAsia="Arial Unicode MS" w:hAnsi="GHEA Grapalat"/>
                <w:sz w:val="22"/>
                <w:szCs w:val="22"/>
                <w:lang w:val="hy-AM"/>
              </w:rPr>
              <w:t>2</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6313BD" w14:textId="5F82A82B" w:rsidR="00C94D10" w:rsidRPr="00886BE4" w:rsidRDefault="00C94D10" w:rsidP="00C94D10">
            <w:pPr>
              <w:snapToGrid w:val="0"/>
              <w:jc w:val="center"/>
              <w:rPr>
                <w:rFonts w:ascii="GHEA Grapalat" w:eastAsia="Arial Unicode MS" w:hAnsi="GHEA Grapalat" w:cs="Sylfaen"/>
                <w:sz w:val="22"/>
                <w:szCs w:val="22"/>
              </w:rPr>
            </w:pPr>
            <w:r w:rsidRPr="00886BE4">
              <w:rPr>
                <w:rFonts w:ascii="GHEA Grapalat" w:hAnsi="GHEA Grapalat" w:cs="Sylfaen"/>
                <w:sz w:val="22"/>
                <w:szCs w:val="22"/>
              </w:rPr>
              <w:t>Դիտողական</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F90D81" w14:textId="77777777" w:rsidR="00C94D10" w:rsidRPr="00886BE4" w:rsidRDefault="00C94D10" w:rsidP="00C94D10">
            <w:pPr>
              <w:snapToGrid w:val="0"/>
              <w:jc w:val="center"/>
              <w:rPr>
                <w:rFonts w:ascii="GHEA Grapalat" w:eastAsia="Arial Unicode MS" w:hAnsi="GHEA Grapalat"/>
                <w:sz w:val="22"/>
                <w:szCs w:val="22"/>
              </w:rPr>
            </w:pPr>
          </w:p>
        </w:tc>
      </w:tr>
      <w:tr w:rsidR="00C94D10" w:rsidRPr="00886BE4" w14:paraId="7E13FF17" w14:textId="77777777" w:rsidTr="00D44669">
        <w:trPr>
          <w:trHeight w:val="713"/>
        </w:trPr>
        <w:tc>
          <w:tcPr>
            <w:tcW w:w="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DD3312" w14:textId="52E7876F" w:rsidR="00C94D10" w:rsidRPr="00260040" w:rsidRDefault="00C94D10" w:rsidP="00736FE0">
            <w:pPr>
              <w:snapToGrid w:val="0"/>
              <w:jc w:val="center"/>
              <w:rPr>
                <w:rFonts w:ascii="GHEA Grapalat" w:eastAsia="Arial Unicode MS" w:hAnsi="GHEA Grapalat"/>
                <w:sz w:val="22"/>
                <w:szCs w:val="22"/>
                <w:lang w:val="ru-RU"/>
              </w:rPr>
            </w:pPr>
            <w:r w:rsidRPr="00886BE4">
              <w:rPr>
                <w:rFonts w:ascii="GHEA Grapalat" w:eastAsia="Arial Unicode MS" w:hAnsi="GHEA Grapalat"/>
                <w:sz w:val="22"/>
                <w:szCs w:val="22"/>
                <w:lang w:val="hy-AM"/>
              </w:rPr>
              <w:t>26</w:t>
            </w:r>
            <w:r w:rsidR="00260040">
              <w:rPr>
                <w:rFonts w:ascii="GHEA Grapalat" w:eastAsia="Arial Unicode MS" w:hAnsi="GHEA Grapalat"/>
                <w:sz w:val="22"/>
                <w:szCs w:val="22"/>
                <w:lang w:val="ru-RU"/>
              </w:rPr>
              <w:t>)</w:t>
            </w:r>
          </w:p>
        </w:tc>
        <w:tc>
          <w:tcPr>
            <w:tcW w:w="5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D3A0A" w14:textId="6EDF053F" w:rsidR="00C94D10" w:rsidRPr="00886BE4" w:rsidRDefault="00C94D10" w:rsidP="00C94D10">
            <w:pPr>
              <w:shd w:val="clear" w:color="000000" w:fill="FFFFFF"/>
              <w:snapToGrid w:val="0"/>
              <w:rPr>
                <w:rFonts w:ascii="GHEA Grapalat" w:hAnsi="GHEA Grapalat" w:cs="Sylfaen"/>
                <w:color w:val="000000"/>
                <w:sz w:val="22"/>
                <w:szCs w:val="22"/>
                <w:lang w:val="hy-AM"/>
              </w:rPr>
            </w:pPr>
            <w:r w:rsidRPr="00886BE4">
              <w:rPr>
                <w:rFonts w:ascii="GHEA Grapalat" w:hAnsi="GHEA Grapalat"/>
                <w:color w:val="000000"/>
                <w:sz w:val="22"/>
                <w:szCs w:val="22"/>
                <w:lang w:val="hy-AM"/>
              </w:rPr>
              <w:t xml:space="preserve">Սեղաններ` </w:t>
            </w:r>
            <w:r w:rsidR="00526619">
              <w:rPr>
                <w:rFonts w:ascii="GHEA Grapalat" w:hAnsi="GHEA Grapalat"/>
                <w:color w:val="000000"/>
                <w:sz w:val="22"/>
                <w:szCs w:val="22"/>
                <w:lang w:val="hy-AM"/>
              </w:rPr>
              <w:t xml:space="preserve">ավագ </w:t>
            </w:r>
            <w:r w:rsidR="00526619" w:rsidRPr="00526619">
              <w:rPr>
                <w:rFonts w:ascii="GHEA Grapalat" w:hAnsi="GHEA Grapalat" w:cs="Sylfaen"/>
                <w:color w:val="000000"/>
                <w:sz w:val="22"/>
                <w:szCs w:val="22"/>
                <w:lang w:val="hy-AM"/>
              </w:rPr>
              <w:t>բ</w:t>
            </w:r>
            <w:r w:rsidR="00526619">
              <w:rPr>
                <w:rFonts w:ascii="GHEA Grapalat" w:hAnsi="GHEA Grapalat" w:cs="Sylfaen"/>
                <w:color w:val="000000"/>
                <w:sz w:val="22"/>
                <w:szCs w:val="22"/>
                <w:lang w:val="hy-AM"/>
              </w:rPr>
              <w:t>ու</w:t>
            </w:r>
            <w:r w:rsidR="00526619" w:rsidRPr="00526619">
              <w:rPr>
                <w:rFonts w:ascii="GHEA Grapalat" w:hAnsi="GHEA Grapalat" w:cs="Sylfaen"/>
                <w:color w:val="000000"/>
                <w:sz w:val="22"/>
                <w:szCs w:val="22"/>
                <w:lang w:val="hy-AM"/>
              </w:rPr>
              <w:t>ժ</w:t>
            </w:r>
            <w:r w:rsidR="00526619">
              <w:rPr>
                <w:rFonts w:ascii="GHEA Grapalat" w:hAnsi="GHEA Grapalat" w:cs="Sylfaen"/>
                <w:color w:val="000000"/>
                <w:sz w:val="22"/>
                <w:szCs w:val="22"/>
                <w:lang w:val="hy-AM"/>
              </w:rPr>
              <w:t>աշխատողն</w:t>
            </w:r>
            <w:r w:rsidR="00526619" w:rsidRPr="00526619">
              <w:rPr>
                <w:rFonts w:ascii="GHEA Grapalat" w:hAnsi="GHEA Grapalat" w:cs="Sylfaen"/>
                <w:color w:val="000000"/>
                <w:sz w:val="22"/>
                <w:szCs w:val="22"/>
                <w:lang w:val="hy-AM"/>
              </w:rPr>
              <w:t>երի</w:t>
            </w:r>
            <w:r w:rsidRPr="00886BE4">
              <w:rPr>
                <w:rFonts w:ascii="GHEA Grapalat" w:hAnsi="GHEA Grapalat"/>
                <w:color w:val="000000"/>
                <w:sz w:val="22"/>
                <w:szCs w:val="22"/>
                <w:lang w:val="hy-AM"/>
              </w:rPr>
              <w:t xml:space="preserve"> և բուժքույրերի համար</w:t>
            </w:r>
          </w:p>
        </w:tc>
        <w:tc>
          <w:tcPr>
            <w:tcW w:w="3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A87F41" w14:textId="77777777" w:rsidR="00C94D10" w:rsidRPr="00886BE4" w:rsidRDefault="00C94D10" w:rsidP="00C94D10">
            <w:pPr>
              <w:snapToGrid w:val="0"/>
              <w:jc w:val="center"/>
              <w:rPr>
                <w:rFonts w:ascii="GHEA Grapalat" w:hAnsi="GHEA Grapalat"/>
                <w:color w:val="000000"/>
                <w:sz w:val="22"/>
                <w:szCs w:val="22"/>
                <w:shd w:val="clear" w:color="000000" w:fill="FFFFFF"/>
                <w:lang w:val="hy-AM"/>
              </w:rPr>
            </w:pPr>
          </w:p>
        </w:tc>
        <w:tc>
          <w:tcPr>
            <w:tcW w:w="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26B08F" w14:textId="77777777" w:rsidR="00C94D10" w:rsidRPr="00886BE4" w:rsidRDefault="00C94D10" w:rsidP="00C94D10">
            <w:pPr>
              <w:snapToGrid w:val="0"/>
              <w:jc w:val="center"/>
              <w:rPr>
                <w:rFonts w:ascii="GHEA Grapalat" w:eastAsia="Arial Unicode MS" w:hAnsi="GHEA Grapalat"/>
                <w:sz w:val="22"/>
                <w:szCs w:val="22"/>
                <w:lang w:val="hy-AM"/>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5056E3" w14:textId="77777777" w:rsidR="00C94D10" w:rsidRPr="00886BE4" w:rsidRDefault="00C94D10" w:rsidP="00C94D10">
            <w:pPr>
              <w:snapToGrid w:val="0"/>
              <w:jc w:val="center"/>
              <w:rPr>
                <w:rFonts w:ascii="GHEA Grapalat" w:eastAsia="Arial Unicode MS" w:hAnsi="GHEA Grapalat"/>
                <w:sz w:val="22"/>
                <w:szCs w:val="22"/>
                <w:lang w:val="hy-AM"/>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1FC8A" w14:textId="77777777" w:rsidR="00C94D10" w:rsidRPr="00886BE4" w:rsidRDefault="00C94D10" w:rsidP="00C94D10">
            <w:pPr>
              <w:snapToGrid w:val="0"/>
              <w:jc w:val="center"/>
              <w:rPr>
                <w:rFonts w:ascii="GHEA Grapalat" w:eastAsia="Arial Unicode MS" w:hAnsi="GHEA Grapalat"/>
                <w:sz w:val="22"/>
                <w:szCs w:val="22"/>
                <w:lang w:val="hy-AM"/>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E1E4D8" w14:textId="7DCC3002" w:rsidR="00C94D10" w:rsidRPr="00886BE4" w:rsidRDefault="00C94D10" w:rsidP="00C94D10">
            <w:pPr>
              <w:snapToGrid w:val="0"/>
              <w:jc w:val="center"/>
              <w:rPr>
                <w:rFonts w:ascii="GHEA Grapalat" w:eastAsia="Arial Unicode MS" w:hAnsi="GHEA Grapalat"/>
                <w:sz w:val="22"/>
                <w:szCs w:val="22"/>
                <w:lang w:val="hy-AM"/>
              </w:rPr>
            </w:pPr>
            <w:r w:rsidRPr="00886BE4">
              <w:rPr>
                <w:rFonts w:ascii="GHEA Grapalat" w:eastAsia="Arial Unicode MS" w:hAnsi="GHEA Grapalat"/>
                <w:sz w:val="22"/>
                <w:szCs w:val="22"/>
                <w:lang w:val="hy-AM"/>
              </w:rPr>
              <w:t>0,5</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14FA7B" w14:textId="327A6EE3" w:rsidR="00C94D10" w:rsidRPr="00886BE4" w:rsidRDefault="00C94D10" w:rsidP="00C94D10">
            <w:pPr>
              <w:snapToGrid w:val="0"/>
              <w:jc w:val="center"/>
              <w:rPr>
                <w:rFonts w:ascii="GHEA Grapalat" w:eastAsia="Arial Unicode MS" w:hAnsi="GHEA Grapalat" w:cs="Sylfaen"/>
                <w:sz w:val="22"/>
                <w:szCs w:val="22"/>
              </w:rPr>
            </w:pPr>
            <w:r w:rsidRPr="00886BE4">
              <w:rPr>
                <w:rFonts w:ascii="GHEA Grapalat" w:hAnsi="GHEA Grapalat" w:cs="Sylfaen"/>
                <w:sz w:val="22"/>
                <w:szCs w:val="22"/>
              </w:rPr>
              <w:t>Դիտողական</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D9F18A" w14:textId="77777777" w:rsidR="00C94D10" w:rsidRPr="00886BE4" w:rsidRDefault="00C94D10" w:rsidP="00C94D10">
            <w:pPr>
              <w:snapToGrid w:val="0"/>
              <w:jc w:val="center"/>
              <w:rPr>
                <w:rFonts w:ascii="GHEA Grapalat" w:eastAsia="Arial Unicode MS" w:hAnsi="GHEA Grapalat"/>
                <w:sz w:val="22"/>
                <w:szCs w:val="22"/>
              </w:rPr>
            </w:pPr>
          </w:p>
        </w:tc>
      </w:tr>
      <w:tr w:rsidR="00C94D10" w:rsidRPr="00886BE4" w14:paraId="098DC01A" w14:textId="77777777" w:rsidTr="00D44669">
        <w:trPr>
          <w:trHeight w:val="713"/>
        </w:trPr>
        <w:tc>
          <w:tcPr>
            <w:tcW w:w="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94D666" w14:textId="17438CDD" w:rsidR="00C94D10" w:rsidRPr="00260040" w:rsidRDefault="00C94D10" w:rsidP="00736FE0">
            <w:pPr>
              <w:snapToGrid w:val="0"/>
              <w:jc w:val="center"/>
              <w:rPr>
                <w:rFonts w:ascii="GHEA Grapalat" w:eastAsia="Arial Unicode MS" w:hAnsi="GHEA Grapalat"/>
                <w:sz w:val="22"/>
                <w:szCs w:val="22"/>
                <w:lang w:val="ru-RU"/>
              </w:rPr>
            </w:pPr>
            <w:r w:rsidRPr="00886BE4">
              <w:rPr>
                <w:rFonts w:ascii="GHEA Grapalat" w:eastAsia="Arial Unicode MS" w:hAnsi="GHEA Grapalat"/>
                <w:sz w:val="22"/>
                <w:szCs w:val="22"/>
                <w:lang w:val="hy-AM"/>
              </w:rPr>
              <w:t>27</w:t>
            </w:r>
            <w:r w:rsidR="00260040">
              <w:rPr>
                <w:rFonts w:ascii="GHEA Grapalat" w:eastAsia="Arial Unicode MS" w:hAnsi="GHEA Grapalat"/>
                <w:sz w:val="22"/>
                <w:szCs w:val="22"/>
                <w:lang w:val="ru-RU"/>
              </w:rPr>
              <w:t>)</w:t>
            </w:r>
          </w:p>
        </w:tc>
        <w:tc>
          <w:tcPr>
            <w:tcW w:w="5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F1C35F" w14:textId="629275F0" w:rsidR="00C94D10" w:rsidRPr="00886BE4" w:rsidRDefault="00C94D10" w:rsidP="00C94D10">
            <w:pPr>
              <w:shd w:val="clear" w:color="000000" w:fill="FFFFFF"/>
              <w:snapToGrid w:val="0"/>
              <w:rPr>
                <w:rFonts w:ascii="GHEA Grapalat" w:hAnsi="GHEA Grapalat" w:cs="Sylfaen"/>
                <w:color w:val="000000"/>
                <w:sz w:val="22"/>
                <w:szCs w:val="22"/>
                <w:lang w:val="hy-AM"/>
              </w:rPr>
            </w:pPr>
            <w:r w:rsidRPr="00886BE4">
              <w:rPr>
                <w:rFonts w:ascii="GHEA Grapalat" w:hAnsi="GHEA Grapalat"/>
                <w:color w:val="000000"/>
                <w:sz w:val="22"/>
                <w:szCs w:val="22"/>
                <w:lang w:val="hy-AM"/>
              </w:rPr>
              <w:t xml:space="preserve"> Աթոռներ` </w:t>
            </w:r>
            <w:r w:rsidR="00526619">
              <w:rPr>
                <w:rFonts w:ascii="GHEA Grapalat" w:hAnsi="GHEA Grapalat"/>
                <w:color w:val="000000"/>
                <w:sz w:val="22"/>
                <w:szCs w:val="22"/>
                <w:lang w:val="hy-AM"/>
              </w:rPr>
              <w:t xml:space="preserve">ավագ </w:t>
            </w:r>
            <w:r w:rsidR="00526619" w:rsidRPr="00526619">
              <w:rPr>
                <w:rFonts w:ascii="GHEA Grapalat" w:hAnsi="GHEA Grapalat" w:cs="Sylfaen"/>
                <w:color w:val="000000"/>
                <w:sz w:val="22"/>
                <w:szCs w:val="22"/>
                <w:lang w:val="hy-AM"/>
              </w:rPr>
              <w:t>բ</w:t>
            </w:r>
            <w:r w:rsidR="00526619">
              <w:rPr>
                <w:rFonts w:ascii="GHEA Grapalat" w:hAnsi="GHEA Grapalat" w:cs="Sylfaen"/>
                <w:color w:val="000000"/>
                <w:sz w:val="22"/>
                <w:szCs w:val="22"/>
                <w:lang w:val="hy-AM"/>
              </w:rPr>
              <w:t>ու</w:t>
            </w:r>
            <w:r w:rsidR="00526619" w:rsidRPr="00526619">
              <w:rPr>
                <w:rFonts w:ascii="GHEA Grapalat" w:hAnsi="GHEA Grapalat" w:cs="Sylfaen"/>
                <w:color w:val="000000"/>
                <w:sz w:val="22"/>
                <w:szCs w:val="22"/>
                <w:lang w:val="hy-AM"/>
              </w:rPr>
              <w:t>ժ</w:t>
            </w:r>
            <w:r w:rsidR="00526619">
              <w:rPr>
                <w:rFonts w:ascii="GHEA Grapalat" w:hAnsi="GHEA Grapalat" w:cs="Sylfaen"/>
                <w:color w:val="000000"/>
                <w:sz w:val="22"/>
                <w:szCs w:val="22"/>
                <w:lang w:val="hy-AM"/>
              </w:rPr>
              <w:t>աշխատողի</w:t>
            </w:r>
            <w:r w:rsidRPr="00886BE4">
              <w:rPr>
                <w:rFonts w:ascii="GHEA Grapalat" w:hAnsi="GHEA Grapalat"/>
                <w:color w:val="000000"/>
                <w:sz w:val="22"/>
                <w:szCs w:val="22"/>
                <w:lang w:val="hy-AM"/>
              </w:rPr>
              <w:t>, բուժքրոջ և հիվանդների համար</w:t>
            </w:r>
          </w:p>
        </w:tc>
        <w:tc>
          <w:tcPr>
            <w:tcW w:w="3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E0F5D1" w14:textId="77777777" w:rsidR="00C94D10" w:rsidRPr="00886BE4" w:rsidRDefault="00C94D10" w:rsidP="00C94D10">
            <w:pPr>
              <w:snapToGrid w:val="0"/>
              <w:jc w:val="center"/>
              <w:rPr>
                <w:rFonts w:ascii="GHEA Grapalat" w:hAnsi="GHEA Grapalat"/>
                <w:color w:val="000000"/>
                <w:sz w:val="22"/>
                <w:szCs w:val="22"/>
                <w:shd w:val="clear" w:color="000000" w:fill="FFFFFF"/>
                <w:lang w:val="hy-AM"/>
              </w:rPr>
            </w:pPr>
          </w:p>
        </w:tc>
        <w:tc>
          <w:tcPr>
            <w:tcW w:w="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4338C2" w14:textId="77777777" w:rsidR="00C94D10" w:rsidRPr="00886BE4" w:rsidRDefault="00C94D10" w:rsidP="00C94D10">
            <w:pPr>
              <w:snapToGrid w:val="0"/>
              <w:jc w:val="center"/>
              <w:rPr>
                <w:rFonts w:ascii="GHEA Grapalat" w:eastAsia="Arial Unicode MS" w:hAnsi="GHEA Grapalat"/>
                <w:sz w:val="22"/>
                <w:szCs w:val="22"/>
                <w:lang w:val="hy-AM"/>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E5182F" w14:textId="77777777" w:rsidR="00C94D10" w:rsidRPr="00886BE4" w:rsidRDefault="00C94D10" w:rsidP="00C94D10">
            <w:pPr>
              <w:snapToGrid w:val="0"/>
              <w:jc w:val="center"/>
              <w:rPr>
                <w:rFonts w:ascii="GHEA Grapalat" w:eastAsia="Arial Unicode MS" w:hAnsi="GHEA Grapalat"/>
                <w:sz w:val="22"/>
                <w:szCs w:val="22"/>
                <w:lang w:val="hy-AM"/>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DD9545" w14:textId="77777777" w:rsidR="00C94D10" w:rsidRPr="00886BE4" w:rsidRDefault="00C94D10" w:rsidP="00C94D10">
            <w:pPr>
              <w:snapToGrid w:val="0"/>
              <w:jc w:val="center"/>
              <w:rPr>
                <w:rFonts w:ascii="GHEA Grapalat" w:eastAsia="Arial Unicode MS" w:hAnsi="GHEA Grapalat"/>
                <w:sz w:val="22"/>
                <w:szCs w:val="22"/>
                <w:lang w:val="hy-AM"/>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B45BE0" w14:textId="76D93D0E" w:rsidR="00C94D10" w:rsidRPr="00886BE4" w:rsidRDefault="00C94D10" w:rsidP="00C94D10">
            <w:pPr>
              <w:snapToGrid w:val="0"/>
              <w:jc w:val="center"/>
              <w:rPr>
                <w:rFonts w:ascii="GHEA Grapalat" w:eastAsia="Arial Unicode MS" w:hAnsi="GHEA Grapalat"/>
                <w:sz w:val="22"/>
                <w:szCs w:val="22"/>
                <w:lang w:val="hy-AM"/>
              </w:rPr>
            </w:pPr>
            <w:r w:rsidRPr="00886BE4">
              <w:rPr>
                <w:rFonts w:ascii="GHEA Grapalat" w:eastAsia="Arial Unicode MS" w:hAnsi="GHEA Grapalat"/>
                <w:sz w:val="22"/>
                <w:szCs w:val="22"/>
                <w:lang w:val="hy-AM"/>
              </w:rPr>
              <w:t>0,5</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3551C1" w14:textId="1DFCB835" w:rsidR="00C94D10" w:rsidRPr="00886BE4" w:rsidRDefault="00C94D10" w:rsidP="00C94D10">
            <w:pPr>
              <w:snapToGrid w:val="0"/>
              <w:jc w:val="center"/>
              <w:rPr>
                <w:rFonts w:ascii="GHEA Grapalat" w:eastAsia="Arial Unicode MS" w:hAnsi="GHEA Grapalat" w:cs="Sylfaen"/>
                <w:sz w:val="22"/>
                <w:szCs w:val="22"/>
              </w:rPr>
            </w:pPr>
            <w:r w:rsidRPr="00886BE4">
              <w:rPr>
                <w:rFonts w:ascii="GHEA Grapalat" w:hAnsi="GHEA Grapalat" w:cs="Sylfaen"/>
                <w:sz w:val="22"/>
                <w:szCs w:val="22"/>
              </w:rPr>
              <w:t>Դիտողական</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8E277E" w14:textId="77777777" w:rsidR="00C94D10" w:rsidRPr="00886BE4" w:rsidRDefault="00C94D10" w:rsidP="00C94D10">
            <w:pPr>
              <w:snapToGrid w:val="0"/>
              <w:jc w:val="center"/>
              <w:rPr>
                <w:rFonts w:ascii="GHEA Grapalat" w:eastAsia="Arial Unicode MS" w:hAnsi="GHEA Grapalat"/>
                <w:sz w:val="22"/>
                <w:szCs w:val="22"/>
              </w:rPr>
            </w:pPr>
          </w:p>
        </w:tc>
      </w:tr>
      <w:tr w:rsidR="00C94D10" w:rsidRPr="00886BE4" w14:paraId="4C34C19E" w14:textId="77777777" w:rsidTr="00D44669">
        <w:trPr>
          <w:trHeight w:val="532"/>
        </w:trPr>
        <w:tc>
          <w:tcPr>
            <w:tcW w:w="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03362E" w14:textId="157FABBE" w:rsidR="00C94D10" w:rsidRPr="00260040" w:rsidRDefault="00C94D10" w:rsidP="00736FE0">
            <w:pPr>
              <w:snapToGrid w:val="0"/>
              <w:jc w:val="center"/>
              <w:rPr>
                <w:rFonts w:ascii="GHEA Grapalat" w:eastAsia="Arial Unicode MS" w:hAnsi="GHEA Grapalat"/>
                <w:sz w:val="22"/>
                <w:szCs w:val="22"/>
                <w:lang w:val="ru-RU"/>
              </w:rPr>
            </w:pPr>
            <w:r w:rsidRPr="00886BE4">
              <w:rPr>
                <w:rFonts w:ascii="GHEA Grapalat" w:eastAsia="Arial Unicode MS" w:hAnsi="GHEA Grapalat"/>
                <w:sz w:val="22"/>
                <w:szCs w:val="22"/>
                <w:lang w:val="hy-AM"/>
              </w:rPr>
              <w:t>28</w:t>
            </w:r>
            <w:r w:rsidR="00260040">
              <w:rPr>
                <w:rFonts w:ascii="GHEA Grapalat" w:eastAsia="Arial Unicode MS" w:hAnsi="GHEA Grapalat"/>
                <w:sz w:val="22"/>
                <w:szCs w:val="22"/>
                <w:lang w:val="ru-RU"/>
              </w:rPr>
              <w:t>)</w:t>
            </w:r>
          </w:p>
        </w:tc>
        <w:tc>
          <w:tcPr>
            <w:tcW w:w="5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423D9B" w14:textId="0CDA10C2" w:rsidR="00C94D10" w:rsidRPr="00886BE4" w:rsidRDefault="00C94D10" w:rsidP="00C94D10">
            <w:pPr>
              <w:shd w:val="clear" w:color="000000" w:fill="FFFFFF"/>
              <w:snapToGrid w:val="0"/>
              <w:rPr>
                <w:rFonts w:ascii="GHEA Grapalat" w:hAnsi="GHEA Grapalat" w:cs="Sylfaen"/>
                <w:color w:val="000000"/>
                <w:sz w:val="22"/>
                <w:szCs w:val="22"/>
              </w:rPr>
            </w:pPr>
            <w:r w:rsidRPr="00886BE4">
              <w:rPr>
                <w:rFonts w:ascii="GHEA Grapalat" w:hAnsi="GHEA Grapalat"/>
                <w:color w:val="000000"/>
                <w:sz w:val="22"/>
                <w:szCs w:val="22"/>
              </w:rPr>
              <w:t xml:space="preserve"> Բժշկական զննման թախտ</w:t>
            </w:r>
          </w:p>
        </w:tc>
        <w:tc>
          <w:tcPr>
            <w:tcW w:w="3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42344F" w14:textId="77777777" w:rsidR="00C94D10" w:rsidRPr="00886BE4" w:rsidRDefault="00C94D10" w:rsidP="00C94D10">
            <w:pPr>
              <w:snapToGrid w:val="0"/>
              <w:jc w:val="center"/>
              <w:rPr>
                <w:rFonts w:ascii="GHEA Grapalat" w:hAnsi="GHEA Grapalat"/>
                <w:color w:val="000000"/>
                <w:sz w:val="22"/>
                <w:szCs w:val="22"/>
                <w:shd w:val="clear" w:color="000000" w:fill="FFFFFF"/>
              </w:rPr>
            </w:pPr>
          </w:p>
        </w:tc>
        <w:tc>
          <w:tcPr>
            <w:tcW w:w="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DD7BBC" w14:textId="77777777" w:rsidR="00C94D10" w:rsidRPr="00886BE4" w:rsidRDefault="00C94D10" w:rsidP="00C94D10">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E0CE9E" w14:textId="77777777" w:rsidR="00C94D10" w:rsidRPr="00886BE4" w:rsidRDefault="00C94D10" w:rsidP="00C94D10">
            <w:pPr>
              <w:snapToGrid w:val="0"/>
              <w:jc w:val="center"/>
              <w:rPr>
                <w:rFonts w:ascii="GHEA Grapalat" w:eastAsia="Arial Unicode MS" w:hAnsi="GHEA Grapalat"/>
                <w:sz w:val="22"/>
                <w:szCs w:val="22"/>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63257D" w14:textId="77777777" w:rsidR="00C94D10" w:rsidRPr="00886BE4" w:rsidRDefault="00C94D10" w:rsidP="00C94D10">
            <w:pPr>
              <w:snapToGrid w:val="0"/>
              <w:jc w:val="center"/>
              <w:rPr>
                <w:rFonts w:ascii="GHEA Grapalat" w:eastAsia="Arial Unicode MS" w:hAnsi="GHEA Grapalat"/>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A21F0C" w14:textId="369C7EFE" w:rsidR="00C94D10" w:rsidRPr="00886BE4" w:rsidRDefault="00C94D10" w:rsidP="00C94D10">
            <w:pPr>
              <w:snapToGrid w:val="0"/>
              <w:jc w:val="center"/>
              <w:rPr>
                <w:rFonts w:ascii="GHEA Grapalat" w:eastAsia="Arial Unicode MS" w:hAnsi="GHEA Grapalat"/>
                <w:sz w:val="22"/>
                <w:szCs w:val="22"/>
                <w:lang w:val="hy-AM"/>
              </w:rPr>
            </w:pPr>
            <w:r w:rsidRPr="00886BE4">
              <w:rPr>
                <w:rFonts w:ascii="GHEA Grapalat" w:eastAsia="Arial Unicode MS" w:hAnsi="GHEA Grapalat"/>
                <w:sz w:val="22"/>
                <w:szCs w:val="22"/>
                <w:lang w:val="hy-AM"/>
              </w:rPr>
              <w:t>0,5</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8E0C44" w14:textId="03339682" w:rsidR="00C94D10" w:rsidRPr="00886BE4" w:rsidRDefault="00C94D10" w:rsidP="00C94D10">
            <w:pPr>
              <w:snapToGrid w:val="0"/>
              <w:jc w:val="center"/>
              <w:rPr>
                <w:rFonts w:ascii="GHEA Grapalat" w:eastAsia="Arial Unicode MS" w:hAnsi="GHEA Grapalat" w:cs="Sylfaen"/>
                <w:sz w:val="22"/>
                <w:szCs w:val="22"/>
              </w:rPr>
            </w:pPr>
            <w:r w:rsidRPr="00886BE4">
              <w:rPr>
                <w:rFonts w:ascii="GHEA Grapalat" w:hAnsi="GHEA Grapalat" w:cs="Sylfaen"/>
                <w:sz w:val="22"/>
                <w:szCs w:val="22"/>
              </w:rPr>
              <w:t>Դիտողական</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795EBF" w14:textId="77777777" w:rsidR="00C94D10" w:rsidRPr="00886BE4" w:rsidRDefault="00C94D10" w:rsidP="00C94D10">
            <w:pPr>
              <w:snapToGrid w:val="0"/>
              <w:jc w:val="center"/>
              <w:rPr>
                <w:rFonts w:ascii="GHEA Grapalat" w:eastAsia="Arial Unicode MS" w:hAnsi="GHEA Grapalat"/>
                <w:sz w:val="22"/>
                <w:szCs w:val="22"/>
              </w:rPr>
            </w:pPr>
          </w:p>
        </w:tc>
      </w:tr>
      <w:tr w:rsidR="00C94D10" w:rsidRPr="00886BE4" w14:paraId="7CE29D46" w14:textId="77777777" w:rsidTr="00D44669">
        <w:trPr>
          <w:trHeight w:val="532"/>
        </w:trPr>
        <w:tc>
          <w:tcPr>
            <w:tcW w:w="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DCD15F" w14:textId="5DEC4701" w:rsidR="00C94D10" w:rsidRPr="00260040" w:rsidRDefault="00C94D10" w:rsidP="00736FE0">
            <w:pPr>
              <w:snapToGrid w:val="0"/>
              <w:jc w:val="center"/>
              <w:rPr>
                <w:rFonts w:ascii="GHEA Grapalat" w:eastAsia="Arial Unicode MS" w:hAnsi="GHEA Grapalat"/>
                <w:sz w:val="22"/>
                <w:szCs w:val="22"/>
                <w:lang w:val="ru-RU"/>
              </w:rPr>
            </w:pPr>
            <w:r w:rsidRPr="00886BE4">
              <w:rPr>
                <w:rFonts w:ascii="GHEA Grapalat" w:eastAsia="Arial Unicode MS" w:hAnsi="GHEA Grapalat"/>
                <w:sz w:val="22"/>
                <w:szCs w:val="22"/>
                <w:lang w:val="hy-AM"/>
              </w:rPr>
              <w:t>29</w:t>
            </w:r>
            <w:r w:rsidR="00260040">
              <w:rPr>
                <w:rFonts w:ascii="GHEA Grapalat" w:eastAsia="Arial Unicode MS" w:hAnsi="GHEA Grapalat"/>
                <w:sz w:val="22"/>
                <w:szCs w:val="22"/>
                <w:lang w:val="ru-RU"/>
              </w:rPr>
              <w:t>)</w:t>
            </w:r>
          </w:p>
        </w:tc>
        <w:tc>
          <w:tcPr>
            <w:tcW w:w="5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58F1BE" w14:textId="795FE351" w:rsidR="00C94D10" w:rsidRPr="00886BE4" w:rsidRDefault="00C94D10" w:rsidP="00C94D10">
            <w:pPr>
              <w:shd w:val="clear" w:color="000000" w:fill="FFFFFF"/>
              <w:snapToGrid w:val="0"/>
              <w:rPr>
                <w:rFonts w:ascii="GHEA Grapalat" w:hAnsi="GHEA Grapalat" w:cs="Sylfaen"/>
                <w:color w:val="000000"/>
                <w:sz w:val="22"/>
                <w:szCs w:val="22"/>
              </w:rPr>
            </w:pPr>
            <w:r w:rsidRPr="00886BE4">
              <w:rPr>
                <w:rFonts w:ascii="GHEA Grapalat" w:hAnsi="GHEA Grapalat"/>
                <w:color w:val="000000"/>
                <w:sz w:val="22"/>
                <w:szCs w:val="22"/>
              </w:rPr>
              <w:t>Պահարան` գործիքների համար</w:t>
            </w:r>
          </w:p>
        </w:tc>
        <w:tc>
          <w:tcPr>
            <w:tcW w:w="3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3EE3C3" w14:textId="77777777" w:rsidR="00C94D10" w:rsidRPr="00886BE4" w:rsidRDefault="00C94D10" w:rsidP="00C94D10">
            <w:pPr>
              <w:snapToGrid w:val="0"/>
              <w:jc w:val="center"/>
              <w:rPr>
                <w:rFonts w:ascii="GHEA Grapalat" w:hAnsi="GHEA Grapalat"/>
                <w:color w:val="000000"/>
                <w:sz w:val="22"/>
                <w:szCs w:val="22"/>
                <w:shd w:val="clear" w:color="000000" w:fill="FFFFFF"/>
              </w:rPr>
            </w:pPr>
          </w:p>
        </w:tc>
        <w:tc>
          <w:tcPr>
            <w:tcW w:w="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B46C3B" w14:textId="77777777" w:rsidR="00C94D10" w:rsidRPr="00886BE4" w:rsidRDefault="00C94D10" w:rsidP="00C94D10">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8FCB5" w14:textId="77777777" w:rsidR="00C94D10" w:rsidRPr="00886BE4" w:rsidRDefault="00C94D10" w:rsidP="00C94D10">
            <w:pPr>
              <w:snapToGrid w:val="0"/>
              <w:jc w:val="center"/>
              <w:rPr>
                <w:rFonts w:ascii="GHEA Grapalat" w:eastAsia="Arial Unicode MS" w:hAnsi="GHEA Grapalat"/>
                <w:sz w:val="22"/>
                <w:szCs w:val="22"/>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F38D75" w14:textId="77777777" w:rsidR="00C94D10" w:rsidRPr="00886BE4" w:rsidRDefault="00C94D10" w:rsidP="00C94D10">
            <w:pPr>
              <w:snapToGrid w:val="0"/>
              <w:jc w:val="center"/>
              <w:rPr>
                <w:rFonts w:ascii="GHEA Grapalat" w:eastAsia="Arial Unicode MS" w:hAnsi="GHEA Grapalat"/>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86BC4F" w14:textId="2A2BAC64" w:rsidR="00C94D10" w:rsidRPr="00886BE4" w:rsidRDefault="00C94D10" w:rsidP="00C94D10">
            <w:pPr>
              <w:snapToGrid w:val="0"/>
              <w:jc w:val="center"/>
              <w:rPr>
                <w:rFonts w:ascii="GHEA Grapalat" w:eastAsia="Arial Unicode MS" w:hAnsi="GHEA Grapalat"/>
                <w:sz w:val="22"/>
                <w:szCs w:val="22"/>
                <w:lang w:val="hy-AM"/>
              </w:rPr>
            </w:pPr>
            <w:r w:rsidRPr="00886BE4">
              <w:rPr>
                <w:rFonts w:ascii="GHEA Grapalat" w:eastAsia="Arial Unicode MS" w:hAnsi="GHEA Grapalat"/>
                <w:sz w:val="22"/>
                <w:szCs w:val="22"/>
                <w:lang w:val="hy-AM"/>
              </w:rPr>
              <w:t>0,5</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F317BD" w14:textId="6D21B71D" w:rsidR="00C94D10" w:rsidRPr="00886BE4" w:rsidRDefault="00C94D10" w:rsidP="00C94D10">
            <w:pPr>
              <w:snapToGrid w:val="0"/>
              <w:jc w:val="center"/>
              <w:rPr>
                <w:rFonts w:ascii="GHEA Grapalat" w:eastAsia="Arial Unicode MS" w:hAnsi="GHEA Grapalat" w:cs="Sylfaen"/>
                <w:sz w:val="22"/>
                <w:szCs w:val="22"/>
              </w:rPr>
            </w:pPr>
            <w:r w:rsidRPr="00886BE4">
              <w:rPr>
                <w:rFonts w:ascii="GHEA Grapalat" w:hAnsi="GHEA Grapalat" w:cs="Sylfaen"/>
                <w:sz w:val="22"/>
                <w:szCs w:val="22"/>
              </w:rPr>
              <w:t>Դիտողական</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E27D03" w14:textId="77777777" w:rsidR="00C94D10" w:rsidRPr="00886BE4" w:rsidRDefault="00C94D10" w:rsidP="00C94D10">
            <w:pPr>
              <w:snapToGrid w:val="0"/>
              <w:jc w:val="center"/>
              <w:rPr>
                <w:rFonts w:ascii="GHEA Grapalat" w:eastAsia="Arial Unicode MS" w:hAnsi="GHEA Grapalat"/>
                <w:sz w:val="22"/>
                <w:szCs w:val="22"/>
              </w:rPr>
            </w:pPr>
          </w:p>
        </w:tc>
      </w:tr>
      <w:tr w:rsidR="00C94D10" w:rsidRPr="00886BE4" w14:paraId="6AE4D05D" w14:textId="77777777" w:rsidTr="00D44669">
        <w:trPr>
          <w:trHeight w:val="523"/>
        </w:trPr>
        <w:tc>
          <w:tcPr>
            <w:tcW w:w="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76C0F9" w14:textId="4C6CC6EE" w:rsidR="00C94D10" w:rsidRPr="00260040" w:rsidRDefault="00C94D10" w:rsidP="00736FE0">
            <w:pPr>
              <w:snapToGrid w:val="0"/>
              <w:jc w:val="center"/>
              <w:rPr>
                <w:rFonts w:ascii="GHEA Grapalat" w:eastAsia="Arial Unicode MS" w:hAnsi="GHEA Grapalat"/>
                <w:sz w:val="22"/>
                <w:szCs w:val="22"/>
                <w:lang w:val="ru-RU"/>
              </w:rPr>
            </w:pPr>
            <w:r w:rsidRPr="00886BE4">
              <w:rPr>
                <w:rFonts w:ascii="GHEA Grapalat" w:eastAsia="Arial Unicode MS" w:hAnsi="GHEA Grapalat"/>
                <w:sz w:val="22"/>
                <w:szCs w:val="22"/>
                <w:lang w:val="hy-AM"/>
              </w:rPr>
              <w:t>30</w:t>
            </w:r>
            <w:r w:rsidR="00260040">
              <w:rPr>
                <w:rFonts w:ascii="GHEA Grapalat" w:eastAsia="Arial Unicode MS" w:hAnsi="GHEA Grapalat"/>
                <w:sz w:val="22"/>
                <w:szCs w:val="22"/>
                <w:lang w:val="ru-RU"/>
              </w:rPr>
              <w:t>)</w:t>
            </w:r>
          </w:p>
        </w:tc>
        <w:tc>
          <w:tcPr>
            <w:tcW w:w="5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D5DDB4" w14:textId="6EB7E0CA" w:rsidR="00C94D10" w:rsidRPr="00886BE4" w:rsidRDefault="00C94D10" w:rsidP="00C94D10">
            <w:pPr>
              <w:shd w:val="clear" w:color="000000" w:fill="FFFFFF"/>
              <w:snapToGrid w:val="0"/>
              <w:rPr>
                <w:rFonts w:ascii="GHEA Grapalat" w:hAnsi="GHEA Grapalat" w:cs="Sylfaen"/>
                <w:color w:val="000000"/>
                <w:sz w:val="22"/>
                <w:szCs w:val="22"/>
              </w:rPr>
            </w:pPr>
            <w:r w:rsidRPr="00886BE4">
              <w:rPr>
                <w:rFonts w:ascii="GHEA Grapalat" w:hAnsi="GHEA Grapalat"/>
                <w:color w:val="000000"/>
                <w:sz w:val="22"/>
                <w:szCs w:val="22"/>
              </w:rPr>
              <w:t xml:space="preserve"> Սեղան նորածնի բարուրման համար</w:t>
            </w:r>
          </w:p>
        </w:tc>
        <w:tc>
          <w:tcPr>
            <w:tcW w:w="3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A74D02" w14:textId="77777777" w:rsidR="00C94D10" w:rsidRPr="00886BE4" w:rsidRDefault="00C94D10" w:rsidP="00C94D10">
            <w:pPr>
              <w:snapToGrid w:val="0"/>
              <w:jc w:val="center"/>
              <w:rPr>
                <w:rFonts w:ascii="GHEA Grapalat" w:hAnsi="GHEA Grapalat"/>
                <w:color w:val="000000"/>
                <w:sz w:val="22"/>
                <w:szCs w:val="22"/>
                <w:shd w:val="clear" w:color="000000" w:fill="FFFFFF"/>
              </w:rPr>
            </w:pPr>
          </w:p>
        </w:tc>
        <w:tc>
          <w:tcPr>
            <w:tcW w:w="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422110" w14:textId="77777777" w:rsidR="00C94D10" w:rsidRPr="00886BE4" w:rsidRDefault="00C94D10" w:rsidP="00C94D10">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FB4CC3" w14:textId="77777777" w:rsidR="00C94D10" w:rsidRPr="00886BE4" w:rsidRDefault="00C94D10" w:rsidP="00C94D10">
            <w:pPr>
              <w:snapToGrid w:val="0"/>
              <w:jc w:val="center"/>
              <w:rPr>
                <w:rFonts w:ascii="GHEA Grapalat" w:eastAsia="Arial Unicode MS" w:hAnsi="GHEA Grapalat"/>
                <w:sz w:val="22"/>
                <w:szCs w:val="22"/>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BCA88A" w14:textId="77777777" w:rsidR="00C94D10" w:rsidRPr="00886BE4" w:rsidRDefault="00C94D10" w:rsidP="00C94D10">
            <w:pPr>
              <w:snapToGrid w:val="0"/>
              <w:jc w:val="center"/>
              <w:rPr>
                <w:rFonts w:ascii="GHEA Grapalat" w:eastAsia="Arial Unicode MS" w:hAnsi="GHEA Grapalat"/>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9A657C" w14:textId="6881370A" w:rsidR="00C94D10" w:rsidRPr="00886BE4" w:rsidRDefault="00C94D10" w:rsidP="00C94D10">
            <w:pPr>
              <w:snapToGrid w:val="0"/>
              <w:jc w:val="center"/>
              <w:rPr>
                <w:rFonts w:ascii="GHEA Grapalat" w:eastAsia="Arial Unicode MS" w:hAnsi="GHEA Grapalat"/>
                <w:sz w:val="22"/>
                <w:szCs w:val="22"/>
                <w:lang w:val="hy-AM"/>
              </w:rPr>
            </w:pPr>
            <w:r w:rsidRPr="00886BE4">
              <w:rPr>
                <w:rFonts w:ascii="GHEA Grapalat" w:eastAsia="Arial Unicode MS" w:hAnsi="GHEA Grapalat"/>
                <w:sz w:val="22"/>
                <w:szCs w:val="22"/>
                <w:lang w:val="hy-AM"/>
              </w:rPr>
              <w:t>2</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343E75" w14:textId="417AD517" w:rsidR="00C94D10" w:rsidRPr="00886BE4" w:rsidRDefault="00C94D10" w:rsidP="00C94D10">
            <w:pPr>
              <w:snapToGrid w:val="0"/>
              <w:jc w:val="center"/>
              <w:rPr>
                <w:rFonts w:ascii="GHEA Grapalat" w:eastAsia="Arial Unicode MS" w:hAnsi="GHEA Grapalat" w:cs="Sylfaen"/>
                <w:sz w:val="22"/>
                <w:szCs w:val="22"/>
              </w:rPr>
            </w:pPr>
            <w:r w:rsidRPr="00886BE4">
              <w:rPr>
                <w:rFonts w:ascii="GHEA Grapalat" w:hAnsi="GHEA Grapalat" w:cs="Sylfaen"/>
                <w:sz w:val="22"/>
                <w:szCs w:val="22"/>
              </w:rPr>
              <w:t>Դիտողական</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4CE472" w14:textId="77777777" w:rsidR="00C94D10" w:rsidRPr="00886BE4" w:rsidRDefault="00C94D10" w:rsidP="00C94D10">
            <w:pPr>
              <w:snapToGrid w:val="0"/>
              <w:jc w:val="center"/>
              <w:rPr>
                <w:rFonts w:ascii="GHEA Grapalat" w:eastAsia="Arial Unicode MS" w:hAnsi="GHEA Grapalat"/>
                <w:sz w:val="22"/>
                <w:szCs w:val="22"/>
              </w:rPr>
            </w:pPr>
          </w:p>
        </w:tc>
      </w:tr>
      <w:tr w:rsidR="00C94D10" w:rsidRPr="00886BE4" w14:paraId="5997824D" w14:textId="77777777" w:rsidTr="00D44669">
        <w:trPr>
          <w:trHeight w:val="532"/>
        </w:trPr>
        <w:tc>
          <w:tcPr>
            <w:tcW w:w="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F5D6AA" w14:textId="041882F0" w:rsidR="00C94D10" w:rsidRPr="00260040" w:rsidRDefault="00C94D10" w:rsidP="00736FE0">
            <w:pPr>
              <w:snapToGrid w:val="0"/>
              <w:jc w:val="center"/>
              <w:rPr>
                <w:rFonts w:ascii="GHEA Grapalat" w:eastAsia="Arial Unicode MS" w:hAnsi="GHEA Grapalat"/>
                <w:sz w:val="22"/>
                <w:szCs w:val="22"/>
                <w:lang w:val="ru-RU"/>
              </w:rPr>
            </w:pPr>
            <w:r w:rsidRPr="00886BE4">
              <w:rPr>
                <w:rFonts w:ascii="GHEA Grapalat" w:eastAsia="Arial Unicode MS" w:hAnsi="GHEA Grapalat"/>
                <w:sz w:val="22"/>
                <w:szCs w:val="22"/>
                <w:lang w:val="hy-AM"/>
              </w:rPr>
              <w:t>31</w:t>
            </w:r>
            <w:r w:rsidR="00260040">
              <w:rPr>
                <w:rFonts w:ascii="GHEA Grapalat" w:eastAsia="Arial Unicode MS" w:hAnsi="GHEA Grapalat"/>
                <w:sz w:val="22"/>
                <w:szCs w:val="22"/>
                <w:lang w:val="ru-RU"/>
              </w:rPr>
              <w:t>)</w:t>
            </w:r>
          </w:p>
        </w:tc>
        <w:tc>
          <w:tcPr>
            <w:tcW w:w="5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392022" w14:textId="6B80D6C1" w:rsidR="00C94D10" w:rsidRPr="00886BE4" w:rsidRDefault="00C94D10" w:rsidP="00C94D10">
            <w:pPr>
              <w:shd w:val="clear" w:color="000000" w:fill="FFFFFF"/>
              <w:snapToGrid w:val="0"/>
              <w:rPr>
                <w:rFonts w:ascii="GHEA Grapalat" w:hAnsi="GHEA Grapalat" w:cs="Sylfaen"/>
                <w:color w:val="000000"/>
                <w:sz w:val="22"/>
                <w:szCs w:val="22"/>
              </w:rPr>
            </w:pPr>
            <w:r w:rsidRPr="00886BE4">
              <w:rPr>
                <w:rFonts w:ascii="GHEA Grapalat" w:hAnsi="GHEA Grapalat"/>
                <w:color w:val="000000"/>
                <w:sz w:val="22"/>
                <w:szCs w:val="22"/>
              </w:rPr>
              <w:t>Անհետաձգելի բուժօգնության պահարան</w:t>
            </w:r>
          </w:p>
        </w:tc>
        <w:tc>
          <w:tcPr>
            <w:tcW w:w="3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2933D" w14:textId="77777777" w:rsidR="00C94D10" w:rsidRPr="00886BE4" w:rsidRDefault="00C94D10" w:rsidP="00C94D10">
            <w:pPr>
              <w:snapToGrid w:val="0"/>
              <w:jc w:val="center"/>
              <w:rPr>
                <w:rFonts w:ascii="GHEA Grapalat" w:hAnsi="GHEA Grapalat"/>
                <w:color w:val="000000"/>
                <w:sz w:val="22"/>
                <w:szCs w:val="22"/>
                <w:shd w:val="clear" w:color="000000" w:fill="FFFFFF"/>
              </w:rPr>
            </w:pPr>
          </w:p>
        </w:tc>
        <w:tc>
          <w:tcPr>
            <w:tcW w:w="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2771AB" w14:textId="77777777" w:rsidR="00C94D10" w:rsidRPr="00886BE4" w:rsidRDefault="00C94D10" w:rsidP="00C94D10">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404CD0" w14:textId="77777777" w:rsidR="00C94D10" w:rsidRPr="00886BE4" w:rsidRDefault="00C94D10" w:rsidP="00C94D10">
            <w:pPr>
              <w:snapToGrid w:val="0"/>
              <w:jc w:val="center"/>
              <w:rPr>
                <w:rFonts w:ascii="GHEA Grapalat" w:eastAsia="Arial Unicode MS" w:hAnsi="GHEA Grapalat"/>
                <w:sz w:val="22"/>
                <w:szCs w:val="22"/>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CFC165" w14:textId="77777777" w:rsidR="00C94D10" w:rsidRPr="00886BE4" w:rsidRDefault="00C94D10" w:rsidP="00C94D10">
            <w:pPr>
              <w:snapToGrid w:val="0"/>
              <w:jc w:val="center"/>
              <w:rPr>
                <w:rFonts w:ascii="GHEA Grapalat" w:eastAsia="Arial Unicode MS" w:hAnsi="GHEA Grapalat"/>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3B3256" w14:textId="40297C1C" w:rsidR="00C94D10" w:rsidRPr="00886BE4" w:rsidRDefault="00C94D10" w:rsidP="00C94D10">
            <w:pPr>
              <w:snapToGrid w:val="0"/>
              <w:jc w:val="center"/>
              <w:rPr>
                <w:rFonts w:ascii="GHEA Grapalat" w:eastAsia="Arial Unicode MS" w:hAnsi="GHEA Grapalat"/>
                <w:sz w:val="22"/>
                <w:szCs w:val="22"/>
                <w:lang w:val="hy-AM"/>
              </w:rPr>
            </w:pPr>
            <w:r w:rsidRPr="00886BE4">
              <w:rPr>
                <w:rFonts w:ascii="GHEA Grapalat" w:eastAsia="Arial Unicode MS" w:hAnsi="GHEA Grapalat"/>
                <w:sz w:val="22"/>
                <w:szCs w:val="22"/>
                <w:lang w:val="hy-AM"/>
              </w:rPr>
              <w:t>1</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06BD6B" w14:textId="204DA002" w:rsidR="00C94D10" w:rsidRPr="00886BE4" w:rsidRDefault="00C94D10" w:rsidP="00C94D10">
            <w:pPr>
              <w:snapToGrid w:val="0"/>
              <w:jc w:val="center"/>
              <w:rPr>
                <w:rFonts w:ascii="GHEA Grapalat" w:eastAsia="Arial Unicode MS" w:hAnsi="GHEA Grapalat" w:cs="Sylfaen"/>
                <w:sz w:val="22"/>
                <w:szCs w:val="22"/>
              </w:rPr>
            </w:pPr>
            <w:r w:rsidRPr="00886BE4">
              <w:rPr>
                <w:rFonts w:ascii="GHEA Grapalat" w:hAnsi="GHEA Grapalat" w:cs="Sylfaen"/>
                <w:sz w:val="22"/>
                <w:szCs w:val="22"/>
              </w:rPr>
              <w:t>Դիտողական</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9DAA35" w14:textId="77777777" w:rsidR="00C94D10" w:rsidRPr="00886BE4" w:rsidRDefault="00C94D10" w:rsidP="00C94D10">
            <w:pPr>
              <w:snapToGrid w:val="0"/>
              <w:jc w:val="center"/>
              <w:rPr>
                <w:rFonts w:ascii="GHEA Grapalat" w:eastAsia="Arial Unicode MS" w:hAnsi="GHEA Grapalat"/>
                <w:sz w:val="22"/>
                <w:szCs w:val="22"/>
              </w:rPr>
            </w:pPr>
          </w:p>
        </w:tc>
      </w:tr>
      <w:tr w:rsidR="00C94D10" w:rsidRPr="00886BE4" w14:paraId="7267B14A" w14:textId="77777777" w:rsidTr="00D44669">
        <w:trPr>
          <w:trHeight w:val="713"/>
        </w:trPr>
        <w:tc>
          <w:tcPr>
            <w:tcW w:w="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7C7BE3" w14:textId="3B63E8EF" w:rsidR="00C94D10" w:rsidRPr="00260040" w:rsidRDefault="00C94D10" w:rsidP="00736FE0">
            <w:pPr>
              <w:snapToGrid w:val="0"/>
              <w:jc w:val="center"/>
              <w:rPr>
                <w:rFonts w:ascii="GHEA Grapalat" w:eastAsia="Arial Unicode MS" w:hAnsi="GHEA Grapalat"/>
                <w:sz w:val="22"/>
                <w:szCs w:val="22"/>
                <w:lang w:val="ru-RU"/>
              </w:rPr>
            </w:pPr>
            <w:r w:rsidRPr="00886BE4">
              <w:rPr>
                <w:rFonts w:ascii="GHEA Grapalat" w:eastAsia="Arial Unicode MS" w:hAnsi="GHEA Grapalat"/>
                <w:sz w:val="22"/>
                <w:szCs w:val="22"/>
                <w:lang w:val="hy-AM"/>
              </w:rPr>
              <w:t>32</w:t>
            </w:r>
            <w:r w:rsidR="00260040">
              <w:rPr>
                <w:rFonts w:ascii="GHEA Grapalat" w:eastAsia="Arial Unicode MS" w:hAnsi="GHEA Grapalat"/>
                <w:sz w:val="22"/>
                <w:szCs w:val="22"/>
                <w:lang w:val="ru-RU"/>
              </w:rPr>
              <w:t>)</w:t>
            </w:r>
          </w:p>
        </w:tc>
        <w:tc>
          <w:tcPr>
            <w:tcW w:w="5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9278" w14:textId="11B9994D" w:rsidR="00C94D10" w:rsidRPr="00886BE4" w:rsidRDefault="00C94D10" w:rsidP="00C94D10">
            <w:pPr>
              <w:shd w:val="clear" w:color="000000" w:fill="FFFFFF"/>
              <w:snapToGrid w:val="0"/>
              <w:rPr>
                <w:rFonts w:ascii="GHEA Grapalat" w:hAnsi="GHEA Grapalat" w:cs="Sylfaen"/>
                <w:color w:val="000000"/>
                <w:sz w:val="22"/>
                <w:szCs w:val="22"/>
                <w:lang w:val="hy-AM"/>
              </w:rPr>
            </w:pPr>
            <w:r w:rsidRPr="00886BE4">
              <w:rPr>
                <w:rFonts w:ascii="GHEA Grapalat" w:hAnsi="GHEA Grapalat"/>
                <w:color w:val="000000"/>
                <w:sz w:val="22"/>
                <w:szCs w:val="22"/>
                <w:lang w:val="hy-AM"/>
              </w:rPr>
              <w:t xml:space="preserve"> Սառնարան վակցինաների և բժշկական նշանակության այլ նյութերի պահպանման համար</w:t>
            </w:r>
          </w:p>
        </w:tc>
        <w:tc>
          <w:tcPr>
            <w:tcW w:w="3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651216" w14:textId="77777777" w:rsidR="00C94D10" w:rsidRPr="00886BE4" w:rsidRDefault="00C94D10" w:rsidP="00C94D10">
            <w:pPr>
              <w:snapToGrid w:val="0"/>
              <w:jc w:val="center"/>
              <w:rPr>
                <w:rFonts w:ascii="GHEA Grapalat" w:hAnsi="GHEA Grapalat"/>
                <w:color w:val="000000"/>
                <w:sz w:val="22"/>
                <w:szCs w:val="22"/>
                <w:shd w:val="clear" w:color="000000" w:fill="FFFFFF"/>
                <w:lang w:val="hy-AM"/>
              </w:rPr>
            </w:pPr>
          </w:p>
        </w:tc>
        <w:tc>
          <w:tcPr>
            <w:tcW w:w="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739FA5" w14:textId="77777777" w:rsidR="00C94D10" w:rsidRPr="00886BE4" w:rsidRDefault="00C94D10" w:rsidP="00C94D10">
            <w:pPr>
              <w:snapToGrid w:val="0"/>
              <w:jc w:val="center"/>
              <w:rPr>
                <w:rFonts w:ascii="GHEA Grapalat" w:eastAsia="Arial Unicode MS" w:hAnsi="GHEA Grapalat"/>
                <w:sz w:val="22"/>
                <w:szCs w:val="22"/>
                <w:lang w:val="hy-AM"/>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C06BFC" w14:textId="77777777" w:rsidR="00C94D10" w:rsidRPr="00886BE4" w:rsidRDefault="00C94D10" w:rsidP="00C94D10">
            <w:pPr>
              <w:snapToGrid w:val="0"/>
              <w:jc w:val="center"/>
              <w:rPr>
                <w:rFonts w:ascii="GHEA Grapalat" w:eastAsia="Arial Unicode MS" w:hAnsi="GHEA Grapalat"/>
                <w:sz w:val="22"/>
                <w:szCs w:val="22"/>
                <w:lang w:val="hy-AM"/>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FB83E0" w14:textId="77777777" w:rsidR="00C94D10" w:rsidRPr="00886BE4" w:rsidRDefault="00C94D10" w:rsidP="00C94D10">
            <w:pPr>
              <w:snapToGrid w:val="0"/>
              <w:jc w:val="center"/>
              <w:rPr>
                <w:rFonts w:ascii="GHEA Grapalat" w:eastAsia="Arial Unicode MS" w:hAnsi="GHEA Grapalat"/>
                <w:sz w:val="22"/>
                <w:szCs w:val="22"/>
                <w:lang w:val="hy-AM"/>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FF26B4" w14:textId="128B1338" w:rsidR="00C94D10" w:rsidRPr="00886BE4" w:rsidRDefault="00C94D10" w:rsidP="00C94D10">
            <w:pPr>
              <w:snapToGrid w:val="0"/>
              <w:jc w:val="center"/>
              <w:rPr>
                <w:rFonts w:ascii="GHEA Grapalat" w:eastAsia="Arial Unicode MS" w:hAnsi="GHEA Grapalat"/>
                <w:sz w:val="22"/>
                <w:szCs w:val="22"/>
                <w:lang w:val="hy-AM"/>
              </w:rPr>
            </w:pPr>
            <w:r w:rsidRPr="00886BE4">
              <w:rPr>
                <w:rFonts w:ascii="GHEA Grapalat" w:eastAsia="Arial Unicode MS" w:hAnsi="GHEA Grapalat"/>
                <w:sz w:val="22"/>
                <w:szCs w:val="22"/>
                <w:lang w:val="hy-AM"/>
              </w:rPr>
              <w:t>3</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7CAAAD" w14:textId="1C82F8A2" w:rsidR="00C94D10" w:rsidRPr="00886BE4" w:rsidRDefault="00C94D10" w:rsidP="00C94D10">
            <w:pPr>
              <w:snapToGrid w:val="0"/>
              <w:jc w:val="center"/>
              <w:rPr>
                <w:rFonts w:ascii="GHEA Grapalat" w:eastAsia="Arial Unicode MS" w:hAnsi="GHEA Grapalat" w:cs="Sylfaen"/>
                <w:sz w:val="22"/>
                <w:szCs w:val="22"/>
              </w:rPr>
            </w:pPr>
            <w:r w:rsidRPr="00886BE4">
              <w:rPr>
                <w:rFonts w:ascii="GHEA Grapalat" w:hAnsi="GHEA Grapalat" w:cs="Sylfaen"/>
                <w:sz w:val="22"/>
                <w:szCs w:val="22"/>
              </w:rPr>
              <w:t>Դիտողական</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AC55E2" w14:textId="77777777" w:rsidR="00C94D10" w:rsidRPr="00886BE4" w:rsidRDefault="00C94D10" w:rsidP="00C94D10">
            <w:pPr>
              <w:snapToGrid w:val="0"/>
              <w:jc w:val="center"/>
              <w:rPr>
                <w:rFonts w:ascii="GHEA Grapalat" w:eastAsia="Arial Unicode MS" w:hAnsi="GHEA Grapalat"/>
                <w:sz w:val="22"/>
                <w:szCs w:val="22"/>
              </w:rPr>
            </w:pPr>
          </w:p>
        </w:tc>
      </w:tr>
      <w:tr w:rsidR="00C94D10" w:rsidRPr="00886BE4" w14:paraId="4C107A51" w14:textId="77777777" w:rsidTr="00D44669">
        <w:trPr>
          <w:trHeight w:val="514"/>
        </w:trPr>
        <w:tc>
          <w:tcPr>
            <w:tcW w:w="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AB3E21" w14:textId="02EBF810" w:rsidR="00C94D10" w:rsidRPr="00260040" w:rsidRDefault="00C94D10" w:rsidP="00736FE0">
            <w:pPr>
              <w:snapToGrid w:val="0"/>
              <w:jc w:val="center"/>
              <w:rPr>
                <w:rFonts w:ascii="GHEA Grapalat" w:eastAsia="Arial Unicode MS" w:hAnsi="GHEA Grapalat"/>
                <w:sz w:val="22"/>
                <w:szCs w:val="22"/>
                <w:lang w:val="ru-RU"/>
              </w:rPr>
            </w:pPr>
            <w:r w:rsidRPr="00886BE4">
              <w:rPr>
                <w:rFonts w:ascii="GHEA Grapalat" w:eastAsia="Arial Unicode MS" w:hAnsi="GHEA Grapalat"/>
                <w:sz w:val="22"/>
                <w:szCs w:val="22"/>
                <w:lang w:val="hy-AM"/>
              </w:rPr>
              <w:t>33</w:t>
            </w:r>
            <w:r w:rsidR="00260040">
              <w:rPr>
                <w:rFonts w:ascii="GHEA Grapalat" w:eastAsia="Arial Unicode MS" w:hAnsi="GHEA Grapalat"/>
                <w:sz w:val="22"/>
                <w:szCs w:val="22"/>
                <w:lang w:val="ru-RU"/>
              </w:rPr>
              <w:t>)</w:t>
            </w:r>
          </w:p>
        </w:tc>
        <w:tc>
          <w:tcPr>
            <w:tcW w:w="5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7B27A4" w14:textId="74C734BF" w:rsidR="00C94D10" w:rsidRPr="00886BE4" w:rsidRDefault="00C94D10" w:rsidP="00C94D10">
            <w:pPr>
              <w:shd w:val="clear" w:color="000000" w:fill="FFFFFF"/>
              <w:snapToGrid w:val="0"/>
              <w:rPr>
                <w:rFonts w:ascii="GHEA Grapalat" w:hAnsi="GHEA Grapalat" w:cs="Sylfaen"/>
                <w:color w:val="000000"/>
                <w:sz w:val="22"/>
                <w:szCs w:val="22"/>
              </w:rPr>
            </w:pPr>
            <w:r w:rsidRPr="00886BE4">
              <w:rPr>
                <w:rFonts w:ascii="GHEA Grapalat" w:hAnsi="GHEA Grapalat"/>
                <w:color w:val="000000"/>
                <w:sz w:val="22"/>
                <w:szCs w:val="22"/>
              </w:rPr>
              <w:t>Պատգարակ</w:t>
            </w:r>
          </w:p>
        </w:tc>
        <w:tc>
          <w:tcPr>
            <w:tcW w:w="3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ACAC7F" w14:textId="77777777" w:rsidR="00C94D10" w:rsidRPr="00886BE4" w:rsidRDefault="00C94D10" w:rsidP="00C94D10">
            <w:pPr>
              <w:snapToGrid w:val="0"/>
              <w:jc w:val="center"/>
              <w:rPr>
                <w:rFonts w:ascii="GHEA Grapalat" w:hAnsi="GHEA Grapalat"/>
                <w:color w:val="000000"/>
                <w:sz w:val="22"/>
                <w:szCs w:val="22"/>
                <w:shd w:val="clear" w:color="000000" w:fill="FFFFFF"/>
              </w:rPr>
            </w:pPr>
          </w:p>
        </w:tc>
        <w:tc>
          <w:tcPr>
            <w:tcW w:w="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626FE2" w14:textId="77777777" w:rsidR="00C94D10" w:rsidRPr="00886BE4" w:rsidRDefault="00C94D10" w:rsidP="00C94D10">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6B1296" w14:textId="77777777" w:rsidR="00C94D10" w:rsidRPr="00886BE4" w:rsidRDefault="00C94D10" w:rsidP="00C94D10">
            <w:pPr>
              <w:snapToGrid w:val="0"/>
              <w:jc w:val="center"/>
              <w:rPr>
                <w:rFonts w:ascii="GHEA Grapalat" w:eastAsia="Arial Unicode MS" w:hAnsi="GHEA Grapalat"/>
                <w:sz w:val="22"/>
                <w:szCs w:val="22"/>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B4C408" w14:textId="77777777" w:rsidR="00C94D10" w:rsidRPr="00886BE4" w:rsidRDefault="00C94D10" w:rsidP="00C94D10">
            <w:pPr>
              <w:snapToGrid w:val="0"/>
              <w:jc w:val="center"/>
              <w:rPr>
                <w:rFonts w:ascii="GHEA Grapalat" w:eastAsia="Arial Unicode MS" w:hAnsi="GHEA Grapalat"/>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D141F1" w14:textId="790BFEC1" w:rsidR="00C94D10" w:rsidRPr="00886BE4" w:rsidRDefault="00C94D10" w:rsidP="00C94D10">
            <w:pPr>
              <w:snapToGrid w:val="0"/>
              <w:jc w:val="center"/>
              <w:rPr>
                <w:rFonts w:ascii="GHEA Grapalat" w:eastAsia="Arial Unicode MS" w:hAnsi="GHEA Grapalat"/>
                <w:sz w:val="22"/>
                <w:szCs w:val="22"/>
                <w:lang w:val="hy-AM"/>
              </w:rPr>
            </w:pPr>
            <w:r w:rsidRPr="00886BE4">
              <w:rPr>
                <w:rFonts w:ascii="GHEA Grapalat" w:eastAsia="Arial Unicode MS" w:hAnsi="GHEA Grapalat"/>
                <w:sz w:val="22"/>
                <w:szCs w:val="22"/>
                <w:lang w:val="hy-AM"/>
              </w:rPr>
              <w:t>0,5</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DBAEFD" w14:textId="67892189" w:rsidR="00C94D10" w:rsidRPr="00886BE4" w:rsidRDefault="00C94D10" w:rsidP="00C94D10">
            <w:pPr>
              <w:snapToGrid w:val="0"/>
              <w:jc w:val="center"/>
              <w:rPr>
                <w:rFonts w:ascii="GHEA Grapalat" w:eastAsia="Arial Unicode MS" w:hAnsi="GHEA Grapalat" w:cs="Sylfaen"/>
                <w:sz w:val="22"/>
                <w:szCs w:val="22"/>
              </w:rPr>
            </w:pPr>
            <w:r w:rsidRPr="00886BE4">
              <w:rPr>
                <w:rFonts w:ascii="GHEA Grapalat" w:hAnsi="GHEA Grapalat" w:cs="Sylfaen"/>
                <w:sz w:val="22"/>
                <w:szCs w:val="22"/>
              </w:rPr>
              <w:t>Դիտողական</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043E" w14:textId="77777777" w:rsidR="00C94D10" w:rsidRPr="00886BE4" w:rsidRDefault="00C94D10" w:rsidP="00C94D10">
            <w:pPr>
              <w:snapToGrid w:val="0"/>
              <w:jc w:val="center"/>
              <w:rPr>
                <w:rFonts w:ascii="GHEA Grapalat" w:eastAsia="Arial Unicode MS" w:hAnsi="GHEA Grapalat"/>
                <w:sz w:val="22"/>
                <w:szCs w:val="22"/>
              </w:rPr>
            </w:pPr>
          </w:p>
        </w:tc>
      </w:tr>
      <w:tr w:rsidR="00C94D10" w:rsidRPr="00886BE4" w14:paraId="5FB83BFB" w14:textId="77777777" w:rsidTr="00D44669">
        <w:trPr>
          <w:trHeight w:val="713"/>
        </w:trPr>
        <w:tc>
          <w:tcPr>
            <w:tcW w:w="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3BE310" w14:textId="31982C1F" w:rsidR="00C94D10" w:rsidRPr="00260040" w:rsidRDefault="00C94D10" w:rsidP="00736FE0">
            <w:pPr>
              <w:snapToGrid w:val="0"/>
              <w:jc w:val="center"/>
              <w:rPr>
                <w:rFonts w:ascii="GHEA Grapalat" w:eastAsia="Arial Unicode MS" w:hAnsi="GHEA Grapalat"/>
                <w:sz w:val="22"/>
                <w:szCs w:val="22"/>
                <w:lang w:val="ru-RU"/>
              </w:rPr>
            </w:pPr>
            <w:r w:rsidRPr="00886BE4">
              <w:rPr>
                <w:rFonts w:ascii="GHEA Grapalat" w:eastAsia="Arial Unicode MS" w:hAnsi="GHEA Grapalat"/>
                <w:sz w:val="22"/>
                <w:szCs w:val="22"/>
                <w:lang w:val="hy-AM"/>
              </w:rPr>
              <w:t>34</w:t>
            </w:r>
            <w:r w:rsidR="00260040">
              <w:rPr>
                <w:rFonts w:ascii="GHEA Grapalat" w:eastAsia="Arial Unicode MS" w:hAnsi="GHEA Grapalat"/>
                <w:sz w:val="22"/>
                <w:szCs w:val="22"/>
                <w:lang w:val="ru-RU"/>
              </w:rPr>
              <w:t>)</w:t>
            </w:r>
          </w:p>
        </w:tc>
        <w:tc>
          <w:tcPr>
            <w:tcW w:w="5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827E16" w14:textId="2B9E553E" w:rsidR="00C94D10" w:rsidRPr="00886BE4" w:rsidRDefault="00C94D10" w:rsidP="00C94D10">
            <w:pPr>
              <w:shd w:val="clear" w:color="000000" w:fill="FFFFFF"/>
              <w:snapToGrid w:val="0"/>
              <w:rPr>
                <w:rFonts w:ascii="GHEA Grapalat" w:hAnsi="GHEA Grapalat" w:cs="Sylfaen"/>
                <w:color w:val="000000"/>
                <w:sz w:val="22"/>
                <w:szCs w:val="22"/>
              </w:rPr>
            </w:pPr>
            <w:r w:rsidRPr="00886BE4">
              <w:rPr>
                <w:rFonts w:ascii="GHEA Grapalat" w:hAnsi="GHEA Grapalat"/>
                <w:color w:val="000000"/>
                <w:sz w:val="22"/>
                <w:szCs w:val="22"/>
              </w:rPr>
              <w:t xml:space="preserve"> Համակարգիչ` ինտերնետային կապի առկայությամբ</w:t>
            </w:r>
          </w:p>
        </w:tc>
        <w:tc>
          <w:tcPr>
            <w:tcW w:w="3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BB7FC" w14:textId="77777777" w:rsidR="00C94D10" w:rsidRPr="00886BE4" w:rsidRDefault="00C94D10" w:rsidP="00C94D10">
            <w:pPr>
              <w:snapToGrid w:val="0"/>
              <w:jc w:val="center"/>
              <w:rPr>
                <w:rFonts w:ascii="GHEA Grapalat" w:hAnsi="GHEA Grapalat"/>
                <w:color w:val="000000"/>
                <w:sz w:val="22"/>
                <w:szCs w:val="22"/>
                <w:shd w:val="clear" w:color="000000" w:fill="FFFFFF"/>
              </w:rPr>
            </w:pPr>
          </w:p>
        </w:tc>
        <w:tc>
          <w:tcPr>
            <w:tcW w:w="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3DF58B" w14:textId="77777777" w:rsidR="00C94D10" w:rsidRPr="00886BE4" w:rsidRDefault="00C94D10" w:rsidP="00C94D10">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1BBC6" w14:textId="77777777" w:rsidR="00C94D10" w:rsidRPr="00886BE4" w:rsidRDefault="00C94D10" w:rsidP="00C94D10">
            <w:pPr>
              <w:snapToGrid w:val="0"/>
              <w:jc w:val="center"/>
              <w:rPr>
                <w:rFonts w:ascii="GHEA Grapalat" w:eastAsia="Arial Unicode MS" w:hAnsi="GHEA Grapalat"/>
                <w:sz w:val="22"/>
                <w:szCs w:val="22"/>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8D7272" w14:textId="77777777" w:rsidR="00C94D10" w:rsidRPr="00886BE4" w:rsidRDefault="00C94D10" w:rsidP="00C94D10">
            <w:pPr>
              <w:snapToGrid w:val="0"/>
              <w:jc w:val="center"/>
              <w:rPr>
                <w:rFonts w:ascii="GHEA Grapalat" w:eastAsia="Arial Unicode MS" w:hAnsi="GHEA Grapalat"/>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6C5F3F" w14:textId="08DF609F" w:rsidR="00C94D10" w:rsidRPr="00886BE4" w:rsidRDefault="00C94D10" w:rsidP="00C94D10">
            <w:pPr>
              <w:snapToGrid w:val="0"/>
              <w:jc w:val="center"/>
              <w:rPr>
                <w:rFonts w:ascii="GHEA Grapalat" w:eastAsia="Arial Unicode MS" w:hAnsi="GHEA Grapalat"/>
                <w:sz w:val="22"/>
                <w:szCs w:val="22"/>
                <w:lang w:val="hy-AM"/>
              </w:rPr>
            </w:pPr>
            <w:r w:rsidRPr="00886BE4">
              <w:rPr>
                <w:rFonts w:ascii="GHEA Grapalat" w:eastAsia="Arial Unicode MS" w:hAnsi="GHEA Grapalat"/>
                <w:sz w:val="22"/>
                <w:szCs w:val="22"/>
                <w:lang w:val="hy-AM"/>
              </w:rPr>
              <w:t>0,5</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8EDA04" w14:textId="12D877F0" w:rsidR="00C94D10" w:rsidRPr="00886BE4" w:rsidRDefault="00C94D10" w:rsidP="00C94D10">
            <w:pPr>
              <w:snapToGrid w:val="0"/>
              <w:jc w:val="center"/>
              <w:rPr>
                <w:rFonts w:ascii="GHEA Grapalat" w:eastAsia="Arial Unicode MS" w:hAnsi="GHEA Grapalat" w:cs="Sylfaen"/>
                <w:sz w:val="22"/>
                <w:szCs w:val="22"/>
              </w:rPr>
            </w:pPr>
            <w:r w:rsidRPr="00886BE4">
              <w:rPr>
                <w:rFonts w:ascii="GHEA Grapalat" w:hAnsi="GHEA Grapalat" w:cs="Sylfaen"/>
                <w:sz w:val="22"/>
                <w:szCs w:val="22"/>
              </w:rPr>
              <w:t>Դիտողական</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4E9509" w14:textId="77777777" w:rsidR="00C94D10" w:rsidRPr="00886BE4" w:rsidRDefault="00C94D10" w:rsidP="00C94D10">
            <w:pPr>
              <w:snapToGrid w:val="0"/>
              <w:jc w:val="center"/>
              <w:rPr>
                <w:rFonts w:ascii="GHEA Grapalat" w:eastAsia="Arial Unicode MS" w:hAnsi="GHEA Grapalat"/>
                <w:sz w:val="22"/>
                <w:szCs w:val="22"/>
              </w:rPr>
            </w:pPr>
          </w:p>
        </w:tc>
      </w:tr>
      <w:tr w:rsidR="00C94D10" w:rsidRPr="00886BE4" w14:paraId="697DDFD2" w14:textId="77777777" w:rsidTr="00D44669">
        <w:trPr>
          <w:trHeight w:val="451"/>
        </w:trPr>
        <w:tc>
          <w:tcPr>
            <w:tcW w:w="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0738AD" w14:textId="35E15E7B" w:rsidR="00C94D10" w:rsidRPr="00260040" w:rsidRDefault="00C94D10" w:rsidP="00736FE0">
            <w:pPr>
              <w:snapToGrid w:val="0"/>
              <w:jc w:val="center"/>
              <w:rPr>
                <w:rFonts w:ascii="GHEA Grapalat" w:eastAsia="Arial Unicode MS" w:hAnsi="GHEA Grapalat"/>
                <w:sz w:val="22"/>
                <w:szCs w:val="22"/>
                <w:lang w:val="ru-RU"/>
              </w:rPr>
            </w:pPr>
            <w:r w:rsidRPr="00886BE4">
              <w:rPr>
                <w:rFonts w:ascii="GHEA Grapalat" w:eastAsia="Arial Unicode MS" w:hAnsi="GHEA Grapalat"/>
                <w:sz w:val="22"/>
                <w:szCs w:val="22"/>
                <w:lang w:val="hy-AM"/>
              </w:rPr>
              <w:t>35</w:t>
            </w:r>
            <w:r w:rsidR="00260040">
              <w:rPr>
                <w:rFonts w:ascii="GHEA Grapalat" w:eastAsia="Arial Unicode MS" w:hAnsi="GHEA Grapalat"/>
                <w:sz w:val="22"/>
                <w:szCs w:val="22"/>
                <w:lang w:val="ru-RU"/>
              </w:rPr>
              <w:t>)</w:t>
            </w:r>
          </w:p>
        </w:tc>
        <w:tc>
          <w:tcPr>
            <w:tcW w:w="5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162701" w14:textId="01AD1A8A" w:rsidR="00C94D10" w:rsidRPr="00886BE4" w:rsidRDefault="00C94D10" w:rsidP="00C94D10">
            <w:pPr>
              <w:shd w:val="clear" w:color="000000" w:fill="FFFFFF"/>
              <w:snapToGrid w:val="0"/>
              <w:rPr>
                <w:rFonts w:ascii="GHEA Grapalat" w:hAnsi="GHEA Grapalat" w:cs="Sylfaen"/>
                <w:color w:val="000000"/>
                <w:sz w:val="22"/>
                <w:szCs w:val="22"/>
              </w:rPr>
            </w:pPr>
            <w:r w:rsidRPr="00886BE4">
              <w:rPr>
                <w:rFonts w:ascii="GHEA Grapalat" w:hAnsi="GHEA Grapalat"/>
                <w:color w:val="000000"/>
                <w:sz w:val="22"/>
                <w:szCs w:val="22"/>
              </w:rPr>
              <w:t xml:space="preserve"> Հանդերձապահարան</w:t>
            </w:r>
          </w:p>
        </w:tc>
        <w:tc>
          <w:tcPr>
            <w:tcW w:w="3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E32941" w14:textId="77777777" w:rsidR="00C94D10" w:rsidRPr="00886BE4" w:rsidRDefault="00C94D10" w:rsidP="00C94D10">
            <w:pPr>
              <w:snapToGrid w:val="0"/>
              <w:jc w:val="center"/>
              <w:rPr>
                <w:rFonts w:ascii="GHEA Grapalat" w:hAnsi="GHEA Grapalat"/>
                <w:color w:val="000000"/>
                <w:sz w:val="22"/>
                <w:szCs w:val="22"/>
                <w:shd w:val="clear" w:color="000000" w:fill="FFFFFF"/>
              </w:rPr>
            </w:pPr>
          </w:p>
        </w:tc>
        <w:tc>
          <w:tcPr>
            <w:tcW w:w="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B27EEC" w14:textId="77777777" w:rsidR="00C94D10" w:rsidRPr="00886BE4" w:rsidRDefault="00C94D10" w:rsidP="00C94D10">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BC1B8C" w14:textId="77777777" w:rsidR="00C94D10" w:rsidRPr="00886BE4" w:rsidRDefault="00C94D10" w:rsidP="00C94D10">
            <w:pPr>
              <w:snapToGrid w:val="0"/>
              <w:jc w:val="center"/>
              <w:rPr>
                <w:rFonts w:ascii="GHEA Grapalat" w:eastAsia="Arial Unicode MS" w:hAnsi="GHEA Grapalat"/>
                <w:sz w:val="22"/>
                <w:szCs w:val="22"/>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798E6B" w14:textId="77777777" w:rsidR="00C94D10" w:rsidRPr="00886BE4" w:rsidRDefault="00C94D10" w:rsidP="00C94D10">
            <w:pPr>
              <w:snapToGrid w:val="0"/>
              <w:jc w:val="center"/>
              <w:rPr>
                <w:rFonts w:ascii="GHEA Grapalat" w:eastAsia="Arial Unicode MS" w:hAnsi="GHEA Grapalat"/>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59806E" w14:textId="5AD4924B" w:rsidR="00C94D10" w:rsidRPr="00886BE4" w:rsidRDefault="00C94D10" w:rsidP="00C94D10">
            <w:pPr>
              <w:snapToGrid w:val="0"/>
              <w:jc w:val="center"/>
              <w:rPr>
                <w:rFonts w:ascii="GHEA Grapalat" w:eastAsia="Arial Unicode MS" w:hAnsi="GHEA Grapalat"/>
                <w:sz w:val="22"/>
                <w:szCs w:val="22"/>
                <w:lang w:val="hy-AM"/>
              </w:rPr>
            </w:pPr>
            <w:r w:rsidRPr="00886BE4">
              <w:rPr>
                <w:rFonts w:ascii="GHEA Grapalat" w:eastAsia="Arial Unicode MS" w:hAnsi="GHEA Grapalat"/>
                <w:sz w:val="22"/>
                <w:szCs w:val="22"/>
                <w:lang w:val="hy-AM"/>
              </w:rPr>
              <w:t>0,5</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A0C29E" w14:textId="157DECA2" w:rsidR="00C94D10" w:rsidRPr="00886BE4" w:rsidRDefault="00C94D10" w:rsidP="00C94D10">
            <w:pPr>
              <w:snapToGrid w:val="0"/>
              <w:jc w:val="center"/>
              <w:rPr>
                <w:rFonts w:ascii="GHEA Grapalat" w:eastAsia="Arial Unicode MS" w:hAnsi="GHEA Grapalat" w:cs="Sylfaen"/>
                <w:sz w:val="22"/>
                <w:szCs w:val="22"/>
              </w:rPr>
            </w:pPr>
            <w:r w:rsidRPr="00886BE4">
              <w:rPr>
                <w:rFonts w:ascii="GHEA Grapalat" w:hAnsi="GHEA Grapalat" w:cs="Sylfaen"/>
                <w:sz w:val="22"/>
                <w:szCs w:val="22"/>
              </w:rPr>
              <w:t>Դիտողական</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570C41" w14:textId="77777777" w:rsidR="00C94D10" w:rsidRPr="00886BE4" w:rsidRDefault="00C94D10" w:rsidP="00C94D10">
            <w:pPr>
              <w:snapToGrid w:val="0"/>
              <w:jc w:val="center"/>
              <w:rPr>
                <w:rFonts w:ascii="GHEA Grapalat" w:eastAsia="Arial Unicode MS" w:hAnsi="GHEA Grapalat"/>
                <w:sz w:val="22"/>
                <w:szCs w:val="22"/>
              </w:rPr>
            </w:pPr>
          </w:p>
        </w:tc>
      </w:tr>
      <w:tr w:rsidR="00C94D10" w:rsidRPr="001C6022" w14:paraId="091289CA" w14:textId="77777777" w:rsidTr="00D44669">
        <w:trPr>
          <w:trHeight w:val="713"/>
        </w:trPr>
        <w:tc>
          <w:tcPr>
            <w:tcW w:w="644"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tcPr>
          <w:p w14:paraId="09B629CF" w14:textId="1477F8C0" w:rsidR="00C94D10" w:rsidRPr="001F3DCD" w:rsidRDefault="00C94D10" w:rsidP="001F3DCD">
            <w:pPr>
              <w:snapToGrid w:val="0"/>
              <w:jc w:val="center"/>
              <w:rPr>
                <w:rFonts w:ascii="GHEA Grapalat" w:eastAsia="Arial Unicode MS" w:hAnsi="GHEA Grapalat"/>
                <w:b/>
                <w:sz w:val="24"/>
                <w:szCs w:val="24"/>
                <w:lang w:val="hy-AM"/>
              </w:rPr>
            </w:pPr>
            <w:r w:rsidRPr="001F3DCD">
              <w:rPr>
                <w:rFonts w:ascii="GHEA Grapalat" w:eastAsia="Arial Unicode MS" w:hAnsi="GHEA Grapalat"/>
                <w:b/>
                <w:sz w:val="24"/>
                <w:szCs w:val="24"/>
              </w:rPr>
              <w:t>3</w:t>
            </w:r>
            <w:r w:rsidR="001F3DCD" w:rsidRPr="001F3DCD">
              <w:rPr>
                <w:rFonts w:ascii="GHEA Grapalat" w:eastAsia="Arial Unicode MS" w:hAnsi="GHEA Grapalat"/>
                <w:b/>
                <w:sz w:val="24"/>
                <w:szCs w:val="24"/>
                <w:lang w:val="hy-AM"/>
              </w:rPr>
              <w:t>2</w:t>
            </w:r>
            <w:r w:rsidR="001F3DCD">
              <w:rPr>
                <w:rFonts w:ascii="GHEA Grapalat" w:eastAsia="Arial Unicode MS" w:hAnsi="GHEA Grapalat"/>
                <w:b/>
                <w:sz w:val="24"/>
                <w:szCs w:val="24"/>
                <w:lang w:val="hy-AM"/>
              </w:rPr>
              <w:t>.</w:t>
            </w:r>
          </w:p>
        </w:tc>
        <w:tc>
          <w:tcPr>
            <w:tcW w:w="5580"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tcPr>
          <w:p w14:paraId="2C6EA5FE" w14:textId="5302CB07" w:rsidR="00C94D10" w:rsidRPr="00886BE4" w:rsidRDefault="00C94D10" w:rsidP="006D693C">
            <w:pPr>
              <w:shd w:val="clear" w:color="000000" w:fill="FFFFFF"/>
              <w:snapToGrid w:val="0"/>
              <w:rPr>
                <w:rFonts w:ascii="GHEA Grapalat" w:hAnsi="GHEA Grapalat" w:cs="Sylfaen"/>
                <w:color w:val="000000"/>
                <w:sz w:val="22"/>
                <w:szCs w:val="22"/>
                <w:lang w:val="hy-AM"/>
              </w:rPr>
            </w:pPr>
            <w:r w:rsidRPr="001F3DCD">
              <w:rPr>
                <w:rFonts w:ascii="GHEA Grapalat" w:hAnsi="GHEA Grapalat" w:cs="Sylfaen"/>
                <w:b/>
                <w:color w:val="000000"/>
                <w:sz w:val="22"/>
                <w:szCs w:val="22"/>
                <w:lang w:val="hy-AM"/>
              </w:rPr>
              <w:t xml:space="preserve">Ընտանեկան </w:t>
            </w:r>
            <w:r w:rsidR="000F0735" w:rsidRPr="001F3DCD">
              <w:rPr>
                <w:rFonts w:ascii="GHEA Grapalat" w:hAnsi="GHEA Grapalat" w:cs="Sylfaen"/>
                <w:b/>
                <w:color w:val="000000"/>
                <w:sz w:val="22"/>
                <w:szCs w:val="22"/>
                <w:lang w:val="hy-AM"/>
              </w:rPr>
              <w:t>ավագ բուժաշխատող</w:t>
            </w:r>
            <w:r w:rsidR="001F6939" w:rsidRPr="001F3DCD">
              <w:rPr>
                <w:rFonts w:ascii="GHEA Grapalat" w:hAnsi="GHEA Grapalat" w:cs="Sylfaen"/>
                <w:b/>
                <w:color w:val="000000"/>
                <w:sz w:val="22"/>
                <w:szCs w:val="22"/>
                <w:lang w:val="hy-AM"/>
              </w:rPr>
              <w:t>ի</w:t>
            </w:r>
            <w:r w:rsidRPr="001F3DCD">
              <w:rPr>
                <w:rFonts w:ascii="GHEA Grapalat" w:hAnsi="GHEA Grapalat" w:cs="Sylfaen"/>
                <w:b/>
                <w:color w:val="000000"/>
                <w:sz w:val="22"/>
                <w:szCs w:val="22"/>
                <w:lang w:val="hy-AM"/>
              </w:rPr>
              <w:t xml:space="preserve"> գրասենյակը</w:t>
            </w:r>
            <w:r w:rsidRPr="001F3DCD">
              <w:rPr>
                <w:rFonts w:ascii="GHEA Grapalat" w:hAnsi="GHEA Grapalat" w:cs="Sylfaen"/>
                <w:color w:val="000000"/>
                <w:sz w:val="22"/>
                <w:szCs w:val="22"/>
                <w:lang w:val="hy-AM"/>
              </w:rPr>
              <w:t xml:space="preserve"> հագեցած է կադրերով.</w:t>
            </w:r>
          </w:p>
        </w:tc>
        <w:tc>
          <w:tcPr>
            <w:tcW w:w="3060"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tcPr>
          <w:p w14:paraId="2BE2D92A" w14:textId="09BC0B1E" w:rsidR="00C94D10" w:rsidRPr="00886BE4" w:rsidRDefault="00C94D10" w:rsidP="00C94D10">
            <w:pPr>
              <w:snapToGrid w:val="0"/>
              <w:jc w:val="center"/>
              <w:rPr>
                <w:rFonts w:ascii="GHEA Grapalat" w:hAnsi="GHEA Grapalat"/>
                <w:color w:val="000000"/>
                <w:sz w:val="22"/>
                <w:szCs w:val="22"/>
                <w:shd w:val="clear" w:color="000000" w:fill="FFFFFF"/>
                <w:lang w:val="hy-AM"/>
              </w:rPr>
            </w:pPr>
            <w:r w:rsidRPr="00886BE4">
              <w:rPr>
                <w:rFonts w:ascii="GHEA Grapalat" w:hAnsi="GHEA Grapalat" w:cs="Sylfaen"/>
                <w:sz w:val="22"/>
                <w:szCs w:val="22"/>
                <w:lang w:val="hy-AM"/>
              </w:rPr>
              <w:t>Կառավարության</w:t>
            </w:r>
            <w:r w:rsidRPr="00886BE4">
              <w:rPr>
                <w:rFonts w:ascii="GHEA Grapalat" w:hAnsi="GHEA Grapalat"/>
                <w:sz w:val="22"/>
                <w:szCs w:val="22"/>
                <w:lang w:val="af-ZA"/>
              </w:rPr>
              <w:t xml:space="preserve"> 2002 </w:t>
            </w:r>
            <w:r w:rsidRPr="00886BE4">
              <w:rPr>
                <w:rFonts w:ascii="GHEA Grapalat" w:hAnsi="GHEA Grapalat" w:cs="Sylfaen"/>
                <w:sz w:val="22"/>
                <w:szCs w:val="22"/>
                <w:lang w:val="hy-AM"/>
              </w:rPr>
              <w:t>թվականի</w:t>
            </w:r>
            <w:r w:rsidRPr="00886BE4">
              <w:rPr>
                <w:rFonts w:ascii="GHEA Grapalat" w:hAnsi="GHEA Grapalat"/>
                <w:sz w:val="22"/>
                <w:szCs w:val="22"/>
                <w:lang w:val="af-ZA"/>
              </w:rPr>
              <w:t xml:space="preserve"> </w:t>
            </w:r>
            <w:r w:rsidRPr="00886BE4">
              <w:rPr>
                <w:rFonts w:ascii="GHEA Grapalat" w:hAnsi="GHEA Grapalat" w:cs="Sylfaen"/>
                <w:sz w:val="22"/>
                <w:szCs w:val="22"/>
                <w:lang w:val="hy-AM"/>
              </w:rPr>
              <w:t>դեկտեմբերի</w:t>
            </w:r>
            <w:r w:rsidRPr="00886BE4">
              <w:rPr>
                <w:rFonts w:ascii="GHEA Grapalat" w:hAnsi="GHEA Grapalat"/>
                <w:sz w:val="22"/>
                <w:szCs w:val="22"/>
                <w:lang w:val="hy-AM"/>
              </w:rPr>
              <w:t xml:space="preserve"> 5-</w:t>
            </w:r>
            <w:r w:rsidRPr="00886BE4">
              <w:rPr>
                <w:rFonts w:ascii="GHEA Grapalat" w:hAnsi="GHEA Grapalat" w:cs="Sylfaen"/>
                <w:sz w:val="22"/>
                <w:szCs w:val="22"/>
                <w:lang w:val="hy-AM"/>
              </w:rPr>
              <w:t>ի</w:t>
            </w:r>
            <w:r w:rsidRPr="00886BE4">
              <w:rPr>
                <w:rFonts w:ascii="GHEA Grapalat" w:hAnsi="GHEA Grapalat"/>
                <w:sz w:val="22"/>
                <w:szCs w:val="22"/>
                <w:lang w:val="hy-AM"/>
              </w:rPr>
              <w:t xml:space="preserve"> </w:t>
            </w:r>
            <w:r w:rsidRPr="00886BE4">
              <w:rPr>
                <w:rFonts w:ascii="GHEA Grapalat" w:hAnsi="GHEA Grapalat"/>
                <w:sz w:val="22"/>
                <w:szCs w:val="22"/>
                <w:lang w:val="af-ZA"/>
              </w:rPr>
              <w:t>N</w:t>
            </w:r>
            <w:r w:rsidRPr="00886BE4">
              <w:rPr>
                <w:rFonts w:ascii="GHEA Grapalat" w:hAnsi="GHEA Grapalat"/>
                <w:sz w:val="22"/>
                <w:szCs w:val="22"/>
                <w:lang w:val="hy-AM"/>
              </w:rPr>
              <w:t xml:space="preserve"> 1936-</w:t>
            </w:r>
            <w:r w:rsidRPr="00886BE4">
              <w:rPr>
                <w:rFonts w:ascii="GHEA Grapalat" w:hAnsi="GHEA Grapalat" w:cs="Sylfaen"/>
                <w:sz w:val="22"/>
                <w:szCs w:val="22"/>
                <w:lang w:val="af-ZA"/>
              </w:rPr>
              <w:t>Ն</w:t>
            </w:r>
            <w:r w:rsidRPr="00886BE4">
              <w:rPr>
                <w:rFonts w:ascii="GHEA Grapalat" w:hAnsi="GHEA Grapalat"/>
                <w:sz w:val="22"/>
                <w:szCs w:val="22"/>
                <w:lang w:val="af-ZA"/>
              </w:rPr>
              <w:t xml:space="preserve"> </w:t>
            </w:r>
            <w:r w:rsidRPr="00886BE4">
              <w:rPr>
                <w:rFonts w:ascii="GHEA Grapalat" w:hAnsi="GHEA Grapalat" w:cs="Sylfaen"/>
                <w:sz w:val="22"/>
                <w:szCs w:val="22"/>
                <w:lang w:val="hy-AM"/>
              </w:rPr>
              <w:t>որոշում</w:t>
            </w:r>
            <w:r w:rsidRPr="00886BE4">
              <w:rPr>
                <w:rFonts w:ascii="GHEA Grapalat" w:hAnsi="GHEA Grapalat"/>
                <w:sz w:val="22"/>
                <w:szCs w:val="22"/>
                <w:lang w:val="hy-AM"/>
              </w:rPr>
              <w:t xml:space="preserve">, </w:t>
            </w:r>
            <w:r w:rsidRPr="00886BE4">
              <w:rPr>
                <w:rFonts w:ascii="GHEA Grapalat" w:hAnsi="GHEA Grapalat" w:cs="Sylfaen"/>
                <w:sz w:val="22"/>
                <w:szCs w:val="22"/>
                <w:lang w:val="af-ZA"/>
              </w:rPr>
              <w:t>հավելված</w:t>
            </w:r>
            <w:r w:rsidRPr="00886BE4">
              <w:rPr>
                <w:rFonts w:ascii="GHEA Grapalat" w:hAnsi="GHEA Grapalat"/>
                <w:sz w:val="22"/>
                <w:szCs w:val="22"/>
                <w:lang w:val="af-ZA"/>
              </w:rPr>
              <w:t xml:space="preserve"> </w:t>
            </w:r>
            <w:r w:rsidRPr="00886BE4">
              <w:rPr>
                <w:rFonts w:ascii="GHEA Grapalat" w:hAnsi="GHEA Grapalat"/>
                <w:sz w:val="22"/>
                <w:szCs w:val="22"/>
                <w:lang w:val="hy-AM"/>
              </w:rPr>
              <w:t xml:space="preserve">N </w:t>
            </w:r>
            <w:r w:rsidRPr="00886BE4">
              <w:rPr>
                <w:rFonts w:ascii="GHEA Grapalat" w:hAnsi="GHEA Grapalat"/>
                <w:sz w:val="22"/>
                <w:szCs w:val="22"/>
                <w:lang w:val="af-ZA"/>
              </w:rPr>
              <w:t>1,</w:t>
            </w:r>
            <w:r w:rsidRPr="00886BE4">
              <w:rPr>
                <w:rFonts w:ascii="GHEA Grapalat" w:hAnsi="GHEA Grapalat"/>
                <w:sz w:val="22"/>
                <w:szCs w:val="22"/>
                <w:lang w:val="hy-AM"/>
              </w:rPr>
              <w:t xml:space="preserve"> </w:t>
            </w:r>
            <w:r w:rsidRPr="00886BE4">
              <w:rPr>
                <w:rFonts w:ascii="GHEA Grapalat" w:hAnsi="GHEA Grapalat" w:cs="Sylfaen"/>
                <w:sz w:val="22"/>
                <w:szCs w:val="22"/>
                <w:lang w:val="af-ZA"/>
              </w:rPr>
              <w:t>կ</w:t>
            </w:r>
            <w:r w:rsidRPr="00886BE4">
              <w:rPr>
                <w:rFonts w:ascii="GHEA Grapalat" w:hAnsi="GHEA Grapalat" w:cs="Sylfaen"/>
                <w:color w:val="000000"/>
                <w:sz w:val="22"/>
                <w:szCs w:val="22"/>
                <w:lang w:val="hy-AM"/>
              </w:rPr>
              <w:t>ետ</w:t>
            </w:r>
            <w:r w:rsidRPr="00886BE4">
              <w:rPr>
                <w:rFonts w:ascii="GHEA Grapalat" w:hAnsi="GHEA Grapalat"/>
                <w:color w:val="000000"/>
                <w:sz w:val="22"/>
                <w:szCs w:val="22"/>
                <w:lang w:val="hy-AM"/>
              </w:rPr>
              <w:t xml:space="preserve"> 4</w:t>
            </w:r>
          </w:p>
        </w:tc>
        <w:tc>
          <w:tcPr>
            <w:tcW w:w="497"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38B1FC92" w14:textId="77777777" w:rsidR="00C94D10" w:rsidRPr="00886BE4" w:rsidRDefault="00C94D10" w:rsidP="00C94D10">
            <w:pPr>
              <w:snapToGrid w:val="0"/>
              <w:jc w:val="center"/>
              <w:rPr>
                <w:rFonts w:ascii="GHEA Grapalat" w:eastAsia="Arial Unicode MS" w:hAnsi="GHEA Grapalat"/>
                <w:sz w:val="22"/>
                <w:szCs w:val="22"/>
                <w:lang w:val="hy-AM"/>
              </w:rPr>
            </w:pPr>
          </w:p>
        </w:tc>
        <w:tc>
          <w:tcPr>
            <w:tcW w:w="426"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1F333E7D" w14:textId="77777777" w:rsidR="00C94D10" w:rsidRPr="00886BE4" w:rsidRDefault="00C94D10" w:rsidP="00C94D10">
            <w:pPr>
              <w:snapToGrid w:val="0"/>
              <w:jc w:val="center"/>
              <w:rPr>
                <w:rFonts w:ascii="GHEA Grapalat" w:eastAsia="Arial Unicode MS" w:hAnsi="GHEA Grapalat"/>
                <w:sz w:val="22"/>
                <w:szCs w:val="22"/>
                <w:lang w:val="hy-AM"/>
              </w:rPr>
            </w:pPr>
          </w:p>
        </w:tc>
        <w:tc>
          <w:tcPr>
            <w:tcW w:w="567"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0BF105E6" w14:textId="77777777" w:rsidR="00C94D10" w:rsidRPr="00886BE4" w:rsidRDefault="00C94D10" w:rsidP="00C94D10">
            <w:pPr>
              <w:snapToGrid w:val="0"/>
              <w:jc w:val="center"/>
              <w:rPr>
                <w:rFonts w:ascii="GHEA Grapalat" w:eastAsia="Arial Unicode MS" w:hAnsi="GHEA Grapalat"/>
                <w:sz w:val="22"/>
                <w:szCs w:val="22"/>
                <w:lang w:val="hy-AM"/>
              </w:rPr>
            </w:pPr>
          </w:p>
        </w:tc>
        <w:tc>
          <w:tcPr>
            <w:tcW w:w="70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387BFCC8" w14:textId="77777777" w:rsidR="00C94D10" w:rsidRPr="00886BE4" w:rsidRDefault="00C94D10" w:rsidP="00C94D10">
            <w:pPr>
              <w:snapToGrid w:val="0"/>
              <w:jc w:val="center"/>
              <w:rPr>
                <w:rFonts w:ascii="GHEA Grapalat" w:eastAsia="Arial Unicode MS" w:hAnsi="GHEA Grapalat"/>
                <w:sz w:val="22"/>
                <w:szCs w:val="22"/>
                <w:lang w:val="hy-AM"/>
              </w:rPr>
            </w:pPr>
          </w:p>
        </w:tc>
        <w:tc>
          <w:tcPr>
            <w:tcW w:w="2127"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079D4F4A" w14:textId="77777777" w:rsidR="00C94D10" w:rsidRPr="00886BE4" w:rsidRDefault="00C94D10" w:rsidP="00C94D10">
            <w:pPr>
              <w:snapToGrid w:val="0"/>
              <w:jc w:val="center"/>
              <w:rPr>
                <w:rFonts w:ascii="GHEA Grapalat" w:eastAsia="Arial Unicode MS" w:hAnsi="GHEA Grapalat" w:cs="Sylfaen"/>
                <w:sz w:val="22"/>
                <w:szCs w:val="22"/>
                <w:lang w:val="hy-AM"/>
              </w:rPr>
            </w:pPr>
          </w:p>
        </w:tc>
        <w:tc>
          <w:tcPr>
            <w:tcW w:w="1244"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38F77A10" w14:textId="77777777" w:rsidR="00C94D10" w:rsidRPr="00886BE4" w:rsidRDefault="00C94D10" w:rsidP="00C94D10">
            <w:pPr>
              <w:snapToGrid w:val="0"/>
              <w:jc w:val="center"/>
              <w:rPr>
                <w:rFonts w:ascii="GHEA Grapalat" w:eastAsia="Arial Unicode MS" w:hAnsi="GHEA Grapalat"/>
                <w:sz w:val="22"/>
                <w:szCs w:val="22"/>
                <w:lang w:val="hy-AM"/>
              </w:rPr>
            </w:pPr>
          </w:p>
        </w:tc>
      </w:tr>
      <w:tr w:rsidR="00C94D10" w:rsidRPr="00886BE4" w14:paraId="2B2DF0E2" w14:textId="77777777" w:rsidTr="00D44669">
        <w:trPr>
          <w:trHeight w:val="1108"/>
        </w:trPr>
        <w:tc>
          <w:tcPr>
            <w:tcW w:w="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4B9671" w14:textId="21F26E86" w:rsidR="00C94D10" w:rsidRPr="00260040" w:rsidRDefault="00C94D10" w:rsidP="00173471">
            <w:pPr>
              <w:snapToGrid w:val="0"/>
              <w:jc w:val="center"/>
              <w:rPr>
                <w:rFonts w:ascii="GHEA Grapalat" w:eastAsia="Arial Unicode MS" w:hAnsi="GHEA Grapalat"/>
                <w:sz w:val="22"/>
                <w:szCs w:val="22"/>
                <w:lang w:val="ru-RU"/>
              </w:rPr>
            </w:pPr>
            <w:r w:rsidRPr="00886BE4">
              <w:rPr>
                <w:rFonts w:ascii="GHEA Grapalat" w:eastAsia="Arial Unicode MS" w:hAnsi="GHEA Grapalat"/>
                <w:sz w:val="22"/>
                <w:szCs w:val="22"/>
                <w:lang w:val="hy-AM"/>
              </w:rPr>
              <w:lastRenderedPageBreak/>
              <w:t>1</w:t>
            </w:r>
            <w:r w:rsidR="00260040">
              <w:rPr>
                <w:rFonts w:ascii="GHEA Grapalat" w:eastAsia="Arial Unicode MS" w:hAnsi="GHEA Grapalat"/>
                <w:sz w:val="22"/>
                <w:szCs w:val="22"/>
                <w:lang w:val="ru-RU"/>
              </w:rPr>
              <w:t>)</w:t>
            </w:r>
          </w:p>
        </w:tc>
        <w:tc>
          <w:tcPr>
            <w:tcW w:w="5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D73AFA" w14:textId="1AC47419" w:rsidR="003566EE" w:rsidRPr="00ED55A5" w:rsidRDefault="000F0735" w:rsidP="002A01AB">
            <w:pPr>
              <w:shd w:val="clear" w:color="000000" w:fill="FFFFFF"/>
              <w:snapToGrid w:val="0"/>
              <w:spacing w:line="276" w:lineRule="auto"/>
              <w:jc w:val="both"/>
              <w:rPr>
                <w:rFonts w:ascii="GHEA Grapalat" w:hAnsi="GHEA Grapalat" w:cs="Sylfaen"/>
                <w:color w:val="000000"/>
                <w:sz w:val="22"/>
                <w:szCs w:val="22"/>
                <w:lang w:val="hy-AM"/>
              </w:rPr>
            </w:pPr>
            <w:r w:rsidRPr="00264673">
              <w:rPr>
                <w:rFonts w:ascii="GHEA Grapalat" w:eastAsia="Calibri" w:hAnsi="GHEA Grapalat"/>
                <w:color w:val="000000"/>
                <w:sz w:val="22"/>
                <w:szCs w:val="22"/>
                <w:lang w:val="hy-AM" w:eastAsia="en-US"/>
              </w:rPr>
              <w:t>Ավագ բուժաշխատող</w:t>
            </w:r>
            <w:r w:rsidR="00C94D10" w:rsidRPr="000F0735">
              <w:rPr>
                <w:rFonts w:ascii="GHEA Grapalat" w:hAnsi="GHEA Grapalat"/>
                <w:color w:val="000000"/>
                <w:sz w:val="22"/>
                <w:szCs w:val="22"/>
                <w:lang w:val="hy-AM"/>
              </w:rPr>
              <w:t xml:space="preserve">` համապատասխան հետդիպլոմային կրթության և </w:t>
            </w:r>
            <w:r w:rsidR="00462F28" w:rsidRPr="000F0735">
              <w:rPr>
                <w:rFonts w:ascii="GHEA Grapalat" w:hAnsi="GHEA Grapalat" w:cs="Sylfaen"/>
                <w:sz w:val="22"/>
                <w:szCs w:val="22"/>
                <w:lang w:val="hy-AM"/>
              </w:rPr>
              <w:t>վերջին</w:t>
            </w:r>
            <w:r w:rsidR="00462F28" w:rsidRPr="000F0735">
              <w:rPr>
                <w:rFonts w:ascii="GHEA Grapalat" w:hAnsi="GHEA Grapalat"/>
                <w:sz w:val="22"/>
                <w:szCs w:val="22"/>
                <w:lang w:val="hy-AM"/>
              </w:rPr>
              <w:t xml:space="preserve"> 5 </w:t>
            </w:r>
            <w:r w:rsidR="00462F28" w:rsidRPr="000F0735">
              <w:rPr>
                <w:rFonts w:ascii="GHEA Grapalat" w:hAnsi="GHEA Grapalat" w:cs="Sylfaen"/>
                <w:sz w:val="22"/>
                <w:szCs w:val="22"/>
                <w:lang w:val="hy-AM"/>
              </w:rPr>
              <w:t>տարվա</w:t>
            </w:r>
            <w:r w:rsidR="00462F28" w:rsidRPr="000F0735">
              <w:rPr>
                <w:rFonts w:ascii="GHEA Grapalat" w:hAnsi="GHEA Grapalat"/>
                <w:sz w:val="22"/>
                <w:szCs w:val="22"/>
                <w:lang w:val="hy-AM"/>
              </w:rPr>
              <w:t xml:space="preserve"> </w:t>
            </w:r>
            <w:r w:rsidR="00462F28" w:rsidRPr="000F0735">
              <w:rPr>
                <w:rFonts w:ascii="GHEA Grapalat" w:hAnsi="GHEA Grapalat" w:cs="Sylfaen"/>
                <w:sz w:val="22"/>
                <w:szCs w:val="22"/>
                <w:lang w:val="hy-AM"/>
              </w:rPr>
              <w:t>ընթացքում</w:t>
            </w:r>
            <w:r w:rsidR="00462F28" w:rsidRPr="000F0735">
              <w:rPr>
                <w:rFonts w:ascii="GHEA Grapalat" w:hAnsi="GHEA Grapalat"/>
                <w:sz w:val="22"/>
                <w:szCs w:val="22"/>
                <w:lang w:val="hy-AM"/>
              </w:rPr>
              <w:t xml:space="preserve"> </w:t>
            </w:r>
            <w:r w:rsidR="00462F28" w:rsidRPr="000F0735">
              <w:rPr>
                <w:rFonts w:ascii="GHEA Grapalat" w:hAnsi="GHEA Grapalat" w:cs="Sylfaen"/>
                <w:sz w:val="22"/>
                <w:szCs w:val="22"/>
                <w:lang w:val="hy-AM"/>
              </w:rPr>
              <w:t>վերապատրաստման</w:t>
            </w:r>
            <w:r w:rsidR="00462F28" w:rsidRPr="000F0735">
              <w:rPr>
                <w:rFonts w:ascii="GHEA Grapalat" w:hAnsi="GHEA Grapalat"/>
                <w:sz w:val="22"/>
                <w:szCs w:val="22"/>
                <w:lang w:val="hy-AM"/>
              </w:rPr>
              <w:t xml:space="preserve"> </w:t>
            </w:r>
            <w:r w:rsidR="00526619">
              <w:rPr>
                <w:rFonts w:ascii="GHEA Grapalat" w:hAnsi="GHEA Grapalat" w:cs="Sylfaen"/>
                <w:sz w:val="22"/>
                <w:szCs w:val="22"/>
                <w:lang w:val="hy-AM"/>
              </w:rPr>
              <w:t>առկայությամբ</w:t>
            </w:r>
          </w:p>
        </w:tc>
        <w:tc>
          <w:tcPr>
            <w:tcW w:w="3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FE6CEC" w14:textId="77777777" w:rsidR="00C94D10" w:rsidRPr="00886BE4" w:rsidRDefault="00C94D10" w:rsidP="00C94D10">
            <w:pPr>
              <w:snapToGrid w:val="0"/>
              <w:jc w:val="center"/>
              <w:rPr>
                <w:rFonts w:ascii="GHEA Grapalat" w:hAnsi="GHEA Grapalat"/>
                <w:color w:val="000000"/>
                <w:sz w:val="22"/>
                <w:szCs w:val="22"/>
                <w:shd w:val="clear" w:color="000000" w:fill="FFFFFF"/>
                <w:lang w:val="hy-AM"/>
              </w:rPr>
            </w:pPr>
          </w:p>
        </w:tc>
        <w:tc>
          <w:tcPr>
            <w:tcW w:w="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A58D58" w14:textId="77777777" w:rsidR="00C94D10" w:rsidRPr="00886BE4" w:rsidRDefault="00C94D10" w:rsidP="00C94D10">
            <w:pPr>
              <w:snapToGrid w:val="0"/>
              <w:jc w:val="center"/>
              <w:rPr>
                <w:rFonts w:ascii="GHEA Grapalat" w:eastAsia="Arial Unicode MS" w:hAnsi="GHEA Grapalat"/>
                <w:sz w:val="22"/>
                <w:szCs w:val="22"/>
                <w:lang w:val="hy-AM"/>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2C73AA" w14:textId="77777777" w:rsidR="00C94D10" w:rsidRPr="00886BE4" w:rsidRDefault="00C94D10" w:rsidP="00C94D10">
            <w:pPr>
              <w:snapToGrid w:val="0"/>
              <w:jc w:val="center"/>
              <w:rPr>
                <w:rFonts w:ascii="GHEA Grapalat" w:eastAsia="Arial Unicode MS" w:hAnsi="GHEA Grapalat"/>
                <w:sz w:val="22"/>
                <w:szCs w:val="22"/>
                <w:lang w:val="hy-AM"/>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5DFCA0" w14:textId="77777777" w:rsidR="00C94D10" w:rsidRPr="00886BE4" w:rsidRDefault="00C94D10" w:rsidP="00C94D10">
            <w:pPr>
              <w:snapToGrid w:val="0"/>
              <w:jc w:val="center"/>
              <w:rPr>
                <w:rFonts w:ascii="GHEA Grapalat" w:eastAsia="Arial Unicode MS" w:hAnsi="GHEA Grapalat"/>
                <w:sz w:val="22"/>
                <w:szCs w:val="22"/>
                <w:lang w:val="hy-AM"/>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B164FB" w14:textId="32C3DE00" w:rsidR="00C94D10" w:rsidRPr="00886BE4" w:rsidRDefault="00C94D10" w:rsidP="00C94D10">
            <w:pPr>
              <w:snapToGrid w:val="0"/>
              <w:jc w:val="center"/>
              <w:rPr>
                <w:rFonts w:ascii="GHEA Grapalat" w:eastAsia="Arial Unicode MS" w:hAnsi="GHEA Grapalat"/>
                <w:sz w:val="22"/>
                <w:szCs w:val="22"/>
                <w:lang w:val="hy-AM"/>
              </w:rPr>
            </w:pPr>
            <w:r w:rsidRPr="00886BE4">
              <w:rPr>
                <w:rFonts w:ascii="GHEA Grapalat" w:hAnsi="GHEA Grapalat"/>
                <w:sz w:val="22"/>
                <w:szCs w:val="22"/>
              </w:rPr>
              <w:t>0.5</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7BEFBD" w14:textId="1F286983" w:rsidR="00C94D10" w:rsidRPr="00886BE4" w:rsidRDefault="00C94D10" w:rsidP="00C94D10">
            <w:pPr>
              <w:snapToGrid w:val="0"/>
              <w:jc w:val="center"/>
              <w:rPr>
                <w:rFonts w:ascii="GHEA Grapalat" w:eastAsia="Arial Unicode MS" w:hAnsi="GHEA Grapalat" w:cs="Sylfaen"/>
                <w:sz w:val="22"/>
                <w:szCs w:val="22"/>
              </w:rPr>
            </w:pPr>
            <w:r w:rsidRPr="00886BE4">
              <w:rPr>
                <w:rFonts w:ascii="GHEA Grapalat" w:hAnsi="GHEA Grapalat" w:cs="Arial"/>
                <w:sz w:val="22"/>
                <w:szCs w:val="22"/>
              </w:rPr>
              <w:t>Փաստաթղթային</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A8F78E" w14:textId="77777777" w:rsidR="00C94D10" w:rsidRPr="00886BE4" w:rsidRDefault="00C94D10" w:rsidP="00C94D10">
            <w:pPr>
              <w:snapToGrid w:val="0"/>
              <w:jc w:val="center"/>
              <w:rPr>
                <w:rFonts w:ascii="GHEA Grapalat" w:eastAsia="Arial Unicode MS" w:hAnsi="GHEA Grapalat"/>
                <w:sz w:val="22"/>
                <w:szCs w:val="22"/>
              </w:rPr>
            </w:pPr>
          </w:p>
        </w:tc>
      </w:tr>
      <w:tr w:rsidR="00C94D10" w:rsidRPr="00886BE4" w14:paraId="491D2F53" w14:textId="77777777" w:rsidTr="00086130">
        <w:trPr>
          <w:trHeight w:val="1070"/>
        </w:trPr>
        <w:tc>
          <w:tcPr>
            <w:tcW w:w="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6B1AE9" w14:textId="6C86DC59" w:rsidR="00C94D10" w:rsidRPr="00260040" w:rsidRDefault="00173471" w:rsidP="00736FE0">
            <w:pPr>
              <w:snapToGrid w:val="0"/>
              <w:jc w:val="center"/>
              <w:rPr>
                <w:rFonts w:ascii="GHEA Grapalat" w:eastAsia="Arial Unicode MS" w:hAnsi="GHEA Grapalat"/>
                <w:sz w:val="22"/>
                <w:szCs w:val="22"/>
                <w:lang w:val="ru-RU"/>
              </w:rPr>
            </w:pPr>
            <w:r>
              <w:rPr>
                <w:rFonts w:ascii="GHEA Grapalat" w:eastAsia="Arial Unicode MS" w:hAnsi="GHEA Grapalat"/>
                <w:sz w:val="22"/>
                <w:szCs w:val="22"/>
                <w:lang w:val="hy-AM"/>
              </w:rPr>
              <w:t>2</w:t>
            </w:r>
            <w:r w:rsidR="00260040">
              <w:rPr>
                <w:rFonts w:ascii="GHEA Grapalat" w:eastAsia="Arial Unicode MS" w:hAnsi="GHEA Grapalat"/>
                <w:sz w:val="22"/>
                <w:szCs w:val="22"/>
                <w:lang w:val="ru-RU"/>
              </w:rPr>
              <w:t>)</w:t>
            </w:r>
          </w:p>
        </w:tc>
        <w:tc>
          <w:tcPr>
            <w:tcW w:w="5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F43271" w14:textId="7DA6926F" w:rsidR="003566EE" w:rsidRPr="000F0735" w:rsidRDefault="00C94D10" w:rsidP="002A01AB">
            <w:pPr>
              <w:shd w:val="clear" w:color="000000" w:fill="FFFFFF"/>
              <w:snapToGrid w:val="0"/>
              <w:spacing w:line="276" w:lineRule="auto"/>
              <w:jc w:val="both"/>
              <w:rPr>
                <w:rFonts w:ascii="GHEA Grapalat" w:hAnsi="GHEA Grapalat" w:cs="Sylfaen"/>
                <w:color w:val="000000"/>
                <w:sz w:val="22"/>
                <w:szCs w:val="22"/>
                <w:lang w:val="hy-AM"/>
              </w:rPr>
            </w:pPr>
            <w:r w:rsidRPr="000F0735">
              <w:rPr>
                <w:rFonts w:ascii="GHEA Grapalat" w:hAnsi="GHEA Grapalat"/>
                <w:color w:val="000000"/>
                <w:sz w:val="22"/>
                <w:szCs w:val="22"/>
                <w:lang w:val="hy-AM"/>
              </w:rPr>
              <w:t xml:space="preserve">Միջին բուժաշխատող` համապատասխան հետդիպլոմային կրթության և </w:t>
            </w:r>
            <w:r w:rsidR="00462F28" w:rsidRPr="000F0735">
              <w:rPr>
                <w:rFonts w:ascii="GHEA Grapalat" w:hAnsi="GHEA Grapalat" w:cs="Sylfaen"/>
                <w:sz w:val="22"/>
                <w:szCs w:val="22"/>
                <w:lang w:val="hy-AM"/>
              </w:rPr>
              <w:t>վերջին</w:t>
            </w:r>
            <w:r w:rsidR="00462F28" w:rsidRPr="000F0735">
              <w:rPr>
                <w:rFonts w:ascii="GHEA Grapalat" w:hAnsi="GHEA Grapalat"/>
                <w:sz w:val="22"/>
                <w:szCs w:val="22"/>
                <w:lang w:val="hy-AM"/>
              </w:rPr>
              <w:t xml:space="preserve"> 5 </w:t>
            </w:r>
            <w:r w:rsidR="00462F28" w:rsidRPr="000F0735">
              <w:rPr>
                <w:rFonts w:ascii="GHEA Grapalat" w:hAnsi="GHEA Grapalat" w:cs="Sylfaen"/>
                <w:sz w:val="22"/>
                <w:szCs w:val="22"/>
                <w:lang w:val="hy-AM"/>
              </w:rPr>
              <w:t>տարվա</w:t>
            </w:r>
            <w:r w:rsidR="00462F28" w:rsidRPr="000F0735">
              <w:rPr>
                <w:rFonts w:ascii="GHEA Grapalat" w:hAnsi="GHEA Grapalat"/>
                <w:sz w:val="22"/>
                <w:szCs w:val="22"/>
                <w:lang w:val="hy-AM"/>
              </w:rPr>
              <w:t xml:space="preserve"> </w:t>
            </w:r>
            <w:r w:rsidR="00462F28" w:rsidRPr="000F0735">
              <w:rPr>
                <w:rFonts w:ascii="GHEA Grapalat" w:hAnsi="GHEA Grapalat" w:cs="Sylfaen"/>
                <w:sz w:val="22"/>
                <w:szCs w:val="22"/>
                <w:lang w:val="hy-AM"/>
              </w:rPr>
              <w:t>ընթացքում</w:t>
            </w:r>
            <w:r w:rsidR="00462F28" w:rsidRPr="000F0735">
              <w:rPr>
                <w:rFonts w:ascii="GHEA Grapalat" w:hAnsi="GHEA Grapalat"/>
                <w:sz w:val="22"/>
                <w:szCs w:val="22"/>
                <w:lang w:val="hy-AM"/>
              </w:rPr>
              <w:t xml:space="preserve"> </w:t>
            </w:r>
            <w:r w:rsidR="00462F28" w:rsidRPr="000F0735">
              <w:rPr>
                <w:rFonts w:ascii="GHEA Grapalat" w:hAnsi="GHEA Grapalat" w:cs="Sylfaen"/>
                <w:sz w:val="22"/>
                <w:szCs w:val="22"/>
                <w:lang w:val="hy-AM"/>
              </w:rPr>
              <w:t>վերապատրաստման</w:t>
            </w:r>
            <w:r w:rsidR="00462F28" w:rsidRPr="000F0735">
              <w:rPr>
                <w:rFonts w:ascii="GHEA Grapalat" w:hAnsi="GHEA Grapalat"/>
                <w:sz w:val="22"/>
                <w:szCs w:val="22"/>
                <w:lang w:val="hy-AM"/>
              </w:rPr>
              <w:t xml:space="preserve"> </w:t>
            </w:r>
            <w:r w:rsidR="00526619">
              <w:rPr>
                <w:rFonts w:ascii="GHEA Grapalat" w:hAnsi="GHEA Grapalat" w:cs="Sylfaen"/>
                <w:sz w:val="22"/>
                <w:szCs w:val="22"/>
                <w:lang w:val="hy-AM"/>
              </w:rPr>
              <w:t>առկայությամբ</w:t>
            </w:r>
          </w:p>
        </w:tc>
        <w:tc>
          <w:tcPr>
            <w:tcW w:w="3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3FCBB5" w14:textId="77777777" w:rsidR="00C94D10" w:rsidRPr="00886BE4" w:rsidRDefault="00C94D10" w:rsidP="00C94D10">
            <w:pPr>
              <w:snapToGrid w:val="0"/>
              <w:jc w:val="center"/>
              <w:rPr>
                <w:rFonts w:ascii="GHEA Grapalat" w:hAnsi="GHEA Grapalat"/>
                <w:color w:val="000000"/>
                <w:sz w:val="22"/>
                <w:szCs w:val="22"/>
                <w:shd w:val="clear" w:color="000000" w:fill="FFFFFF"/>
                <w:lang w:val="hy-AM"/>
              </w:rPr>
            </w:pPr>
          </w:p>
        </w:tc>
        <w:tc>
          <w:tcPr>
            <w:tcW w:w="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768A23" w14:textId="77777777" w:rsidR="00C94D10" w:rsidRPr="00886BE4" w:rsidRDefault="00C94D10" w:rsidP="00C94D10">
            <w:pPr>
              <w:snapToGrid w:val="0"/>
              <w:jc w:val="center"/>
              <w:rPr>
                <w:rFonts w:ascii="GHEA Grapalat" w:eastAsia="Arial Unicode MS" w:hAnsi="GHEA Grapalat"/>
                <w:sz w:val="22"/>
                <w:szCs w:val="22"/>
                <w:lang w:val="hy-AM"/>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9E4112" w14:textId="77777777" w:rsidR="00C94D10" w:rsidRPr="00886BE4" w:rsidRDefault="00C94D10" w:rsidP="00C94D10">
            <w:pPr>
              <w:snapToGrid w:val="0"/>
              <w:jc w:val="center"/>
              <w:rPr>
                <w:rFonts w:ascii="GHEA Grapalat" w:eastAsia="Arial Unicode MS" w:hAnsi="GHEA Grapalat"/>
                <w:sz w:val="22"/>
                <w:szCs w:val="22"/>
                <w:lang w:val="hy-AM"/>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334002" w14:textId="77777777" w:rsidR="00C94D10" w:rsidRPr="00886BE4" w:rsidRDefault="00C94D10" w:rsidP="00C94D10">
            <w:pPr>
              <w:snapToGrid w:val="0"/>
              <w:jc w:val="center"/>
              <w:rPr>
                <w:rFonts w:ascii="GHEA Grapalat" w:eastAsia="Arial Unicode MS" w:hAnsi="GHEA Grapalat"/>
                <w:sz w:val="22"/>
                <w:szCs w:val="22"/>
                <w:lang w:val="hy-AM"/>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2B58DA" w14:textId="1AFF5255" w:rsidR="00C94D10" w:rsidRPr="00886BE4" w:rsidRDefault="00C94D10" w:rsidP="00C94D10">
            <w:pPr>
              <w:snapToGrid w:val="0"/>
              <w:jc w:val="center"/>
              <w:rPr>
                <w:rFonts w:ascii="GHEA Grapalat" w:eastAsia="Arial Unicode MS" w:hAnsi="GHEA Grapalat"/>
                <w:sz w:val="22"/>
                <w:szCs w:val="22"/>
                <w:lang w:val="hy-AM"/>
              </w:rPr>
            </w:pPr>
            <w:r w:rsidRPr="00886BE4">
              <w:rPr>
                <w:rFonts w:ascii="GHEA Grapalat" w:hAnsi="GHEA Grapalat"/>
                <w:sz w:val="22"/>
                <w:szCs w:val="22"/>
              </w:rPr>
              <w:t>0.5</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FC9204" w14:textId="50065793" w:rsidR="00C94D10" w:rsidRPr="00886BE4" w:rsidRDefault="00C94D10" w:rsidP="00C94D10">
            <w:pPr>
              <w:snapToGrid w:val="0"/>
              <w:jc w:val="center"/>
              <w:rPr>
                <w:rFonts w:ascii="GHEA Grapalat" w:eastAsia="Arial Unicode MS" w:hAnsi="GHEA Grapalat" w:cs="Sylfaen"/>
                <w:sz w:val="22"/>
                <w:szCs w:val="22"/>
              </w:rPr>
            </w:pPr>
            <w:r w:rsidRPr="00886BE4">
              <w:rPr>
                <w:rFonts w:ascii="GHEA Grapalat" w:hAnsi="GHEA Grapalat" w:cs="Arial"/>
                <w:sz w:val="22"/>
                <w:szCs w:val="22"/>
              </w:rPr>
              <w:t>Փաստաթղթային</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7A6FBB" w14:textId="77777777" w:rsidR="00C94D10" w:rsidRPr="00886BE4" w:rsidRDefault="00C94D10" w:rsidP="00C94D10">
            <w:pPr>
              <w:snapToGrid w:val="0"/>
              <w:jc w:val="center"/>
              <w:rPr>
                <w:rFonts w:ascii="GHEA Grapalat" w:eastAsia="Arial Unicode MS" w:hAnsi="GHEA Grapalat"/>
                <w:sz w:val="22"/>
                <w:szCs w:val="22"/>
              </w:rPr>
            </w:pPr>
          </w:p>
        </w:tc>
      </w:tr>
      <w:tr w:rsidR="00C94D10" w:rsidRPr="00886BE4" w14:paraId="392C13A2" w14:textId="77777777" w:rsidTr="00086130">
        <w:trPr>
          <w:trHeight w:val="2537"/>
        </w:trPr>
        <w:tc>
          <w:tcPr>
            <w:tcW w:w="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1535DF" w14:textId="0CC04217" w:rsidR="00C94D10" w:rsidRPr="00260040" w:rsidRDefault="00173471" w:rsidP="00736FE0">
            <w:pPr>
              <w:snapToGrid w:val="0"/>
              <w:jc w:val="center"/>
              <w:rPr>
                <w:rFonts w:ascii="GHEA Grapalat" w:eastAsia="Arial Unicode MS" w:hAnsi="GHEA Grapalat"/>
                <w:sz w:val="22"/>
                <w:szCs w:val="22"/>
                <w:lang w:val="ru-RU"/>
              </w:rPr>
            </w:pPr>
            <w:r>
              <w:rPr>
                <w:rFonts w:ascii="GHEA Grapalat" w:eastAsia="Arial Unicode MS" w:hAnsi="GHEA Grapalat"/>
                <w:sz w:val="22"/>
                <w:szCs w:val="22"/>
                <w:lang w:val="hy-AM"/>
              </w:rPr>
              <w:t>3</w:t>
            </w:r>
            <w:r w:rsidR="00260040">
              <w:rPr>
                <w:rFonts w:ascii="GHEA Grapalat" w:eastAsia="Arial Unicode MS" w:hAnsi="GHEA Grapalat"/>
                <w:sz w:val="22"/>
                <w:szCs w:val="22"/>
                <w:lang w:val="ru-RU"/>
              </w:rPr>
              <w:t>)</w:t>
            </w:r>
          </w:p>
        </w:tc>
        <w:tc>
          <w:tcPr>
            <w:tcW w:w="5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C08674" w14:textId="7A4CA4BB" w:rsidR="003566EE" w:rsidRPr="00886BE4" w:rsidRDefault="00C94D10" w:rsidP="002A01AB">
            <w:pPr>
              <w:shd w:val="clear" w:color="000000" w:fill="FFFFFF"/>
              <w:snapToGrid w:val="0"/>
              <w:spacing w:line="276" w:lineRule="auto"/>
              <w:jc w:val="both"/>
              <w:rPr>
                <w:rFonts w:ascii="GHEA Grapalat" w:hAnsi="GHEA Grapalat"/>
                <w:color w:val="000000"/>
                <w:sz w:val="22"/>
                <w:szCs w:val="22"/>
                <w:lang w:val="hy-AM"/>
              </w:rPr>
            </w:pPr>
            <w:r w:rsidRPr="00886BE4">
              <w:rPr>
                <w:rFonts w:ascii="GHEA Grapalat" w:hAnsi="GHEA Grapalat"/>
                <w:color w:val="000000"/>
                <w:sz w:val="22"/>
                <w:szCs w:val="22"/>
                <w:lang w:val="hy-AM"/>
              </w:rPr>
              <w:t xml:space="preserve">Ընտանեկան </w:t>
            </w:r>
            <w:r w:rsidR="000F0735" w:rsidRPr="00526619">
              <w:rPr>
                <w:rFonts w:ascii="GHEA Grapalat" w:hAnsi="GHEA Grapalat"/>
                <w:color w:val="000000"/>
                <w:sz w:val="22"/>
                <w:szCs w:val="22"/>
                <w:lang w:val="hy-AM"/>
              </w:rPr>
              <w:t>ավագ բուժաշխատողի</w:t>
            </w:r>
            <w:r w:rsidRPr="00886BE4">
              <w:rPr>
                <w:rFonts w:ascii="GHEA Grapalat" w:hAnsi="GHEA Grapalat"/>
                <w:color w:val="000000"/>
                <w:sz w:val="22"/>
                <w:szCs w:val="22"/>
                <w:lang w:val="hy-AM"/>
              </w:rPr>
              <w:t xml:space="preserve"> գրասենյակը ղեկավարում է ընտանեկան </w:t>
            </w:r>
            <w:r w:rsidR="000F0735" w:rsidRPr="00526619">
              <w:rPr>
                <w:rFonts w:ascii="GHEA Grapalat" w:hAnsi="GHEA Grapalat"/>
                <w:color w:val="000000"/>
                <w:sz w:val="22"/>
                <w:szCs w:val="22"/>
                <w:lang w:val="hy-AM"/>
              </w:rPr>
              <w:t>ավագ բուժաշխատող</w:t>
            </w:r>
            <w:r w:rsidR="000F0735">
              <w:rPr>
                <w:rFonts w:ascii="GHEA Grapalat" w:hAnsi="GHEA Grapalat"/>
                <w:color w:val="000000"/>
                <w:sz w:val="22"/>
                <w:szCs w:val="22"/>
                <w:lang w:val="hy-AM"/>
              </w:rPr>
              <w:t>ը</w:t>
            </w:r>
            <w:r w:rsidRPr="00886BE4">
              <w:rPr>
                <w:rFonts w:ascii="GHEA Grapalat" w:hAnsi="GHEA Grapalat"/>
                <w:color w:val="000000"/>
                <w:sz w:val="22"/>
                <w:szCs w:val="22"/>
                <w:lang w:val="hy-AM"/>
              </w:rPr>
              <w:t xml:space="preserve">, իսկ ընտանեկան </w:t>
            </w:r>
            <w:r w:rsidR="000F0735" w:rsidRPr="00526619">
              <w:rPr>
                <w:rFonts w:ascii="GHEA Grapalat" w:hAnsi="GHEA Grapalat"/>
                <w:color w:val="000000"/>
                <w:sz w:val="22"/>
                <w:szCs w:val="22"/>
                <w:lang w:val="hy-AM"/>
              </w:rPr>
              <w:t>ավագ բուժաշխատողի</w:t>
            </w:r>
            <w:r w:rsidR="000F0735" w:rsidRPr="00886BE4">
              <w:rPr>
                <w:rFonts w:ascii="GHEA Grapalat" w:hAnsi="GHEA Grapalat"/>
                <w:color w:val="000000"/>
                <w:sz w:val="22"/>
                <w:szCs w:val="22"/>
                <w:lang w:val="hy-AM"/>
              </w:rPr>
              <w:t xml:space="preserve"> </w:t>
            </w:r>
            <w:r w:rsidRPr="00886BE4">
              <w:rPr>
                <w:rFonts w:ascii="GHEA Grapalat" w:hAnsi="GHEA Grapalat"/>
                <w:color w:val="000000"/>
                <w:sz w:val="22"/>
                <w:szCs w:val="22"/>
                <w:lang w:val="hy-AM"/>
              </w:rPr>
              <w:t>խմբային գործունեության դեպքում` ղեկավար-</w:t>
            </w:r>
            <w:r w:rsidR="000F0735" w:rsidRPr="00526619">
              <w:rPr>
                <w:rFonts w:ascii="GHEA Grapalat" w:hAnsi="GHEA Grapalat"/>
                <w:color w:val="000000"/>
                <w:sz w:val="22"/>
                <w:szCs w:val="22"/>
                <w:lang w:val="hy-AM"/>
              </w:rPr>
              <w:t>ավագ բուժաշխատող</w:t>
            </w:r>
            <w:r w:rsidRPr="00886BE4">
              <w:rPr>
                <w:rFonts w:ascii="GHEA Grapalat" w:hAnsi="GHEA Grapalat"/>
                <w:color w:val="000000"/>
                <w:sz w:val="22"/>
                <w:szCs w:val="22"/>
                <w:lang w:val="hy-AM"/>
              </w:rPr>
              <w:t xml:space="preserve">ը (կարող է լինել այլ մասնագետ), որն ընտրվում է ընտանեկան </w:t>
            </w:r>
            <w:r w:rsidR="000F0735" w:rsidRPr="00526619">
              <w:rPr>
                <w:rFonts w:ascii="GHEA Grapalat" w:hAnsi="GHEA Grapalat"/>
                <w:color w:val="000000"/>
                <w:sz w:val="22"/>
                <w:szCs w:val="22"/>
                <w:lang w:val="hy-AM"/>
              </w:rPr>
              <w:t>ավագ բուժաշխատողի</w:t>
            </w:r>
            <w:r w:rsidR="00ED55A5">
              <w:rPr>
                <w:rFonts w:ascii="GHEA Grapalat" w:hAnsi="GHEA Grapalat"/>
                <w:color w:val="000000"/>
                <w:sz w:val="22"/>
                <w:szCs w:val="22"/>
                <w:lang w:val="hy-AM"/>
              </w:rPr>
              <w:t xml:space="preserve"> խմբի անդամների կողմից</w:t>
            </w:r>
          </w:p>
        </w:tc>
        <w:tc>
          <w:tcPr>
            <w:tcW w:w="3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F2CCD4" w14:textId="77777777" w:rsidR="00C94D10" w:rsidRPr="00886BE4" w:rsidRDefault="00C94D10" w:rsidP="00C94D10">
            <w:pPr>
              <w:snapToGrid w:val="0"/>
              <w:jc w:val="center"/>
              <w:rPr>
                <w:rFonts w:ascii="GHEA Grapalat" w:hAnsi="GHEA Grapalat"/>
                <w:color w:val="000000"/>
                <w:sz w:val="22"/>
                <w:szCs w:val="22"/>
                <w:shd w:val="clear" w:color="000000" w:fill="FFFFFF"/>
                <w:lang w:val="hy-AM"/>
              </w:rPr>
            </w:pPr>
          </w:p>
        </w:tc>
        <w:tc>
          <w:tcPr>
            <w:tcW w:w="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A8E62A" w14:textId="77777777" w:rsidR="00C94D10" w:rsidRPr="00886BE4" w:rsidRDefault="00C94D10" w:rsidP="00C94D10">
            <w:pPr>
              <w:snapToGrid w:val="0"/>
              <w:jc w:val="center"/>
              <w:rPr>
                <w:rFonts w:ascii="GHEA Grapalat" w:eastAsia="Arial Unicode MS" w:hAnsi="GHEA Grapalat"/>
                <w:sz w:val="22"/>
                <w:szCs w:val="22"/>
                <w:lang w:val="hy-AM"/>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92AA8F" w14:textId="77777777" w:rsidR="00C94D10" w:rsidRPr="00886BE4" w:rsidRDefault="00C94D10" w:rsidP="00C94D10">
            <w:pPr>
              <w:snapToGrid w:val="0"/>
              <w:jc w:val="center"/>
              <w:rPr>
                <w:rFonts w:ascii="GHEA Grapalat" w:eastAsia="Arial Unicode MS" w:hAnsi="GHEA Grapalat"/>
                <w:sz w:val="22"/>
                <w:szCs w:val="22"/>
                <w:lang w:val="hy-AM"/>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A5E67F" w14:textId="77777777" w:rsidR="00C94D10" w:rsidRPr="00886BE4" w:rsidRDefault="00C94D10" w:rsidP="00C94D10">
            <w:pPr>
              <w:snapToGrid w:val="0"/>
              <w:jc w:val="center"/>
              <w:rPr>
                <w:rFonts w:ascii="GHEA Grapalat" w:eastAsia="Arial Unicode MS" w:hAnsi="GHEA Grapalat"/>
                <w:sz w:val="22"/>
                <w:szCs w:val="22"/>
                <w:lang w:val="hy-AM"/>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8878F7" w14:textId="223D2077" w:rsidR="00C94D10" w:rsidRPr="00886BE4" w:rsidRDefault="00C94D10" w:rsidP="00C94D10">
            <w:pPr>
              <w:snapToGrid w:val="0"/>
              <w:jc w:val="center"/>
              <w:rPr>
                <w:rFonts w:ascii="GHEA Grapalat" w:eastAsia="Arial Unicode MS" w:hAnsi="GHEA Grapalat"/>
                <w:sz w:val="22"/>
                <w:szCs w:val="22"/>
                <w:lang w:val="hy-AM"/>
              </w:rPr>
            </w:pPr>
            <w:r w:rsidRPr="00886BE4">
              <w:rPr>
                <w:rFonts w:ascii="GHEA Grapalat" w:hAnsi="GHEA Grapalat"/>
                <w:sz w:val="22"/>
                <w:szCs w:val="22"/>
              </w:rPr>
              <w:t>0.5</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958BF8" w14:textId="1E132C4E" w:rsidR="00C94D10" w:rsidRPr="00886BE4" w:rsidRDefault="00C94D10" w:rsidP="00C94D10">
            <w:pPr>
              <w:snapToGrid w:val="0"/>
              <w:jc w:val="center"/>
              <w:rPr>
                <w:rFonts w:ascii="GHEA Grapalat" w:eastAsia="Arial Unicode MS" w:hAnsi="GHEA Grapalat" w:cs="Sylfaen"/>
                <w:sz w:val="22"/>
                <w:szCs w:val="22"/>
              </w:rPr>
            </w:pPr>
            <w:r w:rsidRPr="00886BE4">
              <w:rPr>
                <w:rFonts w:ascii="GHEA Grapalat" w:hAnsi="GHEA Grapalat" w:cs="Arial"/>
                <w:sz w:val="22"/>
                <w:szCs w:val="22"/>
              </w:rPr>
              <w:t>Փաստաթղթային</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27AD32" w14:textId="77777777" w:rsidR="00C94D10" w:rsidRPr="00886BE4" w:rsidRDefault="00C94D10" w:rsidP="00C94D10">
            <w:pPr>
              <w:snapToGrid w:val="0"/>
              <w:jc w:val="center"/>
              <w:rPr>
                <w:rFonts w:ascii="GHEA Grapalat" w:eastAsia="Arial Unicode MS" w:hAnsi="GHEA Grapalat"/>
                <w:sz w:val="22"/>
                <w:szCs w:val="22"/>
              </w:rPr>
            </w:pPr>
          </w:p>
        </w:tc>
      </w:tr>
      <w:tr w:rsidR="00C94D10" w:rsidRPr="00886BE4" w14:paraId="568448E5" w14:textId="77777777" w:rsidTr="00D44669">
        <w:trPr>
          <w:trHeight w:val="1513"/>
        </w:trPr>
        <w:tc>
          <w:tcPr>
            <w:tcW w:w="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980386" w14:textId="46B4144B" w:rsidR="00C94D10" w:rsidRPr="00260040" w:rsidRDefault="00173471" w:rsidP="00173471">
            <w:pPr>
              <w:snapToGrid w:val="0"/>
              <w:jc w:val="center"/>
              <w:rPr>
                <w:rFonts w:ascii="GHEA Grapalat" w:eastAsia="Arial Unicode MS" w:hAnsi="GHEA Grapalat"/>
                <w:sz w:val="22"/>
                <w:szCs w:val="22"/>
                <w:lang w:val="ru-RU"/>
              </w:rPr>
            </w:pPr>
            <w:r>
              <w:rPr>
                <w:rFonts w:ascii="GHEA Grapalat" w:eastAsia="Arial Unicode MS" w:hAnsi="GHEA Grapalat"/>
                <w:sz w:val="22"/>
                <w:szCs w:val="22"/>
                <w:lang w:val="hy-AM"/>
              </w:rPr>
              <w:t>4</w:t>
            </w:r>
            <w:r w:rsidR="00260040">
              <w:rPr>
                <w:rFonts w:ascii="GHEA Grapalat" w:eastAsia="Arial Unicode MS" w:hAnsi="GHEA Grapalat"/>
                <w:sz w:val="22"/>
                <w:szCs w:val="22"/>
                <w:lang w:val="ru-RU"/>
              </w:rPr>
              <w:t>)</w:t>
            </w:r>
          </w:p>
        </w:tc>
        <w:tc>
          <w:tcPr>
            <w:tcW w:w="5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CC0705" w14:textId="6958963D" w:rsidR="00C94D10" w:rsidRPr="00886BE4" w:rsidRDefault="00C94D10" w:rsidP="002A01AB">
            <w:pPr>
              <w:shd w:val="clear" w:color="000000" w:fill="FFFFFF"/>
              <w:snapToGrid w:val="0"/>
              <w:spacing w:line="276" w:lineRule="auto"/>
              <w:jc w:val="both"/>
              <w:rPr>
                <w:rFonts w:ascii="GHEA Grapalat" w:hAnsi="GHEA Grapalat"/>
                <w:color w:val="000000"/>
                <w:sz w:val="22"/>
                <w:szCs w:val="22"/>
                <w:lang w:val="hy-AM"/>
              </w:rPr>
            </w:pPr>
            <w:r w:rsidRPr="00886BE4">
              <w:rPr>
                <w:rFonts w:ascii="GHEA Grapalat" w:hAnsi="GHEA Grapalat"/>
                <w:color w:val="000000"/>
                <w:sz w:val="22"/>
                <w:szCs w:val="22"/>
                <w:lang w:val="hy-AM"/>
              </w:rPr>
              <w:t>Մեկ ընտանեկան</w:t>
            </w:r>
            <w:r w:rsidR="000F0735" w:rsidRPr="00526619">
              <w:rPr>
                <w:rFonts w:ascii="GHEA Grapalat" w:hAnsi="GHEA Grapalat"/>
                <w:color w:val="000000"/>
                <w:sz w:val="22"/>
                <w:szCs w:val="22"/>
                <w:lang w:val="hy-AM"/>
              </w:rPr>
              <w:t xml:space="preserve"> ավագ բուժաշխատողն</w:t>
            </w:r>
            <w:r w:rsidRPr="00886BE4">
              <w:rPr>
                <w:rFonts w:ascii="GHEA Grapalat" w:hAnsi="GHEA Grapalat"/>
                <w:color w:val="000000"/>
                <w:sz w:val="22"/>
                <w:szCs w:val="22"/>
                <w:lang w:val="hy-AM"/>
              </w:rPr>
              <w:t xml:space="preserve"> աշխատում է մեկ ընտանեկան բուժքրոջ հետ, և նրանք պետք է ունենան ընտանեկան </w:t>
            </w:r>
            <w:r w:rsidR="000F0735" w:rsidRPr="00526619">
              <w:rPr>
                <w:rFonts w:ascii="GHEA Grapalat" w:hAnsi="GHEA Grapalat"/>
                <w:color w:val="000000"/>
                <w:sz w:val="22"/>
                <w:szCs w:val="22"/>
                <w:lang w:val="hy-AM"/>
              </w:rPr>
              <w:t>ավագ բուժաշխատողի</w:t>
            </w:r>
            <w:r w:rsidRPr="00886BE4">
              <w:rPr>
                <w:rFonts w:ascii="GHEA Grapalat" w:hAnsi="GHEA Grapalat"/>
                <w:color w:val="000000"/>
                <w:sz w:val="22"/>
                <w:szCs w:val="22"/>
                <w:lang w:val="hy-AM"/>
              </w:rPr>
              <w:t xml:space="preserve"> մասնագիտ</w:t>
            </w:r>
            <w:r w:rsidR="00ED55A5">
              <w:rPr>
                <w:rFonts w:ascii="GHEA Grapalat" w:hAnsi="GHEA Grapalat"/>
                <w:color w:val="000000"/>
                <w:sz w:val="22"/>
                <w:szCs w:val="22"/>
                <w:lang w:val="hy-AM"/>
              </w:rPr>
              <w:t>ացում ու որակավորում</w:t>
            </w:r>
          </w:p>
        </w:tc>
        <w:tc>
          <w:tcPr>
            <w:tcW w:w="3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360E67" w14:textId="77777777" w:rsidR="00C94D10" w:rsidRPr="00886BE4" w:rsidRDefault="00C94D10" w:rsidP="00C94D10">
            <w:pPr>
              <w:snapToGrid w:val="0"/>
              <w:jc w:val="center"/>
              <w:rPr>
                <w:rFonts w:ascii="GHEA Grapalat" w:hAnsi="GHEA Grapalat"/>
                <w:color w:val="000000"/>
                <w:sz w:val="22"/>
                <w:szCs w:val="22"/>
                <w:shd w:val="clear" w:color="000000" w:fill="FFFFFF"/>
                <w:lang w:val="hy-AM"/>
              </w:rPr>
            </w:pPr>
          </w:p>
        </w:tc>
        <w:tc>
          <w:tcPr>
            <w:tcW w:w="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D3591D" w14:textId="77777777" w:rsidR="00C94D10" w:rsidRPr="00886BE4" w:rsidRDefault="00C94D10" w:rsidP="00C94D10">
            <w:pPr>
              <w:snapToGrid w:val="0"/>
              <w:jc w:val="center"/>
              <w:rPr>
                <w:rFonts w:ascii="GHEA Grapalat" w:eastAsia="Arial Unicode MS" w:hAnsi="GHEA Grapalat"/>
                <w:sz w:val="22"/>
                <w:szCs w:val="22"/>
                <w:lang w:val="hy-AM"/>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E8341" w14:textId="77777777" w:rsidR="00C94D10" w:rsidRPr="00886BE4" w:rsidRDefault="00C94D10" w:rsidP="00C94D10">
            <w:pPr>
              <w:snapToGrid w:val="0"/>
              <w:jc w:val="center"/>
              <w:rPr>
                <w:rFonts w:ascii="GHEA Grapalat" w:eastAsia="Arial Unicode MS" w:hAnsi="GHEA Grapalat"/>
                <w:sz w:val="22"/>
                <w:szCs w:val="22"/>
                <w:lang w:val="hy-AM"/>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CE26A9" w14:textId="77777777" w:rsidR="00C94D10" w:rsidRPr="00886BE4" w:rsidRDefault="00C94D10" w:rsidP="00C94D10">
            <w:pPr>
              <w:snapToGrid w:val="0"/>
              <w:jc w:val="center"/>
              <w:rPr>
                <w:rFonts w:ascii="GHEA Grapalat" w:eastAsia="Arial Unicode MS" w:hAnsi="GHEA Grapalat"/>
                <w:sz w:val="22"/>
                <w:szCs w:val="22"/>
                <w:lang w:val="hy-AM"/>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ADF742" w14:textId="64498BB5" w:rsidR="00C94D10" w:rsidRPr="00886BE4" w:rsidRDefault="00C94D10" w:rsidP="00C94D10">
            <w:pPr>
              <w:snapToGrid w:val="0"/>
              <w:jc w:val="center"/>
              <w:rPr>
                <w:rFonts w:ascii="GHEA Grapalat" w:eastAsia="Arial Unicode MS" w:hAnsi="GHEA Grapalat"/>
                <w:sz w:val="22"/>
                <w:szCs w:val="22"/>
                <w:lang w:val="hy-AM"/>
              </w:rPr>
            </w:pPr>
            <w:r w:rsidRPr="00886BE4">
              <w:rPr>
                <w:rFonts w:ascii="GHEA Grapalat" w:hAnsi="GHEA Grapalat"/>
                <w:sz w:val="22"/>
                <w:szCs w:val="22"/>
              </w:rPr>
              <w:t>0.5</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F3A553" w14:textId="74817BA9" w:rsidR="00C94D10" w:rsidRPr="00886BE4" w:rsidRDefault="00C94D10" w:rsidP="00C94D10">
            <w:pPr>
              <w:snapToGrid w:val="0"/>
              <w:jc w:val="center"/>
              <w:rPr>
                <w:rFonts w:ascii="GHEA Grapalat" w:eastAsia="Arial Unicode MS" w:hAnsi="GHEA Grapalat" w:cs="Sylfaen"/>
                <w:sz w:val="22"/>
                <w:szCs w:val="22"/>
              </w:rPr>
            </w:pPr>
            <w:r w:rsidRPr="00886BE4">
              <w:rPr>
                <w:rFonts w:ascii="GHEA Grapalat" w:hAnsi="GHEA Grapalat" w:cs="Arial"/>
                <w:sz w:val="22"/>
                <w:szCs w:val="22"/>
              </w:rPr>
              <w:t>Փաստաթղթային</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1A2EDB" w14:textId="77777777" w:rsidR="00C94D10" w:rsidRPr="00886BE4" w:rsidRDefault="00C94D10" w:rsidP="00C94D10">
            <w:pPr>
              <w:snapToGrid w:val="0"/>
              <w:jc w:val="center"/>
              <w:rPr>
                <w:rFonts w:ascii="GHEA Grapalat" w:eastAsia="Arial Unicode MS" w:hAnsi="GHEA Grapalat"/>
                <w:sz w:val="22"/>
                <w:szCs w:val="22"/>
              </w:rPr>
            </w:pPr>
          </w:p>
        </w:tc>
      </w:tr>
      <w:tr w:rsidR="00C94D10" w:rsidRPr="00886BE4" w14:paraId="6AD47342" w14:textId="77777777" w:rsidTr="00D44669">
        <w:trPr>
          <w:trHeight w:val="713"/>
        </w:trPr>
        <w:tc>
          <w:tcPr>
            <w:tcW w:w="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0015E8" w14:textId="057B53F9" w:rsidR="00C94D10" w:rsidRPr="00260040" w:rsidRDefault="00173471" w:rsidP="00173471">
            <w:pPr>
              <w:snapToGrid w:val="0"/>
              <w:jc w:val="center"/>
              <w:rPr>
                <w:rFonts w:ascii="GHEA Grapalat" w:eastAsia="Arial Unicode MS" w:hAnsi="GHEA Grapalat"/>
                <w:sz w:val="22"/>
                <w:szCs w:val="22"/>
                <w:lang w:val="ru-RU"/>
              </w:rPr>
            </w:pPr>
            <w:r>
              <w:rPr>
                <w:rFonts w:ascii="GHEA Grapalat" w:eastAsia="Arial Unicode MS" w:hAnsi="GHEA Grapalat"/>
                <w:sz w:val="22"/>
                <w:szCs w:val="22"/>
                <w:lang w:val="hy-AM"/>
              </w:rPr>
              <w:t>5</w:t>
            </w:r>
            <w:r w:rsidR="00260040">
              <w:rPr>
                <w:rFonts w:ascii="GHEA Grapalat" w:eastAsia="Arial Unicode MS" w:hAnsi="GHEA Grapalat"/>
                <w:sz w:val="22"/>
                <w:szCs w:val="22"/>
                <w:lang w:val="ru-RU"/>
              </w:rPr>
              <w:t>)</w:t>
            </w:r>
          </w:p>
        </w:tc>
        <w:tc>
          <w:tcPr>
            <w:tcW w:w="5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52726" w14:textId="06888931" w:rsidR="00C94D10" w:rsidRPr="00886BE4" w:rsidRDefault="00C94D10" w:rsidP="002A01AB">
            <w:pPr>
              <w:shd w:val="clear" w:color="000000" w:fill="FFFFFF"/>
              <w:snapToGrid w:val="0"/>
              <w:spacing w:line="276" w:lineRule="auto"/>
              <w:jc w:val="both"/>
              <w:rPr>
                <w:rFonts w:ascii="GHEA Grapalat" w:hAnsi="GHEA Grapalat"/>
                <w:color w:val="000000"/>
                <w:sz w:val="22"/>
                <w:szCs w:val="22"/>
                <w:lang w:val="hy-AM"/>
              </w:rPr>
            </w:pPr>
            <w:r w:rsidRPr="00886BE4">
              <w:rPr>
                <w:rFonts w:ascii="GHEA Grapalat" w:hAnsi="GHEA Grapalat"/>
                <w:color w:val="000000"/>
                <w:sz w:val="22"/>
                <w:szCs w:val="22"/>
                <w:lang w:val="hy-AM"/>
              </w:rPr>
              <w:t xml:space="preserve">Միջամտությունների կաբինետի, ախտահանման կաբինետի, վիճակագրական և մատենավարման ծառայության համար սահմանված տեխնիկական և մասնագիտական որակավորման պայմաններն ու պահանջները պարտադիր են ընտանեկան </w:t>
            </w:r>
            <w:r w:rsidR="000F0735" w:rsidRPr="00526619">
              <w:rPr>
                <w:rFonts w:ascii="GHEA Grapalat" w:hAnsi="GHEA Grapalat"/>
                <w:color w:val="000000"/>
                <w:sz w:val="22"/>
                <w:szCs w:val="22"/>
                <w:lang w:val="hy-AM"/>
              </w:rPr>
              <w:t>ավագ բուժաշխատողի</w:t>
            </w:r>
            <w:r w:rsidRPr="00886BE4">
              <w:rPr>
                <w:rFonts w:ascii="GHEA Grapalat" w:hAnsi="GHEA Grapalat"/>
                <w:color w:val="000000"/>
                <w:sz w:val="22"/>
                <w:szCs w:val="22"/>
                <w:lang w:val="hy-AM"/>
              </w:rPr>
              <w:t xml:space="preserve"> գրա</w:t>
            </w:r>
            <w:r w:rsidR="00ED55A5">
              <w:rPr>
                <w:rFonts w:ascii="GHEA Grapalat" w:hAnsi="GHEA Grapalat"/>
                <w:color w:val="000000"/>
                <w:sz w:val="22"/>
                <w:szCs w:val="22"/>
                <w:lang w:val="hy-AM"/>
              </w:rPr>
              <w:t>սենյակների գործունեության համար</w:t>
            </w:r>
          </w:p>
        </w:tc>
        <w:tc>
          <w:tcPr>
            <w:tcW w:w="3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CB8352" w14:textId="77777777" w:rsidR="00C94D10" w:rsidRPr="00886BE4" w:rsidRDefault="00C94D10" w:rsidP="00C94D10">
            <w:pPr>
              <w:snapToGrid w:val="0"/>
              <w:jc w:val="center"/>
              <w:rPr>
                <w:rFonts w:ascii="GHEA Grapalat" w:hAnsi="GHEA Grapalat"/>
                <w:color w:val="000000"/>
                <w:sz w:val="22"/>
                <w:szCs w:val="22"/>
                <w:shd w:val="clear" w:color="000000" w:fill="FFFFFF"/>
                <w:lang w:val="hy-AM"/>
              </w:rPr>
            </w:pPr>
          </w:p>
        </w:tc>
        <w:tc>
          <w:tcPr>
            <w:tcW w:w="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79A233" w14:textId="77777777" w:rsidR="00C94D10" w:rsidRPr="00886BE4" w:rsidRDefault="00C94D10" w:rsidP="00C94D10">
            <w:pPr>
              <w:snapToGrid w:val="0"/>
              <w:jc w:val="center"/>
              <w:rPr>
                <w:rFonts w:ascii="GHEA Grapalat" w:eastAsia="Arial Unicode MS" w:hAnsi="GHEA Grapalat"/>
                <w:sz w:val="22"/>
                <w:szCs w:val="22"/>
                <w:lang w:val="hy-AM"/>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508553" w14:textId="77777777" w:rsidR="00C94D10" w:rsidRPr="00886BE4" w:rsidRDefault="00C94D10" w:rsidP="00C94D10">
            <w:pPr>
              <w:snapToGrid w:val="0"/>
              <w:jc w:val="center"/>
              <w:rPr>
                <w:rFonts w:ascii="GHEA Grapalat" w:eastAsia="Arial Unicode MS" w:hAnsi="GHEA Grapalat"/>
                <w:sz w:val="22"/>
                <w:szCs w:val="22"/>
                <w:lang w:val="hy-AM"/>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17924C" w14:textId="77777777" w:rsidR="00C94D10" w:rsidRPr="00886BE4" w:rsidRDefault="00C94D10" w:rsidP="00C94D10">
            <w:pPr>
              <w:snapToGrid w:val="0"/>
              <w:jc w:val="center"/>
              <w:rPr>
                <w:rFonts w:ascii="GHEA Grapalat" w:eastAsia="Arial Unicode MS" w:hAnsi="GHEA Grapalat"/>
                <w:sz w:val="22"/>
                <w:szCs w:val="22"/>
                <w:lang w:val="hy-AM"/>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5462F3" w14:textId="280DD534" w:rsidR="00C94D10" w:rsidRPr="00886BE4" w:rsidRDefault="00C94D10" w:rsidP="00C94D10">
            <w:pPr>
              <w:snapToGrid w:val="0"/>
              <w:jc w:val="center"/>
              <w:rPr>
                <w:rFonts w:ascii="GHEA Grapalat" w:eastAsia="Arial Unicode MS" w:hAnsi="GHEA Grapalat"/>
                <w:sz w:val="22"/>
                <w:szCs w:val="22"/>
                <w:lang w:val="hy-AM"/>
              </w:rPr>
            </w:pPr>
            <w:r w:rsidRPr="00886BE4">
              <w:rPr>
                <w:rFonts w:ascii="GHEA Grapalat" w:eastAsia="Arial Unicode MS" w:hAnsi="GHEA Grapalat"/>
                <w:sz w:val="22"/>
                <w:szCs w:val="22"/>
                <w:lang w:val="hy-AM"/>
              </w:rPr>
              <w:t>0.5</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64C8FD" w14:textId="7295D2CF" w:rsidR="00C94D10" w:rsidRPr="00886BE4" w:rsidRDefault="00C94D10" w:rsidP="00C94D10">
            <w:pPr>
              <w:snapToGrid w:val="0"/>
              <w:jc w:val="center"/>
              <w:rPr>
                <w:rFonts w:ascii="GHEA Grapalat" w:eastAsia="Arial Unicode MS" w:hAnsi="GHEA Grapalat" w:cs="Sylfaen"/>
                <w:sz w:val="22"/>
                <w:szCs w:val="22"/>
              </w:rPr>
            </w:pPr>
            <w:r w:rsidRPr="00886BE4">
              <w:rPr>
                <w:rFonts w:ascii="GHEA Grapalat" w:hAnsi="GHEA Grapalat" w:cs="Sylfaen"/>
                <w:sz w:val="22"/>
                <w:szCs w:val="22"/>
              </w:rPr>
              <w:t>Դիտողական</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F5B0B" w14:textId="77777777" w:rsidR="00C94D10" w:rsidRPr="00886BE4" w:rsidRDefault="00C94D10" w:rsidP="00C94D10">
            <w:pPr>
              <w:snapToGrid w:val="0"/>
              <w:jc w:val="center"/>
              <w:rPr>
                <w:rFonts w:ascii="GHEA Grapalat" w:eastAsia="Arial Unicode MS" w:hAnsi="GHEA Grapalat"/>
                <w:sz w:val="22"/>
                <w:szCs w:val="22"/>
              </w:rPr>
            </w:pPr>
          </w:p>
        </w:tc>
      </w:tr>
      <w:tr w:rsidR="00C94D10" w:rsidRPr="00886BE4" w14:paraId="6650A98B" w14:textId="77777777" w:rsidTr="00D44669">
        <w:trPr>
          <w:trHeight w:val="713"/>
        </w:trPr>
        <w:tc>
          <w:tcPr>
            <w:tcW w:w="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7B3700" w14:textId="675118F3" w:rsidR="00C94D10" w:rsidRPr="00260040" w:rsidRDefault="00173471" w:rsidP="00736FE0">
            <w:pPr>
              <w:snapToGrid w:val="0"/>
              <w:jc w:val="center"/>
              <w:rPr>
                <w:rFonts w:ascii="GHEA Grapalat" w:eastAsia="Arial Unicode MS" w:hAnsi="GHEA Grapalat"/>
                <w:sz w:val="22"/>
                <w:szCs w:val="22"/>
                <w:lang w:val="ru-RU"/>
              </w:rPr>
            </w:pPr>
            <w:r>
              <w:rPr>
                <w:rFonts w:ascii="GHEA Grapalat" w:eastAsia="Arial Unicode MS" w:hAnsi="GHEA Grapalat"/>
                <w:sz w:val="22"/>
                <w:szCs w:val="22"/>
                <w:lang w:val="hy-AM"/>
              </w:rPr>
              <w:t>6</w:t>
            </w:r>
            <w:r w:rsidR="00260040">
              <w:rPr>
                <w:rFonts w:ascii="GHEA Grapalat" w:eastAsia="Arial Unicode MS" w:hAnsi="GHEA Grapalat"/>
                <w:sz w:val="22"/>
                <w:szCs w:val="22"/>
                <w:lang w:val="ru-RU"/>
              </w:rPr>
              <w:t>)</w:t>
            </w:r>
          </w:p>
        </w:tc>
        <w:tc>
          <w:tcPr>
            <w:tcW w:w="5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9FDC0" w14:textId="3F03C6E9" w:rsidR="00C94D10" w:rsidRPr="00ED55A5" w:rsidRDefault="00C94D10" w:rsidP="002A01AB">
            <w:pPr>
              <w:shd w:val="clear" w:color="000000" w:fill="FFFFFF"/>
              <w:snapToGrid w:val="0"/>
              <w:spacing w:line="276" w:lineRule="auto"/>
              <w:jc w:val="both"/>
              <w:rPr>
                <w:rFonts w:ascii="GHEA Grapalat" w:hAnsi="GHEA Grapalat"/>
                <w:color w:val="000000"/>
                <w:sz w:val="22"/>
                <w:szCs w:val="22"/>
                <w:lang w:val="hy-AM"/>
              </w:rPr>
            </w:pPr>
            <w:r w:rsidRPr="00886BE4">
              <w:rPr>
                <w:rFonts w:ascii="GHEA Grapalat" w:hAnsi="GHEA Grapalat"/>
                <w:color w:val="000000"/>
                <w:sz w:val="22"/>
                <w:szCs w:val="22"/>
                <w:lang w:val="hy-AM"/>
              </w:rPr>
              <w:t xml:space="preserve">Ճառագայթային ախտորոշման կաբինետի, կլինիկական լաբորատորիայի, կենսաքիմիական (բիոքիմիական) լաբորատորիայի փոխարեն ընտանեկան </w:t>
            </w:r>
            <w:r w:rsidR="000F0735" w:rsidRPr="00526619">
              <w:rPr>
                <w:rFonts w:ascii="GHEA Grapalat" w:hAnsi="GHEA Grapalat"/>
                <w:color w:val="000000"/>
                <w:sz w:val="22"/>
                <w:szCs w:val="22"/>
                <w:lang w:val="hy-AM"/>
              </w:rPr>
              <w:t>ավագ բուժաշխատողի</w:t>
            </w:r>
            <w:r w:rsidRPr="00886BE4">
              <w:rPr>
                <w:rFonts w:ascii="GHEA Grapalat" w:hAnsi="GHEA Grapalat"/>
                <w:color w:val="000000"/>
                <w:sz w:val="22"/>
                <w:szCs w:val="22"/>
                <w:lang w:val="hy-AM"/>
              </w:rPr>
              <w:t xml:space="preserve"> գրասենյակները կարող են ունենալ համապատասխան պայմանագիր` լիցենզավորված այլ բուժհիմնարկի հետ</w:t>
            </w:r>
          </w:p>
        </w:tc>
        <w:tc>
          <w:tcPr>
            <w:tcW w:w="3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88873D" w14:textId="77777777" w:rsidR="00C94D10" w:rsidRPr="00886BE4" w:rsidRDefault="00C94D10" w:rsidP="00C94D10">
            <w:pPr>
              <w:snapToGrid w:val="0"/>
              <w:jc w:val="center"/>
              <w:rPr>
                <w:rFonts w:ascii="GHEA Grapalat" w:hAnsi="GHEA Grapalat"/>
                <w:color w:val="000000"/>
                <w:sz w:val="22"/>
                <w:szCs w:val="22"/>
                <w:shd w:val="clear" w:color="000000" w:fill="FFFFFF"/>
                <w:lang w:val="hy-AM"/>
              </w:rPr>
            </w:pPr>
          </w:p>
        </w:tc>
        <w:tc>
          <w:tcPr>
            <w:tcW w:w="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B91CDA" w14:textId="77777777" w:rsidR="00C94D10" w:rsidRPr="00886BE4" w:rsidRDefault="00C94D10" w:rsidP="00C94D10">
            <w:pPr>
              <w:snapToGrid w:val="0"/>
              <w:jc w:val="center"/>
              <w:rPr>
                <w:rFonts w:ascii="GHEA Grapalat" w:eastAsia="Arial Unicode MS" w:hAnsi="GHEA Grapalat"/>
                <w:sz w:val="22"/>
                <w:szCs w:val="22"/>
                <w:lang w:val="hy-AM"/>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94D467" w14:textId="77777777" w:rsidR="00C94D10" w:rsidRPr="00886BE4" w:rsidRDefault="00C94D10" w:rsidP="00C94D10">
            <w:pPr>
              <w:snapToGrid w:val="0"/>
              <w:jc w:val="center"/>
              <w:rPr>
                <w:rFonts w:ascii="GHEA Grapalat" w:eastAsia="Arial Unicode MS" w:hAnsi="GHEA Grapalat"/>
                <w:sz w:val="22"/>
                <w:szCs w:val="22"/>
                <w:lang w:val="hy-AM"/>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A53AFA" w14:textId="77777777" w:rsidR="00C94D10" w:rsidRPr="00886BE4" w:rsidRDefault="00C94D10" w:rsidP="00C94D10">
            <w:pPr>
              <w:snapToGrid w:val="0"/>
              <w:jc w:val="center"/>
              <w:rPr>
                <w:rFonts w:ascii="GHEA Grapalat" w:eastAsia="Arial Unicode MS" w:hAnsi="GHEA Grapalat"/>
                <w:sz w:val="22"/>
                <w:szCs w:val="22"/>
                <w:lang w:val="hy-AM"/>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D44E35" w14:textId="0CEB515D" w:rsidR="00C94D10" w:rsidRPr="00886BE4" w:rsidRDefault="00C94D10" w:rsidP="00C94D10">
            <w:pPr>
              <w:snapToGrid w:val="0"/>
              <w:jc w:val="center"/>
              <w:rPr>
                <w:rFonts w:ascii="GHEA Grapalat" w:eastAsia="Arial Unicode MS" w:hAnsi="GHEA Grapalat"/>
                <w:sz w:val="22"/>
                <w:szCs w:val="22"/>
                <w:lang w:val="hy-AM"/>
              </w:rPr>
            </w:pPr>
            <w:r w:rsidRPr="00886BE4">
              <w:rPr>
                <w:rFonts w:ascii="GHEA Grapalat" w:hAnsi="GHEA Grapalat"/>
                <w:sz w:val="22"/>
                <w:szCs w:val="22"/>
              </w:rPr>
              <w:t>0.5</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C90260" w14:textId="3A9D06F8" w:rsidR="00C94D10" w:rsidRPr="00886BE4" w:rsidRDefault="00C94D10" w:rsidP="00C94D10">
            <w:pPr>
              <w:snapToGrid w:val="0"/>
              <w:jc w:val="center"/>
              <w:rPr>
                <w:rFonts w:ascii="GHEA Grapalat" w:eastAsia="Arial Unicode MS" w:hAnsi="GHEA Grapalat" w:cs="Sylfaen"/>
                <w:sz w:val="22"/>
                <w:szCs w:val="22"/>
              </w:rPr>
            </w:pPr>
            <w:r w:rsidRPr="00886BE4">
              <w:rPr>
                <w:rFonts w:ascii="GHEA Grapalat" w:hAnsi="GHEA Grapalat" w:cs="Arial"/>
                <w:sz w:val="22"/>
                <w:szCs w:val="22"/>
              </w:rPr>
              <w:t>Փաստաթղթային</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6CDC6A" w14:textId="77777777" w:rsidR="00C94D10" w:rsidRPr="00886BE4" w:rsidRDefault="00C94D10" w:rsidP="00C94D10">
            <w:pPr>
              <w:snapToGrid w:val="0"/>
              <w:jc w:val="center"/>
              <w:rPr>
                <w:rFonts w:ascii="GHEA Grapalat" w:eastAsia="Arial Unicode MS" w:hAnsi="GHEA Grapalat"/>
                <w:sz w:val="22"/>
                <w:szCs w:val="22"/>
              </w:rPr>
            </w:pPr>
          </w:p>
        </w:tc>
      </w:tr>
      <w:tr w:rsidR="00C94D10" w:rsidRPr="00886BE4" w14:paraId="571A09FC" w14:textId="77777777" w:rsidTr="00D44669">
        <w:trPr>
          <w:trHeight w:val="1792"/>
        </w:trPr>
        <w:tc>
          <w:tcPr>
            <w:tcW w:w="64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B77223B" w14:textId="764878AA" w:rsidR="00C94D10" w:rsidRPr="00173471" w:rsidRDefault="00C94D10" w:rsidP="00173471">
            <w:pPr>
              <w:snapToGrid w:val="0"/>
              <w:jc w:val="center"/>
              <w:rPr>
                <w:rFonts w:ascii="GHEA Grapalat" w:eastAsia="Arial Unicode MS" w:hAnsi="GHEA Grapalat"/>
                <w:b/>
                <w:sz w:val="24"/>
                <w:szCs w:val="24"/>
                <w:lang w:val="hy-AM"/>
              </w:rPr>
            </w:pPr>
            <w:r w:rsidRPr="00173471">
              <w:rPr>
                <w:rFonts w:ascii="GHEA Grapalat" w:eastAsia="Calibri" w:hAnsi="GHEA Grapalat" w:cs="Sylfaen"/>
                <w:b/>
                <w:sz w:val="24"/>
                <w:szCs w:val="24"/>
                <w:lang w:eastAsia="en-US"/>
              </w:rPr>
              <w:lastRenderedPageBreak/>
              <w:t>3</w:t>
            </w:r>
            <w:r w:rsidR="00173471">
              <w:rPr>
                <w:rFonts w:ascii="GHEA Grapalat" w:eastAsia="Calibri" w:hAnsi="GHEA Grapalat" w:cs="Sylfaen"/>
                <w:b/>
                <w:sz w:val="24"/>
                <w:szCs w:val="24"/>
                <w:lang w:val="hy-AM" w:eastAsia="en-US"/>
              </w:rPr>
              <w:t>3.</w:t>
            </w:r>
          </w:p>
        </w:tc>
        <w:tc>
          <w:tcPr>
            <w:tcW w:w="558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468E369" w14:textId="3757FDC5" w:rsidR="000318C0" w:rsidRPr="00886BE4" w:rsidRDefault="000318C0" w:rsidP="00ED55A5">
            <w:pPr>
              <w:autoSpaceDE w:val="0"/>
              <w:autoSpaceDN w:val="0"/>
              <w:snapToGrid w:val="0"/>
              <w:spacing w:line="276" w:lineRule="auto"/>
              <w:jc w:val="both"/>
              <w:rPr>
                <w:rFonts w:ascii="GHEA Grapalat" w:hAnsi="GHEA Grapalat" w:cs="Sylfaen"/>
                <w:color w:val="000000"/>
                <w:sz w:val="22"/>
                <w:szCs w:val="22"/>
                <w:shd w:val="clear" w:color="000000" w:fill="FFFFFF"/>
                <w:lang w:val="hy-AM"/>
              </w:rPr>
            </w:pPr>
            <w:r w:rsidRPr="000F0735">
              <w:rPr>
                <w:rFonts w:ascii="GHEA Grapalat" w:eastAsia="Calibri" w:hAnsi="GHEA Grapalat"/>
                <w:color w:val="000000"/>
                <w:sz w:val="22"/>
                <w:szCs w:val="22"/>
                <w:shd w:val="clear" w:color="auto" w:fill="FFFFFF"/>
                <w:lang w:val="hy-AM" w:eastAsia="en-US"/>
              </w:rPr>
              <w:t xml:space="preserve">Մեծահասակի ամբուլատոր բժշկական քարտ բացելու համար բնակիչն անձը հաստատող փաստաթղթով (անձնագրով) դիմում է իր կողմից ընտրված առողջության առաջնային պահպանման ԱԱՊ </w:t>
            </w:r>
            <w:r w:rsidR="003F45AB">
              <w:rPr>
                <w:rFonts w:ascii="GHEA Grapalat" w:eastAsia="Calibri" w:hAnsi="GHEA Grapalat"/>
                <w:color w:val="000000"/>
                <w:sz w:val="22"/>
                <w:szCs w:val="22"/>
                <w:shd w:val="clear" w:color="auto" w:fill="FFFFFF"/>
                <w:lang w:val="hy-AM" w:eastAsia="en-US"/>
              </w:rPr>
              <w:t>բժշկի</w:t>
            </w:r>
            <w:r w:rsidRPr="000F0735">
              <w:rPr>
                <w:rFonts w:ascii="GHEA Grapalat" w:eastAsia="Calibri" w:hAnsi="GHEA Grapalat"/>
                <w:color w:val="000000"/>
                <w:sz w:val="22"/>
                <w:szCs w:val="22"/>
                <w:shd w:val="clear" w:color="auto" w:fill="FFFFFF"/>
                <w:lang w:val="hy-AM" w:eastAsia="en-US"/>
              </w:rPr>
              <w:t>ն</w:t>
            </w:r>
            <w:r w:rsidR="00ED55A5" w:rsidRPr="00D44669">
              <w:rPr>
                <w:rFonts w:ascii="GHEA Grapalat" w:eastAsia="Calibri" w:hAnsi="GHEA Grapalat"/>
                <w:color w:val="000000"/>
                <w:sz w:val="22"/>
                <w:szCs w:val="22"/>
                <w:shd w:val="clear" w:color="auto" w:fill="FFFFFF"/>
                <w:lang w:val="hy-AM" w:eastAsia="en-US"/>
              </w:rPr>
              <w:t>.</w:t>
            </w:r>
          </w:p>
        </w:tc>
        <w:tc>
          <w:tcPr>
            <w:tcW w:w="306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EF2B5A2" w14:textId="77777777" w:rsidR="002A01AB" w:rsidRDefault="00C94D10" w:rsidP="00101BCF">
            <w:pPr>
              <w:spacing w:line="259" w:lineRule="auto"/>
              <w:jc w:val="center"/>
              <w:rPr>
                <w:rFonts w:ascii="GHEA Grapalat" w:hAnsi="GHEA Grapalat" w:cs="Sylfaen"/>
                <w:sz w:val="22"/>
                <w:szCs w:val="22"/>
                <w:lang w:val="hy-AM"/>
              </w:rPr>
            </w:pPr>
            <w:r w:rsidRPr="00886BE4">
              <w:rPr>
                <w:rFonts w:ascii="GHEA Grapalat" w:eastAsia="Calibri" w:hAnsi="GHEA Grapalat" w:cs="Sylfaen"/>
                <w:sz w:val="22"/>
                <w:szCs w:val="22"/>
                <w:lang w:val="hy-AM" w:eastAsia="en-US"/>
              </w:rPr>
              <w:t>Առողջապահության նախարարի</w:t>
            </w:r>
            <w:r w:rsidR="00101BCF" w:rsidRPr="00886BE4">
              <w:rPr>
                <w:rFonts w:ascii="GHEA Grapalat" w:eastAsia="Calibri" w:hAnsi="GHEA Grapalat" w:cs="Sylfaen"/>
                <w:sz w:val="22"/>
                <w:szCs w:val="22"/>
                <w:lang w:val="hy-AM" w:eastAsia="en-US"/>
              </w:rPr>
              <w:t xml:space="preserve"> </w:t>
            </w:r>
            <w:r w:rsidRPr="00886BE4">
              <w:rPr>
                <w:rFonts w:ascii="GHEA Grapalat" w:hAnsi="GHEA Grapalat" w:cs="Sylfaen"/>
                <w:sz w:val="22"/>
                <w:szCs w:val="22"/>
                <w:lang w:val="af-ZA"/>
              </w:rPr>
              <w:t>2008 թ</w:t>
            </w:r>
            <w:r w:rsidRPr="00886BE4">
              <w:rPr>
                <w:rFonts w:ascii="GHEA Grapalat" w:hAnsi="GHEA Grapalat" w:cs="Sylfaen"/>
                <w:sz w:val="22"/>
                <w:szCs w:val="22"/>
                <w:lang w:val="hy-AM"/>
              </w:rPr>
              <w:t xml:space="preserve">վականի սեպտեմբերի </w:t>
            </w:r>
          </w:p>
          <w:p w14:paraId="36870701" w14:textId="102ECB4A" w:rsidR="00C94D10" w:rsidRPr="00886BE4" w:rsidRDefault="00C94D10" w:rsidP="00101BCF">
            <w:pPr>
              <w:spacing w:line="259" w:lineRule="auto"/>
              <w:jc w:val="center"/>
              <w:rPr>
                <w:rFonts w:ascii="GHEA Grapalat" w:hAnsi="GHEA Grapalat" w:cs="Arial"/>
                <w:sz w:val="22"/>
                <w:szCs w:val="22"/>
                <w:lang w:val="hy-AM"/>
              </w:rPr>
            </w:pPr>
            <w:r w:rsidRPr="00886BE4">
              <w:rPr>
                <w:rFonts w:ascii="GHEA Grapalat" w:hAnsi="GHEA Grapalat" w:cs="Sylfaen"/>
                <w:sz w:val="22"/>
                <w:szCs w:val="22"/>
                <w:lang w:val="hy-AM"/>
              </w:rPr>
              <w:t xml:space="preserve">24-ի </w:t>
            </w:r>
            <w:r w:rsidRPr="00886BE4">
              <w:rPr>
                <w:rFonts w:ascii="GHEA Grapalat" w:hAnsi="GHEA Grapalat"/>
                <w:color w:val="000000"/>
                <w:sz w:val="22"/>
                <w:szCs w:val="22"/>
                <w:lang w:val="af-ZA"/>
              </w:rPr>
              <w:t>N</w:t>
            </w:r>
            <w:r w:rsidRPr="00886BE4">
              <w:rPr>
                <w:rFonts w:ascii="GHEA Grapalat" w:hAnsi="GHEA Grapalat"/>
                <w:color w:val="000000"/>
                <w:sz w:val="22"/>
                <w:szCs w:val="22"/>
                <w:lang w:val="hy-AM"/>
              </w:rPr>
              <w:t xml:space="preserve"> </w:t>
            </w:r>
            <w:r w:rsidRPr="00886BE4">
              <w:rPr>
                <w:rFonts w:ascii="GHEA Grapalat" w:hAnsi="GHEA Grapalat"/>
                <w:color w:val="000000"/>
                <w:sz w:val="22"/>
                <w:szCs w:val="22"/>
                <w:lang w:val="af-ZA"/>
              </w:rPr>
              <w:t>17-</w:t>
            </w:r>
            <w:r w:rsidRPr="00886BE4">
              <w:rPr>
                <w:rFonts w:ascii="GHEA Grapalat" w:hAnsi="GHEA Grapalat"/>
                <w:color w:val="000000"/>
                <w:sz w:val="22"/>
                <w:szCs w:val="22"/>
                <w:lang w:val="hy-AM"/>
              </w:rPr>
              <w:t>Ն</w:t>
            </w:r>
            <w:r w:rsidRPr="00886BE4">
              <w:rPr>
                <w:rFonts w:ascii="GHEA Grapalat" w:hAnsi="GHEA Grapalat"/>
                <w:color w:val="000000"/>
                <w:sz w:val="22"/>
                <w:szCs w:val="22"/>
                <w:lang w:val="af-ZA"/>
              </w:rPr>
              <w:t xml:space="preserve"> </w:t>
            </w:r>
            <w:r w:rsidRPr="00886BE4">
              <w:rPr>
                <w:rFonts w:ascii="GHEA Grapalat" w:hAnsi="GHEA Grapalat"/>
                <w:color w:val="000000"/>
                <w:sz w:val="22"/>
                <w:szCs w:val="22"/>
                <w:lang w:val="hy-AM"/>
              </w:rPr>
              <w:t>հրաման</w:t>
            </w:r>
          </w:p>
          <w:p w14:paraId="75247818" w14:textId="0D75E418" w:rsidR="00C94D10" w:rsidRPr="002A01AB" w:rsidRDefault="00C94D10" w:rsidP="00C94D10">
            <w:pPr>
              <w:snapToGrid w:val="0"/>
              <w:jc w:val="center"/>
              <w:rPr>
                <w:rFonts w:ascii="GHEA Grapalat" w:hAnsi="GHEA Grapalat" w:cs="Sylfaen"/>
                <w:sz w:val="22"/>
                <w:szCs w:val="22"/>
                <w:lang w:val="hy-AM"/>
              </w:rPr>
            </w:pPr>
            <w:r w:rsidRPr="002A01AB">
              <w:rPr>
                <w:rFonts w:ascii="GHEA Grapalat" w:eastAsia="Calibri" w:hAnsi="GHEA Grapalat"/>
                <w:sz w:val="22"/>
                <w:szCs w:val="22"/>
                <w:lang w:val="hy-AM" w:eastAsia="en-US"/>
              </w:rPr>
              <w:t>հավելված N 1,</w:t>
            </w:r>
            <w:r w:rsidR="00F63792" w:rsidRPr="002A01AB">
              <w:rPr>
                <w:rFonts w:ascii="GHEA Grapalat" w:eastAsia="Calibri" w:hAnsi="GHEA Grapalat"/>
                <w:sz w:val="22"/>
                <w:szCs w:val="22"/>
                <w:lang w:val="hy-AM" w:eastAsia="en-US"/>
              </w:rPr>
              <w:t xml:space="preserve"> </w:t>
            </w:r>
            <w:r w:rsidRPr="002A01AB">
              <w:rPr>
                <w:rFonts w:ascii="GHEA Grapalat" w:eastAsia="Calibri" w:hAnsi="GHEA Grapalat"/>
                <w:sz w:val="22"/>
                <w:szCs w:val="22"/>
                <w:lang w:val="hy-AM" w:eastAsia="en-US"/>
              </w:rPr>
              <w:t>կետ</w:t>
            </w:r>
            <w:r w:rsidRPr="00886BE4">
              <w:rPr>
                <w:rFonts w:ascii="GHEA Grapalat" w:eastAsia="Calibri" w:hAnsi="GHEA Grapalat"/>
                <w:sz w:val="22"/>
                <w:szCs w:val="22"/>
                <w:lang w:val="hy-AM" w:eastAsia="en-US"/>
              </w:rPr>
              <w:t xml:space="preserve"> 4</w:t>
            </w:r>
          </w:p>
        </w:tc>
        <w:tc>
          <w:tcPr>
            <w:tcW w:w="4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3201C8B" w14:textId="77777777" w:rsidR="00C94D10" w:rsidRPr="002A01AB" w:rsidRDefault="00C94D10" w:rsidP="00C94D10">
            <w:pPr>
              <w:snapToGrid w:val="0"/>
              <w:jc w:val="center"/>
              <w:rPr>
                <w:rFonts w:ascii="GHEA Grapalat" w:hAnsi="GHEA Grapalat"/>
                <w:sz w:val="22"/>
                <w:szCs w:val="22"/>
                <w:lang w:val="hy-AM"/>
              </w:rPr>
            </w:pPr>
          </w:p>
        </w:tc>
        <w:tc>
          <w:tcPr>
            <w:tcW w:w="42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1F3C2A8" w14:textId="77777777" w:rsidR="00C94D10" w:rsidRPr="002A01AB" w:rsidRDefault="00C94D10" w:rsidP="00C94D10">
            <w:pPr>
              <w:snapToGrid w:val="0"/>
              <w:jc w:val="center"/>
              <w:rPr>
                <w:rFonts w:ascii="GHEA Grapalat" w:hAnsi="GHEA Grapalat"/>
                <w:sz w:val="22"/>
                <w:szCs w:val="22"/>
                <w:lang w:val="hy-AM"/>
              </w:rPr>
            </w:pPr>
          </w:p>
        </w:tc>
        <w:tc>
          <w:tcPr>
            <w:tcW w:w="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F7F8FC9" w14:textId="77777777" w:rsidR="00C94D10" w:rsidRPr="002A01AB" w:rsidRDefault="00C94D10" w:rsidP="00C94D10">
            <w:pPr>
              <w:snapToGrid w:val="0"/>
              <w:jc w:val="center"/>
              <w:rPr>
                <w:rFonts w:ascii="GHEA Grapalat" w:hAnsi="GHEA Grapalat"/>
                <w:sz w:val="22"/>
                <w:szCs w:val="22"/>
                <w:lang w:val="hy-AM"/>
              </w:rPr>
            </w:pPr>
          </w:p>
        </w:tc>
        <w:tc>
          <w:tcPr>
            <w:tcW w:w="70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BBBC2F3" w14:textId="77777777" w:rsidR="00C94D10" w:rsidRPr="00886BE4" w:rsidRDefault="00C94D10" w:rsidP="00C94D10">
            <w:pPr>
              <w:snapToGrid w:val="0"/>
              <w:jc w:val="center"/>
              <w:rPr>
                <w:rFonts w:ascii="GHEA Grapalat" w:hAnsi="GHEA Grapalat"/>
                <w:sz w:val="22"/>
                <w:szCs w:val="22"/>
              </w:rPr>
            </w:pPr>
            <w:r w:rsidRPr="00886BE4">
              <w:rPr>
                <w:rFonts w:ascii="GHEA Grapalat" w:hAnsi="GHEA Grapalat"/>
                <w:sz w:val="22"/>
                <w:szCs w:val="22"/>
              </w:rPr>
              <w:t>0.5</w:t>
            </w:r>
          </w:p>
        </w:tc>
        <w:tc>
          <w:tcPr>
            <w:tcW w:w="212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D32AF34" w14:textId="77777777" w:rsidR="00C94D10" w:rsidRPr="00886BE4" w:rsidRDefault="00C94D10" w:rsidP="00C94D10">
            <w:pPr>
              <w:spacing w:line="259" w:lineRule="auto"/>
              <w:jc w:val="center"/>
              <w:rPr>
                <w:rFonts w:ascii="GHEA Grapalat" w:eastAsia="Calibri" w:hAnsi="GHEA Grapalat" w:cs="Sylfaen"/>
                <w:sz w:val="22"/>
                <w:szCs w:val="22"/>
                <w:lang w:eastAsia="en-US"/>
              </w:rPr>
            </w:pPr>
            <w:r w:rsidRPr="00886BE4">
              <w:rPr>
                <w:rFonts w:ascii="GHEA Grapalat" w:eastAsia="Calibri" w:hAnsi="GHEA Grapalat" w:cs="Sylfaen"/>
                <w:sz w:val="22"/>
                <w:szCs w:val="22"/>
                <w:lang w:eastAsia="en-US"/>
              </w:rPr>
              <w:t>Փաստաթղթային</w:t>
            </w:r>
          </w:p>
          <w:p w14:paraId="7C78504E" w14:textId="77777777" w:rsidR="00C94D10" w:rsidRPr="00886BE4" w:rsidRDefault="00C94D10" w:rsidP="00C94D10">
            <w:pPr>
              <w:spacing w:line="259" w:lineRule="auto"/>
              <w:jc w:val="center"/>
              <w:rPr>
                <w:rFonts w:ascii="GHEA Grapalat" w:hAnsi="GHEA Grapalat" w:cs="Sylfaen"/>
                <w:sz w:val="22"/>
                <w:szCs w:val="22"/>
              </w:rPr>
            </w:pP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ADA830" w14:textId="77777777" w:rsidR="00C94D10" w:rsidRPr="00886BE4" w:rsidRDefault="00C94D10" w:rsidP="00C94D10">
            <w:pPr>
              <w:snapToGrid w:val="0"/>
              <w:jc w:val="center"/>
              <w:rPr>
                <w:rFonts w:ascii="GHEA Grapalat" w:hAnsi="GHEA Grapalat"/>
                <w:sz w:val="22"/>
                <w:szCs w:val="22"/>
              </w:rPr>
            </w:pPr>
          </w:p>
        </w:tc>
      </w:tr>
      <w:tr w:rsidR="00C94D10" w:rsidRPr="00886BE4" w14:paraId="542652F1" w14:textId="77777777" w:rsidTr="00D44669">
        <w:trPr>
          <w:trHeight w:val="2503"/>
        </w:trPr>
        <w:tc>
          <w:tcPr>
            <w:tcW w:w="64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CFDEC81" w14:textId="1FAE2052" w:rsidR="00C94D10" w:rsidRPr="00173471" w:rsidRDefault="00173471" w:rsidP="00736FE0">
            <w:pPr>
              <w:snapToGrid w:val="0"/>
              <w:jc w:val="center"/>
              <w:rPr>
                <w:rFonts w:ascii="GHEA Grapalat" w:eastAsia="Arial Unicode MS" w:hAnsi="GHEA Grapalat"/>
                <w:b/>
                <w:sz w:val="24"/>
                <w:szCs w:val="24"/>
              </w:rPr>
            </w:pPr>
            <w:r>
              <w:rPr>
                <w:rFonts w:ascii="GHEA Grapalat" w:eastAsia="Calibri" w:hAnsi="GHEA Grapalat" w:cs="Sylfaen"/>
                <w:b/>
                <w:sz w:val="24"/>
                <w:szCs w:val="24"/>
                <w:lang w:val="hy-AM" w:eastAsia="en-US"/>
              </w:rPr>
              <w:t>34.</w:t>
            </w:r>
          </w:p>
        </w:tc>
        <w:tc>
          <w:tcPr>
            <w:tcW w:w="558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466D02D" w14:textId="0F45DC04" w:rsidR="000318C0" w:rsidRPr="000F0735" w:rsidRDefault="000318C0" w:rsidP="002A01AB">
            <w:pPr>
              <w:autoSpaceDE w:val="0"/>
              <w:autoSpaceDN w:val="0"/>
              <w:snapToGrid w:val="0"/>
              <w:spacing w:line="276" w:lineRule="auto"/>
              <w:jc w:val="both"/>
              <w:rPr>
                <w:rFonts w:ascii="GHEA Grapalat" w:hAnsi="GHEA Grapalat" w:cs="Sylfaen"/>
                <w:color w:val="000000"/>
                <w:sz w:val="22"/>
                <w:szCs w:val="22"/>
                <w:shd w:val="clear" w:color="000000" w:fill="FFFFFF"/>
                <w:lang w:val="hy-AM"/>
              </w:rPr>
            </w:pPr>
            <w:r w:rsidRPr="000F0735">
              <w:rPr>
                <w:rFonts w:ascii="GHEA Grapalat" w:eastAsia="Calibri" w:hAnsi="GHEA Grapalat" w:cs="Sylfaen"/>
                <w:color w:val="000000"/>
                <w:sz w:val="22"/>
                <w:szCs w:val="22"/>
                <w:shd w:val="clear" w:color="auto" w:fill="FFFFFF"/>
                <w:lang w:val="hy-AM" w:eastAsia="en-US"/>
              </w:rPr>
              <w:t>Առողջության առաջնային պահպանման ծառայություններ ստանալու նպատակով ամբուլատոր բժշկական քարտ ունեցող բնակիչ</w:t>
            </w:r>
            <w:r w:rsidR="002A01AB">
              <w:rPr>
                <w:rFonts w:ascii="GHEA Grapalat" w:eastAsia="Calibri" w:hAnsi="GHEA Grapalat" w:cs="Sylfaen"/>
                <w:color w:val="000000"/>
                <w:sz w:val="22"/>
                <w:szCs w:val="22"/>
                <w:shd w:val="clear" w:color="auto" w:fill="FFFFFF"/>
                <w:lang w:val="hy-AM" w:eastAsia="en-US"/>
              </w:rPr>
              <w:t>ը</w:t>
            </w:r>
            <w:r w:rsidRPr="000F0735">
              <w:rPr>
                <w:rFonts w:ascii="GHEA Grapalat" w:eastAsia="Calibri" w:hAnsi="GHEA Grapalat" w:cs="Sylfaen"/>
                <w:color w:val="000000"/>
                <w:sz w:val="22"/>
                <w:szCs w:val="22"/>
                <w:shd w:val="clear" w:color="auto" w:fill="FFFFFF"/>
                <w:lang w:val="hy-AM" w:eastAsia="en-US"/>
              </w:rPr>
              <w:t xml:space="preserve"> մատենավարման (գրանցման) բաժնում հայտնում է իր անուն</w:t>
            </w:r>
            <w:r w:rsidR="002A01AB">
              <w:rPr>
                <w:rFonts w:ascii="GHEA Grapalat" w:eastAsia="Calibri" w:hAnsi="GHEA Grapalat" w:cs="Sylfaen"/>
                <w:color w:val="000000"/>
                <w:sz w:val="22"/>
                <w:szCs w:val="22"/>
                <w:shd w:val="clear" w:color="auto" w:fill="FFFFFF"/>
                <w:lang w:val="hy-AM" w:eastAsia="en-US"/>
              </w:rPr>
              <w:t>ը</w:t>
            </w:r>
            <w:r w:rsidRPr="000F0735">
              <w:rPr>
                <w:rFonts w:ascii="GHEA Grapalat" w:eastAsia="Calibri" w:hAnsi="GHEA Grapalat" w:cs="Sylfaen"/>
                <w:color w:val="000000"/>
                <w:sz w:val="22"/>
                <w:szCs w:val="22"/>
                <w:shd w:val="clear" w:color="auto" w:fill="FFFFFF"/>
                <w:lang w:val="hy-AM" w:eastAsia="en-US"/>
              </w:rPr>
              <w:t xml:space="preserve">, ազգանունը, բնակության վայրը և իր կողմից ընտրված առողջության ԱԱՊ </w:t>
            </w:r>
            <w:r w:rsidR="003F45AB" w:rsidRPr="003F45AB">
              <w:rPr>
                <w:rFonts w:ascii="GHEA Grapalat" w:eastAsia="Calibri" w:hAnsi="GHEA Grapalat" w:cs="Sylfaen"/>
                <w:color w:val="000000"/>
                <w:sz w:val="22"/>
                <w:szCs w:val="22"/>
                <w:shd w:val="clear" w:color="auto" w:fill="FFFFFF"/>
                <w:lang w:val="hy-AM" w:eastAsia="en-US"/>
              </w:rPr>
              <w:t>բժշկի</w:t>
            </w:r>
            <w:r w:rsidR="000F0735" w:rsidRPr="003F45AB">
              <w:rPr>
                <w:rFonts w:ascii="GHEA Grapalat" w:eastAsia="Calibri" w:hAnsi="GHEA Grapalat" w:cs="Sylfaen"/>
                <w:color w:val="000000"/>
                <w:sz w:val="22"/>
                <w:szCs w:val="22"/>
                <w:shd w:val="clear" w:color="auto" w:fill="FFFFFF"/>
                <w:lang w:val="hy-AM" w:eastAsia="en-US"/>
              </w:rPr>
              <w:t xml:space="preserve"> </w:t>
            </w:r>
            <w:r w:rsidRPr="000F0735">
              <w:rPr>
                <w:rFonts w:ascii="GHEA Grapalat" w:eastAsia="Calibri" w:hAnsi="GHEA Grapalat" w:cs="Sylfaen"/>
                <w:color w:val="000000"/>
                <w:sz w:val="22"/>
                <w:szCs w:val="22"/>
                <w:shd w:val="clear" w:color="auto" w:fill="FFFFFF"/>
                <w:lang w:val="hy-AM" w:eastAsia="en-US"/>
              </w:rPr>
              <w:t>անունը, ազգանունը</w:t>
            </w:r>
            <w:r w:rsidR="00ED55A5">
              <w:rPr>
                <w:rFonts w:ascii="GHEA Grapalat" w:eastAsia="Calibri" w:hAnsi="GHEA Grapalat" w:cs="Sylfaen"/>
                <w:color w:val="000000"/>
                <w:sz w:val="22"/>
                <w:szCs w:val="22"/>
                <w:shd w:val="clear" w:color="auto" w:fill="FFFFFF"/>
                <w:lang w:eastAsia="en-US"/>
              </w:rPr>
              <w:t>.</w:t>
            </w:r>
          </w:p>
        </w:tc>
        <w:tc>
          <w:tcPr>
            <w:tcW w:w="306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74D3AD9" w14:textId="77777777" w:rsidR="00C94D10" w:rsidRPr="00886BE4" w:rsidRDefault="00C94D10" w:rsidP="00C94D10">
            <w:pPr>
              <w:spacing w:line="259" w:lineRule="auto"/>
              <w:jc w:val="center"/>
              <w:rPr>
                <w:rFonts w:ascii="GHEA Grapalat" w:eastAsia="Calibri" w:hAnsi="GHEA Grapalat" w:cs="Sylfaen"/>
                <w:sz w:val="22"/>
                <w:szCs w:val="22"/>
                <w:lang w:val="hy-AM" w:eastAsia="en-US"/>
              </w:rPr>
            </w:pPr>
            <w:r w:rsidRPr="00886BE4">
              <w:rPr>
                <w:rFonts w:ascii="GHEA Grapalat" w:eastAsia="Calibri" w:hAnsi="GHEA Grapalat" w:cs="Sylfaen"/>
                <w:sz w:val="22"/>
                <w:szCs w:val="22"/>
                <w:lang w:val="hy-AM" w:eastAsia="en-US"/>
              </w:rPr>
              <w:t>Առողջապահության նախարարի</w:t>
            </w:r>
          </w:p>
          <w:p w14:paraId="38D74AE8" w14:textId="209DEBE7" w:rsidR="00C94D10" w:rsidRPr="00886BE4" w:rsidRDefault="00C94D10" w:rsidP="00C94D10">
            <w:pPr>
              <w:keepNext/>
              <w:tabs>
                <w:tab w:val="left" w:pos="1515"/>
              </w:tabs>
              <w:jc w:val="center"/>
              <w:outlineLvl w:val="0"/>
              <w:rPr>
                <w:rFonts w:ascii="GHEA Grapalat" w:hAnsi="GHEA Grapalat" w:cs="Arial"/>
                <w:sz w:val="22"/>
                <w:szCs w:val="22"/>
                <w:lang w:val="hy-AM"/>
              </w:rPr>
            </w:pPr>
            <w:r w:rsidRPr="00886BE4">
              <w:rPr>
                <w:rFonts w:ascii="GHEA Grapalat" w:hAnsi="GHEA Grapalat" w:cs="Sylfaen"/>
                <w:sz w:val="22"/>
                <w:szCs w:val="22"/>
                <w:lang w:val="af-ZA"/>
              </w:rPr>
              <w:t>2008 թ</w:t>
            </w:r>
            <w:r w:rsidRPr="00886BE4">
              <w:rPr>
                <w:rFonts w:ascii="GHEA Grapalat" w:hAnsi="GHEA Grapalat" w:cs="Sylfaen"/>
                <w:sz w:val="22"/>
                <w:szCs w:val="22"/>
                <w:lang w:val="hy-AM"/>
              </w:rPr>
              <w:t xml:space="preserve">վականի սեպտեմբերի 24-ի </w:t>
            </w:r>
            <w:r w:rsidRPr="00886BE4">
              <w:rPr>
                <w:rFonts w:ascii="GHEA Grapalat" w:hAnsi="GHEA Grapalat"/>
                <w:color w:val="000000"/>
                <w:sz w:val="22"/>
                <w:szCs w:val="22"/>
                <w:lang w:val="af-ZA"/>
              </w:rPr>
              <w:t>N</w:t>
            </w:r>
            <w:r w:rsidRPr="00886BE4">
              <w:rPr>
                <w:rFonts w:ascii="GHEA Grapalat" w:hAnsi="GHEA Grapalat"/>
                <w:color w:val="000000"/>
                <w:sz w:val="22"/>
                <w:szCs w:val="22"/>
                <w:lang w:val="hy-AM"/>
              </w:rPr>
              <w:t xml:space="preserve"> </w:t>
            </w:r>
            <w:r w:rsidRPr="00886BE4">
              <w:rPr>
                <w:rFonts w:ascii="GHEA Grapalat" w:hAnsi="GHEA Grapalat"/>
                <w:color w:val="000000"/>
                <w:sz w:val="22"/>
                <w:szCs w:val="22"/>
                <w:lang w:val="af-ZA"/>
              </w:rPr>
              <w:t>17-</w:t>
            </w:r>
            <w:r w:rsidRPr="00886BE4">
              <w:rPr>
                <w:rFonts w:ascii="GHEA Grapalat" w:hAnsi="GHEA Grapalat"/>
                <w:color w:val="000000"/>
                <w:sz w:val="22"/>
                <w:szCs w:val="22"/>
                <w:lang w:val="hy-AM"/>
              </w:rPr>
              <w:t>Ն</w:t>
            </w:r>
            <w:r w:rsidRPr="00886BE4">
              <w:rPr>
                <w:rFonts w:ascii="GHEA Grapalat" w:hAnsi="GHEA Grapalat"/>
                <w:color w:val="000000"/>
                <w:sz w:val="22"/>
                <w:szCs w:val="22"/>
                <w:lang w:val="af-ZA"/>
              </w:rPr>
              <w:t xml:space="preserve"> </w:t>
            </w:r>
            <w:r w:rsidRPr="00886BE4">
              <w:rPr>
                <w:rFonts w:ascii="GHEA Grapalat" w:hAnsi="GHEA Grapalat"/>
                <w:color w:val="000000"/>
                <w:sz w:val="22"/>
                <w:szCs w:val="22"/>
                <w:lang w:val="hy-AM"/>
              </w:rPr>
              <w:t>հրաման</w:t>
            </w:r>
            <w:r w:rsidR="002A01AB">
              <w:rPr>
                <w:rFonts w:ascii="GHEA Grapalat" w:hAnsi="GHEA Grapalat"/>
                <w:color w:val="000000"/>
                <w:sz w:val="22"/>
                <w:szCs w:val="22"/>
                <w:lang w:val="hy-AM"/>
              </w:rPr>
              <w:t>,</w:t>
            </w:r>
          </w:p>
          <w:p w14:paraId="36618956" w14:textId="42341EC4" w:rsidR="00C94D10" w:rsidRPr="00886BE4" w:rsidRDefault="00C94D10" w:rsidP="000F0735">
            <w:pPr>
              <w:snapToGrid w:val="0"/>
              <w:jc w:val="center"/>
              <w:rPr>
                <w:rFonts w:ascii="GHEA Grapalat" w:hAnsi="GHEA Grapalat" w:cs="Sylfaen"/>
                <w:sz w:val="22"/>
                <w:szCs w:val="22"/>
                <w:lang w:val="hy-AM"/>
              </w:rPr>
            </w:pPr>
            <w:r w:rsidRPr="00886BE4">
              <w:rPr>
                <w:rFonts w:ascii="GHEA Grapalat" w:eastAsia="Calibri" w:hAnsi="GHEA Grapalat"/>
                <w:sz w:val="22"/>
                <w:szCs w:val="22"/>
                <w:lang w:val="hy-AM" w:eastAsia="en-US"/>
              </w:rPr>
              <w:t>հավելված N 1, կետ</w:t>
            </w:r>
            <w:r w:rsidR="008C7123">
              <w:rPr>
                <w:rFonts w:ascii="GHEA Grapalat" w:eastAsia="Calibri" w:hAnsi="GHEA Grapalat"/>
                <w:sz w:val="22"/>
                <w:szCs w:val="22"/>
                <w:lang w:val="hy-AM" w:eastAsia="en-US"/>
              </w:rPr>
              <w:t xml:space="preserve"> 5, </w:t>
            </w:r>
          </w:p>
        </w:tc>
        <w:tc>
          <w:tcPr>
            <w:tcW w:w="4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6DE8707" w14:textId="77777777" w:rsidR="00C94D10" w:rsidRPr="00886BE4" w:rsidRDefault="00C94D10" w:rsidP="00C94D10">
            <w:pPr>
              <w:snapToGrid w:val="0"/>
              <w:jc w:val="center"/>
              <w:rPr>
                <w:rFonts w:ascii="GHEA Grapalat" w:hAnsi="GHEA Grapalat"/>
                <w:sz w:val="22"/>
                <w:szCs w:val="22"/>
                <w:lang w:val="hy-AM"/>
              </w:rPr>
            </w:pPr>
          </w:p>
        </w:tc>
        <w:tc>
          <w:tcPr>
            <w:tcW w:w="42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1EEE8C4" w14:textId="77777777" w:rsidR="00C94D10" w:rsidRPr="00886BE4" w:rsidRDefault="00C94D10" w:rsidP="00C94D10">
            <w:pPr>
              <w:snapToGrid w:val="0"/>
              <w:jc w:val="center"/>
              <w:rPr>
                <w:rFonts w:ascii="GHEA Grapalat" w:hAnsi="GHEA Grapalat"/>
                <w:sz w:val="22"/>
                <w:szCs w:val="22"/>
                <w:lang w:val="hy-AM"/>
              </w:rPr>
            </w:pPr>
          </w:p>
        </w:tc>
        <w:tc>
          <w:tcPr>
            <w:tcW w:w="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5647D26" w14:textId="77777777" w:rsidR="00C94D10" w:rsidRPr="00886BE4" w:rsidRDefault="00C94D10" w:rsidP="00C94D10">
            <w:pPr>
              <w:snapToGrid w:val="0"/>
              <w:jc w:val="center"/>
              <w:rPr>
                <w:rFonts w:ascii="GHEA Grapalat" w:hAnsi="GHEA Grapalat"/>
                <w:sz w:val="22"/>
                <w:szCs w:val="22"/>
                <w:lang w:val="hy-AM"/>
              </w:rPr>
            </w:pPr>
          </w:p>
        </w:tc>
        <w:tc>
          <w:tcPr>
            <w:tcW w:w="70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B21DB64" w14:textId="77777777" w:rsidR="00C94D10" w:rsidRPr="00886BE4" w:rsidRDefault="00C94D10" w:rsidP="00C94D10">
            <w:pPr>
              <w:snapToGrid w:val="0"/>
              <w:jc w:val="center"/>
              <w:rPr>
                <w:rFonts w:ascii="GHEA Grapalat" w:hAnsi="GHEA Grapalat"/>
                <w:sz w:val="22"/>
                <w:szCs w:val="22"/>
              </w:rPr>
            </w:pPr>
            <w:r w:rsidRPr="00886BE4">
              <w:rPr>
                <w:rFonts w:ascii="GHEA Grapalat" w:hAnsi="GHEA Grapalat"/>
                <w:sz w:val="22"/>
                <w:szCs w:val="22"/>
              </w:rPr>
              <w:t>0.5</w:t>
            </w:r>
          </w:p>
        </w:tc>
        <w:tc>
          <w:tcPr>
            <w:tcW w:w="212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CEA7B33" w14:textId="77777777" w:rsidR="00C94D10" w:rsidRPr="00886BE4" w:rsidRDefault="00C94D10" w:rsidP="00C94D10">
            <w:pPr>
              <w:spacing w:line="259" w:lineRule="auto"/>
              <w:jc w:val="center"/>
              <w:rPr>
                <w:rFonts w:ascii="GHEA Grapalat" w:eastAsia="Calibri" w:hAnsi="GHEA Grapalat" w:cs="Sylfaen"/>
                <w:sz w:val="22"/>
                <w:szCs w:val="22"/>
                <w:lang w:eastAsia="en-US"/>
              </w:rPr>
            </w:pPr>
            <w:r w:rsidRPr="00886BE4">
              <w:rPr>
                <w:rFonts w:ascii="GHEA Grapalat" w:eastAsia="Calibri" w:hAnsi="GHEA Grapalat" w:cs="Sylfaen"/>
                <w:sz w:val="22"/>
                <w:szCs w:val="22"/>
                <w:lang w:eastAsia="en-US"/>
              </w:rPr>
              <w:t>Փաստաթղթային</w:t>
            </w:r>
          </w:p>
          <w:p w14:paraId="1A850E59" w14:textId="77777777" w:rsidR="00C94D10" w:rsidRPr="00886BE4" w:rsidRDefault="00C94D10" w:rsidP="00C94D10">
            <w:pPr>
              <w:snapToGrid w:val="0"/>
              <w:jc w:val="center"/>
              <w:rPr>
                <w:rFonts w:ascii="GHEA Grapalat" w:hAnsi="GHEA Grapalat" w:cs="Sylfaen"/>
                <w:sz w:val="22"/>
                <w:szCs w:val="22"/>
              </w:rPr>
            </w:pP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84365C" w14:textId="77777777" w:rsidR="00C94D10" w:rsidRPr="00886BE4" w:rsidRDefault="00C94D10" w:rsidP="00C94D10">
            <w:pPr>
              <w:snapToGrid w:val="0"/>
              <w:jc w:val="center"/>
              <w:rPr>
                <w:rFonts w:ascii="GHEA Grapalat" w:hAnsi="GHEA Grapalat"/>
                <w:sz w:val="22"/>
                <w:szCs w:val="22"/>
              </w:rPr>
            </w:pPr>
          </w:p>
        </w:tc>
      </w:tr>
      <w:tr w:rsidR="00C94D10" w:rsidRPr="00886BE4" w14:paraId="2B8ACC3B" w14:textId="77777777" w:rsidTr="00086130">
        <w:trPr>
          <w:trHeight w:val="1970"/>
        </w:trPr>
        <w:tc>
          <w:tcPr>
            <w:tcW w:w="64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D48DA90" w14:textId="7882AF2E" w:rsidR="00C94D10" w:rsidRPr="00173471" w:rsidRDefault="00173471" w:rsidP="00173471">
            <w:pPr>
              <w:snapToGrid w:val="0"/>
              <w:jc w:val="center"/>
              <w:rPr>
                <w:rFonts w:ascii="GHEA Grapalat" w:eastAsia="Arial Unicode MS" w:hAnsi="GHEA Grapalat"/>
                <w:b/>
                <w:sz w:val="24"/>
                <w:szCs w:val="24"/>
                <w:lang w:val="hy-AM"/>
              </w:rPr>
            </w:pPr>
            <w:r w:rsidRPr="00173471">
              <w:rPr>
                <w:rFonts w:ascii="GHEA Grapalat" w:eastAsia="Arial Unicode MS" w:hAnsi="GHEA Grapalat"/>
                <w:b/>
                <w:sz w:val="24"/>
                <w:szCs w:val="24"/>
                <w:lang w:val="hy-AM"/>
              </w:rPr>
              <w:t>3</w:t>
            </w:r>
            <w:r>
              <w:rPr>
                <w:rFonts w:ascii="GHEA Grapalat" w:eastAsia="Arial Unicode MS" w:hAnsi="GHEA Grapalat"/>
                <w:b/>
                <w:sz w:val="24"/>
                <w:szCs w:val="24"/>
                <w:lang w:val="hy-AM"/>
              </w:rPr>
              <w:t>5</w:t>
            </w:r>
            <w:r w:rsidRPr="00173471">
              <w:rPr>
                <w:rFonts w:ascii="GHEA Grapalat" w:eastAsia="Arial Unicode MS" w:hAnsi="GHEA Grapalat"/>
                <w:b/>
                <w:sz w:val="24"/>
                <w:szCs w:val="24"/>
                <w:lang w:val="hy-AM"/>
              </w:rPr>
              <w:t>.</w:t>
            </w:r>
          </w:p>
        </w:tc>
        <w:tc>
          <w:tcPr>
            <w:tcW w:w="558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EF5BF8C" w14:textId="65D467C5" w:rsidR="003F1750" w:rsidRPr="00173471" w:rsidRDefault="003F1750" w:rsidP="002A01AB">
            <w:pPr>
              <w:autoSpaceDE w:val="0"/>
              <w:autoSpaceDN w:val="0"/>
              <w:snapToGrid w:val="0"/>
              <w:spacing w:line="276" w:lineRule="auto"/>
              <w:jc w:val="both"/>
              <w:rPr>
                <w:rFonts w:ascii="GHEA Grapalat" w:hAnsi="GHEA Grapalat" w:cs="Sylfaen"/>
                <w:color w:val="000000"/>
                <w:sz w:val="22"/>
                <w:szCs w:val="22"/>
                <w:shd w:val="clear" w:color="000000" w:fill="FFFFFF"/>
                <w:lang w:val="hy-AM"/>
              </w:rPr>
            </w:pPr>
            <w:r w:rsidRPr="000F0735">
              <w:rPr>
                <w:rFonts w:ascii="GHEA Grapalat" w:eastAsia="Calibri" w:hAnsi="GHEA Grapalat"/>
                <w:color w:val="000000"/>
                <w:sz w:val="22"/>
                <w:szCs w:val="22"/>
                <w:lang w:val="hy-AM" w:eastAsia="en-US"/>
              </w:rPr>
              <w:t xml:space="preserve">Մատենավարման (գրանցման) բաժնի մատենավարը </w:t>
            </w:r>
            <w:r w:rsidRPr="000F0735">
              <w:rPr>
                <w:rFonts w:ascii="GHEA Grapalat" w:eastAsia="Calibri" w:hAnsi="GHEA Grapalat"/>
                <w:color w:val="000000"/>
                <w:sz w:val="22"/>
                <w:szCs w:val="22"/>
                <w:shd w:val="clear" w:color="auto" w:fill="FFFFFF"/>
                <w:lang w:val="hy-AM" w:eastAsia="en-US"/>
              </w:rPr>
              <w:t xml:space="preserve">համապատասխան գրառում է կատարում սույն հրամանի հավելված 2-ով հաստատված ամբուլատոր բժշկական քարտերի շրջանառության հաշվառման մատյանում, որում գրանցվում </w:t>
            </w:r>
            <w:r w:rsidR="002A01AB">
              <w:rPr>
                <w:rFonts w:ascii="GHEA Grapalat" w:eastAsia="Calibri" w:hAnsi="GHEA Grapalat"/>
                <w:color w:val="000000"/>
                <w:sz w:val="22"/>
                <w:szCs w:val="22"/>
                <w:shd w:val="clear" w:color="auto" w:fill="FFFFFF"/>
                <w:lang w:val="hy-AM" w:eastAsia="en-US"/>
              </w:rPr>
              <w:t>է</w:t>
            </w:r>
            <w:r w:rsidRPr="000F0735">
              <w:rPr>
                <w:rFonts w:ascii="GHEA Grapalat" w:eastAsia="Calibri" w:hAnsi="GHEA Grapalat"/>
                <w:color w:val="000000"/>
                <w:sz w:val="22"/>
                <w:szCs w:val="22"/>
                <w:shd w:val="clear" w:color="auto" w:fill="FFFFFF"/>
                <w:lang w:val="hy-AM" w:eastAsia="en-US"/>
              </w:rPr>
              <w:t xml:space="preserve"> յուրաքանչյուր օրվա ընթացքում մատենավարման (գրանցման) բաժնից դուրս եկած ամբուլատոր քարտերի շարժը</w:t>
            </w:r>
            <w:r w:rsidR="00ED55A5" w:rsidRPr="00173471">
              <w:rPr>
                <w:rFonts w:ascii="GHEA Grapalat" w:eastAsia="Calibri" w:hAnsi="GHEA Grapalat"/>
                <w:color w:val="000000"/>
                <w:sz w:val="22"/>
                <w:szCs w:val="22"/>
                <w:shd w:val="clear" w:color="auto" w:fill="FFFFFF"/>
                <w:lang w:val="hy-AM" w:eastAsia="en-US"/>
              </w:rPr>
              <w:t>.</w:t>
            </w:r>
          </w:p>
        </w:tc>
        <w:tc>
          <w:tcPr>
            <w:tcW w:w="306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E399BA3" w14:textId="77777777" w:rsidR="002A01AB" w:rsidRDefault="00C94D10" w:rsidP="000C20BE">
            <w:pPr>
              <w:spacing w:line="259" w:lineRule="auto"/>
              <w:jc w:val="center"/>
              <w:rPr>
                <w:rFonts w:ascii="GHEA Grapalat" w:eastAsia="Calibri" w:hAnsi="GHEA Grapalat" w:cs="Sylfaen"/>
                <w:sz w:val="22"/>
                <w:szCs w:val="22"/>
                <w:lang w:val="hy-AM" w:eastAsia="en-US"/>
              </w:rPr>
            </w:pPr>
            <w:r w:rsidRPr="00886BE4">
              <w:rPr>
                <w:rFonts w:ascii="GHEA Grapalat" w:eastAsia="Calibri" w:hAnsi="GHEA Grapalat" w:cs="Sylfaen"/>
                <w:sz w:val="22"/>
                <w:szCs w:val="22"/>
                <w:lang w:val="hy-AM" w:eastAsia="en-US"/>
              </w:rPr>
              <w:t xml:space="preserve">Առողջապահության նախարարի </w:t>
            </w:r>
            <w:r w:rsidRPr="00886BE4">
              <w:rPr>
                <w:rFonts w:ascii="GHEA Grapalat" w:eastAsia="Calibri" w:hAnsi="GHEA Grapalat" w:cs="Sylfaen"/>
                <w:sz w:val="22"/>
                <w:szCs w:val="22"/>
                <w:lang w:val="af-ZA" w:eastAsia="en-US"/>
              </w:rPr>
              <w:t>2008 թ</w:t>
            </w:r>
            <w:r w:rsidRPr="00886BE4">
              <w:rPr>
                <w:rFonts w:ascii="GHEA Grapalat" w:eastAsia="Calibri" w:hAnsi="GHEA Grapalat" w:cs="Sylfaen"/>
                <w:sz w:val="22"/>
                <w:szCs w:val="22"/>
                <w:lang w:val="hy-AM" w:eastAsia="en-US"/>
              </w:rPr>
              <w:t xml:space="preserve">վականի սեպտեմբերի </w:t>
            </w:r>
          </w:p>
          <w:p w14:paraId="468E7FF1" w14:textId="06163A48" w:rsidR="000C20BE" w:rsidRPr="00886BE4" w:rsidRDefault="00C94D10" w:rsidP="000C20BE">
            <w:pPr>
              <w:spacing w:line="259" w:lineRule="auto"/>
              <w:jc w:val="center"/>
              <w:rPr>
                <w:rFonts w:ascii="GHEA Grapalat" w:eastAsia="Calibri" w:hAnsi="GHEA Grapalat"/>
                <w:sz w:val="22"/>
                <w:szCs w:val="22"/>
                <w:lang w:val="hy-AM" w:eastAsia="en-US"/>
              </w:rPr>
            </w:pPr>
            <w:r w:rsidRPr="00886BE4">
              <w:rPr>
                <w:rFonts w:ascii="GHEA Grapalat" w:eastAsia="Calibri" w:hAnsi="GHEA Grapalat" w:cs="Sylfaen"/>
                <w:sz w:val="22"/>
                <w:szCs w:val="22"/>
                <w:lang w:val="hy-AM" w:eastAsia="en-US"/>
              </w:rPr>
              <w:t xml:space="preserve">24-ի </w:t>
            </w:r>
            <w:r w:rsidRPr="00886BE4">
              <w:rPr>
                <w:rFonts w:ascii="GHEA Grapalat" w:eastAsia="Calibri" w:hAnsi="GHEA Grapalat"/>
                <w:color w:val="000000"/>
                <w:sz w:val="22"/>
                <w:szCs w:val="22"/>
                <w:lang w:val="af-ZA" w:eastAsia="en-US"/>
              </w:rPr>
              <w:t>N</w:t>
            </w:r>
            <w:r w:rsidRPr="00886BE4">
              <w:rPr>
                <w:rFonts w:ascii="GHEA Grapalat" w:eastAsia="Calibri" w:hAnsi="GHEA Grapalat"/>
                <w:color w:val="000000"/>
                <w:sz w:val="22"/>
                <w:szCs w:val="22"/>
                <w:lang w:val="hy-AM" w:eastAsia="en-US"/>
              </w:rPr>
              <w:t xml:space="preserve"> </w:t>
            </w:r>
            <w:r w:rsidRPr="00886BE4">
              <w:rPr>
                <w:rFonts w:ascii="GHEA Grapalat" w:eastAsia="Calibri" w:hAnsi="GHEA Grapalat"/>
                <w:color w:val="000000"/>
                <w:sz w:val="22"/>
                <w:szCs w:val="22"/>
                <w:lang w:val="af-ZA" w:eastAsia="en-US"/>
              </w:rPr>
              <w:t>17-</w:t>
            </w:r>
            <w:r w:rsidRPr="00886BE4">
              <w:rPr>
                <w:rFonts w:ascii="GHEA Grapalat" w:eastAsia="Calibri" w:hAnsi="GHEA Grapalat"/>
                <w:color w:val="000000"/>
                <w:sz w:val="22"/>
                <w:szCs w:val="22"/>
                <w:lang w:val="hy-AM" w:eastAsia="en-US"/>
              </w:rPr>
              <w:t>Ն</w:t>
            </w:r>
            <w:r w:rsidRPr="00886BE4">
              <w:rPr>
                <w:rFonts w:ascii="GHEA Grapalat" w:eastAsia="Calibri" w:hAnsi="GHEA Grapalat"/>
                <w:color w:val="000000"/>
                <w:sz w:val="22"/>
                <w:szCs w:val="22"/>
                <w:lang w:val="af-ZA" w:eastAsia="en-US"/>
              </w:rPr>
              <w:t xml:space="preserve"> </w:t>
            </w:r>
            <w:r w:rsidRPr="00886BE4">
              <w:rPr>
                <w:rFonts w:ascii="GHEA Grapalat" w:eastAsia="Calibri" w:hAnsi="GHEA Grapalat"/>
                <w:color w:val="000000"/>
                <w:sz w:val="22"/>
                <w:szCs w:val="22"/>
                <w:lang w:val="hy-AM" w:eastAsia="en-US"/>
              </w:rPr>
              <w:t>հրաման</w:t>
            </w:r>
            <w:r w:rsidRPr="00886BE4">
              <w:rPr>
                <w:rFonts w:ascii="GHEA Grapalat" w:eastAsia="Calibri" w:hAnsi="GHEA Grapalat" w:cs="Sylfaen"/>
                <w:sz w:val="22"/>
                <w:szCs w:val="22"/>
                <w:lang w:val="hy-AM" w:eastAsia="en-US"/>
              </w:rPr>
              <w:t xml:space="preserve">, </w:t>
            </w:r>
            <w:r w:rsidRPr="00886BE4">
              <w:rPr>
                <w:rFonts w:ascii="GHEA Grapalat" w:eastAsia="Calibri" w:hAnsi="GHEA Grapalat"/>
                <w:sz w:val="22"/>
                <w:szCs w:val="22"/>
                <w:lang w:val="hy-AM" w:eastAsia="en-US"/>
              </w:rPr>
              <w:t>հավելված N 1, կետ 6</w:t>
            </w:r>
            <w:r w:rsidR="002A01AB">
              <w:rPr>
                <w:rFonts w:ascii="GHEA Grapalat" w:eastAsia="Calibri" w:hAnsi="GHEA Grapalat"/>
                <w:sz w:val="22"/>
                <w:szCs w:val="22"/>
                <w:lang w:val="hy-AM" w:eastAsia="en-US"/>
              </w:rPr>
              <w:t>,</w:t>
            </w:r>
            <w:r w:rsidRPr="00886BE4">
              <w:rPr>
                <w:rFonts w:ascii="GHEA Grapalat" w:eastAsia="Calibri" w:hAnsi="GHEA Grapalat"/>
                <w:sz w:val="22"/>
                <w:szCs w:val="22"/>
                <w:lang w:val="hy-AM" w:eastAsia="en-US"/>
              </w:rPr>
              <w:t xml:space="preserve"> ենթակետ 3, կետ 19</w:t>
            </w:r>
            <w:r w:rsidR="000C20BE" w:rsidRPr="00886BE4">
              <w:rPr>
                <w:rFonts w:ascii="GHEA Grapalat" w:eastAsia="Calibri" w:hAnsi="GHEA Grapalat"/>
                <w:sz w:val="22"/>
                <w:szCs w:val="22"/>
                <w:lang w:val="hy-AM" w:eastAsia="en-US"/>
              </w:rPr>
              <w:t xml:space="preserve">, </w:t>
            </w:r>
            <w:r w:rsidR="000C20BE" w:rsidRPr="000F0735">
              <w:rPr>
                <w:rFonts w:ascii="GHEA Grapalat" w:eastAsia="Calibri" w:hAnsi="GHEA Grapalat"/>
                <w:sz w:val="22"/>
                <w:szCs w:val="22"/>
                <w:lang w:val="hy-AM" w:eastAsia="en-US"/>
              </w:rPr>
              <w:t>հավելված 2</w:t>
            </w:r>
          </w:p>
          <w:p w14:paraId="44C233A7" w14:textId="745A4824" w:rsidR="00C94D10" w:rsidRPr="00886BE4" w:rsidRDefault="00C94D10" w:rsidP="00C94D10">
            <w:pPr>
              <w:spacing w:line="259" w:lineRule="auto"/>
              <w:jc w:val="center"/>
              <w:rPr>
                <w:rFonts w:ascii="GHEA Grapalat" w:eastAsia="Calibri" w:hAnsi="GHEA Grapalat" w:cs="Sylfaen"/>
                <w:sz w:val="22"/>
                <w:szCs w:val="22"/>
                <w:lang w:val="hy-AM" w:eastAsia="en-US"/>
              </w:rPr>
            </w:pPr>
          </w:p>
        </w:tc>
        <w:tc>
          <w:tcPr>
            <w:tcW w:w="4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94466AE" w14:textId="77777777" w:rsidR="00C94D10" w:rsidRPr="00886BE4" w:rsidRDefault="00C94D10" w:rsidP="00C94D10">
            <w:pPr>
              <w:snapToGrid w:val="0"/>
              <w:jc w:val="center"/>
              <w:rPr>
                <w:rFonts w:ascii="GHEA Grapalat" w:hAnsi="GHEA Grapalat"/>
                <w:sz w:val="22"/>
                <w:szCs w:val="22"/>
                <w:lang w:val="hy-AM"/>
              </w:rPr>
            </w:pPr>
          </w:p>
        </w:tc>
        <w:tc>
          <w:tcPr>
            <w:tcW w:w="42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0241953" w14:textId="77777777" w:rsidR="00C94D10" w:rsidRPr="00886BE4" w:rsidRDefault="00C94D10" w:rsidP="00C94D10">
            <w:pPr>
              <w:snapToGrid w:val="0"/>
              <w:jc w:val="center"/>
              <w:rPr>
                <w:rFonts w:ascii="GHEA Grapalat" w:hAnsi="GHEA Grapalat"/>
                <w:sz w:val="22"/>
                <w:szCs w:val="22"/>
                <w:lang w:val="hy-AM"/>
              </w:rPr>
            </w:pPr>
          </w:p>
        </w:tc>
        <w:tc>
          <w:tcPr>
            <w:tcW w:w="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3EC3F27" w14:textId="77777777" w:rsidR="00C94D10" w:rsidRPr="00886BE4" w:rsidRDefault="00C94D10" w:rsidP="00C94D10">
            <w:pPr>
              <w:snapToGrid w:val="0"/>
              <w:jc w:val="center"/>
              <w:rPr>
                <w:rFonts w:ascii="GHEA Grapalat" w:hAnsi="GHEA Grapalat"/>
                <w:sz w:val="22"/>
                <w:szCs w:val="22"/>
                <w:lang w:val="hy-AM"/>
              </w:rPr>
            </w:pPr>
          </w:p>
        </w:tc>
        <w:tc>
          <w:tcPr>
            <w:tcW w:w="70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93F5EEA" w14:textId="77777777" w:rsidR="00C94D10" w:rsidRPr="00886BE4" w:rsidRDefault="00C94D10" w:rsidP="00C94D10">
            <w:pPr>
              <w:snapToGrid w:val="0"/>
              <w:jc w:val="center"/>
              <w:rPr>
                <w:rFonts w:ascii="GHEA Grapalat" w:hAnsi="GHEA Grapalat"/>
                <w:sz w:val="22"/>
                <w:szCs w:val="22"/>
              </w:rPr>
            </w:pPr>
            <w:r w:rsidRPr="00886BE4">
              <w:rPr>
                <w:rFonts w:ascii="GHEA Grapalat" w:hAnsi="GHEA Grapalat"/>
                <w:sz w:val="22"/>
                <w:szCs w:val="22"/>
              </w:rPr>
              <w:t>0,5</w:t>
            </w:r>
          </w:p>
        </w:tc>
        <w:tc>
          <w:tcPr>
            <w:tcW w:w="212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F28EB25" w14:textId="77777777" w:rsidR="00C94D10" w:rsidRPr="00886BE4" w:rsidRDefault="00C94D10" w:rsidP="00C94D10">
            <w:pPr>
              <w:spacing w:line="259" w:lineRule="auto"/>
              <w:jc w:val="center"/>
              <w:rPr>
                <w:rFonts w:ascii="GHEA Grapalat" w:eastAsia="Calibri" w:hAnsi="GHEA Grapalat" w:cs="Sylfaen"/>
                <w:sz w:val="22"/>
                <w:szCs w:val="22"/>
                <w:lang w:eastAsia="en-US"/>
              </w:rPr>
            </w:pPr>
            <w:r w:rsidRPr="00886BE4">
              <w:rPr>
                <w:rFonts w:ascii="GHEA Grapalat" w:eastAsia="Calibri" w:hAnsi="GHEA Grapalat" w:cs="Sylfaen"/>
                <w:sz w:val="22"/>
                <w:szCs w:val="22"/>
                <w:lang w:eastAsia="en-US"/>
              </w:rPr>
              <w:t>Փաստաթղթային</w:t>
            </w:r>
          </w:p>
          <w:p w14:paraId="4FD1BD93" w14:textId="77777777" w:rsidR="00C94D10" w:rsidRPr="00886BE4" w:rsidRDefault="00C94D10" w:rsidP="00C94D10">
            <w:pPr>
              <w:snapToGrid w:val="0"/>
              <w:jc w:val="center"/>
              <w:rPr>
                <w:rFonts w:ascii="GHEA Grapalat" w:hAnsi="GHEA Grapalat" w:cs="Sylfaen"/>
                <w:sz w:val="22"/>
                <w:szCs w:val="22"/>
              </w:rPr>
            </w:pPr>
            <w:r w:rsidRPr="00886BE4">
              <w:rPr>
                <w:rFonts w:ascii="GHEA Grapalat" w:eastAsia="Calibri" w:hAnsi="GHEA Grapalat" w:cs="Sylfaen"/>
                <w:sz w:val="22"/>
                <w:szCs w:val="22"/>
                <w:lang w:val="hy-AM" w:eastAsia="en-US"/>
              </w:rPr>
              <w:t>Դիտողական</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628B67" w14:textId="77777777" w:rsidR="00C94D10" w:rsidRPr="00886BE4" w:rsidRDefault="00C94D10" w:rsidP="00C94D10">
            <w:pPr>
              <w:snapToGrid w:val="0"/>
              <w:jc w:val="center"/>
              <w:rPr>
                <w:rFonts w:ascii="GHEA Grapalat" w:hAnsi="GHEA Grapalat"/>
                <w:sz w:val="22"/>
                <w:szCs w:val="22"/>
              </w:rPr>
            </w:pPr>
          </w:p>
        </w:tc>
      </w:tr>
      <w:tr w:rsidR="00C94D10" w:rsidRPr="00886BE4" w14:paraId="3A782B82" w14:textId="77777777" w:rsidTr="00D44669">
        <w:trPr>
          <w:trHeight w:val="802"/>
        </w:trPr>
        <w:tc>
          <w:tcPr>
            <w:tcW w:w="64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6C9B6CC" w14:textId="0D97BA36" w:rsidR="00C94D10" w:rsidRPr="00173471" w:rsidRDefault="00C94D10" w:rsidP="00173471">
            <w:pPr>
              <w:snapToGrid w:val="0"/>
              <w:jc w:val="center"/>
              <w:rPr>
                <w:rFonts w:ascii="GHEA Grapalat" w:eastAsia="Arial Unicode MS" w:hAnsi="GHEA Grapalat"/>
                <w:b/>
                <w:sz w:val="24"/>
                <w:szCs w:val="24"/>
              </w:rPr>
            </w:pPr>
            <w:r w:rsidRPr="00173471">
              <w:rPr>
                <w:rFonts w:ascii="GHEA Grapalat" w:eastAsia="Calibri" w:hAnsi="GHEA Grapalat" w:cs="Sylfaen"/>
                <w:b/>
                <w:sz w:val="24"/>
                <w:szCs w:val="24"/>
                <w:lang w:val="hy-AM" w:eastAsia="en-US"/>
              </w:rPr>
              <w:t>3</w:t>
            </w:r>
            <w:r w:rsidR="00173471">
              <w:rPr>
                <w:rFonts w:ascii="GHEA Grapalat" w:eastAsia="Calibri" w:hAnsi="GHEA Grapalat" w:cs="Sylfaen"/>
                <w:b/>
                <w:sz w:val="24"/>
                <w:szCs w:val="24"/>
                <w:lang w:val="hy-AM" w:eastAsia="en-US"/>
              </w:rPr>
              <w:t>6</w:t>
            </w:r>
            <w:r w:rsidR="00173471" w:rsidRPr="00173471">
              <w:rPr>
                <w:rFonts w:ascii="GHEA Grapalat" w:eastAsia="Calibri" w:hAnsi="GHEA Grapalat" w:cs="Sylfaen"/>
                <w:b/>
                <w:sz w:val="24"/>
                <w:szCs w:val="24"/>
                <w:lang w:val="hy-AM" w:eastAsia="en-US"/>
              </w:rPr>
              <w:t>.</w:t>
            </w:r>
          </w:p>
        </w:tc>
        <w:tc>
          <w:tcPr>
            <w:tcW w:w="558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3766EE7" w14:textId="087BE9E5" w:rsidR="00421F93" w:rsidRPr="00ED55A5" w:rsidRDefault="003F1750" w:rsidP="00D44669">
            <w:pPr>
              <w:autoSpaceDE w:val="0"/>
              <w:autoSpaceDN w:val="0"/>
              <w:snapToGrid w:val="0"/>
              <w:spacing w:line="276" w:lineRule="auto"/>
              <w:jc w:val="both"/>
              <w:rPr>
                <w:rFonts w:ascii="GHEA Grapalat" w:hAnsi="GHEA Grapalat" w:cs="Sylfaen"/>
                <w:color w:val="000000"/>
                <w:sz w:val="22"/>
                <w:szCs w:val="22"/>
                <w:shd w:val="clear" w:color="000000" w:fill="FFFFFF"/>
              </w:rPr>
            </w:pPr>
            <w:r w:rsidRPr="000F0735">
              <w:rPr>
                <w:rFonts w:ascii="GHEA Grapalat" w:eastAsia="Calibri" w:hAnsi="GHEA Grapalat"/>
                <w:color w:val="000000"/>
                <w:sz w:val="22"/>
                <w:szCs w:val="22"/>
                <w:shd w:val="clear" w:color="auto" w:fill="FFFFFF"/>
                <w:lang w:val="hy-AM" w:eastAsia="en-US"/>
              </w:rPr>
              <w:t>Մատենավարման (գրանցման) բաժնի աշխատակիցը բաժնում առկա ամբուլատոր բժշկական քարտը (թղթային տարբերակի դեպքում) տրամադրում է բնակչին` ԱԱՊ բժշկին ներկայացնելու նպատակով</w:t>
            </w:r>
            <w:r w:rsidR="00ED55A5">
              <w:rPr>
                <w:rFonts w:ascii="GHEA Grapalat" w:eastAsia="Calibri" w:hAnsi="GHEA Grapalat"/>
                <w:color w:val="000000"/>
                <w:sz w:val="22"/>
                <w:szCs w:val="22"/>
                <w:shd w:val="clear" w:color="auto" w:fill="FFFFFF"/>
                <w:lang w:eastAsia="en-US"/>
              </w:rPr>
              <w:t>.</w:t>
            </w:r>
          </w:p>
        </w:tc>
        <w:tc>
          <w:tcPr>
            <w:tcW w:w="306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E2B3F95" w14:textId="77777777" w:rsidR="002A01AB" w:rsidRDefault="00C94D10" w:rsidP="006D693C">
            <w:pPr>
              <w:spacing w:line="259" w:lineRule="auto"/>
              <w:jc w:val="center"/>
              <w:rPr>
                <w:rFonts w:ascii="GHEA Grapalat" w:eastAsia="Calibri" w:hAnsi="GHEA Grapalat" w:cs="Sylfaen"/>
                <w:sz w:val="22"/>
                <w:szCs w:val="22"/>
                <w:lang w:val="hy-AM" w:eastAsia="en-US"/>
              </w:rPr>
            </w:pPr>
            <w:r w:rsidRPr="00886BE4">
              <w:rPr>
                <w:rFonts w:ascii="GHEA Grapalat" w:eastAsia="Calibri" w:hAnsi="GHEA Grapalat" w:cs="Sylfaen"/>
                <w:sz w:val="22"/>
                <w:szCs w:val="22"/>
                <w:lang w:val="hy-AM" w:eastAsia="en-US"/>
              </w:rPr>
              <w:t xml:space="preserve">Առողջապահության նախարարի </w:t>
            </w:r>
            <w:r w:rsidR="003566EE">
              <w:rPr>
                <w:rFonts w:ascii="GHEA Grapalat" w:eastAsia="Calibri" w:hAnsi="GHEA Grapalat" w:cs="Sylfaen"/>
                <w:sz w:val="22"/>
                <w:szCs w:val="22"/>
                <w:lang w:val="af-ZA" w:eastAsia="en-US"/>
              </w:rPr>
              <w:t xml:space="preserve">2008 </w:t>
            </w:r>
            <w:r w:rsidRPr="00886BE4">
              <w:rPr>
                <w:rFonts w:ascii="GHEA Grapalat" w:eastAsia="Calibri" w:hAnsi="GHEA Grapalat" w:cs="Sylfaen"/>
                <w:sz w:val="22"/>
                <w:szCs w:val="22"/>
                <w:lang w:val="af-ZA" w:eastAsia="en-US"/>
              </w:rPr>
              <w:t>թ</w:t>
            </w:r>
            <w:r w:rsidRPr="00886BE4">
              <w:rPr>
                <w:rFonts w:ascii="GHEA Grapalat" w:eastAsia="Calibri" w:hAnsi="GHEA Grapalat" w:cs="Sylfaen"/>
                <w:sz w:val="22"/>
                <w:szCs w:val="22"/>
                <w:lang w:val="hy-AM" w:eastAsia="en-US"/>
              </w:rPr>
              <w:t>վականի սեպտեմբերի</w:t>
            </w:r>
            <w:r w:rsidR="003566EE">
              <w:rPr>
                <w:rFonts w:ascii="GHEA Grapalat" w:eastAsia="Calibri" w:hAnsi="GHEA Grapalat" w:cs="Sylfaen"/>
                <w:sz w:val="22"/>
                <w:szCs w:val="22"/>
                <w:lang w:val="hy-AM" w:eastAsia="en-US"/>
              </w:rPr>
              <w:t xml:space="preserve"> </w:t>
            </w:r>
          </w:p>
          <w:p w14:paraId="3BC0F123" w14:textId="6AEB909F" w:rsidR="00C94D10" w:rsidRPr="00886BE4" w:rsidRDefault="003566EE" w:rsidP="002A01AB">
            <w:pPr>
              <w:spacing w:line="259" w:lineRule="auto"/>
              <w:jc w:val="center"/>
              <w:rPr>
                <w:rFonts w:ascii="GHEA Grapalat" w:hAnsi="GHEA Grapalat" w:cs="Sylfaen"/>
                <w:sz w:val="22"/>
                <w:szCs w:val="22"/>
                <w:lang w:val="hy-AM"/>
              </w:rPr>
            </w:pPr>
            <w:r>
              <w:rPr>
                <w:rFonts w:ascii="GHEA Grapalat" w:eastAsia="Calibri" w:hAnsi="GHEA Grapalat" w:cs="Sylfaen"/>
                <w:sz w:val="22"/>
                <w:szCs w:val="22"/>
                <w:lang w:val="hy-AM" w:eastAsia="en-US"/>
              </w:rPr>
              <w:t>24-</w:t>
            </w:r>
            <w:r w:rsidR="00C94D10" w:rsidRPr="00886BE4">
              <w:rPr>
                <w:rFonts w:ascii="GHEA Grapalat" w:eastAsia="Calibri" w:hAnsi="GHEA Grapalat" w:cs="Sylfaen"/>
                <w:sz w:val="22"/>
                <w:szCs w:val="22"/>
                <w:lang w:val="hy-AM" w:eastAsia="en-US"/>
              </w:rPr>
              <w:t xml:space="preserve">ի </w:t>
            </w:r>
            <w:r w:rsidR="00C94D10" w:rsidRPr="00886BE4">
              <w:rPr>
                <w:rFonts w:ascii="GHEA Grapalat" w:eastAsia="Calibri" w:hAnsi="GHEA Grapalat"/>
                <w:color w:val="000000"/>
                <w:sz w:val="22"/>
                <w:szCs w:val="22"/>
                <w:lang w:val="af-ZA" w:eastAsia="en-US"/>
              </w:rPr>
              <w:t>N</w:t>
            </w:r>
            <w:r w:rsidR="00C94D10" w:rsidRPr="00886BE4">
              <w:rPr>
                <w:rFonts w:ascii="GHEA Grapalat" w:eastAsia="Calibri" w:hAnsi="GHEA Grapalat"/>
                <w:color w:val="000000"/>
                <w:sz w:val="22"/>
                <w:szCs w:val="22"/>
                <w:lang w:val="hy-AM" w:eastAsia="en-US"/>
              </w:rPr>
              <w:t xml:space="preserve"> </w:t>
            </w:r>
            <w:r w:rsidR="00C94D10" w:rsidRPr="00886BE4">
              <w:rPr>
                <w:rFonts w:ascii="GHEA Grapalat" w:eastAsia="Calibri" w:hAnsi="GHEA Grapalat"/>
                <w:color w:val="000000"/>
                <w:sz w:val="22"/>
                <w:szCs w:val="22"/>
                <w:lang w:val="af-ZA" w:eastAsia="en-US"/>
              </w:rPr>
              <w:t>17-</w:t>
            </w:r>
            <w:r w:rsidR="00C94D10" w:rsidRPr="00886BE4">
              <w:rPr>
                <w:rFonts w:ascii="GHEA Grapalat" w:eastAsia="Calibri" w:hAnsi="GHEA Grapalat"/>
                <w:color w:val="000000"/>
                <w:sz w:val="22"/>
                <w:szCs w:val="22"/>
                <w:lang w:val="hy-AM" w:eastAsia="en-US"/>
              </w:rPr>
              <w:t>Ն</w:t>
            </w:r>
            <w:r w:rsidR="00C94D10" w:rsidRPr="00886BE4">
              <w:rPr>
                <w:rFonts w:ascii="GHEA Grapalat" w:eastAsia="Calibri" w:hAnsi="GHEA Grapalat"/>
                <w:color w:val="000000"/>
                <w:sz w:val="22"/>
                <w:szCs w:val="22"/>
                <w:lang w:val="af-ZA" w:eastAsia="en-US"/>
              </w:rPr>
              <w:t xml:space="preserve"> </w:t>
            </w:r>
            <w:r>
              <w:rPr>
                <w:rFonts w:ascii="GHEA Grapalat" w:eastAsia="Calibri" w:hAnsi="GHEA Grapalat"/>
                <w:color w:val="000000"/>
                <w:sz w:val="22"/>
                <w:szCs w:val="22"/>
                <w:lang w:val="hy-AM" w:eastAsia="en-US"/>
              </w:rPr>
              <w:t>հ</w:t>
            </w:r>
            <w:r w:rsidR="00C94D10" w:rsidRPr="00886BE4">
              <w:rPr>
                <w:rFonts w:ascii="GHEA Grapalat" w:eastAsia="Calibri" w:hAnsi="GHEA Grapalat"/>
                <w:color w:val="000000"/>
                <w:sz w:val="22"/>
                <w:szCs w:val="22"/>
                <w:lang w:val="hy-AM" w:eastAsia="en-US"/>
              </w:rPr>
              <w:t>րաման,</w:t>
            </w:r>
            <w:r>
              <w:rPr>
                <w:rFonts w:ascii="GHEA Grapalat" w:eastAsia="Calibri" w:hAnsi="GHEA Grapalat"/>
                <w:color w:val="000000"/>
                <w:sz w:val="22"/>
                <w:szCs w:val="22"/>
                <w:lang w:val="hy-AM" w:eastAsia="en-US"/>
              </w:rPr>
              <w:t xml:space="preserve"> </w:t>
            </w:r>
            <w:r w:rsidR="00C94D10" w:rsidRPr="00886BE4">
              <w:rPr>
                <w:rFonts w:ascii="GHEA Grapalat" w:eastAsia="Calibri" w:hAnsi="GHEA Grapalat"/>
                <w:sz w:val="22"/>
                <w:szCs w:val="22"/>
                <w:lang w:val="hy-AM" w:eastAsia="en-US"/>
              </w:rPr>
              <w:t xml:space="preserve">հավելված N 1, կետ 7 </w:t>
            </w:r>
          </w:p>
        </w:tc>
        <w:tc>
          <w:tcPr>
            <w:tcW w:w="4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3EFAC25" w14:textId="77777777" w:rsidR="00C94D10" w:rsidRPr="00886BE4" w:rsidRDefault="00C94D10" w:rsidP="00C94D10">
            <w:pPr>
              <w:snapToGrid w:val="0"/>
              <w:jc w:val="center"/>
              <w:rPr>
                <w:rFonts w:ascii="GHEA Grapalat" w:hAnsi="GHEA Grapalat"/>
                <w:sz w:val="22"/>
                <w:szCs w:val="22"/>
                <w:lang w:val="hy-AM"/>
              </w:rPr>
            </w:pPr>
          </w:p>
        </w:tc>
        <w:tc>
          <w:tcPr>
            <w:tcW w:w="42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CABFEE0" w14:textId="77777777" w:rsidR="00C94D10" w:rsidRPr="00886BE4" w:rsidRDefault="00C94D10" w:rsidP="00C94D10">
            <w:pPr>
              <w:snapToGrid w:val="0"/>
              <w:jc w:val="center"/>
              <w:rPr>
                <w:rFonts w:ascii="GHEA Grapalat" w:hAnsi="GHEA Grapalat"/>
                <w:sz w:val="22"/>
                <w:szCs w:val="22"/>
                <w:lang w:val="hy-AM"/>
              </w:rPr>
            </w:pPr>
          </w:p>
        </w:tc>
        <w:tc>
          <w:tcPr>
            <w:tcW w:w="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D5DC5E4" w14:textId="77777777" w:rsidR="00C94D10" w:rsidRPr="00886BE4" w:rsidRDefault="00C94D10" w:rsidP="00C94D10">
            <w:pPr>
              <w:snapToGrid w:val="0"/>
              <w:jc w:val="center"/>
              <w:rPr>
                <w:rFonts w:ascii="GHEA Grapalat" w:hAnsi="GHEA Grapalat"/>
                <w:sz w:val="22"/>
                <w:szCs w:val="22"/>
                <w:lang w:val="hy-AM"/>
              </w:rPr>
            </w:pPr>
          </w:p>
        </w:tc>
        <w:tc>
          <w:tcPr>
            <w:tcW w:w="70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17DB8F6" w14:textId="77777777" w:rsidR="00C94D10" w:rsidRPr="00886BE4" w:rsidRDefault="00C94D10" w:rsidP="00C94D10">
            <w:pPr>
              <w:snapToGrid w:val="0"/>
              <w:jc w:val="center"/>
              <w:rPr>
                <w:rFonts w:ascii="GHEA Grapalat" w:hAnsi="GHEA Grapalat"/>
                <w:sz w:val="22"/>
                <w:szCs w:val="22"/>
              </w:rPr>
            </w:pPr>
            <w:r w:rsidRPr="00886BE4">
              <w:rPr>
                <w:rFonts w:ascii="GHEA Grapalat" w:eastAsia="Calibri" w:hAnsi="GHEA Grapalat" w:cs="Sylfaen"/>
                <w:sz w:val="22"/>
                <w:szCs w:val="22"/>
                <w:lang w:eastAsia="en-US"/>
              </w:rPr>
              <w:t>0,5</w:t>
            </w:r>
          </w:p>
        </w:tc>
        <w:tc>
          <w:tcPr>
            <w:tcW w:w="212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F2D7608" w14:textId="77777777" w:rsidR="00C94D10" w:rsidRPr="00886BE4" w:rsidRDefault="00C94D10" w:rsidP="00C94D10">
            <w:pPr>
              <w:spacing w:line="259" w:lineRule="auto"/>
              <w:jc w:val="center"/>
              <w:rPr>
                <w:rFonts w:ascii="GHEA Grapalat" w:eastAsia="Calibri" w:hAnsi="GHEA Grapalat" w:cs="Sylfaen"/>
                <w:sz w:val="22"/>
                <w:szCs w:val="22"/>
                <w:lang w:eastAsia="en-US"/>
              </w:rPr>
            </w:pPr>
            <w:r w:rsidRPr="00886BE4">
              <w:rPr>
                <w:rFonts w:ascii="GHEA Grapalat" w:eastAsia="Calibri" w:hAnsi="GHEA Grapalat" w:cs="Sylfaen"/>
                <w:sz w:val="22"/>
                <w:szCs w:val="22"/>
                <w:lang w:eastAsia="en-US"/>
              </w:rPr>
              <w:t>Փաստաթղթային</w:t>
            </w:r>
          </w:p>
          <w:p w14:paraId="2E15E161" w14:textId="77777777" w:rsidR="00C94D10" w:rsidRPr="00886BE4" w:rsidRDefault="00C94D10" w:rsidP="00C94D10">
            <w:pPr>
              <w:snapToGrid w:val="0"/>
              <w:jc w:val="center"/>
              <w:rPr>
                <w:rFonts w:ascii="GHEA Grapalat" w:hAnsi="GHEA Grapalat" w:cs="Sylfaen"/>
                <w:sz w:val="22"/>
                <w:szCs w:val="22"/>
              </w:rPr>
            </w:pPr>
            <w:r w:rsidRPr="00886BE4">
              <w:rPr>
                <w:rFonts w:ascii="GHEA Grapalat" w:eastAsia="Calibri" w:hAnsi="GHEA Grapalat" w:cs="Sylfaen"/>
                <w:sz w:val="22"/>
                <w:szCs w:val="22"/>
                <w:lang w:val="hy-AM" w:eastAsia="en-US"/>
              </w:rPr>
              <w:t>Դիտողական</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74233A" w14:textId="77777777" w:rsidR="00C94D10" w:rsidRPr="00886BE4" w:rsidRDefault="00C94D10" w:rsidP="00C94D10">
            <w:pPr>
              <w:snapToGrid w:val="0"/>
              <w:jc w:val="center"/>
              <w:rPr>
                <w:rFonts w:ascii="GHEA Grapalat" w:hAnsi="GHEA Grapalat"/>
                <w:sz w:val="22"/>
                <w:szCs w:val="22"/>
              </w:rPr>
            </w:pPr>
          </w:p>
        </w:tc>
      </w:tr>
      <w:tr w:rsidR="00C94D10" w:rsidRPr="00886BE4" w14:paraId="61FA49B8" w14:textId="77777777" w:rsidTr="00D44669">
        <w:trPr>
          <w:trHeight w:val="2863"/>
        </w:trPr>
        <w:tc>
          <w:tcPr>
            <w:tcW w:w="64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F29DFFC" w14:textId="0B7F95C4" w:rsidR="00C94D10" w:rsidRPr="00173471" w:rsidRDefault="00173471" w:rsidP="00736FE0">
            <w:pPr>
              <w:snapToGrid w:val="0"/>
              <w:jc w:val="center"/>
              <w:rPr>
                <w:rFonts w:ascii="GHEA Grapalat" w:eastAsia="Arial Unicode MS" w:hAnsi="GHEA Grapalat"/>
                <w:b/>
                <w:sz w:val="24"/>
                <w:szCs w:val="24"/>
              </w:rPr>
            </w:pPr>
            <w:r>
              <w:rPr>
                <w:rFonts w:ascii="GHEA Grapalat" w:eastAsia="Calibri" w:hAnsi="GHEA Grapalat" w:cs="Cambria Math"/>
                <w:b/>
                <w:sz w:val="24"/>
                <w:szCs w:val="24"/>
                <w:lang w:val="hy-AM" w:eastAsia="en-US"/>
              </w:rPr>
              <w:lastRenderedPageBreak/>
              <w:t>37.</w:t>
            </w:r>
          </w:p>
        </w:tc>
        <w:tc>
          <w:tcPr>
            <w:tcW w:w="558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482A481" w14:textId="6E93819F" w:rsidR="003566EE" w:rsidRPr="00ED55A5" w:rsidRDefault="00C94D10" w:rsidP="00BF195D">
            <w:pPr>
              <w:autoSpaceDE w:val="0"/>
              <w:autoSpaceDN w:val="0"/>
              <w:snapToGrid w:val="0"/>
              <w:spacing w:line="276" w:lineRule="auto"/>
              <w:jc w:val="both"/>
              <w:rPr>
                <w:rFonts w:ascii="GHEA Grapalat" w:hAnsi="GHEA Grapalat" w:cs="Sylfaen"/>
                <w:color w:val="000000"/>
                <w:sz w:val="22"/>
                <w:szCs w:val="22"/>
                <w:shd w:val="clear" w:color="000000" w:fill="FFFFFF"/>
              </w:rPr>
            </w:pPr>
            <w:r w:rsidRPr="00886BE4">
              <w:rPr>
                <w:rFonts w:ascii="GHEA Grapalat" w:eastAsia="Calibri" w:hAnsi="GHEA Grapalat"/>
                <w:color w:val="000000"/>
                <w:sz w:val="22"/>
                <w:szCs w:val="22"/>
                <w:shd w:val="clear" w:color="auto" w:fill="FFFFFF"/>
                <w:lang w:val="hy-AM" w:eastAsia="en-US"/>
              </w:rPr>
              <w:t>Տվյալ առողջական խնդրի կապակցությամբ դեպքն ավարտվելուց հետո</w:t>
            </w:r>
            <w:r w:rsidR="00BF195D">
              <w:rPr>
                <w:rFonts w:ascii="GHEA Grapalat" w:eastAsia="Calibri" w:hAnsi="GHEA Grapalat"/>
                <w:color w:val="000000"/>
                <w:sz w:val="22"/>
                <w:szCs w:val="22"/>
                <w:shd w:val="clear" w:color="auto" w:fill="FFFFFF"/>
                <w:lang w:eastAsia="en-US"/>
              </w:rPr>
              <w:t>`</w:t>
            </w:r>
            <w:r w:rsidRPr="00886BE4">
              <w:rPr>
                <w:rFonts w:ascii="GHEA Grapalat" w:eastAsia="Calibri" w:hAnsi="GHEA Grapalat"/>
                <w:color w:val="000000"/>
                <w:sz w:val="22"/>
                <w:szCs w:val="22"/>
                <w:shd w:val="clear" w:color="auto" w:fill="FFFFFF"/>
                <w:lang w:val="hy-AM" w:eastAsia="en-US"/>
              </w:rPr>
              <w:t xml:space="preserve"> աշխատանքային օրվա վերջում</w:t>
            </w:r>
            <w:r w:rsidR="00BF195D">
              <w:rPr>
                <w:rFonts w:ascii="GHEA Grapalat" w:eastAsia="Calibri" w:hAnsi="GHEA Grapalat"/>
                <w:color w:val="000000"/>
                <w:sz w:val="22"/>
                <w:szCs w:val="22"/>
                <w:shd w:val="clear" w:color="auto" w:fill="FFFFFF"/>
                <w:lang w:eastAsia="en-US"/>
              </w:rPr>
              <w:t>,</w:t>
            </w:r>
            <w:r w:rsidRPr="00886BE4">
              <w:rPr>
                <w:rFonts w:ascii="GHEA Grapalat" w:eastAsia="Calibri" w:hAnsi="GHEA Grapalat"/>
                <w:color w:val="000000"/>
                <w:sz w:val="22"/>
                <w:szCs w:val="22"/>
                <w:shd w:val="clear" w:color="auto" w:fill="FFFFFF"/>
                <w:lang w:val="hy-AM" w:eastAsia="en-US"/>
              </w:rPr>
              <w:t xml:space="preserve"> ամբուլատոր բժշկական քարտը</w:t>
            </w:r>
            <w:r w:rsidR="00BF195D">
              <w:rPr>
                <w:rFonts w:ascii="GHEA Grapalat" w:eastAsia="Calibri" w:hAnsi="GHEA Grapalat"/>
                <w:color w:val="000000"/>
                <w:sz w:val="22"/>
                <w:szCs w:val="22"/>
                <w:shd w:val="clear" w:color="auto" w:fill="FFFFFF"/>
                <w:lang w:eastAsia="en-US"/>
              </w:rPr>
              <w:t xml:space="preserve"> </w:t>
            </w:r>
            <w:r w:rsidR="000C20BE" w:rsidRPr="00886BE4">
              <w:rPr>
                <w:rFonts w:ascii="GHEA Grapalat" w:eastAsia="Calibri" w:hAnsi="GHEA Grapalat"/>
                <w:color w:val="000000"/>
                <w:sz w:val="22"/>
                <w:szCs w:val="22"/>
                <w:shd w:val="clear" w:color="auto" w:fill="FFFFFF"/>
                <w:lang w:val="hy-AM" w:eastAsia="en-US"/>
              </w:rPr>
              <w:t>(</w:t>
            </w:r>
            <w:r w:rsidR="000C20BE" w:rsidRPr="00886BE4">
              <w:rPr>
                <w:rFonts w:ascii="Calibri" w:eastAsia="Calibri" w:hAnsi="Calibri" w:cs="Calibri"/>
                <w:color w:val="000000"/>
                <w:sz w:val="22"/>
                <w:szCs w:val="22"/>
                <w:shd w:val="clear" w:color="auto" w:fill="FFFFFF"/>
                <w:lang w:val="hy-AM" w:eastAsia="en-US"/>
              </w:rPr>
              <w:t> </w:t>
            </w:r>
            <w:r w:rsidR="000C20BE" w:rsidRPr="00886BE4">
              <w:rPr>
                <w:rFonts w:ascii="GHEA Grapalat" w:eastAsia="Calibri" w:hAnsi="GHEA Grapalat"/>
                <w:color w:val="000000"/>
                <w:sz w:val="22"/>
                <w:szCs w:val="22"/>
                <w:shd w:val="clear" w:color="auto" w:fill="FFFFFF"/>
                <w:lang w:val="hy-AM" w:eastAsia="en-US"/>
              </w:rPr>
              <w:t>թղթային տարբերակի առկայության դեպքում)</w:t>
            </w:r>
            <w:r w:rsidRPr="00886BE4">
              <w:rPr>
                <w:rFonts w:ascii="GHEA Grapalat" w:eastAsia="Calibri" w:hAnsi="GHEA Grapalat"/>
                <w:color w:val="000000"/>
                <w:sz w:val="22"/>
                <w:szCs w:val="22"/>
                <w:shd w:val="clear" w:color="auto" w:fill="FFFFFF"/>
                <w:lang w:val="hy-AM" w:eastAsia="en-US"/>
              </w:rPr>
              <w:t xml:space="preserve"> վերադարձվում է մատենավարման (գրանցման) բաժին, որտեղ մատենավարի կողմից կատարվում է համապատասխան գրառում ամբուլատոր բժշկական քարտերի շրջանառության հաշվառման մատյանում</w:t>
            </w:r>
            <w:r w:rsidR="00ED55A5">
              <w:rPr>
                <w:rFonts w:ascii="GHEA Grapalat" w:eastAsia="Calibri" w:hAnsi="GHEA Grapalat"/>
                <w:color w:val="000000"/>
                <w:sz w:val="22"/>
                <w:szCs w:val="22"/>
                <w:shd w:val="clear" w:color="auto" w:fill="FFFFFF"/>
                <w:lang w:eastAsia="en-US"/>
              </w:rPr>
              <w:t>.</w:t>
            </w:r>
          </w:p>
        </w:tc>
        <w:tc>
          <w:tcPr>
            <w:tcW w:w="306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A1814C0" w14:textId="77777777" w:rsidR="002A01AB" w:rsidRDefault="00C94D10" w:rsidP="006D693C">
            <w:pPr>
              <w:spacing w:line="259" w:lineRule="auto"/>
              <w:jc w:val="center"/>
              <w:rPr>
                <w:rFonts w:ascii="GHEA Grapalat" w:eastAsia="Calibri" w:hAnsi="GHEA Grapalat" w:cs="Sylfaen"/>
                <w:sz w:val="22"/>
                <w:szCs w:val="22"/>
                <w:lang w:val="hy-AM" w:eastAsia="en-US"/>
              </w:rPr>
            </w:pPr>
            <w:r w:rsidRPr="00886BE4">
              <w:rPr>
                <w:rFonts w:ascii="GHEA Grapalat" w:eastAsia="Calibri" w:hAnsi="GHEA Grapalat" w:cs="Sylfaen"/>
                <w:sz w:val="22"/>
                <w:szCs w:val="22"/>
                <w:lang w:val="hy-AM" w:eastAsia="en-US"/>
              </w:rPr>
              <w:t>Առողջապահության նախարարի</w:t>
            </w:r>
            <w:r w:rsidRPr="00886BE4">
              <w:rPr>
                <w:rFonts w:ascii="GHEA Grapalat" w:eastAsia="Calibri" w:hAnsi="GHEA Grapalat" w:cs="Sylfaen"/>
                <w:sz w:val="22"/>
                <w:szCs w:val="22"/>
                <w:lang w:eastAsia="en-US"/>
              </w:rPr>
              <w:t xml:space="preserve"> 20</w:t>
            </w:r>
            <w:r w:rsidRPr="00886BE4">
              <w:rPr>
                <w:rFonts w:ascii="GHEA Grapalat" w:eastAsia="Calibri" w:hAnsi="GHEA Grapalat" w:cs="Sylfaen"/>
                <w:sz w:val="22"/>
                <w:szCs w:val="22"/>
                <w:lang w:val="af-ZA" w:eastAsia="en-US"/>
              </w:rPr>
              <w:t>08 թ</w:t>
            </w:r>
            <w:r w:rsidRPr="00886BE4">
              <w:rPr>
                <w:rFonts w:ascii="GHEA Grapalat" w:eastAsia="Calibri" w:hAnsi="GHEA Grapalat" w:cs="Sylfaen"/>
                <w:sz w:val="22"/>
                <w:szCs w:val="22"/>
                <w:lang w:val="hy-AM" w:eastAsia="en-US"/>
              </w:rPr>
              <w:t xml:space="preserve">վականի սեպտեմբերի </w:t>
            </w:r>
          </w:p>
          <w:p w14:paraId="52EDE086" w14:textId="38E106A8" w:rsidR="00C94D10" w:rsidRPr="00886BE4" w:rsidRDefault="00C94D10" w:rsidP="006D693C">
            <w:pPr>
              <w:spacing w:line="259" w:lineRule="auto"/>
              <w:jc w:val="center"/>
              <w:rPr>
                <w:rFonts w:ascii="GHEA Grapalat" w:eastAsia="Calibri" w:hAnsi="GHEA Grapalat" w:cs="Sylfaen"/>
                <w:sz w:val="22"/>
                <w:szCs w:val="22"/>
                <w:lang w:val="hy-AM" w:eastAsia="en-US"/>
              </w:rPr>
            </w:pPr>
            <w:r w:rsidRPr="00886BE4">
              <w:rPr>
                <w:rFonts w:ascii="GHEA Grapalat" w:eastAsia="Calibri" w:hAnsi="GHEA Grapalat" w:cs="Sylfaen"/>
                <w:sz w:val="22"/>
                <w:szCs w:val="22"/>
                <w:lang w:val="hy-AM" w:eastAsia="en-US"/>
              </w:rPr>
              <w:t xml:space="preserve">24-ի </w:t>
            </w:r>
            <w:r w:rsidRPr="00886BE4">
              <w:rPr>
                <w:rFonts w:ascii="GHEA Grapalat" w:eastAsia="Calibri" w:hAnsi="GHEA Grapalat"/>
                <w:color w:val="000000"/>
                <w:sz w:val="22"/>
                <w:szCs w:val="22"/>
                <w:lang w:val="af-ZA" w:eastAsia="en-US"/>
              </w:rPr>
              <w:t>N</w:t>
            </w:r>
            <w:r w:rsidRPr="00886BE4">
              <w:rPr>
                <w:rFonts w:ascii="GHEA Grapalat" w:eastAsia="Calibri" w:hAnsi="GHEA Grapalat"/>
                <w:color w:val="000000"/>
                <w:sz w:val="22"/>
                <w:szCs w:val="22"/>
                <w:lang w:val="hy-AM" w:eastAsia="en-US"/>
              </w:rPr>
              <w:t xml:space="preserve"> </w:t>
            </w:r>
            <w:r w:rsidRPr="00886BE4">
              <w:rPr>
                <w:rFonts w:ascii="GHEA Grapalat" w:eastAsia="Calibri" w:hAnsi="GHEA Grapalat"/>
                <w:color w:val="000000"/>
                <w:sz w:val="22"/>
                <w:szCs w:val="22"/>
                <w:lang w:val="af-ZA" w:eastAsia="en-US"/>
              </w:rPr>
              <w:t>17-</w:t>
            </w:r>
            <w:r w:rsidRPr="00886BE4">
              <w:rPr>
                <w:rFonts w:ascii="GHEA Grapalat" w:eastAsia="Calibri" w:hAnsi="GHEA Grapalat"/>
                <w:color w:val="000000"/>
                <w:sz w:val="22"/>
                <w:szCs w:val="22"/>
                <w:lang w:val="hy-AM" w:eastAsia="en-US"/>
              </w:rPr>
              <w:t>Ն</w:t>
            </w:r>
            <w:r w:rsidRPr="00886BE4">
              <w:rPr>
                <w:rFonts w:ascii="GHEA Grapalat" w:eastAsia="Calibri" w:hAnsi="GHEA Grapalat"/>
                <w:color w:val="000000"/>
                <w:sz w:val="22"/>
                <w:szCs w:val="22"/>
                <w:lang w:val="af-ZA" w:eastAsia="en-US"/>
              </w:rPr>
              <w:t xml:space="preserve"> </w:t>
            </w:r>
            <w:r w:rsidRPr="00886BE4">
              <w:rPr>
                <w:rFonts w:ascii="GHEA Grapalat" w:eastAsia="Calibri" w:hAnsi="GHEA Grapalat"/>
                <w:color w:val="000000"/>
                <w:sz w:val="22"/>
                <w:szCs w:val="22"/>
                <w:lang w:val="hy-AM" w:eastAsia="en-US"/>
              </w:rPr>
              <w:t>հրաման</w:t>
            </w:r>
            <w:r w:rsidRPr="002A01AB">
              <w:rPr>
                <w:rFonts w:ascii="GHEA Grapalat" w:eastAsia="Calibri" w:hAnsi="GHEA Grapalat" w:cs="Sylfaen"/>
                <w:sz w:val="22"/>
                <w:szCs w:val="22"/>
                <w:lang w:val="hy-AM" w:eastAsia="en-US"/>
              </w:rPr>
              <w:t xml:space="preserve">, </w:t>
            </w:r>
            <w:r w:rsidRPr="00886BE4">
              <w:rPr>
                <w:rFonts w:ascii="GHEA Grapalat" w:eastAsia="Calibri" w:hAnsi="GHEA Grapalat"/>
                <w:sz w:val="22"/>
                <w:szCs w:val="22"/>
                <w:lang w:val="hy-AM" w:eastAsia="en-US"/>
              </w:rPr>
              <w:t xml:space="preserve">հավելված N 1, </w:t>
            </w:r>
            <w:r w:rsidRPr="002A01AB">
              <w:rPr>
                <w:rFonts w:ascii="GHEA Grapalat" w:eastAsia="Calibri" w:hAnsi="GHEA Grapalat"/>
                <w:sz w:val="22"/>
                <w:szCs w:val="22"/>
                <w:lang w:val="hy-AM" w:eastAsia="en-US"/>
              </w:rPr>
              <w:t>կետ 12</w:t>
            </w:r>
          </w:p>
        </w:tc>
        <w:tc>
          <w:tcPr>
            <w:tcW w:w="4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ACB51AB" w14:textId="77777777" w:rsidR="00C94D10" w:rsidRPr="002A01AB" w:rsidRDefault="00C94D10" w:rsidP="00C94D10">
            <w:pPr>
              <w:snapToGrid w:val="0"/>
              <w:jc w:val="center"/>
              <w:rPr>
                <w:rFonts w:ascii="GHEA Grapalat" w:hAnsi="GHEA Grapalat"/>
                <w:sz w:val="22"/>
                <w:szCs w:val="22"/>
                <w:lang w:val="hy-AM"/>
              </w:rPr>
            </w:pPr>
          </w:p>
        </w:tc>
        <w:tc>
          <w:tcPr>
            <w:tcW w:w="42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508D08F" w14:textId="77777777" w:rsidR="00C94D10" w:rsidRPr="002A01AB" w:rsidRDefault="00C94D10" w:rsidP="00C94D10">
            <w:pPr>
              <w:snapToGrid w:val="0"/>
              <w:jc w:val="center"/>
              <w:rPr>
                <w:rFonts w:ascii="GHEA Grapalat" w:hAnsi="GHEA Grapalat"/>
                <w:sz w:val="22"/>
                <w:szCs w:val="22"/>
                <w:lang w:val="hy-AM"/>
              </w:rPr>
            </w:pPr>
          </w:p>
        </w:tc>
        <w:tc>
          <w:tcPr>
            <w:tcW w:w="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E35C3B5" w14:textId="77777777" w:rsidR="00C94D10" w:rsidRPr="002A01AB" w:rsidRDefault="00C94D10" w:rsidP="00C94D10">
            <w:pPr>
              <w:snapToGrid w:val="0"/>
              <w:jc w:val="center"/>
              <w:rPr>
                <w:rFonts w:ascii="GHEA Grapalat" w:hAnsi="GHEA Grapalat"/>
                <w:sz w:val="22"/>
                <w:szCs w:val="22"/>
                <w:lang w:val="hy-AM"/>
              </w:rPr>
            </w:pPr>
          </w:p>
        </w:tc>
        <w:tc>
          <w:tcPr>
            <w:tcW w:w="70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FA1D4B6" w14:textId="77777777" w:rsidR="00C94D10" w:rsidRPr="00886BE4" w:rsidRDefault="00C94D10" w:rsidP="00C94D10">
            <w:pPr>
              <w:snapToGrid w:val="0"/>
              <w:jc w:val="center"/>
              <w:rPr>
                <w:rFonts w:ascii="GHEA Grapalat" w:hAnsi="GHEA Grapalat"/>
                <w:sz w:val="22"/>
                <w:szCs w:val="22"/>
              </w:rPr>
            </w:pPr>
            <w:r w:rsidRPr="00886BE4">
              <w:rPr>
                <w:rFonts w:ascii="GHEA Grapalat" w:eastAsia="Calibri" w:hAnsi="GHEA Grapalat" w:cs="Sylfaen"/>
                <w:sz w:val="22"/>
                <w:szCs w:val="22"/>
                <w:lang w:eastAsia="en-US"/>
              </w:rPr>
              <w:t>0,5</w:t>
            </w:r>
          </w:p>
        </w:tc>
        <w:tc>
          <w:tcPr>
            <w:tcW w:w="212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E6A41C7" w14:textId="1038A3D6" w:rsidR="00C94D10" w:rsidRPr="00886BE4" w:rsidRDefault="00C94D10" w:rsidP="00C94D10">
            <w:pPr>
              <w:snapToGrid w:val="0"/>
              <w:jc w:val="center"/>
              <w:rPr>
                <w:rFonts w:ascii="GHEA Grapalat" w:hAnsi="GHEA Grapalat" w:cs="Sylfaen"/>
                <w:sz w:val="22"/>
                <w:szCs w:val="22"/>
              </w:rPr>
            </w:pPr>
            <w:r w:rsidRPr="00886BE4">
              <w:rPr>
                <w:rFonts w:ascii="GHEA Grapalat" w:eastAsia="Calibri" w:hAnsi="GHEA Grapalat" w:cs="Sylfaen"/>
                <w:sz w:val="22"/>
                <w:szCs w:val="22"/>
                <w:lang w:eastAsia="en-US"/>
              </w:rPr>
              <w:t>Փաստաթղթային</w:t>
            </w:r>
            <w:r w:rsidRPr="00886BE4">
              <w:rPr>
                <w:rFonts w:ascii="GHEA Grapalat" w:eastAsia="Calibri" w:hAnsi="GHEA Grapalat" w:cs="Sylfaen"/>
                <w:sz w:val="22"/>
                <w:szCs w:val="22"/>
                <w:lang w:val="hy-AM" w:eastAsia="en-US"/>
              </w:rPr>
              <w:t xml:space="preserve">, </w:t>
            </w:r>
            <w:r w:rsidR="007201B0" w:rsidRPr="00886BE4">
              <w:rPr>
                <w:rFonts w:ascii="GHEA Grapalat" w:eastAsia="Calibri" w:hAnsi="GHEA Grapalat" w:cs="Sylfaen"/>
                <w:sz w:val="22"/>
                <w:szCs w:val="22"/>
                <w:lang w:val="hy-AM" w:eastAsia="en-US"/>
              </w:rPr>
              <w:t>դ</w:t>
            </w:r>
            <w:r w:rsidRPr="00886BE4">
              <w:rPr>
                <w:rFonts w:ascii="GHEA Grapalat" w:eastAsia="Calibri" w:hAnsi="GHEA Grapalat" w:cs="Sylfaen"/>
                <w:sz w:val="22"/>
                <w:szCs w:val="22"/>
                <w:lang w:val="hy-AM" w:eastAsia="en-US"/>
              </w:rPr>
              <w:t>իտողական</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6A4C35" w14:textId="77777777" w:rsidR="00C94D10" w:rsidRPr="00886BE4" w:rsidRDefault="00C94D10" w:rsidP="00C94D10">
            <w:pPr>
              <w:snapToGrid w:val="0"/>
              <w:jc w:val="center"/>
              <w:rPr>
                <w:rFonts w:ascii="GHEA Grapalat" w:hAnsi="GHEA Grapalat"/>
                <w:sz w:val="22"/>
                <w:szCs w:val="22"/>
              </w:rPr>
            </w:pPr>
          </w:p>
        </w:tc>
      </w:tr>
      <w:tr w:rsidR="00C94D10" w:rsidRPr="00886BE4" w14:paraId="1E5F3D9B" w14:textId="77777777" w:rsidTr="00D44669">
        <w:trPr>
          <w:trHeight w:val="3232"/>
        </w:trPr>
        <w:tc>
          <w:tcPr>
            <w:tcW w:w="64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9EB0816" w14:textId="03AA5EAD" w:rsidR="00C94D10" w:rsidRPr="00173471" w:rsidRDefault="00C94D10" w:rsidP="00173471">
            <w:pPr>
              <w:snapToGrid w:val="0"/>
              <w:jc w:val="center"/>
              <w:rPr>
                <w:rFonts w:ascii="GHEA Grapalat" w:eastAsia="Arial Unicode MS" w:hAnsi="GHEA Grapalat"/>
                <w:b/>
                <w:sz w:val="24"/>
                <w:szCs w:val="24"/>
                <w:lang w:val="hy-AM"/>
              </w:rPr>
            </w:pPr>
            <w:r w:rsidRPr="00173471">
              <w:rPr>
                <w:rFonts w:ascii="GHEA Grapalat" w:eastAsia="Calibri" w:hAnsi="GHEA Grapalat" w:cs="Sylfaen"/>
                <w:b/>
                <w:sz w:val="24"/>
                <w:szCs w:val="24"/>
                <w:lang w:eastAsia="en-US"/>
              </w:rPr>
              <w:t>3</w:t>
            </w:r>
            <w:r w:rsidR="00173471">
              <w:rPr>
                <w:rFonts w:ascii="GHEA Grapalat" w:eastAsia="Calibri" w:hAnsi="GHEA Grapalat" w:cs="Sylfaen"/>
                <w:b/>
                <w:sz w:val="24"/>
                <w:szCs w:val="24"/>
                <w:lang w:val="hy-AM" w:eastAsia="en-US"/>
              </w:rPr>
              <w:t>8.</w:t>
            </w:r>
          </w:p>
        </w:tc>
        <w:tc>
          <w:tcPr>
            <w:tcW w:w="558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C892F95" w14:textId="298E5E67" w:rsidR="00C94D10" w:rsidRPr="00886BE4" w:rsidRDefault="00C94D10" w:rsidP="00C825EE">
            <w:pPr>
              <w:shd w:val="clear" w:color="auto" w:fill="FFFFFF"/>
              <w:spacing w:line="276" w:lineRule="auto"/>
              <w:jc w:val="both"/>
              <w:rPr>
                <w:rFonts w:ascii="GHEA Grapalat" w:hAnsi="GHEA Grapalat" w:cs="Sylfaen"/>
                <w:color w:val="000000"/>
                <w:sz w:val="22"/>
                <w:szCs w:val="22"/>
                <w:shd w:val="clear" w:color="000000" w:fill="FFFFFF"/>
                <w:lang w:val="hy-AM"/>
              </w:rPr>
            </w:pPr>
            <w:r w:rsidRPr="00886BE4">
              <w:rPr>
                <w:rFonts w:ascii="GHEA Grapalat" w:hAnsi="GHEA Grapalat" w:cs="Sylfaen"/>
                <w:color w:val="000000"/>
                <w:sz w:val="22"/>
                <w:szCs w:val="22"/>
                <w:lang w:val="hy-AM"/>
              </w:rPr>
              <w:t>Ամբուլատոր</w:t>
            </w:r>
            <w:r w:rsidRPr="00886BE4">
              <w:rPr>
                <w:rFonts w:ascii="GHEA Grapalat" w:hAnsi="GHEA Grapalat"/>
                <w:color w:val="000000"/>
                <w:sz w:val="22"/>
                <w:szCs w:val="22"/>
                <w:lang w:val="hy-AM"/>
              </w:rPr>
              <w:t xml:space="preserve"> </w:t>
            </w:r>
            <w:r w:rsidRPr="00886BE4">
              <w:rPr>
                <w:rFonts w:ascii="GHEA Grapalat" w:hAnsi="GHEA Grapalat" w:cs="Sylfaen"/>
                <w:color w:val="000000"/>
                <w:sz w:val="22"/>
                <w:szCs w:val="22"/>
                <w:lang w:val="hy-AM"/>
              </w:rPr>
              <w:t>բժշկական</w:t>
            </w:r>
            <w:r w:rsidRPr="00886BE4">
              <w:rPr>
                <w:rFonts w:ascii="GHEA Grapalat" w:hAnsi="GHEA Grapalat"/>
                <w:color w:val="000000"/>
                <w:sz w:val="22"/>
                <w:szCs w:val="22"/>
                <w:lang w:val="hy-AM"/>
              </w:rPr>
              <w:t xml:space="preserve"> </w:t>
            </w:r>
            <w:r w:rsidRPr="00886BE4">
              <w:rPr>
                <w:rFonts w:ascii="GHEA Grapalat" w:hAnsi="GHEA Grapalat" w:cs="Sylfaen"/>
                <w:color w:val="000000"/>
                <w:sz w:val="22"/>
                <w:szCs w:val="22"/>
                <w:lang w:val="hy-AM"/>
              </w:rPr>
              <w:t>քարտերը</w:t>
            </w:r>
            <w:r w:rsidRPr="00886BE4">
              <w:rPr>
                <w:rFonts w:ascii="GHEA Grapalat" w:hAnsi="GHEA Grapalat"/>
                <w:color w:val="000000"/>
                <w:sz w:val="22"/>
                <w:szCs w:val="22"/>
                <w:lang w:val="hy-AM"/>
              </w:rPr>
              <w:t xml:space="preserve"> </w:t>
            </w:r>
            <w:r w:rsidRPr="00886BE4">
              <w:rPr>
                <w:rFonts w:ascii="GHEA Grapalat" w:hAnsi="GHEA Grapalat" w:cs="Sylfaen"/>
                <w:color w:val="000000"/>
                <w:sz w:val="22"/>
                <w:szCs w:val="22"/>
                <w:lang w:val="hy-AM"/>
              </w:rPr>
              <w:t>պահպանվում</w:t>
            </w:r>
            <w:r w:rsidRPr="00886BE4">
              <w:rPr>
                <w:rFonts w:ascii="GHEA Grapalat" w:hAnsi="GHEA Grapalat"/>
                <w:color w:val="000000"/>
                <w:sz w:val="22"/>
                <w:szCs w:val="22"/>
                <w:lang w:val="hy-AM"/>
              </w:rPr>
              <w:t xml:space="preserve"> </w:t>
            </w:r>
            <w:r w:rsidRPr="00886BE4">
              <w:rPr>
                <w:rFonts w:ascii="GHEA Grapalat" w:hAnsi="GHEA Grapalat" w:cs="Sylfaen"/>
                <w:color w:val="000000"/>
                <w:sz w:val="22"/>
                <w:szCs w:val="22"/>
                <w:lang w:val="hy-AM"/>
              </w:rPr>
              <w:t>են</w:t>
            </w:r>
            <w:r w:rsidRPr="00886BE4">
              <w:rPr>
                <w:rFonts w:ascii="GHEA Grapalat" w:hAnsi="GHEA Grapalat"/>
                <w:color w:val="000000"/>
                <w:sz w:val="22"/>
                <w:szCs w:val="22"/>
                <w:lang w:val="hy-AM"/>
              </w:rPr>
              <w:t xml:space="preserve"> </w:t>
            </w:r>
            <w:r w:rsidRPr="00886BE4">
              <w:rPr>
                <w:rFonts w:ascii="GHEA Grapalat" w:hAnsi="GHEA Grapalat" w:cs="Sylfaen"/>
                <w:color w:val="000000"/>
                <w:sz w:val="22"/>
                <w:szCs w:val="22"/>
                <w:lang w:val="hy-AM"/>
              </w:rPr>
              <w:t>ԱԱՊ</w:t>
            </w:r>
            <w:r w:rsidRPr="00886BE4">
              <w:rPr>
                <w:rFonts w:ascii="GHEA Grapalat" w:hAnsi="GHEA Grapalat"/>
                <w:color w:val="000000"/>
                <w:sz w:val="22"/>
                <w:szCs w:val="22"/>
                <w:lang w:val="hy-AM"/>
              </w:rPr>
              <w:t xml:space="preserve"> </w:t>
            </w:r>
            <w:r w:rsidRPr="00886BE4">
              <w:rPr>
                <w:rFonts w:ascii="GHEA Grapalat" w:hAnsi="GHEA Grapalat" w:cs="Sylfaen"/>
                <w:color w:val="000000"/>
                <w:sz w:val="22"/>
                <w:szCs w:val="22"/>
                <w:lang w:val="hy-AM"/>
              </w:rPr>
              <w:t>հաստատության</w:t>
            </w:r>
            <w:r w:rsidRPr="00886BE4">
              <w:rPr>
                <w:rFonts w:ascii="GHEA Grapalat" w:hAnsi="GHEA Grapalat"/>
                <w:color w:val="000000"/>
                <w:sz w:val="22"/>
                <w:szCs w:val="22"/>
                <w:lang w:val="hy-AM"/>
              </w:rPr>
              <w:t xml:space="preserve"> </w:t>
            </w:r>
            <w:r w:rsidRPr="00886BE4">
              <w:rPr>
                <w:rFonts w:ascii="GHEA Grapalat" w:hAnsi="GHEA Grapalat" w:cs="Sylfaen"/>
                <w:color w:val="000000"/>
                <w:sz w:val="22"/>
                <w:szCs w:val="22"/>
                <w:lang w:val="hy-AM"/>
              </w:rPr>
              <w:t>մատենավարման</w:t>
            </w:r>
            <w:r w:rsidRPr="00886BE4">
              <w:rPr>
                <w:rFonts w:ascii="GHEA Grapalat" w:hAnsi="GHEA Grapalat"/>
                <w:color w:val="000000"/>
                <w:sz w:val="22"/>
                <w:szCs w:val="22"/>
                <w:lang w:val="hy-AM"/>
              </w:rPr>
              <w:t xml:space="preserve"> </w:t>
            </w:r>
            <w:r w:rsidRPr="00886BE4">
              <w:rPr>
                <w:rFonts w:ascii="GHEA Grapalat" w:hAnsi="GHEA Grapalat" w:cs="Sylfaen"/>
                <w:color w:val="000000"/>
                <w:sz w:val="22"/>
                <w:szCs w:val="22"/>
                <w:lang w:val="hy-AM"/>
              </w:rPr>
              <w:t>բաժնում</w:t>
            </w:r>
            <w:r w:rsidRPr="00886BE4">
              <w:rPr>
                <w:rFonts w:ascii="GHEA Grapalat" w:hAnsi="GHEA Grapalat"/>
                <w:color w:val="000000"/>
                <w:sz w:val="22"/>
                <w:szCs w:val="22"/>
                <w:lang w:val="hy-AM"/>
              </w:rPr>
              <w:t xml:space="preserve">, </w:t>
            </w:r>
            <w:r w:rsidRPr="00886BE4">
              <w:rPr>
                <w:rFonts w:ascii="GHEA Grapalat" w:hAnsi="GHEA Grapalat" w:cs="Sylfaen"/>
                <w:color w:val="000000"/>
                <w:sz w:val="22"/>
                <w:szCs w:val="22"/>
                <w:lang w:val="hy-AM"/>
              </w:rPr>
              <w:t>այդ</w:t>
            </w:r>
            <w:r w:rsidRPr="00886BE4">
              <w:rPr>
                <w:rFonts w:ascii="GHEA Grapalat" w:hAnsi="GHEA Grapalat"/>
                <w:color w:val="000000"/>
                <w:sz w:val="22"/>
                <w:szCs w:val="22"/>
                <w:lang w:val="hy-AM"/>
              </w:rPr>
              <w:t xml:space="preserve"> </w:t>
            </w:r>
            <w:r w:rsidRPr="00886BE4">
              <w:rPr>
                <w:rFonts w:ascii="GHEA Grapalat" w:hAnsi="GHEA Grapalat" w:cs="Sylfaen"/>
                <w:color w:val="000000"/>
                <w:sz w:val="22"/>
                <w:szCs w:val="22"/>
                <w:lang w:val="hy-AM"/>
              </w:rPr>
              <w:t>նպատակով</w:t>
            </w:r>
            <w:r w:rsidRPr="00886BE4">
              <w:rPr>
                <w:rFonts w:ascii="GHEA Grapalat" w:hAnsi="GHEA Grapalat"/>
                <w:color w:val="000000"/>
                <w:sz w:val="22"/>
                <w:szCs w:val="22"/>
                <w:lang w:val="hy-AM"/>
              </w:rPr>
              <w:t xml:space="preserve"> </w:t>
            </w:r>
            <w:r w:rsidRPr="00886BE4">
              <w:rPr>
                <w:rFonts w:ascii="GHEA Grapalat" w:hAnsi="GHEA Grapalat" w:cs="Sylfaen"/>
                <w:color w:val="000000"/>
                <w:sz w:val="22"/>
                <w:szCs w:val="22"/>
                <w:lang w:val="hy-AM"/>
              </w:rPr>
              <w:t>առանձնացված</w:t>
            </w:r>
            <w:r w:rsidRPr="00886BE4">
              <w:rPr>
                <w:rFonts w:ascii="GHEA Grapalat" w:hAnsi="GHEA Grapalat"/>
                <w:color w:val="000000"/>
                <w:sz w:val="22"/>
                <w:szCs w:val="22"/>
                <w:lang w:val="hy-AM"/>
              </w:rPr>
              <w:t xml:space="preserve"> </w:t>
            </w:r>
            <w:r w:rsidRPr="00886BE4">
              <w:rPr>
                <w:rFonts w:ascii="GHEA Grapalat" w:hAnsi="GHEA Grapalat" w:cs="Sylfaen"/>
                <w:color w:val="000000"/>
                <w:sz w:val="22"/>
                <w:szCs w:val="22"/>
                <w:lang w:val="hy-AM"/>
              </w:rPr>
              <w:t>գրապահարան</w:t>
            </w:r>
            <w:r w:rsidR="00421F93">
              <w:rPr>
                <w:rFonts w:ascii="GHEA Grapalat" w:hAnsi="GHEA Grapalat" w:cs="Sylfaen"/>
                <w:color w:val="000000"/>
                <w:sz w:val="22"/>
                <w:szCs w:val="22"/>
                <w:lang w:val="hy-AM"/>
              </w:rPr>
              <w:t>-</w:t>
            </w:r>
            <w:r w:rsidRPr="00886BE4">
              <w:rPr>
                <w:rFonts w:ascii="GHEA Grapalat" w:hAnsi="GHEA Grapalat" w:cs="Sylfaen"/>
                <w:color w:val="000000"/>
                <w:sz w:val="22"/>
                <w:szCs w:val="22"/>
                <w:lang w:val="hy-AM"/>
              </w:rPr>
              <w:t>ներում</w:t>
            </w:r>
            <w:r w:rsidRPr="00886BE4">
              <w:rPr>
                <w:rFonts w:ascii="GHEA Grapalat" w:hAnsi="GHEA Grapalat"/>
                <w:color w:val="000000"/>
                <w:sz w:val="22"/>
                <w:szCs w:val="22"/>
                <w:lang w:val="hy-AM"/>
              </w:rPr>
              <w:t>,</w:t>
            </w:r>
            <w:r w:rsidR="003566EE">
              <w:rPr>
                <w:rFonts w:ascii="GHEA Grapalat" w:hAnsi="GHEA Grapalat"/>
                <w:color w:val="000000"/>
                <w:sz w:val="22"/>
                <w:szCs w:val="22"/>
                <w:lang w:val="hy-AM"/>
              </w:rPr>
              <w:t xml:space="preserve"> </w:t>
            </w:r>
            <w:r w:rsidRPr="00886BE4">
              <w:rPr>
                <w:rFonts w:ascii="GHEA Grapalat" w:hAnsi="GHEA Grapalat"/>
                <w:color w:val="000000"/>
                <w:sz w:val="22"/>
                <w:szCs w:val="22"/>
                <w:lang w:val="hy-AM"/>
              </w:rPr>
              <w:t>որոնք</w:t>
            </w:r>
            <w:r w:rsidR="003566EE">
              <w:rPr>
                <w:rFonts w:ascii="GHEA Grapalat" w:hAnsi="GHEA Grapalat"/>
                <w:color w:val="000000"/>
                <w:sz w:val="22"/>
                <w:szCs w:val="22"/>
                <w:lang w:val="hy-AM"/>
              </w:rPr>
              <w:t xml:space="preserve"> </w:t>
            </w:r>
            <w:r w:rsidRPr="00886BE4">
              <w:rPr>
                <w:rFonts w:ascii="GHEA Grapalat" w:hAnsi="GHEA Grapalat" w:cs="Sylfaen"/>
                <w:color w:val="000000"/>
                <w:sz w:val="22"/>
                <w:szCs w:val="22"/>
                <w:lang w:val="hy-AM"/>
              </w:rPr>
              <w:t>համարակալված և</w:t>
            </w:r>
            <w:r w:rsidRPr="00886BE4">
              <w:rPr>
                <w:rFonts w:ascii="GHEA Grapalat" w:hAnsi="GHEA Grapalat"/>
                <w:color w:val="000000"/>
                <w:sz w:val="22"/>
                <w:szCs w:val="22"/>
                <w:lang w:val="hy-AM"/>
              </w:rPr>
              <w:t xml:space="preserve"> </w:t>
            </w:r>
            <w:r w:rsidRPr="00886BE4">
              <w:rPr>
                <w:rFonts w:ascii="GHEA Grapalat" w:hAnsi="GHEA Grapalat" w:cs="Sylfaen"/>
                <w:color w:val="000000"/>
                <w:sz w:val="22"/>
                <w:szCs w:val="22"/>
                <w:lang w:val="hy-AM"/>
              </w:rPr>
              <w:t>նշագրված են</w:t>
            </w:r>
            <w:r w:rsidRPr="00886BE4">
              <w:rPr>
                <w:rFonts w:ascii="GHEA Grapalat" w:hAnsi="GHEA Grapalat"/>
                <w:color w:val="000000"/>
                <w:sz w:val="22"/>
                <w:szCs w:val="22"/>
                <w:lang w:val="hy-AM"/>
              </w:rPr>
              <w:t xml:space="preserve"> </w:t>
            </w:r>
            <w:r w:rsidRPr="00886BE4">
              <w:rPr>
                <w:rFonts w:ascii="GHEA Grapalat" w:hAnsi="GHEA Grapalat" w:cs="Sylfaen"/>
                <w:color w:val="000000"/>
                <w:sz w:val="22"/>
                <w:szCs w:val="22"/>
                <w:lang w:val="hy-AM"/>
              </w:rPr>
              <w:t>ԱԱՊ</w:t>
            </w:r>
            <w:r w:rsidRPr="00886BE4">
              <w:rPr>
                <w:rFonts w:ascii="GHEA Grapalat" w:hAnsi="GHEA Grapalat"/>
                <w:color w:val="000000"/>
                <w:sz w:val="22"/>
                <w:szCs w:val="22"/>
                <w:lang w:val="hy-AM"/>
              </w:rPr>
              <w:t xml:space="preserve"> </w:t>
            </w:r>
            <w:r w:rsidRPr="00886BE4">
              <w:rPr>
                <w:rFonts w:ascii="GHEA Grapalat" w:hAnsi="GHEA Grapalat" w:cs="Sylfaen"/>
                <w:color w:val="000000"/>
                <w:sz w:val="22"/>
                <w:szCs w:val="22"/>
                <w:lang w:val="hy-AM"/>
              </w:rPr>
              <w:t>բժիշկների</w:t>
            </w:r>
            <w:r w:rsidRPr="00886BE4">
              <w:rPr>
                <w:rFonts w:ascii="GHEA Grapalat" w:hAnsi="GHEA Grapalat"/>
                <w:color w:val="000000"/>
                <w:sz w:val="22"/>
                <w:szCs w:val="22"/>
                <w:lang w:val="hy-AM"/>
              </w:rPr>
              <w:t xml:space="preserve"> </w:t>
            </w:r>
            <w:r w:rsidRPr="00886BE4">
              <w:rPr>
                <w:rFonts w:ascii="GHEA Grapalat" w:hAnsi="GHEA Grapalat" w:cs="Sylfaen"/>
                <w:color w:val="000000"/>
                <w:sz w:val="22"/>
                <w:szCs w:val="22"/>
                <w:lang w:val="hy-AM"/>
              </w:rPr>
              <w:t>անունով</w:t>
            </w:r>
            <w:r w:rsidRPr="00886BE4">
              <w:rPr>
                <w:rFonts w:ascii="GHEA Grapalat" w:hAnsi="GHEA Grapalat"/>
                <w:color w:val="000000"/>
                <w:sz w:val="22"/>
                <w:szCs w:val="22"/>
                <w:lang w:val="hy-AM"/>
              </w:rPr>
              <w:t xml:space="preserve">: </w:t>
            </w:r>
            <w:r w:rsidRPr="00886BE4">
              <w:rPr>
                <w:rFonts w:ascii="GHEA Grapalat" w:hAnsi="GHEA Grapalat" w:cs="Sylfaen"/>
                <w:color w:val="000000"/>
                <w:sz w:val="22"/>
                <w:szCs w:val="22"/>
                <w:lang w:val="hy-AM"/>
              </w:rPr>
              <w:t>Յուրաքանչյուր</w:t>
            </w:r>
            <w:r w:rsidRPr="00886BE4">
              <w:rPr>
                <w:rFonts w:ascii="GHEA Grapalat" w:hAnsi="GHEA Grapalat"/>
                <w:color w:val="000000"/>
                <w:sz w:val="22"/>
                <w:szCs w:val="22"/>
                <w:lang w:val="hy-AM"/>
              </w:rPr>
              <w:t xml:space="preserve"> </w:t>
            </w:r>
            <w:r w:rsidRPr="00886BE4">
              <w:rPr>
                <w:rFonts w:ascii="GHEA Grapalat" w:hAnsi="GHEA Grapalat" w:cs="Sylfaen"/>
                <w:color w:val="000000"/>
                <w:sz w:val="22"/>
                <w:szCs w:val="22"/>
                <w:lang w:val="hy-AM"/>
              </w:rPr>
              <w:t>գրապահա</w:t>
            </w:r>
            <w:r w:rsidR="00C825EE">
              <w:rPr>
                <w:rFonts w:ascii="GHEA Grapalat" w:hAnsi="GHEA Grapalat" w:cs="Sylfaen"/>
                <w:color w:val="000000"/>
                <w:sz w:val="22"/>
                <w:szCs w:val="22"/>
                <w:lang w:val="hy-AM"/>
              </w:rPr>
              <w:softHyphen/>
            </w:r>
            <w:r w:rsidRPr="00886BE4">
              <w:rPr>
                <w:rFonts w:ascii="GHEA Grapalat" w:hAnsi="GHEA Grapalat" w:cs="Sylfaen"/>
                <w:color w:val="000000"/>
                <w:sz w:val="22"/>
                <w:szCs w:val="22"/>
                <w:lang w:val="hy-AM"/>
              </w:rPr>
              <w:t>րանում</w:t>
            </w:r>
            <w:r w:rsidRPr="00886BE4">
              <w:rPr>
                <w:rFonts w:ascii="GHEA Grapalat" w:hAnsi="GHEA Grapalat"/>
                <w:color w:val="000000"/>
                <w:sz w:val="22"/>
                <w:szCs w:val="22"/>
                <w:lang w:val="hy-AM"/>
              </w:rPr>
              <w:t xml:space="preserve"> </w:t>
            </w:r>
            <w:r w:rsidRPr="00886BE4">
              <w:rPr>
                <w:rFonts w:ascii="GHEA Grapalat" w:hAnsi="GHEA Grapalat" w:cs="Sylfaen"/>
                <w:color w:val="000000"/>
                <w:sz w:val="22"/>
                <w:szCs w:val="22"/>
                <w:lang w:val="hy-AM"/>
              </w:rPr>
              <w:t>պահվում</w:t>
            </w:r>
            <w:r w:rsidRPr="00886BE4">
              <w:rPr>
                <w:rFonts w:ascii="GHEA Grapalat" w:hAnsi="GHEA Grapalat"/>
                <w:color w:val="000000"/>
                <w:sz w:val="22"/>
                <w:szCs w:val="22"/>
                <w:lang w:val="hy-AM"/>
              </w:rPr>
              <w:t xml:space="preserve"> </w:t>
            </w:r>
            <w:r w:rsidRPr="00886BE4">
              <w:rPr>
                <w:rFonts w:ascii="GHEA Grapalat" w:hAnsi="GHEA Grapalat" w:cs="Sylfaen"/>
                <w:color w:val="000000"/>
                <w:sz w:val="22"/>
                <w:szCs w:val="22"/>
                <w:lang w:val="hy-AM"/>
              </w:rPr>
              <w:t>են</w:t>
            </w:r>
            <w:r w:rsidRPr="00886BE4">
              <w:rPr>
                <w:rFonts w:ascii="GHEA Grapalat" w:hAnsi="GHEA Grapalat"/>
                <w:color w:val="000000"/>
                <w:sz w:val="22"/>
                <w:szCs w:val="22"/>
                <w:lang w:val="hy-AM"/>
              </w:rPr>
              <w:t xml:space="preserve"> </w:t>
            </w:r>
            <w:r w:rsidRPr="00886BE4">
              <w:rPr>
                <w:rFonts w:ascii="GHEA Grapalat" w:hAnsi="GHEA Grapalat" w:cs="Sylfaen"/>
                <w:color w:val="000000"/>
                <w:sz w:val="22"/>
                <w:szCs w:val="22"/>
                <w:lang w:val="hy-AM"/>
              </w:rPr>
              <w:t>տվյալ</w:t>
            </w:r>
            <w:r w:rsidRPr="00886BE4">
              <w:rPr>
                <w:rFonts w:ascii="GHEA Grapalat" w:hAnsi="GHEA Grapalat"/>
                <w:color w:val="000000"/>
                <w:sz w:val="22"/>
                <w:szCs w:val="22"/>
                <w:lang w:val="hy-AM"/>
              </w:rPr>
              <w:t xml:space="preserve"> </w:t>
            </w:r>
            <w:r w:rsidRPr="00886BE4">
              <w:rPr>
                <w:rFonts w:ascii="GHEA Grapalat" w:hAnsi="GHEA Grapalat" w:cs="Sylfaen"/>
                <w:color w:val="000000"/>
                <w:sz w:val="22"/>
                <w:szCs w:val="22"/>
                <w:lang w:val="hy-AM"/>
              </w:rPr>
              <w:t>ԱԱՊ</w:t>
            </w:r>
            <w:r w:rsidRPr="00886BE4">
              <w:rPr>
                <w:rFonts w:ascii="GHEA Grapalat" w:hAnsi="GHEA Grapalat"/>
                <w:color w:val="000000"/>
                <w:sz w:val="22"/>
                <w:szCs w:val="22"/>
                <w:lang w:val="hy-AM"/>
              </w:rPr>
              <w:t xml:space="preserve"> </w:t>
            </w:r>
            <w:r w:rsidRPr="00886BE4">
              <w:rPr>
                <w:rFonts w:ascii="GHEA Grapalat" w:hAnsi="GHEA Grapalat" w:cs="Sylfaen"/>
                <w:color w:val="000000"/>
                <w:sz w:val="22"/>
                <w:szCs w:val="22"/>
                <w:lang w:val="hy-AM"/>
              </w:rPr>
              <w:t>բժշկի</w:t>
            </w:r>
            <w:r w:rsidRPr="00886BE4">
              <w:rPr>
                <w:rFonts w:ascii="GHEA Grapalat" w:hAnsi="GHEA Grapalat"/>
                <w:color w:val="000000"/>
                <w:sz w:val="22"/>
                <w:szCs w:val="22"/>
                <w:lang w:val="hy-AM"/>
              </w:rPr>
              <w:t xml:space="preserve"> </w:t>
            </w:r>
            <w:r w:rsidRPr="00886BE4">
              <w:rPr>
                <w:rFonts w:ascii="GHEA Grapalat" w:hAnsi="GHEA Grapalat" w:cs="Sylfaen"/>
                <w:color w:val="000000"/>
                <w:sz w:val="22"/>
                <w:szCs w:val="22"/>
                <w:lang w:val="hy-AM"/>
              </w:rPr>
              <w:t>կողմից</w:t>
            </w:r>
            <w:r w:rsidRPr="00886BE4">
              <w:rPr>
                <w:rFonts w:ascii="GHEA Grapalat" w:hAnsi="GHEA Grapalat"/>
                <w:color w:val="000000"/>
                <w:sz w:val="22"/>
                <w:szCs w:val="22"/>
                <w:lang w:val="hy-AM"/>
              </w:rPr>
              <w:t xml:space="preserve"> </w:t>
            </w:r>
            <w:r w:rsidRPr="00886BE4">
              <w:rPr>
                <w:rFonts w:ascii="GHEA Grapalat" w:hAnsi="GHEA Grapalat" w:cs="Sylfaen"/>
                <w:color w:val="000000"/>
                <w:sz w:val="22"/>
                <w:szCs w:val="22"/>
                <w:lang w:val="hy-AM"/>
              </w:rPr>
              <w:t>սպասարկվող</w:t>
            </w:r>
            <w:r w:rsidRPr="00886BE4">
              <w:rPr>
                <w:rFonts w:ascii="GHEA Grapalat" w:hAnsi="GHEA Grapalat"/>
                <w:color w:val="000000"/>
                <w:sz w:val="22"/>
                <w:szCs w:val="22"/>
                <w:lang w:val="hy-AM"/>
              </w:rPr>
              <w:t xml:space="preserve"> </w:t>
            </w:r>
            <w:r w:rsidRPr="00886BE4">
              <w:rPr>
                <w:rFonts w:ascii="GHEA Grapalat" w:hAnsi="GHEA Grapalat" w:cs="Sylfaen"/>
                <w:color w:val="000000"/>
                <w:sz w:val="22"/>
                <w:szCs w:val="22"/>
                <w:lang w:val="hy-AM"/>
              </w:rPr>
              <w:t>բնակիչների</w:t>
            </w:r>
            <w:r w:rsidRPr="00886BE4">
              <w:rPr>
                <w:rFonts w:ascii="GHEA Grapalat" w:hAnsi="GHEA Grapalat"/>
                <w:color w:val="000000"/>
                <w:sz w:val="22"/>
                <w:szCs w:val="22"/>
                <w:lang w:val="hy-AM"/>
              </w:rPr>
              <w:t xml:space="preserve"> </w:t>
            </w:r>
            <w:r w:rsidRPr="00886BE4">
              <w:rPr>
                <w:rFonts w:ascii="GHEA Grapalat" w:hAnsi="GHEA Grapalat" w:cs="Sylfaen"/>
                <w:color w:val="000000"/>
                <w:sz w:val="22"/>
                <w:szCs w:val="22"/>
                <w:lang w:val="hy-AM"/>
              </w:rPr>
              <w:t>ամբուլատոր</w:t>
            </w:r>
            <w:r w:rsidRPr="00886BE4">
              <w:rPr>
                <w:rFonts w:ascii="GHEA Grapalat" w:hAnsi="GHEA Grapalat"/>
                <w:color w:val="000000"/>
                <w:sz w:val="22"/>
                <w:szCs w:val="22"/>
                <w:lang w:val="hy-AM"/>
              </w:rPr>
              <w:t xml:space="preserve"> </w:t>
            </w:r>
            <w:r w:rsidRPr="00886BE4">
              <w:rPr>
                <w:rFonts w:ascii="GHEA Grapalat" w:hAnsi="GHEA Grapalat" w:cs="Sylfaen"/>
                <w:color w:val="000000"/>
                <w:sz w:val="22"/>
                <w:szCs w:val="22"/>
                <w:lang w:val="hy-AM"/>
              </w:rPr>
              <w:t>բժշկական</w:t>
            </w:r>
            <w:r w:rsidRPr="00886BE4">
              <w:rPr>
                <w:rFonts w:ascii="GHEA Grapalat" w:hAnsi="GHEA Grapalat"/>
                <w:color w:val="000000"/>
                <w:sz w:val="22"/>
                <w:szCs w:val="22"/>
                <w:lang w:val="hy-AM"/>
              </w:rPr>
              <w:t xml:space="preserve"> </w:t>
            </w:r>
            <w:r w:rsidRPr="00886BE4">
              <w:rPr>
                <w:rFonts w:ascii="GHEA Grapalat" w:hAnsi="GHEA Grapalat" w:cs="Sylfaen"/>
                <w:color w:val="000000"/>
                <w:sz w:val="22"/>
                <w:szCs w:val="22"/>
                <w:lang w:val="hy-AM"/>
              </w:rPr>
              <w:t>քարտերը՝</w:t>
            </w:r>
            <w:r w:rsidRPr="00886BE4">
              <w:rPr>
                <w:rFonts w:ascii="GHEA Grapalat" w:hAnsi="GHEA Grapalat"/>
                <w:color w:val="000000"/>
                <w:sz w:val="22"/>
                <w:szCs w:val="22"/>
                <w:lang w:val="hy-AM"/>
              </w:rPr>
              <w:t xml:space="preserve"> </w:t>
            </w:r>
            <w:r w:rsidR="006D693C">
              <w:rPr>
                <w:rFonts w:ascii="GHEA Grapalat" w:hAnsi="GHEA Grapalat" w:cs="Sylfaen"/>
                <w:color w:val="000000"/>
                <w:sz w:val="22"/>
                <w:szCs w:val="22"/>
                <w:lang w:val="hy-AM"/>
              </w:rPr>
              <w:t>դասավորված</w:t>
            </w:r>
            <w:r w:rsidRPr="00886BE4">
              <w:rPr>
                <w:rFonts w:ascii="GHEA Grapalat" w:hAnsi="GHEA Grapalat"/>
                <w:color w:val="000000"/>
                <w:sz w:val="22"/>
                <w:szCs w:val="22"/>
                <w:lang w:val="hy-AM"/>
              </w:rPr>
              <w:t xml:space="preserve"> </w:t>
            </w:r>
            <w:r w:rsidR="00C825EE" w:rsidRPr="00886BE4">
              <w:rPr>
                <w:rFonts w:ascii="GHEA Grapalat" w:hAnsi="GHEA Grapalat" w:cs="Sylfaen"/>
                <w:color w:val="000000"/>
                <w:sz w:val="22"/>
                <w:szCs w:val="22"/>
                <w:lang w:val="hy-AM"/>
              </w:rPr>
              <w:t>այբբենական</w:t>
            </w:r>
            <w:r w:rsidR="00C825EE" w:rsidRPr="00886BE4">
              <w:rPr>
                <w:rFonts w:ascii="GHEA Grapalat" w:hAnsi="GHEA Grapalat"/>
                <w:color w:val="000000"/>
                <w:sz w:val="22"/>
                <w:szCs w:val="22"/>
                <w:lang w:val="hy-AM"/>
              </w:rPr>
              <w:t xml:space="preserve"> </w:t>
            </w:r>
            <w:r w:rsidR="00C825EE" w:rsidRPr="00886BE4">
              <w:rPr>
                <w:rFonts w:ascii="GHEA Grapalat" w:hAnsi="GHEA Grapalat" w:cs="Sylfaen"/>
                <w:color w:val="000000"/>
                <w:sz w:val="22"/>
                <w:szCs w:val="22"/>
                <w:lang w:val="hy-AM"/>
              </w:rPr>
              <w:t>կարգով</w:t>
            </w:r>
            <w:r w:rsidR="00C825EE" w:rsidRPr="00C825EE">
              <w:rPr>
                <w:rFonts w:ascii="GHEA Grapalat" w:hAnsi="GHEA Grapalat" w:cs="Sylfaen"/>
                <w:color w:val="000000"/>
                <w:sz w:val="22"/>
                <w:szCs w:val="22"/>
                <w:lang w:val="hy-AM"/>
              </w:rPr>
              <w:t>`</w:t>
            </w:r>
            <w:r w:rsidR="00C825EE" w:rsidRPr="00886BE4">
              <w:rPr>
                <w:rFonts w:ascii="GHEA Grapalat" w:hAnsi="GHEA Grapalat" w:cs="Sylfaen"/>
                <w:color w:val="000000"/>
                <w:sz w:val="22"/>
                <w:szCs w:val="22"/>
                <w:lang w:val="hy-AM"/>
              </w:rPr>
              <w:t xml:space="preserve"> </w:t>
            </w:r>
            <w:r w:rsidRPr="00886BE4">
              <w:rPr>
                <w:rFonts w:ascii="GHEA Grapalat" w:hAnsi="GHEA Grapalat" w:cs="Sylfaen"/>
                <w:color w:val="000000"/>
                <w:sz w:val="22"/>
                <w:szCs w:val="22"/>
                <w:lang w:val="hy-AM"/>
              </w:rPr>
              <w:t>ըստ</w:t>
            </w:r>
            <w:r w:rsidRPr="00886BE4">
              <w:rPr>
                <w:rFonts w:ascii="GHEA Grapalat" w:hAnsi="GHEA Grapalat"/>
                <w:color w:val="000000"/>
                <w:sz w:val="22"/>
                <w:szCs w:val="22"/>
                <w:lang w:val="hy-AM"/>
              </w:rPr>
              <w:t xml:space="preserve"> </w:t>
            </w:r>
            <w:r w:rsidRPr="00886BE4">
              <w:rPr>
                <w:rFonts w:ascii="GHEA Grapalat" w:hAnsi="GHEA Grapalat" w:cs="Sylfaen"/>
                <w:color w:val="000000"/>
                <w:sz w:val="22"/>
                <w:szCs w:val="22"/>
                <w:lang w:val="hy-AM"/>
              </w:rPr>
              <w:t>ազգանունների</w:t>
            </w:r>
            <w:r w:rsidR="00396574">
              <w:rPr>
                <w:rFonts w:ascii="GHEA Grapalat" w:hAnsi="GHEA Grapalat"/>
                <w:color w:val="000000"/>
                <w:sz w:val="22"/>
                <w:szCs w:val="22"/>
                <w:lang w:val="hy-AM"/>
              </w:rPr>
              <w:t>.</w:t>
            </w:r>
          </w:p>
        </w:tc>
        <w:tc>
          <w:tcPr>
            <w:tcW w:w="306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BC92D01" w14:textId="77777777" w:rsidR="002A01AB" w:rsidRDefault="00C94D10" w:rsidP="006D693C">
            <w:pPr>
              <w:spacing w:line="259" w:lineRule="auto"/>
              <w:jc w:val="center"/>
              <w:rPr>
                <w:rFonts w:ascii="GHEA Grapalat" w:eastAsia="Calibri" w:hAnsi="GHEA Grapalat" w:cs="Sylfaen"/>
                <w:sz w:val="22"/>
                <w:szCs w:val="22"/>
                <w:lang w:val="hy-AM" w:eastAsia="en-US"/>
              </w:rPr>
            </w:pPr>
            <w:r w:rsidRPr="00886BE4">
              <w:rPr>
                <w:rFonts w:ascii="GHEA Grapalat" w:eastAsia="Calibri" w:hAnsi="GHEA Grapalat" w:cs="Sylfaen"/>
                <w:sz w:val="22"/>
                <w:szCs w:val="22"/>
                <w:lang w:val="hy-AM" w:eastAsia="en-US"/>
              </w:rPr>
              <w:t xml:space="preserve">Առողջապահության նախարարի </w:t>
            </w:r>
            <w:r w:rsidRPr="00886BE4">
              <w:rPr>
                <w:rFonts w:ascii="GHEA Grapalat" w:eastAsia="Calibri" w:hAnsi="GHEA Grapalat" w:cs="Sylfaen"/>
                <w:sz w:val="22"/>
                <w:szCs w:val="22"/>
                <w:lang w:val="af-ZA" w:eastAsia="en-US"/>
              </w:rPr>
              <w:t>2008 թ</w:t>
            </w:r>
            <w:r w:rsidRPr="00886BE4">
              <w:rPr>
                <w:rFonts w:ascii="GHEA Grapalat" w:eastAsia="Calibri" w:hAnsi="GHEA Grapalat" w:cs="Sylfaen"/>
                <w:sz w:val="22"/>
                <w:szCs w:val="22"/>
                <w:lang w:val="hy-AM" w:eastAsia="en-US"/>
              </w:rPr>
              <w:t xml:space="preserve">վականի սեպտեմբերի </w:t>
            </w:r>
          </w:p>
          <w:p w14:paraId="65F358A5" w14:textId="5FD04E43" w:rsidR="00C94D10" w:rsidRPr="00886BE4" w:rsidRDefault="00C94D10" w:rsidP="006D693C">
            <w:pPr>
              <w:spacing w:line="259" w:lineRule="auto"/>
              <w:jc w:val="center"/>
              <w:rPr>
                <w:rFonts w:ascii="GHEA Grapalat" w:eastAsia="Calibri" w:hAnsi="GHEA Grapalat" w:cs="Sylfaen"/>
                <w:sz w:val="22"/>
                <w:szCs w:val="22"/>
                <w:lang w:val="hy-AM" w:eastAsia="en-US"/>
              </w:rPr>
            </w:pPr>
            <w:r w:rsidRPr="00886BE4">
              <w:rPr>
                <w:rFonts w:ascii="GHEA Grapalat" w:eastAsia="Calibri" w:hAnsi="GHEA Grapalat" w:cs="Sylfaen"/>
                <w:sz w:val="22"/>
                <w:szCs w:val="22"/>
                <w:lang w:val="hy-AM" w:eastAsia="en-US"/>
              </w:rPr>
              <w:t xml:space="preserve">24-ի </w:t>
            </w:r>
            <w:r w:rsidRPr="00886BE4">
              <w:rPr>
                <w:rFonts w:ascii="GHEA Grapalat" w:eastAsia="Calibri" w:hAnsi="GHEA Grapalat"/>
                <w:color w:val="000000"/>
                <w:sz w:val="22"/>
                <w:szCs w:val="22"/>
                <w:lang w:val="af-ZA" w:eastAsia="en-US"/>
              </w:rPr>
              <w:t>N</w:t>
            </w:r>
            <w:r w:rsidRPr="00886BE4">
              <w:rPr>
                <w:rFonts w:ascii="GHEA Grapalat" w:eastAsia="Calibri" w:hAnsi="GHEA Grapalat"/>
                <w:color w:val="000000"/>
                <w:sz w:val="22"/>
                <w:szCs w:val="22"/>
                <w:lang w:val="hy-AM" w:eastAsia="en-US"/>
              </w:rPr>
              <w:t xml:space="preserve"> </w:t>
            </w:r>
            <w:r w:rsidRPr="00886BE4">
              <w:rPr>
                <w:rFonts w:ascii="GHEA Grapalat" w:eastAsia="Calibri" w:hAnsi="GHEA Grapalat"/>
                <w:color w:val="000000"/>
                <w:sz w:val="22"/>
                <w:szCs w:val="22"/>
                <w:lang w:val="af-ZA" w:eastAsia="en-US"/>
              </w:rPr>
              <w:t>17-</w:t>
            </w:r>
            <w:r w:rsidRPr="00886BE4">
              <w:rPr>
                <w:rFonts w:ascii="GHEA Grapalat" w:eastAsia="Calibri" w:hAnsi="GHEA Grapalat"/>
                <w:color w:val="000000"/>
                <w:sz w:val="22"/>
                <w:szCs w:val="22"/>
                <w:lang w:val="hy-AM" w:eastAsia="en-US"/>
              </w:rPr>
              <w:t>Ն</w:t>
            </w:r>
            <w:r w:rsidRPr="00886BE4">
              <w:rPr>
                <w:rFonts w:ascii="GHEA Grapalat" w:eastAsia="Calibri" w:hAnsi="GHEA Grapalat"/>
                <w:color w:val="000000"/>
                <w:sz w:val="22"/>
                <w:szCs w:val="22"/>
                <w:lang w:val="af-ZA" w:eastAsia="en-US"/>
              </w:rPr>
              <w:t xml:space="preserve"> </w:t>
            </w:r>
            <w:r w:rsidRPr="00886BE4">
              <w:rPr>
                <w:rFonts w:ascii="GHEA Grapalat" w:eastAsia="Calibri" w:hAnsi="GHEA Grapalat"/>
                <w:color w:val="000000"/>
                <w:sz w:val="22"/>
                <w:szCs w:val="22"/>
                <w:lang w:val="hy-AM" w:eastAsia="en-US"/>
              </w:rPr>
              <w:t>հրաման</w:t>
            </w:r>
            <w:r w:rsidRPr="00886BE4">
              <w:rPr>
                <w:rFonts w:ascii="GHEA Grapalat" w:eastAsia="Calibri" w:hAnsi="GHEA Grapalat" w:cs="Sylfaen"/>
                <w:sz w:val="22"/>
                <w:szCs w:val="22"/>
                <w:lang w:val="hy-AM" w:eastAsia="en-US"/>
              </w:rPr>
              <w:t>, հ</w:t>
            </w:r>
            <w:r w:rsidRPr="00886BE4">
              <w:rPr>
                <w:rFonts w:ascii="GHEA Grapalat" w:eastAsia="Calibri" w:hAnsi="GHEA Grapalat"/>
                <w:sz w:val="22"/>
                <w:szCs w:val="22"/>
                <w:lang w:val="hy-AM" w:eastAsia="en-US"/>
              </w:rPr>
              <w:t xml:space="preserve">ավելված N 1, կետեր 17, </w:t>
            </w:r>
            <w:r w:rsidRPr="00886BE4">
              <w:rPr>
                <w:rFonts w:ascii="GHEA Grapalat" w:eastAsia="Calibri" w:hAnsi="GHEA Grapalat"/>
                <w:sz w:val="22"/>
                <w:szCs w:val="22"/>
                <w:lang w:val="af-ZA" w:eastAsia="en-US"/>
              </w:rPr>
              <w:t>18</w:t>
            </w:r>
          </w:p>
        </w:tc>
        <w:tc>
          <w:tcPr>
            <w:tcW w:w="4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39C92F9" w14:textId="77777777" w:rsidR="00C94D10" w:rsidRPr="00886BE4" w:rsidRDefault="00C94D10" w:rsidP="00C94D10">
            <w:pPr>
              <w:snapToGrid w:val="0"/>
              <w:jc w:val="center"/>
              <w:rPr>
                <w:rFonts w:ascii="GHEA Grapalat" w:hAnsi="GHEA Grapalat"/>
                <w:sz w:val="22"/>
                <w:szCs w:val="22"/>
                <w:lang w:val="hy-AM"/>
              </w:rPr>
            </w:pPr>
          </w:p>
        </w:tc>
        <w:tc>
          <w:tcPr>
            <w:tcW w:w="42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8BF3CE9" w14:textId="77777777" w:rsidR="00C94D10" w:rsidRPr="00886BE4" w:rsidRDefault="00C94D10" w:rsidP="00C94D10">
            <w:pPr>
              <w:snapToGrid w:val="0"/>
              <w:jc w:val="center"/>
              <w:rPr>
                <w:rFonts w:ascii="GHEA Grapalat" w:hAnsi="GHEA Grapalat"/>
                <w:sz w:val="22"/>
                <w:szCs w:val="22"/>
                <w:lang w:val="hy-AM"/>
              </w:rPr>
            </w:pPr>
          </w:p>
        </w:tc>
        <w:tc>
          <w:tcPr>
            <w:tcW w:w="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B90AA6A" w14:textId="77777777" w:rsidR="00C94D10" w:rsidRPr="00886BE4" w:rsidRDefault="00C94D10" w:rsidP="00C94D10">
            <w:pPr>
              <w:snapToGrid w:val="0"/>
              <w:jc w:val="center"/>
              <w:rPr>
                <w:rFonts w:ascii="GHEA Grapalat" w:hAnsi="GHEA Grapalat"/>
                <w:sz w:val="22"/>
                <w:szCs w:val="22"/>
                <w:lang w:val="hy-AM"/>
              </w:rPr>
            </w:pPr>
          </w:p>
        </w:tc>
        <w:tc>
          <w:tcPr>
            <w:tcW w:w="70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7E649F9" w14:textId="77777777" w:rsidR="00C94D10" w:rsidRPr="00886BE4" w:rsidRDefault="00C94D10" w:rsidP="00C94D10">
            <w:pPr>
              <w:snapToGrid w:val="0"/>
              <w:jc w:val="center"/>
              <w:rPr>
                <w:rFonts w:ascii="GHEA Grapalat" w:hAnsi="GHEA Grapalat"/>
                <w:sz w:val="22"/>
                <w:szCs w:val="22"/>
              </w:rPr>
            </w:pPr>
            <w:r w:rsidRPr="00886BE4">
              <w:rPr>
                <w:rFonts w:ascii="GHEA Grapalat" w:eastAsia="Calibri" w:hAnsi="GHEA Grapalat" w:cs="Sylfaen"/>
                <w:sz w:val="22"/>
                <w:szCs w:val="22"/>
                <w:lang w:val="hy-AM" w:eastAsia="en-US"/>
              </w:rPr>
              <w:t>0,25</w:t>
            </w:r>
          </w:p>
        </w:tc>
        <w:tc>
          <w:tcPr>
            <w:tcW w:w="212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8B0A867" w14:textId="77777777" w:rsidR="00C94D10" w:rsidRPr="00886BE4" w:rsidRDefault="00C94D10" w:rsidP="00C94D10">
            <w:pPr>
              <w:snapToGrid w:val="0"/>
              <w:jc w:val="center"/>
              <w:rPr>
                <w:rFonts w:ascii="GHEA Grapalat" w:hAnsi="GHEA Grapalat" w:cs="Sylfaen"/>
                <w:sz w:val="22"/>
                <w:szCs w:val="22"/>
              </w:rPr>
            </w:pPr>
            <w:r w:rsidRPr="00886BE4">
              <w:rPr>
                <w:rFonts w:ascii="GHEA Grapalat" w:eastAsia="Calibri" w:hAnsi="GHEA Grapalat" w:cs="Sylfaen"/>
                <w:sz w:val="22"/>
                <w:szCs w:val="22"/>
                <w:lang w:val="hy-AM" w:eastAsia="en-US"/>
              </w:rPr>
              <w:t>Դիտողական</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39542E" w14:textId="77777777" w:rsidR="00C94D10" w:rsidRPr="00886BE4" w:rsidRDefault="00C94D10" w:rsidP="00C94D10">
            <w:pPr>
              <w:snapToGrid w:val="0"/>
              <w:jc w:val="center"/>
              <w:rPr>
                <w:rFonts w:ascii="GHEA Grapalat" w:hAnsi="GHEA Grapalat"/>
                <w:sz w:val="22"/>
                <w:szCs w:val="22"/>
              </w:rPr>
            </w:pPr>
          </w:p>
        </w:tc>
      </w:tr>
      <w:tr w:rsidR="00C94D10" w:rsidRPr="001C6022" w14:paraId="2FEC3E7B" w14:textId="77777777" w:rsidTr="00D44669">
        <w:trPr>
          <w:trHeight w:val="1423"/>
        </w:trPr>
        <w:tc>
          <w:tcPr>
            <w:tcW w:w="644"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tcPr>
          <w:p w14:paraId="46CB356E" w14:textId="14C8B0DD" w:rsidR="00C94D10" w:rsidRPr="00173471" w:rsidRDefault="00C94D10" w:rsidP="00173471">
            <w:pPr>
              <w:snapToGrid w:val="0"/>
              <w:jc w:val="center"/>
              <w:rPr>
                <w:rFonts w:ascii="GHEA Grapalat" w:eastAsia="Arial Unicode MS" w:hAnsi="GHEA Grapalat"/>
                <w:b/>
                <w:sz w:val="24"/>
                <w:szCs w:val="24"/>
                <w:lang w:val="hy-AM"/>
              </w:rPr>
            </w:pPr>
            <w:r w:rsidRPr="00173471">
              <w:rPr>
                <w:rFonts w:ascii="GHEA Grapalat" w:eastAsia="Arial Unicode MS" w:hAnsi="GHEA Grapalat"/>
                <w:b/>
                <w:sz w:val="24"/>
                <w:szCs w:val="24"/>
              </w:rPr>
              <w:t>3</w:t>
            </w:r>
            <w:r w:rsidR="00173471">
              <w:rPr>
                <w:rFonts w:ascii="GHEA Grapalat" w:eastAsia="Arial Unicode MS" w:hAnsi="GHEA Grapalat"/>
                <w:b/>
                <w:sz w:val="24"/>
                <w:szCs w:val="24"/>
                <w:lang w:val="hy-AM"/>
              </w:rPr>
              <w:t>9</w:t>
            </w:r>
            <w:r w:rsidR="00D44669">
              <w:rPr>
                <w:rFonts w:ascii="GHEA Grapalat" w:eastAsia="Arial Unicode MS" w:hAnsi="GHEA Grapalat"/>
                <w:b/>
                <w:sz w:val="24"/>
                <w:szCs w:val="24"/>
                <w:lang w:val="hy-AM"/>
              </w:rPr>
              <w:t>.</w:t>
            </w:r>
          </w:p>
        </w:tc>
        <w:tc>
          <w:tcPr>
            <w:tcW w:w="5580"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tcPr>
          <w:p w14:paraId="7CCD99CB" w14:textId="3824A543" w:rsidR="00C94D10" w:rsidRPr="00886BE4" w:rsidRDefault="00C94D10" w:rsidP="003566EE">
            <w:pPr>
              <w:shd w:val="clear" w:color="000000" w:fill="FFFFFF"/>
              <w:snapToGrid w:val="0"/>
              <w:spacing w:line="276" w:lineRule="auto"/>
              <w:jc w:val="both"/>
              <w:rPr>
                <w:rFonts w:ascii="GHEA Grapalat" w:hAnsi="GHEA Grapalat"/>
                <w:sz w:val="22"/>
                <w:szCs w:val="22"/>
                <w:lang w:val="hy-AM"/>
              </w:rPr>
            </w:pPr>
            <w:r w:rsidRPr="00173471">
              <w:rPr>
                <w:rFonts w:ascii="GHEA Grapalat" w:hAnsi="GHEA Grapalat" w:cs="Sylfaen"/>
                <w:sz w:val="22"/>
                <w:szCs w:val="22"/>
                <w:lang w:val="hy-AM"/>
              </w:rPr>
              <w:t>Բժշկական</w:t>
            </w:r>
            <w:r w:rsidRPr="00173471">
              <w:rPr>
                <w:rFonts w:ascii="GHEA Grapalat" w:hAnsi="GHEA Grapalat"/>
                <w:sz w:val="22"/>
                <w:szCs w:val="22"/>
                <w:lang w:val="hy-AM"/>
              </w:rPr>
              <w:t xml:space="preserve"> </w:t>
            </w:r>
            <w:r w:rsidRPr="00173471">
              <w:rPr>
                <w:rFonts w:ascii="GHEA Grapalat" w:hAnsi="GHEA Grapalat" w:cs="Sylfaen"/>
                <w:sz w:val="22"/>
                <w:szCs w:val="22"/>
                <w:lang w:val="hy-AM"/>
              </w:rPr>
              <w:t xml:space="preserve">կազմակերպությունում </w:t>
            </w:r>
            <w:r w:rsidRPr="00173471">
              <w:rPr>
                <w:rFonts w:ascii="GHEA Grapalat" w:hAnsi="GHEA Grapalat"/>
                <w:sz w:val="22"/>
                <w:szCs w:val="22"/>
                <w:lang w:val="hy-AM" w:eastAsia="en-US"/>
              </w:rPr>
              <w:t>(</w:t>
            </w:r>
            <w:r w:rsidRPr="00886BE4">
              <w:rPr>
                <w:rFonts w:ascii="GHEA Grapalat" w:hAnsi="GHEA Grapalat" w:cs="GHEA Grapalat"/>
                <w:noProof/>
                <w:lang w:val="hy-AM"/>
              </w:rPr>
              <w:t>ընտանեկան բժշկի գրասենյակների, բժշկական ամբուլատորիաների, գյո</w:t>
            </w:r>
            <w:r w:rsidR="00882496">
              <w:rPr>
                <w:rFonts w:ascii="GHEA Grapalat" w:hAnsi="GHEA Grapalat" w:cs="GHEA Grapalat"/>
                <w:noProof/>
                <w:lang w:val="hy-AM"/>
              </w:rPr>
              <w:t>ւղա</w:t>
            </w:r>
            <w:r w:rsidR="00C825EE">
              <w:rPr>
                <w:rFonts w:ascii="GHEA Grapalat" w:hAnsi="GHEA Grapalat" w:cs="GHEA Grapalat"/>
                <w:noProof/>
                <w:lang w:val="hy-AM"/>
              </w:rPr>
              <w:softHyphen/>
            </w:r>
            <w:r w:rsidR="00882496">
              <w:rPr>
                <w:rFonts w:ascii="GHEA Grapalat" w:hAnsi="GHEA Grapalat" w:cs="GHEA Grapalat"/>
                <w:noProof/>
                <w:lang w:val="hy-AM"/>
              </w:rPr>
              <w:t xml:space="preserve">կան առողջության կենտրոնների, </w:t>
            </w:r>
            <w:r w:rsidRPr="00886BE4">
              <w:rPr>
                <w:rFonts w:ascii="GHEA Grapalat" w:hAnsi="GHEA Grapalat" w:cs="GHEA Grapalat"/>
                <w:noProof/>
                <w:lang w:val="hy-AM"/>
              </w:rPr>
              <w:t>բուժ-մանկաբար</w:t>
            </w:r>
            <w:r w:rsidR="00C825EE">
              <w:rPr>
                <w:rFonts w:ascii="GHEA Grapalat" w:hAnsi="GHEA Grapalat" w:cs="GHEA Grapalat"/>
                <w:noProof/>
                <w:lang w:val="hy-AM"/>
              </w:rPr>
              <w:softHyphen/>
            </w:r>
            <w:r w:rsidRPr="00886BE4">
              <w:rPr>
                <w:rFonts w:ascii="GHEA Grapalat" w:hAnsi="GHEA Grapalat" w:cs="GHEA Grapalat"/>
                <w:noProof/>
                <w:lang w:val="hy-AM"/>
              </w:rPr>
              <w:t>ձական կետերի</w:t>
            </w:r>
            <w:r w:rsidRPr="00173471">
              <w:rPr>
                <w:rFonts w:ascii="GHEA Grapalat" w:hAnsi="GHEA Grapalat"/>
                <w:sz w:val="22"/>
                <w:szCs w:val="22"/>
                <w:lang w:val="hy-AM" w:eastAsia="en-US"/>
              </w:rPr>
              <w:t>)</w:t>
            </w:r>
            <w:r w:rsidRPr="00173471">
              <w:rPr>
                <w:rFonts w:ascii="GHEA Grapalat" w:hAnsi="GHEA Grapalat"/>
                <w:sz w:val="22"/>
                <w:szCs w:val="22"/>
                <w:lang w:val="hy-AM"/>
              </w:rPr>
              <w:t xml:space="preserve"> </w:t>
            </w:r>
            <w:r w:rsidRPr="00886BE4">
              <w:rPr>
                <w:rFonts w:ascii="GHEA Grapalat" w:hAnsi="GHEA Grapalat"/>
                <w:sz w:val="22"/>
                <w:szCs w:val="22"/>
                <w:lang w:val="hy-AM"/>
              </w:rPr>
              <w:t>լ</w:t>
            </w:r>
            <w:r w:rsidRPr="00886BE4">
              <w:rPr>
                <w:rFonts w:ascii="GHEA Grapalat" w:hAnsi="GHEA Grapalat" w:cs="Sylfaen"/>
                <w:sz w:val="22"/>
                <w:szCs w:val="22"/>
                <w:lang w:val="hy-AM"/>
              </w:rPr>
              <w:t>րացվում է/</w:t>
            </w:r>
            <w:r w:rsidRPr="00173471">
              <w:rPr>
                <w:rFonts w:ascii="GHEA Grapalat" w:hAnsi="GHEA Grapalat" w:cs="Sylfaen"/>
                <w:sz w:val="22"/>
                <w:szCs w:val="22"/>
                <w:lang w:val="hy-AM"/>
              </w:rPr>
              <w:t>վարվում</w:t>
            </w:r>
            <w:r w:rsidRPr="00173471">
              <w:rPr>
                <w:rFonts w:ascii="GHEA Grapalat" w:hAnsi="GHEA Grapalat"/>
                <w:sz w:val="22"/>
                <w:szCs w:val="22"/>
                <w:lang w:val="hy-AM"/>
              </w:rPr>
              <w:t xml:space="preserve"> </w:t>
            </w:r>
            <w:r w:rsidRPr="00173471">
              <w:rPr>
                <w:rFonts w:ascii="GHEA Grapalat" w:hAnsi="GHEA Grapalat" w:cs="Sylfaen"/>
                <w:sz w:val="22"/>
                <w:szCs w:val="22"/>
                <w:lang w:val="hy-AM"/>
              </w:rPr>
              <w:t>է.</w:t>
            </w:r>
            <w:r w:rsidRPr="00886BE4">
              <w:rPr>
                <w:rFonts w:ascii="GHEA Grapalat" w:hAnsi="GHEA Grapalat" w:cs="GHEA Grapalat"/>
                <w:noProof/>
                <w:sz w:val="22"/>
                <w:szCs w:val="22"/>
                <w:highlight w:val="white"/>
                <w:lang w:val="hy-AM"/>
              </w:rPr>
              <w:t xml:space="preserve"> </w:t>
            </w:r>
          </w:p>
        </w:tc>
        <w:tc>
          <w:tcPr>
            <w:tcW w:w="3060"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tcPr>
          <w:p w14:paraId="769202F8" w14:textId="259249C7" w:rsidR="00C94D10" w:rsidRPr="00886BE4" w:rsidRDefault="00C94D10" w:rsidP="00C94D10">
            <w:pPr>
              <w:shd w:val="clear" w:color="auto" w:fill="FFFFFF"/>
              <w:jc w:val="center"/>
              <w:rPr>
                <w:rFonts w:ascii="GHEA Grapalat" w:hAnsi="GHEA Grapalat"/>
                <w:sz w:val="22"/>
                <w:szCs w:val="22"/>
                <w:lang w:val="hy-AM"/>
              </w:rPr>
            </w:pPr>
            <w:r w:rsidRPr="00886BE4">
              <w:rPr>
                <w:rFonts w:ascii="GHEA Grapalat" w:hAnsi="GHEA Grapalat" w:cs="Sylfaen"/>
                <w:sz w:val="22"/>
                <w:szCs w:val="22"/>
                <w:lang w:val="hy-AM"/>
              </w:rPr>
              <w:t xml:space="preserve">Առողջապահության նախարարի </w:t>
            </w:r>
            <w:r w:rsidRPr="00886BE4">
              <w:rPr>
                <w:rFonts w:ascii="GHEA Grapalat" w:hAnsi="GHEA Grapalat" w:cs="Sylfaen"/>
                <w:sz w:val="22"/>
                <w:szCs w:val="22"/>
                <w:lang w:val="af-ZA"/>
              </w:rPr>
              <w:t>20</w:t>
            </w:r>
            <w:r w:rsidRPr="00886BE4">
              <w:rPr>
                <w:rFonts w:ascii="GHEA Grapalat" w:hAnsi="GHEA Grapalat" w:cs="Sylfaen"/>
                <w:sz w:val="22"/>
                <w:szCs w:val="22"/>
                <w:lang w:val="hy-AM"/>
              </w:rPr>
              <w:t xml:space="preserve">21 </w:t>
            </w:r>
            <w:r w:rsidRPr="00886BE4">
              <w:rPr>
                <w:rFonts w:ascii="GHEA Grapalat" w:hAnsi="GHEA Grapalat" w:cs="Sylfaen"/>
                <w:sz w:val="22"/>
                <w:szCs w:val="22"/>
                <w:lang w:val="af-ZA"/>
              </w:rPr>
              <w:t>թ</w:t>
            </w:r>
            <w:r w:rsidRPr="00886BE4">
              <w:rPr>
                <w:rFonts w:ascii="GHEA Grapalat" w:hAnsi="GHEA Grapalat" w:cs="Sylfaen"/>
                <w:sz w:val="22"/>
                <w:szCs w:val="22"/>
                <w:lang w:val="hy-AM"/>
              </w:rPr>
              <w:t xml:space="preserve">վականի դեկտեմբերի 06-ի </w:t>
            </w:r>
            <w:r w:rsidRPr="00886BE4">
              <w:rPr>
                <w:rFonts w:ascii="GHEA Grapalat" w:hAnsi="GHEA Grapalat"/>
                <w:color w:val="000000"/>
                <w:sz w:val="22"/>
                <w:szCs w:val="22"/>
                <w:lang w:val="af-ZA"/>
              </w:rPr>
              <w:t>N</w:t>
            </w:r>
            <w:r w:rsidRPr="00886BE4">
              <w:rPr>
                <w:rFonts w:ascii="GHEA Grapalat" w:hAnsi="GHEA Grapalat"/>
                <w:color w:val="000000"/>
                <w:sz w:val="22"/>
                <w:szCs w:val="22"/>
                <w:lang w:val="hy-AM"/>
              </w:rPr>
              <w:t xml:space="preserve"> 88</w:t>
            </w:r>
            <w:r w:rsidRPr="00886BE4">
              <w:rPr>
                <w:rFonts w:ascii="GHEA Grapalat" w:hAnsi="GHEA Grapalat"/>
                <w:color w:val="000000"/>
                <w:sz w:val="22"/>
                <w:szCs w:val="22"/>
                <w:lang w:val="af-ZA"/>
              </w:rPr>
              <w:t>-</w:t>
            </w:r>
            <w:r w:rsidRPr="00886BE4">
              <w:rPr>
                <w:rFonts w:ascii="GHEA Grapalat" w:hAnsi="GHEA Grapalat"/>
                <w:color w:val="000000"/>
                <w:sz w:val="22"/>
                <w:szCs w:val="22"/>
                <w:lang w:val="hy-AM"/>
              </w:rPr>
              <w:t>Ն</w:t>
            </w:r>
            <w:r w:rsidRPr="00886BE4">
              <w:rPr>
                <w:rFonts w:ascii="GHEA Grapalat" w:hAnsi="GHEA Grapalat"/>
                <w:color w:val="000000"/>
                <w:sz w:val="22"/>
                <w:szCs w:val="22"/>
                <w:lang w:val="af-ZA"/>
              </w:rPr>
              <w:t xml:space="preserve"> </w:t>
            </w:r>
            <w:r w:rsidRPr="00886BE4">
              <w:rPr>
                <w:rFonts w:ascii="GHEA Grapalat" w:hAnsi="GHEA Grapalat"/>
                <w:color w:val="000000"/>
                <w:sz w:val="22"/>
                <w:szCs w:val="22"/>
                <w:lang w:val="hy-AM"/>
              </w:rPr>
              <w:t>հրաման</w:t>
            </w:r>
          </w:p>
        </w:tc>
        <w:tc>
          <w:tcPr>
            <w:tcW w:w="497"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5A88D89B" w14:textId="77777777" w:rsidR="00C94D10" w:rsidRPr="00886BE4" w:rsidRDefault="00C94D10" w:rsidP="00C94D10">
            <w:pPr>
              <w:snapToGrid w:val="0"/>
              <w:jc w:val="center"/>
              <w:rPr>
                <w:rFonts w:ascii="GHEA Grapalat" w:eastAsia="Arial Unicode MS" w:hAnsi="GHEA Grapalat"/>
                <w:sz w:val="22"/>
                <w:szCs w:val="22"/>
                <w:lang w:val="hy-AM"/>
              </w:rPr>
            </w:pPr>
          </w:p>
        </w:tc>
        <w:tc>
          <w:tcPr>
            <w:tcW w:w="426"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4EEA9D88" w14:textId="77777777" w:rsidR="00C94D10" w:rsidRPr="00886BE4" w:rsidRDefault="00C94D10" w:rsidP="00C94D10">
            <w:pPr>
              <w:snapToGrid w:val="0"/>
              <w:jc w:val="center"/>
              <w:rPr>
                <w:rFonts w:ascii="GHEA Grapalat" w:eastAsia="Arial Unicode MS" w:hAnsi="GHEA Grapalat"/>
                <w:sz w:val="22"/>
                <w:szCs w:val="22"/>
                <w:lang w:val="hy-AM"/>
              </w:rPr>
            </w:pPr>
          </w:p>
        </w:tc>
        <w:tc>
          <w:tcPr>
            <w:tcW w:w="567"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19AA417A" w14:textId="77777777" w:rsidR="00C94D10" w:rsidRPr="00886BE4" w:rsidRDefault="00C94D10" w:rsidP="00C94D10">
            <w:pPr>
              <w:snapToGrid w:val="0"/>
              <w:jc w:val="center"/>
              <w:rPr>
                <w:rFonts w:ascii="GHEA Grapalat" w:eastAsia="Arial Unicode MS" w:hAnsi="GHEA Grapalat"/>
                <w:sz w:val="22"/>
                <w:szCs w:val="22"/>
                <w:lang w:val="hy-AM"/>
              </w:rPr>
            </w:pPr>
          </w:p>
        </w:tc>
        <w:tc>
          <w:tcPr>
            <w:tcW w:w="70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339E9B58" w14:textId="77777777" w:rsidR="00C94D10" w:rsidRPr="00886BE4" w:rsidRDefault="00C94D10" w:rsidP="00C94D10">
            <w:pPr>
              <w:snapToGrid w:val="0"/>
              <w:jc w:val="center"/>
              <w:rPr>
                <w:rFonts w:ascii="GHEA Grapalat" w:eastAsia="Arial Unicode MS" w:hAnsi="GHEA Grapalat"/>
                <w:sz w:val="22"/>
                <w:szCs w:val="22"/>
                <w:lang w:val="hy-AM"/>
              </w:rPr>
            </w:pPr>
          </w:p>
        </w:tc>
        <w:tc>
          <w:tcPr>
            <w:tcW w:w="2127"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66BA5762" w14:textId="77777777" w:rsidR="00C94D10" w:rsidRPr="00886BE4" w:rsidRDefault="00C94D10" w:rsidP="00C94D10">
            <w:pPr>
              <w:snapToGrid w:val="0"/>
              <w:jc w:val="center"/>
              <w:rPr>
                <w:rFonts w:ascii="GHEA Grapalat" w:eastAsia="Arial Unicode MS" w:hAnsi="GHEA Grapalat"/>
                <w:sz w:val="22"/>
                <w:szCs w:val="22"/>
                <w:lang w:val="hy-AM"/>
              </w:rPr>
            </w:pPr>
          </w:p>
        </w:tc>
        <w:tc>
          <w:tcPr>
            <w:tcW w:w="1244"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15B73155" w14:textId="77777777" w:rsidR="00C94D10" w:rsidRPr="00886BE4" w:rsidRDefault="00C94D10" w:rsidP="00C94D10">
            <w:pPr>
              <w:snapToGrid w:val="0"/>
              <w:jc w:val="center"/>
              <w:rPr>
                <w:rFonts w:ascii="GHEA Grapalat" w:eastAsia="Arial Unicode MS" w:hAnsi="GHEA Grapalat"/>
                <w:sz w:val="22"/>
                <w:szCs w:val="22"/>
                <w:lang w:val="hy-AM"/>
              </w:rPr>
            </w:pPr>
          </w:p>
        </w:tc>
      </w:tr>
      <w:tr w:rsidR="00C94D10" w:rsidRPr="00886BE4" w14:paraId="09D00D42" w14:textId="77777777" w:rsidTr="00D44669">
        <w:trPr>
          <w:trHeight w:val="848"/>
        </w:trPr>
        <w:tc>
          <w:tcPr>
            <w:tcW w:w="644"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tcPr>
          <w:p w14:paraId="1525BBCB" w14:textId="2D370389" w:rsidR="00C94D10" w:rsidRPr="00260040" w:rsidRDefault="00C94D10" w:rsidP="00736FE0">
            <w:pPr>
              <w:snapToGrid w:val="0"/>
              <w:jc w:val="center"/>
              <w:rPr>
                <w:rFonts w:ascii="GHEA Grapalat" w:eastAsia="Arial Unicode MS" w:hAnsi="GHEA Grapalat"/>
                <w:sz w:val="22"/>
                <w:szCs w:val="22"/>
                <w:lang w:val="ru-RU"/>
              </w:rPr>
            </w:pPr>
            <w:r w:rsidRPr="00886BE4">
              <w:rPr>
                <w:rFonts w:ascii="GHEA Grapalat" w:eastAsia="MS Gothic" w:hAnsi="GHEA Grapalat" w:cs="MS Gothic"/>
                <w:sz w:val="22"/>
                <w:szCs w:val="22"/>
              </w:rPr>
              <w:t>1</w:t>
            </w:r>
            <w:r w:rsidR="00260040">
              <w:rPr>
                <w:rFonts w:ascii="GHEA Grapalat" w:eastAsia="MS Gothic" w:hAnsi="GHEA Grapalat" w:cs="MS Gothic"/>
                <w:sz w:val="22"/>
                <w:szCs w:val="22"/>
                <w:lang w:val="ru-RU"/>
              </w:rPr>
              <w:t>)</w:t>
            </w:r>
          </w:p>
        </w:tc>
        <w:tc>
          <w:tcPr>
            <w:tcW w:w="558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3A21CAE" w14:textId="253CDC8E" w:rsidR="00C94D10" w:rsidRPr="00886BE4" w:rsidRDefault="00C94D10" w:rsidP="003566EE">
            <w:pPr>
              <w:shd w:val="clear" w:color="auto" w:fill="FFFFFF"/>
              <w:jc w:val="both"/>
              <w:rPr>
                <w:rFonts w:ascii="GHEA Grapalat" w:hAnsi="GHEA Grapalat"/>
                <w:color w:val="000000"/>
                <w:sz w:val="22"/>
                <w:szCs w:val="22"/>
                <w:shd w:val="clear" w:color="auto" w:fill="FFFFFF"/>
                <w:lang w:val="hy-AM"/>
              </w:rPr>
            </w:pPr>
            <w:r w:rsidRPr="00886BE4">
              <w:rPr>
                <w:rFonts w:ascii="GHEA Grapalat" w:hAnsi="GHEA Grapalat"/>
                <w:color w:val="000000"/>
                <w:sz w:val="22"/>
                <w:szCs w:val="22"/>
                <w:shd w:val="clear" w:color="auto" w:fill="FFFFFF"/>
                <w:lang w:val="hy-AM"/>
              </w:rPr>
              <w:t>Արտերկիր մեկնող մեծահասակի առողջական վիճակի վերաբերյալ բժշկական եզրակացություն</w:t>
            </w:r>
            <w:r w:rsidR="003566EE">
              <w:rPr>
                <w:rFonts w:ascii="GHEA Grapalat" w:hAnsi="GHEA Grapalat"/>
                <w:color w:val="000000"/>
                <w:sz w:val="22"/>
                <w:szCs w:val="22"/>
                <w:shd w:val="clear" w:color="auto" w:fill="FFFFFF"/>
                <w:lang w:val="hy-AM"/>
              </w:rPr>
              <w:t>.</w:t>
            </w:r>
          </w:p>
        </w:tc>
        <w:tc>
          <w:tcPr>
            <w:tcW w:w="306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D33396B" w14:textId="18ECFE45" w:rsidR="00C94D10" w:rsidRPr="00886BE4" w:rsidRDefault="00C94D10" w:rsidP="00C94D10">
            <w:pPr>
              <w:jc w:val="center"/>
              <w:rPr>
                <w:rFonts w:ascii="GHEA Grapalat" w:hAnsi="GHEA Grapalat" w:cs="Sylfaen"/>
                <w:spacing w:val="-8"/>
                <w:sz w:val="22"/>
                <w:szCs w:val="22"/>
                <w:lang w:val="af-ZA"/>
              </w:rPr>
            </w:pPr>
            <w:r w:rsidRPr="00886BE4">
              <w:rPr>
                <w:rFonts w:ascii="GHEA Grapalat" w:hAnsi="GHEA Grapalat" w:cs="Sylfaen"/>
                <w:spacing w:val="-8"/>
                <w:sz w:val="22"/>
                <w:szCs w:val="22"/>
                <w:lang w:val="hy-AM"/>
              </w:rPr>
              <w:t xml:space="preserve">Առողջապահության նախարարի </w:t>
            </w:r>
            <w:r w:rsidRPr="00886BE4">
              <w:rPr>
                <w:rFonts w:ascii="GHEA Grapalat" w:hAnsi="GHEA Grapalat" w:cs="Sylfaen"/>
                <w:sz w:val="22"/>
                <w:szCs w:val="22"/>
                <w:lang w:val="af-ZA"/>
              </w:rPr>
              <w:t>20</w:t>
            </w:r>
            <w:r w:rsidRPr="00886BE4">
              <w:rPr>
                <w:rFonts w:ascii="GHEA Grapalat" w:hAnsi="GHEA Grapalat" w:cs="Sylfaen"/>
                <w:sz w:val="22"/>
                <w:szCs w:val="22"/>
                <w:lang w:val="hy-AM"/>
              </w:rPr>
              <w:t xml:space="preserve">21 </w:t>
            </w:r>
            <w:r w:rsidRPr="00886BE4">
              <w:rPr>
                <w:rFonts w:ascii="GHEA Grapalat" w:hAnsi="GHEA Grapalat" w:cs="Sylfaen"/>
                <w:sz w:val="22"/>
                <w:szCs w:val="22"/>
                <w:lang w:val="af-ZA"/>
              </w:rPr>
              <w:t>թ</w:t>
            </w:r>
            <w:r w:rsidRPr="00886BE4">
              <w:rPr>
                <w:rFonts w:ascii="GHEA Grapalat" w:hAnsi="GHEA Grapalat" w:cs="Sylfaen"/>
                <w:sz w:val="22"/>
                <w:szCs w:val="22"/>
                <w:lang w:val="hy-AM"/>
              </w:rPr>
              <w:t xml:space="preserve">վականի դեկտեմբերի 06-ի </w:t>
            </w:r>
            <w:r w:rsidRPr="00886BE4">
              <w:rPr>
                <w:rFonts w:ascii="GHEA Grapalat" w:hAnsi="GHEA Grapalat"/>
                <w:color w:val="000000"/>
                <w:sz w:val="22"/>
                <w:szCs w:val="22"/>
                <w:lang w:val="af-ZA"/>
              </w:rPr>
              <w:t>N</w:t>
            </w:r>
            <w:r w:rsidRPr="00886BE4">
              <w:rPr>
                <w:rFonts w:ascii="GHEA Grapalat" w:hAnsi="GHEA Grapalat"/>
                <w:color w:val="000000"/>
                <w:sz w:val="22"/>
                <w:szCs w:val="22"/>
                <w:lang w:val="hy-AM"/>
              </w:rPr>
              <w:t xml:space="preserve"> 88</w:t>
            </w:r>
            <w:r w:rsidRPr="00886BE4">
              <w:rPr>
                <w:rFonts w:ascii="GHEA Grapalat" w:hAnsi="GHEA Grapalat"/>
                <w:color w:val="000000"/>
                <w:sz w:val="22"/>
                <w:szCs w:val="22"/>
                <w:lang w:val="af-ZA"/>
              </w:rPr>
              <w:t>-</w:t>
            </w:r>
            <w:r w:rsidRPr="00886BE4">
              <w:rPr>
                <w:rFonts w:ascii="GHEA Grapalat" w:hAnsi="GHEA Grapalat"/>
                <w:color w:val="000000"/>
                <w:sz w:val="22"/>
                <w:szCs w:val="22"/>
                <w:lang w:val="hy-AM"/>
              </w:rPr>
              <w:t>Ն</w:t>
            </w:r>
            <w:r w:rsidRPr="00886BE4">
              <w:rPr>
                <w:rFonts w:ascii="GHEA Grapalat" w:hAnsi="GHEA Grapalat"/>
                <w:color w:val="000000"/>
                <w:sz w:val="22"/>
                <w:szCs w:val="22"/>
                <w:lang w:val="af-ZA"/>
              </w:rPr>
              <w:t xml:space="preserve"> </w:t>
            </w:r>
            <w:r w:rsidRPr="00886BE4">
              <w:rPr>
                <w:rFonts w:ascii="GHEA Grapalat" w:hAnsi="GHEA Grapalat"/>
                <w:color w:val="000000"/>
                <w:spacing w:val="-8"/>
                <w:sz w:val="22"/>
                <w:szCs w:val="22"/>
                <w:lang w:val="hy-AM"/>
              </w:rPr>
              <w:t>հրաման,</w:t>
            </w:r>
            <w:r w:rsidRPr="00886BE4">
              <w:rPr>
                <w:rFonts w:ascii="GHEA Grapalat" w:hAnsi="GHEA Grapalat"/>
                <w:color w:val="000000"/>
                <w:spacing w:val="-8"/>
                <w:sz w:val="22"/>
                <w:szCs w:val="22"/>
                <w:shd w:val="clear" w:color="auto" w:fill="FFFFFF"/>
                <w:lang w:val="hy-AM"/>
              </w:rPr>
              <w:t xml:space="preserve"> </w:t>
            </w:r>
            <w:r w:rsidRPr="00886BE4">
              <w:rPr>
                <w:rFonts w:ascii="GHEA Grapalat" w:hAnsi="GHEA Grapalat"/>
                <w:color w:val="000000"/>
                <w:spacing w:val="-8"/>
                <w:sz w:val="22"/>
                <w:szCs w:val="22"/>
                <w:lang w:val="hy-AM"/>
              </w:rPr>
              <w:t>հավելված N 4</w:t>
            </w:r>
          </w:p>
        </w:tc>
        <w:tc>
          <w:tcPr>
            <w:tcW w:w="4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12EA187" w14:textId="77777777" w:rsidR="00C94D10" w:rsidRPr="00886BE4" w:rsidRDefault="00C94D10" w:rsidP="00C94D10">
            <w:pPr>
              <w:jc w:val="center"/>
              <w:rPr>
                <w:rFonts w:ascii="GHEA Grapalat" w:hAnsi="GHEA Grapalat" w:cs="Sylfaen"/>
                <w:sz w:val="22"/>
                <w:szCs w:val="22"/>
                <w:lang w:val="hy-AM"/>
              </w:rPr>
            </w:pPr>
          </w:p>
        </w:tc>
        <w:tc>
          <w:tcPr>
            <w:tcW w:w="42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4F781D9" w14:textId="77777777" w:rsidR="00C94D10" w:rsidRPr="00886BE4" w:rsidRDefault="00C94D10" w:rsidP="00C94D10">
            <w:pPr>
              <w:jc w:val="center"/>
              <w:rPr>
                <w:rFonts w:ascii="GHEA Grapalat" w:hAnsi="GHEA Grapalat" w:cs="Sylfaen"/>
                <w:sz w:val="22"/>
                <w:szCs w:val="22"/>
                <w:lang w:val="hy-AM"/>
              </w:rPr>
            </w:pPr>
          </w:p>
        </w:tc>
        <w:tc>
          <w:tcPr>
            <w:tcW w:w="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63D3872" w14:textId="77777777" w:rsidR="00C94D10" w:rsidRPr="00886BE4" w:rsidRDefault="00C94D10" w:rsidP="00C94D10">
            <w:pPr>
              <w:jc w:val="center"/>
              <w:rPr>
                <w:rFonts w:ascii="GHEA Grapalat" w:hAnsi="GHEA Grapalat" w:cs="Sylfaen"/>
                <w:sz w:val="22"/>
                <w:szCs w:val="22"/>
                <w:lang w:val="hy-AM"/>
              </w:rPr>
            </w:pPr>
          </w:p>
        </w:tc>
        <w:tc>
          <w:tcPr>
            <w:tcW w:w="70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5AB6CB7" w14:textId="77777777" w:rsidR="00C94D10" w:rsidRPr="00886BE4" w:rsidRDefault="00C94D10" w:rsidP="00C94D10">
            <w:pPr>
              <w:jc w:val="center"/>
              <w:rPr>
                <w:rFonts w:ascii="GHEA Grapalat" w:hAnsi="GHEA Grapalat" w:cs="Sylfaen"/>
                <w:sz w:val="22"/>
                <w:szCs w:val="22"/>
              </w:rPr>
            </w:pPr>
            <w:r w:rsidRPr="00886BE4">
              <w:rPr>
                <w:rFonts w:ascii="GHEA Grapalat" w:hAnsi="GHEA Grapalat" w:cs="Sylfaen"/>
                <w:sz w:val="22"/>
                <w:szCs w:val="22"/>
              </w:rPr>
              <w:t>0.5</w:t>
            </w:r>
          </w:p>
        </w:tc>
        <w:tc>
          <w:tcPr>
            <w:tcW w:w="212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C7699A0" w14:textId="77777777" w:rsidR="00C94D10" w:rsidRPr="00886BE4" w:rsidRDefault="00C94D10" w:rsidP="00C94D10">
            <w:pPr>
              <w:jc w:val="center"/>
              <w:rPr>
                <w:rFonts w:ascii="GHEA Grapalat" w:hAnsi="GHEA Grapalat" w:cs="Sylfaen"/>
                <w:sz w:val="22"/>
                <w:szCs w:val="22"/>
                <w:lang w:val="hy-AM"/>
              </w:rPr>
            </w:pPr>
            <w:r w:rsidRPr="00886BE4">
              <w:rPr>
                <w:rFonts w:ascii="GHEA Grapalat" w:hAnsi="GHEA Grapalat" w:cs="Sylfaen"/>
                <w:sz w:val="22"/>
                <w:szCs w:val="22"/>
                <w:lang w:val="hy-AM"/>
              </w:rPr>
              <w:t>Փաստաթղթային</w:t>
            </w:r>
          </w:p>
        </w:tc>
        <w:tc>
          <w:tcPr>
            <w:tcW w:w="124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5CF04D3D" w14:textId="77777777" w:rsidR="00C94D10" w:rsidRPr="00886BE4" w:rsidRDefault="00C94D10" w:rsidP="00C94D10">
            <w:pPr>
              <w:snapToGrid w:val="0"/>
              <w:jc w:val="center"/>
              <w:rPr>
                <w:rFonts w:ascii="GHEA Grapalat" w:eastAsia="Arial Unicode MS" w:hAnsi="GHEA Grapalat"/>
                <w:sz w:val="22"/>
                <w:szCs w:val="22"/>
              </w:rPr>
            </w:pPr>
          </w:p>
        </w:tc>
      </w:tr>
      <w:tr w:rsidR="00C94D10" w:rsidRPr="00886BE4" w14:paraId="0BE1F92C" w14:textId="77777777" w:rsidTr="00D44669">
        <w:trPr>
          <w:trHeight w:val="848"/>
        </w:trPr>
        <w:tc>
          <w:tcPr>
            <w:tcW w:w="644"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tcPr>
          <w:p w14:paraId="557C1D94" w14:textId="328F6FC5" w:rsidR="00C94D10" w:rsidRPr="00260040" w:rsidRDefault="00C94D10" w:rsidP="00736FE0">
            <w:pPr>
              <w:snapToGrid w:val="0"/>
              <w:jc w:val="center"/>
              <w:rPr>
                <w:rFonts w:ascii="GHEA Grapalat" w:eastAsia="Arial Unicode MS" w:hAnsi="GHEA Grapalat"/>
                <w:sz w:val="22"/>
                <w:szCs w:val="22"/>
                <w:lang w:val="ru-RU"/>
              </w:rPr>
            </w:pPr>
            <w:r w:rsidRPr="00886BE4">
              <w:rPr>
                <w:rFonts w:ascii="GHEA Grapalat" w:eastAsia="MS Gothic" w:hAnsi="GHEA Grapalat" w:cs="MS Gothic"/>
                <w:sz w:val="22"/>
                <w:szCs w:val="22"/>
                <w:lang w:val="hy-AM"/>
              </w:rPr>
              <w:t>2</w:t>
            </w:r>
            <w:r w:rsidR="00260040">
              <w:rPr>
                <w:rFonts w:ascii="GHEA Grapalat" w:eastAsia="MS Gothic" w:hAnsi="GHEA Grapalat" w:cs="MS Gothic"/>
                <w:sz w:val="22"/>
                <w:szCs w:val="22"/>
                <w:lang w:val="ru-RU"/>
              </w:rPr>
              <w:t>)</w:t>
            </w:r>
          </w:p>
        </w:tc>
        <w:tc>
          <w:tcPr>
            <w:tcW w:w="558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5879D0C" w14:textId="1DC36204" w:rsidR="00C94D10" w:rsidRPr="00886BE4" w:rsidRDefault="00C94D10" w:rsidP="00C94D10">
            <w:pPr>
              <w:shd w:val="clear" w:color="auto" w:fill="FFFFFF"/>
              <w:rPr>
                <w:rFonts w:ascii="GHEA Grapalat" w:hAnsi="GHEA Grapalat"/>
                <w:color w:val="000000"/>
                <w:sz w:val="22"/>
                <w:szCs w:val="22"/>
                <w:shd w:val="clear" w:color="auto" w:fill="FFFFFF"/>
                <w:lang w:val="hy-AM"/>
              </w:rPr>
            </w:pPr>
            <w:r w:rsidRPr="00886BE4">
              <w:rPr>
                <w:rFonts w:ascii="GHEA Grapalat" w:hAnsi="GHEA Grapalat" w:cs="Arial Unicode"/>
                <w:color w:val="000000"/>
                <w:sz w:val="22"/>
                <w:szCs w:val="22"/>
                <w:shd w:val="clear" w:color="auto" w:fill="FFFFFF"/>
                <w:lang w:val="hy-AM"/>
              </w:rPr>
              <w:t>Մեծահասակի</w:t>
            </w:r>
            <w:r w:rsidRPr="00886BE4">
              <w:rPr>
                <w:rFonts w:ascii="GHEA Grapalat" w:hAnsi="GHEA Grapalat"/>
                <w:color w:val="000000"/>
                <w:sz w:val="22"/>
                <w:szCs w:val="22"/>
                <w:shd w:val="clear" w:color="auto" w:fill="FFFFFF"/>
                <w:lang w:val="hy-AM"/>
              </w:rPr>
              <w:t xml:space="preserve"> </w:t>
            </w:r>
            <w:r w:rsidRPr="00886BE4">
              <w:rPr>
                <w:rFonts w:ascii="GHEA Grapalat" w:hAnsi="GHEA Grapalat" w:cs="Arial Unicode"/>
                <w:color w:val="000000"/>
                <w:sz w:val="22"/>
                <w:szCs w:val="22"/>
                <w:shd w:val="clear" w:color="auto" w:fill="FFFFFF"/>
                <w:lang w:val="hy-AM"/>
              </w:rPr>
              <w:t>ամբուլատոր</w:t>
            </w:r>
            <w:r w:rsidRPr="00886BE4">
              <w:rPr>
                <w:rFonts w:ascii="GHEA Grapalat" w:hAnsi="GHEA Grapalat"/>
                <w:color w:val="000000"/>
                <w:sz w:val="22"/>
                <w:szCs w:val="22"/>
                <w:shd w:val="clear" w:color="auto" w:fill="FFFFFF"/>
                <w:lang w:val="hy-AM"/>
              </w:rPr>
              <w:t xml:space="preserve"> </w:t>
            </w:r>
            <w:r w:rsidRPr="00886BE4">
              <w:rPr>
                <w:rFonts w:ascii="GHEA Grapalat" w:hAnsi="GHEA Grapalat" w:cs="Arial Unicode"/>
                <w:color w:val="000000"/>
                <w:sz w:val="22"/>
                <w:szCs w:val="22"/>
                <w:shd w:val="clear" w:color="auto" w:fill="FFFFFF"/>
                <w:lang w:val="hy-AM"/>
              </w:rPr>
              <w:t>բժշկական</w:t>
            </w:r>
            <w:r w:rsidRPr="00886BE4">
              <w:rPr>
                <w:rFonts w:ascii="GHEA Grapalat" w:hAnsi="GHEA Grapalat"/>
                <w:color w:val="000000"/>
                <w:sz w:val="22"/>
                <w:szCs w:val="22"/>
                <w:shd w:val="clear" w:color="auto" w:fill="FFFFFF"/>
                <w:lang w:val="hy-AM"/>
              </w:rPr>
              <w:t xml:space="preserve"> </w:t>
            </w:r>
            <w:r w:rsidRPr="00886BE4">
              <w:rPr>
                <w:rFonts w:ascii="GHEA Grapalat" w:hAnsi="GHEA Grapalat" w:cs="Arial Unicode"/>
                <w:color w:val="000000"/>
                <w:sz w:val="22"/>
                <w:szCs w:val="22"/>
                <w:shd w:val="clear" w:color="auto" w:fill="FFFFFF"/>
                <w:lang w:val="hy-AM"/>
              </w:rPr>
              <w:t>քարտից</w:t>
            </w:r>
            <w:r w:rsidRPr="00886BE4">
              <w:rPr>
                <w:rFonts w:ascii="GHEA Grapalat" w:hAnsi="GHEA Grapalat"/>
                <w:color w:val="000000"/>
                <w:sz w:val="22"/>
                <w:szCs w:val="22"/>
                <w:shd w:val="clear" w:color="auto" w:fill="FFFFFF"/>
                <w:lang w:val="hy-AM"/>
              </w:rPr>
              <w:t xml:space="preserve"> </w:t>
            </w:r>
            <w:r w:rsidRPr="00886BE4">
              <w:rPr>
                <w:rFonts w:ascii="GHEA Grapalat" w:hAnsi="GHEA Grapalat" w:cs="Arial Unicode"/>
                <w:color w:val="000000"/>
                <w:sz w:val="22"/>
                <w:szCs w:val="22"/>
                <w:shd w:val="clear" w:color="auto" w:fill="FFFFFF"/>
                <w:lang w:val="hy-AM"/>
              </w:rPr>
              <w:t>քաղվածք</w:t>
            </w:r>
            <w:r w:rsidR="003566EE">
              <w:rPr>
                <w:rFonts w:ascii="GHEA Grapalat" w:hAnsi="GHEA Grapalat" w:cs="Arial Unicode"/>
                <w:color w:val="000000"/>
                <w:sz w:val="22"/>
                <w:szCs w:val="22"/>
                <w:shd w:val="clear" w:color="auto" w:fill="FFFFFF"/>
                <w:lang w:val="hy-AM"/>
              </w:rPr>
              <w:t>.</w:t>
            </w:r>
          </w:p>
          <w:p w14:paraId="0EA08684" w14:textId="77777777" w:rsidR="00C94D10" w:rsidRPr="00886BE4" w:rsidRDefault="00C94D10" w:rsidP="00C94D10">
            <w:pPr>
              <w:shd w:val="clear" w:color="auto" w:fill="FFFFFF"/>
              <w:rPr>
                <w:rFonts w:ascii="GHEA Grapalat" w:hAnsi="GHEA Grapalat"/>
                <w:color w:val="000000"/>
                <w:sz w:val="22"/>
                <w:szCs w:val="22"/>
                <w:shd w:val="clear" w:color="auto" w:fill="FFFFFF"/>
                <w:lang w:val="hy-AM"/>
              </w:rPr>
            </w:pPr>
          </w:p>
        </w:tc>
        <w:tc>
          <w:tcPr>
            <w:tcW w:w="306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F552F6C" w14:textId="0B3F2AD6" w:rsidR="00C94D10" w:rsidRPr="00886BE4" w:rsidRDefault="00C94D10" w:rsidP="00C94D10">
            <w:pPr>
              <w:jc w:val="center"/>
              <w:rPr>
                <w:rFonts w:ascii="GHEA Grapalat" w:hAnsi="GHEA Grapalat"/>
                <w:color w:val="000000"/>
                <w:spacing w:val="-8"/>
                <w:sz w:val="22"/>
                <w:szCs w:val="22"/>
                <w:lang w:val="af-ZA"/>
              </w:rPr>
            </w:pPr>
            <w:r w:rsidRPr="00886BE4">
              <w:rPr>
                <w:rFonts w:ascii="GHEA Grapalat" w:hAnsi="GHEA Grapalat" w:cs="Sylfaen"/>
                <w:spacing w:val="-8"/>
                <w:sz w:val="22"/>
                <w:szCs w:val="22"/>
                <w:lang w:val="hy-AM"/>
              </w:rPr>
              <w:t xml:space="preserve">Առողջապահության նախարարի </w:t>
            </w:r>
            <w:r w:rsidRPr="00886BE4">
              <w:rPr>
                <w:rFonts w:ascii="GHEA Grapalat" w:hAnsi="GHEA Grapalat" w:cs="Sylfaen"/>
                <w:sz w:val="22"/>
                <w:szCs w:val="22"/>
                <w:lang w:val="af-ZA"/>
              </w:rPr>
              <w:t>20</w:t>
            </w:r>
            <w:r w:rsidRPr="00886BE4">
              <w:rPr>
                <w:rFonts w:ascii="GHEA Grapalat" w:hAnsi="GHEA Grapalat" w:cs="Sylfaen"/>
                <w:sz w:val="22"/>
                <w:szCs w:val="22"/>
                <w:lang w:val="hy-AM"/>
              </w:rPr>
              <w:t xml:space="preserve">21 </w:t>
            </w:r>
            <w:r w:rsidRPr="00886BE4">
              <w:rPr>
                <w:rFonts w:ascii="GHEA Grapalat" w:hAnsi="GHEA Grapalat" w:cs="Sylfaen"/>
                <w:sz w:val="22"/>
                <w:szCs w:val="22"/>
                <w:lang w:val="af-ZA"/>
              </w:rPr>
              <w:t>թ</w:t>
            </w:r>
            <w:r w:rsidRPr="00886BE4">
              <w:rPr>
                <w:rFonts w:ascii="GHEA Grapalat" w:hAnsi="GHEA Grapalat" w:cs="Sylfaen"/>
                <w:sz w:val="22"/>
                <w:szCs w:val="22"/>
                <w:lang w:val="hy-AM"/>
              </w:rPr>
              <w:t xml:space="preserve">վականի դեկտեմբերի 06-ի </w:t>
            </w:r>
            <w:r w:rsidRPr="00886BE4">
              <w:rPr>
                <w:rFonts w:ascii="GHEA Grapalat" w:hAnsi="GHEA Grapalat"/>
                <w:color w:val="000000"/>
                <w:sz w:val="22"/>
                <w:szCs w:val="22"/>
                <w:lang w:val="af-ZA"/>
              </w:rPr>
              <w:t>N</w:t>
            </w:r>
            <w:r w:rsidRPr="00886BE4">
              <w:rPr>
                <w:rFonts w:ascii="GHEA Grapalat" w:hAnsi="GHEA Grapalat"/>
                <w:color w:val="000000"/>
                <w:sz w:val="22"/>
                <w:szCs w:val="22"/>
                <w:lang w:val="hy-AM"/>
              </w:rPr>
              <w:t xml:space="preserve"> 88</w:t>
            </w:r>
            <w:r w:rsidRPr="00886BE4">
              <w:rPr>
                <w:rFonts w:ascii="GHEA Grapalat" w:hAnsi="GHEA Grapalat"/>
                <w:color w:val="000000"/>
                <w:sz w:val="22"/>
                <w:szCs w:val="22"/>
                <w:lang w:val="af-ZA"/>
              </w:rPr>
              <w:t>-</w:t>
            </w:r>
            <w:r w:rsidRPr="00886BE4">
              <w:rPr>
                <w:rFonts w:ascii="GHEA Grapalat" w:hAnsi="GHEA Grapalat"/>
                <w:color w:val="000000"/>
                <w:sz w:val="22"/>
                <w:szCs w:val="22"/>
                <w:lang w:val="hy-AM"/>
              </w:rPr>
              <w:t>Ն</w:t>
            </w:r>
            <w:r w:rsidRPr="00886BE4">
              <w:rPr>
                <w:rFonts w:ascii="GHEA Grapalat" w:hAnsi="GHEA Grapalat"/>
                <w:color w:val="000000"/>
                <w:sz w:val="22"/>
                <w:szCs w:val="22"/>
                <w:lang w:val="af-ZA"/>
              </w:rPr>
              <w:t xml:space="preserve"> </w:t>
            </w:r>
            <w:r w:rsidRPr="00886BE4">
              <w:rPr>
                <w:rFonts w:ascii="GHEA Grapalat" w:hAnsi="GHEA Grapalat"/>
                <w:color w:val="000000"/>
                <w:spacing w:val="-8"/>
                <w:sz w:val="22"/>
                <w:szCs w:val="22"/>
                <w:lang w:val="hy-AM"/>
              </w:rPr>
              <w:t>հրաման,</w:t>
            </w:r>
            <w:r w:rsidRPr="00886BE4">
              <w:rPr>
                <w:rFonts w:ascii="GHEA Grapalat" w:hAnsi="GHEA Grapalat"/>
                <w:color w:val="000000"/>
                <w:spacing w:val="-8"/>
                <w:sz w:val="22"/>
                <w:szCs w:val="22"/>
                <w:shd w:val="clear" w:color="auto" w:fill="FFFFFF"/>
                <w:lang w:val="hy-AM"/>
              </w:rPr>
              <w:t xml:space="preserve"> </w:t>
            </w:r>
            <w:r w:rsidRPr="00886BE4">
              <w:rPr>
                <w:rFonts w:ascii="GHEA Grapalat" w:hAnsi="GHEA Grapalat"/>
                <w:color w:val="000000"/>
                <w:spacing w:val="-8"/>
                <w:sz w:val="22"/>
                <w:szCs w:val="22"/>
                <w:lang w:val="hy-AM"/>
              </w:rPr>
              <w:t>հավելված N 2</w:t>
            </w:r>
          </w:p>
        </w:tc>
        <w:tc>
          <w:tcPr>
            <w:tcW w:w="4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2092849" w14:textId="77777777" w:rsidR="00C94D10" w:rsidRPr="00886BE4" w:rsidRDefault="00C94D10" w:rsidP="00C94D10">
            <w:pPr>
              <w:jc w:val="center"/>
              <w:rPr>
                <w:rFonts w:ascii="GHEA Grapalat" w:hAnsi="GHEA Grapalat" w:cs="Sylfaen"/>
                <w:sz w:val="22"/>
                <w:szCs w:val="22"/>
                <w:lang w:val="hy-AM"/>
              </w:rPr>
            </w:pPr>
          </w:p>
        </w:tc>
        <w:tc>
          <w:tcPr>
            <w:tcW w:w="42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45B617E" w14:textId="77777777" w:rsidR="00C94D10" w:rsidRPr="00886BE4" w:rsidRDefault="00C94D10" w:rsidP="00C94D10">
            <w:pPr>
              <w:jc w:val="center"/>
              <w:rPr>
                <w:rFonts w:ascii="GHEA Grapalat" w:hAnsi="GHEA Grapalat" w:cs="Sylfaen"/>
                <w:sz w:val="22"/>
                <w:szCs w:val="22"/>
                <w:lang w:val="hy-AM"/>
              </w:rPr>
            </w:pPr>
          </w:p>
        </w:tc>
        <w:tc>
          <w:tcPr>
            <w:tcW w:w="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0B80AF8" w14:textId="77777777" w:rsidR="00C94D10" w:rsidRPr="00886BE4" w:rsidRDefault="00C94D10" w:rsidP="00C94D10">
            <w:pPr>
              <w:jc w:val="center"/>
              <w:rPr>
                <w:rFonts w:ascii="GHEA Grapalat" w:hAnsi="GHEA Grapalat" w:cs="Sylfaen"/>
                <w:sz w:val="22"/>
                <w:szCs w:val="22"/>
                <w:lang w:val="hy-AM"/>
              </w:rPr>
            </w:pPr>
          </w:p>
        </w:tc>
        <w:tc>
          <w:tcPr>
            <w:tcW w:w="70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F89B105" w14:textId="77777777" w:rsidR="00C94D10" w:rsidRPr="00886BE4" w:rsidRDefault="00C94D10" w:rsidP="00C94D10">
            <w:pPr>
              <w:jc w:val="center"/>
              <w:rPr>
                <w:rFonts w:ascii="GHEA Grapalat" w:hAnsi="GHEA Grapalat" w:cs="Sylfaen"/>
                <w:sz w:val="22"/>
                <w:szCs w:val="22"/>
                <w:lang w:val="hy-AM"/>
              </w:rPr>
            </w:pPr>
            <w:r w:rsidRPr="00886BE4">
              <w:rPr>
                <w:rFonts w:ascii="GHEA Grapalat" w:hAnsi="GHEA Grapalat" w:cs="Sylfaen"/>
                <w:sz w:val="22"/>
                <w:szCs w:val="22"/>
                <w:lang w:val="hy-AM"/>
              </w:rPr>
              <w:t>1</w:t>
            </w:r>
          </w:p>
        </w:tc>
        <w:tc>
          <w:tcPr>
            <w:tcW w:w="212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059006E" w14:textId="77777777" w:rsidR="00C94D10" w:rsidRPr="00886BE4" w:rsidRDefault="00C94D10" w:rsidP="00C94D10">
            <w:pPr>
              <w:jc w:val="center"/>
              <w:rPr>
                <w:rFonts w:ascii="GHEA Grapalat" w:hAnsi="GHEA Grapalat"/>
                <w:sz w:val="22"/>
                <w:szCs w:val="22"/>
                <w:lang w:val="hy-AM"/>
              </w:rPr>
            </w:pPr>
            <w:r w:rsidRPr="00886BE4">
              <w:rPr>
                <w:rFonts w:ascii="GHEA Grapalat" w:hAnsi="GHEA Grapalat" w:cs="Sylfaen"/>
                <w:sz w:val="22"/>
                <w:szCs w:val="22"/>
                <w:lang w:val="hy-AM"/>
              </w:rPr>
              <w:t>Փաստաթղթային</w:t>
            </w:r>
          </w:p>
        </w:tc>
        <w:tc>
          <w:tcPr>
            <w:tcW w:w="124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1726037" w14:textId="77777777" w:rsidR="00C94D10" w:rsidRPr="00886BE4" w:rsidRDefault="00C94D10" w:rsidP="00C94D10">
            <w:pPr>
              <w:snapToGrid w:val="0"/>
              <w:jc w:val="center"/>
              <w:rPr>
                <w:rFonts w:ascii="GHEA Grapalat" w:eastAsia="Arial Unicode MS" w:hAnsi="GHEA Grapalat"/>
                <w:sz w:val="22"/>
                <w:szCs w:val="22"/>
              </w:rPr>
            </w:pPr>
          </w:p>
        </w:tc>
      </w:tr>
      <w:tr w:rsidR="00C94D10" w:rsidRPr="00886BE4" w14:paraId="1AB6BAD2" w14:textId="77777777" w:rsidTr="00D44669">
        <w:trPr>
          <w:trHeight w:val="848"/>
        </w:trPr>
        <w:tc>
          <w:tcPr>
            <w:tcW w:w="644"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tcPr>
          <w:p w14:paraId="7720C2A1" w14:textId="43BF999B" w:rsidR="00C94D10" w:rsidRPr="00260040" w:rsidRDefault="00C94D10" w:rsidP="00736FE0">
            <w:pPr>
              <w:snapToGrid w:val="0"/>
              <w:jc w:val="center"/>
              <w:rPr>
                <w:rFonts w:ascii="GHEA Grapalat" w:eastAsia="Arial Unicode MS" w:hAnsi="GHEA Grapalat"/>
                <w:sz w:val="22"/>
                <w:szCs w:val="22"/>
                <w:lang w:val="ru-RU"/>
              </w:rPr>
            </w:pPr>
            <w:r w:rsidRPr="00886BE4">
              <w:rPr>
                <w:rFonts w:ascii="GHEA Grapalat" w:eastAsia="MS Gothic" w:hAnsi="GHEA Grapalat" w:cs="MS Gothic"/>
                <w:sz w:val="22"/>
                <w:szCs w:val="22"/>
                <w:lang w:val="hy-AM"/>
              </w:rPr>
              <w:t>3</w:t>
            </w:r>
            <w:r w:rsidR="00260040">
              <w:rPr>
                <w:rFonts w:ascii="GHEA Grapalat" w:eastAsia="MS Gothic" w:hAnsi="GHEA Grapalat" w:cs="MS Gothic"/>
                <w:sz w:val="22"/>
                <w:szCs w:val="22"/>
                <w:lang w:val="ru-RU"/>
              </w:rPr>
              <w:t>)</w:t>
            </w:r>
          </w:p>
        </w:tc>
        <w:tc>
          <w:tcPr>
            <w:tcW w:w="558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ED79CCA" w14:textId="03F9B5E2" w:rsidR="00C94D10" w:rsidRPr="003566EE" w:rsidRDefault="00C94D10" w:rsidP="003566EE">
            <w:pPr>
              <w:spacing w:line="275" w:lineRule="auto"/>
              <w:rPr>
                <w:rFonts w:ascii="GHEA Grapalat" w:hAnsi="GHEA Grapalat"/>
                <w:color w:val="000000"/>
                <w:sz w:val="22"/>
                <w:szCs w:val="22"/>
                <w:shd w:val="clear" w:color="000000" w:fill="FFFFFF"/>
                <w:lang w:val="hy-AM"/>
              </w:rPr>
            </w:pPr>
            <w:r w:rsidRPr="00886BE4">
              <w:rPr>
                <w:rFonts w:ascii="GHEA Grapalat" w:hAnsi="GHEA Grapalat" w:cs="Sylfaen"/>
                <w:color w:val="000000"/>
                <w:sz w:val="22"/>
                <w:szCs w:val="22"/>
                <w:shd w:val="clear" w:color="auto" w:fill="FFFFFF"/>
              </w:rPr>
              <w:t>Երեխայի</w:t>
            </w:r>
            <w:r w:rsidRPr="00886BE4">
              <w:rPr>
                <w:rFonts w:ascii="GHEA Grapalat" w:hAnsi="GHEA Grapalat"/>
                <w:color w:val="000000"/>
                <w:sz w:val="22"/>
                <w:szCs w:val="22"/>
                <w:shd w:val="clear" w:color="auto" w:fill="FFFFFF"/>
              </w:rPr>
              <w:t xml:space="preserve"> </w:t>
            </w:r>
            <w:r w:rsidRPr="00886BE4">
              <w:rPr>
                <w:rFonts w:ascii="GHEA Grapalat" w:hAnsi="GHEA Grapalat" w:cs="Sylfaen"/>
                <w:color w:val="000000"/>
                <w:sz w:val="22"/>
                <w:szCs w:val="22"/>
                <w:shd w:val="clear" w:color="auto" w:fill="FFFFFF"/>
              </w:rPr>
              <w:t>շարունակական</w:t>
            </w:r>
            <w:r w:rsidRPr="00886BE4">
              <w:rPr>
                <w:rFonts w:ascii="GHEA Grapalat" w:hAnsi="GHEA Grapalat"/>
                <w:color w:val="000000"/>
                <w:sz w:val="22"/>
                <w:szCs w:val="22"/>
                <w:shd w:val="clear" w:color="auto" w:fill="FFFFFF"/>
              </w:rPr>
              <w:t xml:space="preserve"> </w:t>
            </w:r>
            <w:r w:rsidRPr="00886BE4">
              <w:rPr>
                <w:rFonts w:ascii="GHEA Grapalat" w:hAnsi="GHEA Grapalat" w:cs="Sylfaen"/>
                <w:color w:val="000000"/>
                <w:sz w:val="22"/>
                <w:szCs w:val="22"/>
                <w:shd w:val="clear" w:color="auto" w:fill="FFFFFF"/>
              </w:rPr>
              <w:t>հսկողության</w:t>
            </w:r>
            <w:r w:rsidRPr="00886BE4">
              <w:rPr>
                <w:rFonts w:ascii="GHEA Grapalat" w:hAnsi="GHEA Grapalat"/>
                <w:color w:val="000000"/>
                <w:sz w:val="22"/>
                <w:szCs w:val="22"/>
                <w:shd w:val="clear" w:color="auto" w:fill="FFFFFF"/>
              </w:rPr>
              <w:t xml:space="preserve"> </w:t>
            </w:r>
            <w:r w:rsidRPr="00886BE4">
              <w:rPr>
                <w:rFonts w:ascii="GHEA Grapalat" w:hAnsi="GHEA Grapalat" w:cs="Sylfaen"/>
                <w:color w:val="000000"/>
                <w:sz w:val="22"/>
                <w:szCs w:val="22"/>
                <w:shd w:val="clear" w:color="auto" w:fill="FFFFFF"/>
              </w:rPr>
              <w:t>քարտ</w:t>
            </w:r>
            <w:r w:rsidR="003566EE">
              <w:rPr>
                <w:rFonts w:ascii="GHEA Grapalat" w:hAnsi="GHEA Grapalat" w:cs="Sylfaen"/>
                <w:color w:val="000000"/>
                <w:sz w:val="22"/>
                <w:szCs w:val="22"/>
                <w:shd w:val="clear" w:color="auto" w:fill="FFFFFF"/>
                <w:lang w:val="hy-AM"/>
              </w:rPr>
              <w:t>.</w:t>
            </w:r>
          </w:p>
        </w:tc>
        <w:tc>
          <w:tcPr>
            <w:tcW w:w="306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0A6C66C" w14:textId="387B976F" w:rsidR="00C94D10" w:rsidRPr="00886BE4" w:rsidRDefault="00C94D10" w:rsidP="00C94D10">
            <w:pPr>
              <w:jc w:val="center"/>
              <w:rPr>
                <w:rFonts w:ascii="GHEA Grapalat" w:hAnsi="GHEA Grapalat"/>
                <w:color w:val="000000"/>
                <w:spacing w:val="-8"/>
                <w:sz w:val="22"/>
                <w:szCs w:val="22"/>
                <w:lang w:val="hy-AM"/>
              </w:rPr>
            </w:pPr>
            <w:r w:rsidRPr="00886BE4">
              <w:rPr>
                <w:rFonts w:ascii="GHEA Grapalat" w:hAnsi="GHEA Grapalat" w:cs="Sylfaen"/>
                <w:spacing w:val="-8"/>
                <w:sz w:val="22"/>
                <w:szCs w:val="22"/>
                <w:lang w:val="hy-AM"/>
              </w:rPr>
              <w:t xml:space="preserve">Առողջապահության նախարարի </w:t>
            </w:r>
            <w:r w:rsidRPr="00886BE4">
              <w:rPr>
                <w:rFonts w:ascii="GHEA Grapalat" w:hAnsi="GHEA Grapalat" w:cs="Sylfaen"/>
                <w:sz w:val="22"/>
                <w:szCs w:val="22"/>
                <w:lang w:val="af-ZA"/>
              </w:rPr>
              <w:t>20</w:t>
            </w:r>
            <w:r w:rsidRPr="00886BE4">
              <w:rPr>
                <w:rFonts w:ascii="GHEA Grapalat" w:hAnsi="GHEA Grapalat" w:cs="Sylfaen"/>
                <w:sz w:val="22"/>
                <w:szCs w:val="22"/>
                <w:lang w:val="hy-AM"/>
              </w:rPr>
              <w:t xml:space="preserve">21 </w:t>
            </w:r>
            <w:r w:rsidRPr="00886BE4">
              <w:rPr>
                <w:rFonts w:ascii="GHEA Grapalat" w:hAnsi="GHEA Grapalat" w:cs="Sylfaen"/>
                <w:sz w:val="22"/>
                <w:szCs w:val="22"/>
                <w:lang w:val="af-ZA"/>
              </w:rPr>
              <w:t>թ</w:t>
            </w:r>
            <w:r w:rsidRPr="00886BE4">
              <w:rPr>
                <w:rFonts w:ascii="GHEA Grapalat" w:hAnsi="GHEA Grapalat" w:cs="Sylfaen"/>
                <w:sz w:val="22"/>
                <w:szCs w:val="22"/>
                <w:lang w:val="hy-AM"/>
              </w:rPr>
              <w:t xml:space="preserve">վականի դեկտեմբերի 06-ի </w:t>
            </w:r>
            <w:r w:rsidRPr="00886BE4">
              <w:rPr>
                <w:rFonts w:ascii="GHEA Grapalat" w:hAnsi="GHEA Grapalat"/>
                <w:color w:val="000000"/>
                <w:sz w:val="22"/>
                <w:szCs w:val="22"/>
                <w:lang w:val="af-ZA"/>
              </w:rPr>
              <w:t>N</w:t>
            </w:r>
            <w:r w:rsidRPr="00886BE4">
              <w:rPr>
                <w:rFonts w:ascii="GHEA Grapalat" w:hAnsi="GHEA Grapalat"/>
                <w:color w:val="000000"/>
                <w:sz w:val="22"/>
                <w:szCs w:val="22"/>
                <w:lang w:val="hy-AM"/>
              </w:rPr>
              <w:t xml:space="preserve"> 88</w:t>
            </w:r>
            <w:r w:rsidRPr="00886BE4">
              <w:rPr>
                <w:rFonts w:ascii="GHEA Grapalat" w:hAnsi="GHEA Grapalat"/>
                <w:color w:val="000000"/>
                <w:sz w:val="22"/>
                <w:szCs w:val="22"/>
                <w:lang w:val="af-ZA"/>
              </w:rPr>
              <w:t>-</w:t>
            </w:r>
            <w:r w:rsidRPr="00886BE4">
              <w:rPr>
                <w:rFonts w:ascii="GHEA Grapalat" w:hAnsi="GHEA Grapalat"/>
                <w:color w:val="000000"/>
                <w:sz w:val="22"/>
                <w:szCs w:val="22"/>
                <w:lang w:val="hy-AM"/>
              </w:rPr>
              <w:t>Ն</w:t>
            </w:r>
            <w:r w:rsidRPr="00886BE4">
              <w:rPr>
                <w:rFonts w:ascii="GHEA Grapalat" w:hAnsi="GHEA Grapalat"/>
                <w:color w:val="000000"/>
                <w:sz w:val="22"/>
                <w:szCs w:val="22"/>
                <w:lang w:val="af-ZA"/>
              </w:rPr>
              <w:t xml:space="preserve"> </w:t>
            </w:r>
            <w:r w:rsidRPr="00886BE4">
              <w:rPr>
                <w:rFonts w:ascii="GHEA Grapalat" w:hAnsi="GHEA Grapalat"/>
                <w:color w:val="000000"/>
                <w:spacing w:val="-8"/>
                <w:sz w:val="22"/>
                <w:szCs w:val="22"/>
                <w:lang w:val="hy-AM"/>
              </w:rPr>
              <w:t>հրաման,</w:t>
            </w:r>
            <w:r w:rsidRPr="00886BE4">
              <w:rPr>
                <w:rFonts w:ascii="GHEA Grapalat" w:hAnsi="GHEA Grapalat"/>
                <w:color w:val="000000"/>
                <w:spacing w:val="-8"/>
                <w:sz w:val="22"/>
                <w:szCs w:val="22"/>
                <w:shd w:val="clear" w:color="auto" w:fill="FFFFFF"/>
                <w:lang w:val="hy-AM"/>
              </w:rPr>
              <w:t xml:space="preserve"> </w:t>
            </w:r>
            <w:r w:rsidRPr="00886BE4">
              <w:rPr>
                <w:rFonts w:ascii="GHEA Grapalat" w:hAnsi="GHEA Grapalat"/>
                <w:color w:val="000000"/>
                <w:spacing w:val="-8"/>
                <w:sz w:val="22"/>
                <w:szCs w:val="22"/>
                <w:lang w:val="hy-AM"/>
              </w:rPr>
              <w:t>հավելված N 1</w:t>
            </w:r>
          </w:p>
        </w:tc>
        <w:tc>
          <w:tcPr>
            <w:tcW w:w="4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91723A8" w14:textId="77777777" w:rsidR="00C94D10" w:rsidRPr="00886BE4" w:rsidRDefault="00C94D10" w:rsidP="00C94D10">
            <w:pPr>
              <w:jc w:val="center"/>
              <w:rPr>
                <w:rFonts w:ascii="GHEA Grapalat" w:hAnsi="GHEA Grapalat" w:cs="Sylfaen"/>
                <w:sz w:val="22"/>
                <w:szCs w:val="22"/>
                <w:lang w:val="hy-AM"/>
              </w:rPr>
            </w:pPr>
          </w:p>
        </w:tc>
        <w:tc>
          <w:tcPr>
            <w:tcW w:w="42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7BFB8C7" w14:textId="77777777" w:rsidR="00C94D10" w:rsidRPr="00886BE4" w:rsidRDefault="00C94D10" w:rsidP="00C94D10">
            <w:pPr>
              <w:jc w:val="center"/>
              <w:rPr>
                <w:rFonts w:ascii="GHEA Grapalat" w:hAnsi="GHEA Grapalat" w:cs="Sylfaen"/>
                <w:sz w:val="22"/>
                <w:szCs w:val="22"/>
                <w:lang w:val="hy-AM"/>
              </w:rPr>
            </w:pPr>
          </w:p>
        </w:tc>
        <w:tc>
          <w:tcPr>
            <w:tcW w:w="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1206E7B" w14:textId="77777777" w:rsidR="00C94D10" w:rsidRPr="00886BE4" w:rsidRDefault="00C94D10" w:rsidP="00C94D10">
            <w:pPr>
              <w:jc w:val="center"/>
              <w:rPr>
                <w:rFonts w:ascii="GHEA Grapalat" w:hAnsi="GHEA Grapalat" w:cs="Sylfaen"/>
                <w:sz w:val="22"/>
                <w:szCs w:val="22"/>
                <w:lang w:val="hy-AM"/>
              </w:rPr>
            </w:pPr>
          </w:p>
        </w:tc>
        <w:tc>
          <w:tcPr>
            <w:tcW w:w="70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43B2366" w14:textId="77777777" w:rsidR="00C94D10" w:rsidRPr="00886BE4" w:rsidRDefault="00C94D10" w:rsidP="00C94D10">
            <w:pPr>
              <w:jc w:val="center"/>
              <w:rPr>
                <w:rFonts w:ascii="GHEA Grapalat" w:hAnsi="GHEA Grapalat" w:cs="Sylfaen"/>
                <w:sz w:val="22"/>
                <w:szCs w:val="22"/>
              </w:rPr>
            </w:pPr>
            <w:r w:rsidRPr="00886BE4">
              <w:rPr>
                <w:rFonts w:ascii="GHEA Grapalat" w:hAnsi="GHEA Grapalat" w:cs="Sylfaen"/>
                <w:sz w:val="22"/>
                <w:szCs w:val="22"/>
              </w:rPr>
              <w:t>0.5</w:t>
            </w:r>
          </w:p>
        </w:tc>
        <w:tc>
          <w:tcPr>
            <w:tcW w:w="212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BC9DB2B" w14:textId="77777777" w:rsidR="00C94D10" w:rsidRPr="00886BE4" w:rsidRDefault="00C94D10" w:rsidP="00C94D10">
            <w:pPr>
              <w:jc w:val="center"/>
              <w:rPr>
                <w:rFonts w:ascii="GHEA Grapalat" w:hAnsi="GHEA Grapalat"/>
                <w:sz w:val="22"/>
                <w:szCs w:val="22"/>
              </w:rPr>
            </w:pPr>
            <w:r w:rsidRPr="00886BE4">
              <w:rPr>
                <w:rFonts w:ascii="GHEA Grapalat" w:hAnsi="GHEA Grapalat" w:cs="Sylfaen"/>
                <w:sz w:val="22"/>
                <w:szCs w:val="22"/>
              </w:rPr>
              <w:t>Փաստաթղթային</w:t>
            </w:r>
          </w:p>
        </w:tc>
        <w:tc>
          <w:tcPr>
            <w:tcW w:w="124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79E9D5A9" w14:textId="77777777" w:rsidR="00C94D10" w:rsidRPr="00886BE4" w:rsidRDefault="00C94D10" w:rsidP="00C94D10">
            <w:pPr>
              <w:snapToGrid w:val="0"/>
              <w:jc w:val="center"/>
              <w:rPr>
                <w:rFonts w:ascii="GHEA Grapalat" w:eastAsia="Arial Unicode MS" w:hAnsi="GHEA Grapalat"/>
                <w:sz w:val="22"/>
                <w:szCs w:val="22"/>
              </w:rPr>
            </w:pPr>
          </w:p>
        </w:tc>
      </w:tr>
      <w:tr w:rsidR="00C94D10" w:rsidRPr="00886BE4" w14:paraId="5A9BD0C9" w14:textId="77777777" w:rsidTr="00D44669">
        <w:trPr>
          <w:trHeight w:val="848"/>
        </w:trPr>
        <w:tc>
          <w:tcPr>
            <w:tcW w:w="644"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tcPr>
          <w:p w14:paraId="6F29B8AB" w14:textId="28749C43" w:rsidR="00C94D10" w:rsidRPr="00260040" w:rsidRDefault="00C94D10" w:rsidP="00736FE0">
            <w:pPr>
              <w:snapToGrid w:val="0"/>
              <w:jc w:val="center"/>
              <w:rPr>
                <w:rFonts w:ascii="GHEA Grapalat" w:eastAsia="Arial Unicode MS" w:hAnsi="GHEA Grapalat"/>
                <w:sz w:val="22"/>
                <w:szCs w:val="22"/>
                <w:lang w:val="ru-RU"/>
              </w:rPr>
            </w:pPr>
            <w:r w:rsidRPr="00886BE4">
              <w:rPr>
                <w:rFonts w:ascii="GHEA Grapalat" w:eastAsia="MS Gothic" w:hAnsi="GHEA Grapalat" w:cs="MS Gothic"/>
                <w:sz w:val="22"/>
                <w:szCs w:val="22"/>
                <w:lang w:val="hy-AM"/>
              </w:rPr>
              <w:lastRenderedPageBreak/>
              <w:t>4</w:t>
            </w:r>
            <w:r w:rsidR="00260040">
              <w:rPr>
                <w:rFonts w:ascii="GHEA Grapalat" w:eastAsia="MS Gothic" w:hAnsi="GHEA Grapalat" w:cs="MS Gothic"/>
                <w:sz w:val="22"/>
                <w:szCs w:val="22"/>
                <w:lang w:val="ru-RU"/>
              </w:rPr>
              <w:t>)</w:t>
            </w:r>
          </w:p>
        </w:tc>
        <w:tc>
          <w:tcPr>
            <w:tcW w:w="558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E9E62AC" w14:textId="4C08ADA0" w:rsidR="00C94D10" w:rsidRPr="00886BE4" w:rsidRDefault="00C94D10" w:rsidP="003566EE">
            <w:pPr>
              <w:spacing w:line="275" w:lineRule="auto"/>
              <w:rPr>
                <w:rFonts w:ascii="GHEA Grapalat" w:hAnsi="GHEA Grapalat"/>
                <w:color w:val="000000"/>
                <w:sz w:val="22"/>
                <w:szCs w:val="22"/>
                <w:shd w:val="clear" w:color="000000" w:fill="FFFFFF"/>
                <w:lang w:val="hy-AM"/>
              </w:rPr>
            </w:pPr>
            <w:r w:rsidRPr="00886BE4">
              <w:rPr>
                <w:rFonts w:ascii="GHEA Grapalat" w:hAnsi="GHEA Grapalat" w:cs="Sylfaen"/>
                <w:color w:val="000000"/>
                <w:sz w:val="22"/>
                <w:szCs w:val="22"/>
                <w:shd w:val="clear" w:color="auto" w:fill="FFFFFF"/>
                <w:lang w:val="hy-AM"/>
              </w:rPr>
              <w:t>Երեխայի</w:t>
            </w:r>
            <w:r w:rsidRPr="00886BE4">
              <w:rPr>
                <w:rFonts w:ascii="GHEA Grapalat" w:hAnsi="GHEA Grapalat"/>
                <w:color w:val="000000"/>
                <w:sz w:val="22"/>
                <w:szCs w:val="22"/>
                <w:shd w:val="clear" w:color="auto" w:fill="FFFFFF"/>
                <w:lang w:val="hy-AM"/>
              </w:rPr>
              <w:t xml:space="preserve"> </w:t>
            </w:r>
            <w:r w:rsidRPr="00886BE4">
              <w:rPr>
                <w:rFonts w:ascii="GHEA Grapalat" w:hAnsi="GHEA Grapalat" w:cs="Sylfaen"/>
                <w:color w:val="000000"/>
                <w:sz w:val="22"/>
                <w:szCs w:val="22"/>
                <w:shd w:val="clear" w:color="auto" w:fill="FFFFFF"/>
                <w:lang w:val="hy-AM"/>
              </w:rPr>
              <w:t>բժշկական</w:t>
            </w:r>
            <w:r w:rsidRPr="00886BE4">
              <w:rPr>
                <w:rFonts w:ascii="GHEA Grapalat" w:hAnsi="GHEA Grapalat"/>
                <w:color w:val="000000"/>
                <w:sz w:val="22"/>
                <w:szCs w:val="22"/>
                <w:shd w:val="clear" w:color="auto" w:fill="FFFFFF"/>
                <w:lang w:val="hy-AM"/>
              </w:rPr>
              <w:t xml:space="preserve"> </w:t>
            </w:r>
            <w:r w:rsidRPr="00886BE4">
              <w:rPr>
                <w:rFonts w:ascii="GHEA Grapalat" w:hAnsi="GHEA Grapalat" w:cs="Sylfaen"/>
                <w:color w:val="000000"/>
                <w:sz w:val="22"/>
                <w:szCs w:val="22"/>
                <w:shd w:val="clear" w:color="auto" w:fill="FFFFFF"/>
                <w:lang w:val="hy-AM"/>
              </w:rPr>
              <w:t>հսկողության</w:t>
            </w:r>
            <w:r w:rsidRPr="00886BE4">
              <w:rPr>
                <w:rFonts w:ascii="GHEA Grapalat" w:hAnsi="GHEA Grapalat"/>
                <w:color w:val="000000"/>
                <w:sz w:val="22"/>
                <w:szCs w:val="22"/>
                <w:shd w:val="clear" w:color="auto" w:fill="FFFFFF"/>
                <w:lang w:val="hy-AM"/>
              </w:rPr>
              <w:t xml:space="preserve"> </w:t>
            </w:r>
            <w:r w:rsidRPr="00886BE4">
              <w:rPr>
                <w:rFonts w:ascii="GHEA Grapalat" w:hAnsi="GHEA Grapalat" w:cs="Sylfaen"/>
                <w:color w:val="000000"/>
                <w:sz w:val="22"/>
                <w:szCs w:val="22"/>
                <w:shd w:val="clear" w:color="auto" w:fill="FFFFFF"/>
                <w:lang w:val="hy-AM"/>
              </w:rPr>
              <w:t>ամբուլատոր</w:t>
            </w:r>
            <w:r w:rsidRPr="00886BE4">
              <w:rPr>
                <w:rFonts w:ascii="GHEA Grapalat" w:hAnsi="GHEA Grapalat"/>
                <w:color w:val="000000"/>
                <w:sz w:val="22"/>
                <w:szCs w:val="22"/>
                <w:shd w:val="clear" w:color="auto" w:fill="FFFFFF"/>
                <w:lang w:val="hy-AM"/>
              </w:rPr>
              <w:t xml:space="preserve"> </w:t>
            </w:r>
            <w:r w:rsidRPr="00886BE4">
              <w:rPr>
                <w:rFonts w:ascii="GHEA Grapalat" w:hAnsi="GHEA Grapalat" w:cs="Sylfaen"/>
                <w:color w:val="000000"/>
                <w:sz w:val="22"/>
                <w:szCs w:val="22"/>
                <w:shd w:val="clear" w:color="auto" w:fill="FFFFFF"/>
                <w:lang w:val="hy-AM"/>
              </w:rPr>
              <w:t>քարտից</w:t>
            </w:r>
            <w:r w:rsidRPr="00886BE4">
              <w:rPr>
                <w:rFonts w:ascii="GHEA Grapalat" w:hAnsi="GHEA Grapalat"/>
                <w:color w:val="000000"/>
                <w:sz w:val="22"/>
                <w:szCs w:val="22"/>
                <w:shd w:val="clear" w:color="auto" w:fill="FFFFFF"/>
                <w:lang w:val="hy-AM"/>
              </w:rPr>
              <w:t xml:space="preserve"> </w:t>
            </w:r>
            <w:r w:rsidRPr="00886BE4">
              <w:rPr>
                <w:rFonts w:ascii="GHEA Grapalat" w:hAnsi="GHEA Grapalat" w:cs="Sylfaen"/>
                <w:color w:val="000000"/>
                <w:sz w:val="22"/>
                <w:szCs w:val="22"/>
                <w:shd w:val="clear" w:color="auto" w:fill="FFFFFF"/>
                <w:lang w:val="hy-AM"/>
              </w:rPr>
              <w:t>քաղվածք</w:t>
            </w:r>
            <w:r w:rsidR="003566EE">
              <w:rPr>
                <w:rFonts w:ascii="GHEA Grapalat" w:hAnsi="GHEA Grapalat" w:cs="Sylfaen"/>
                <w:color w:val="000000"/>
                <w:sz w:val="22"/>
                <w:szCs w:val="22"/>
                <w:shd w:val="clear" w:color="auto" w:fill="FFFFFF"/>
                <w:lang w:val="hy-AM"/>
              </w:rPr>
              <w:t>.</w:t>
            </w:r>
          </w:p>
        </w:tc>
        <w:tc>
          <w:tcPr>
            <w:tcW w:w="306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D3C1F5A" w14:textId="1C00874D" w:rsidR="00C94D10" w:rsidRPr="00886BE4" w:rsidRDefault="00C94D10" w:rsidP="00C94D10">
            <w:pPr>
              <w:jc w:val="center"/>
              <w:rPr>
                <w:rFonts w:ascii="GHEA Grapalat" w:hAnsi="GHEA Grapalat" w:cs="Courier New"/>
                <w:color w:val="000000"/>
                <w:spacing w:val="-8"/>
                <w:sz w:val="22"/>
                <w:szCs w:val="22"/>
                <w:shd w:val="clear" w:color="000000" w:fill="FFFFFF"/>
                <w:lang w:val="hy-AM"/>
              </w:rPr>
            </w:pPr>
            <w:r w:rsidRPr="00886BE4">
              <w:rPr>
                <w:rFonts w:ascii="GHEA Grapalat" w:hAnsi="GHEA Grapalat" w:cs="Sylfaen"/>
                <w:spacing w:val="-8"/>
                <w:sz w:val="22"/>
                <w:szCs w:val="22"/>
                <w:lang w:val="hy-AM"/>
              </w:rPr>
              <w:t xml:space="preserve">Առողջապահության նախարարի </w:t>
            </w:r>
            <w:r w:rsidRPr="00886BE4">
              <w:rPr>
                <w:rFonts w:ascii="GHEA Grapalat" w:hAnsi="GHEA Grapalat" w:cs="Sylfaen"/>
                <w:sz w:val="22"/>
                <w:szCs w:val="22"/>
                <w:lang w:val="af-ZA"/>
              </w:rPr>
              <w:t>20</w:t>
            </w:r>
            <w:r w:rsidRPr="00886BE4">
              <w:rPr>
                <w:rFonts w:ascii="GHEA Grapalat" w:hAnsi="GHEA Grapalat" w:cs="Sylfaen"/>
                <w:sz w:val="22"/>
                <w:szCs w:val="22"/>
                <w:lang w:val="hy-AM"/>
              </w:rPr>
              <w:t xml:space="preserve">21 </w:t>
            </w:r>
            <w:r w:rsidRPr="00886BE4">
              <w:rPr>
                <w:rFonts w:ascii="GHEA Grapalat" w:hAnsi="GHEA Grapalat" w:cs="Sylfaen"/>
                <w:sz w:val="22"/>
                <w:szCs w:val="22"/>
                <w:lang w:val="af-ZA"/>
              </w:rPr>
              <w:t>թ</w:t>
            </w:r>
            <w:r w:rsidRPr="00886BE4">
              <w:rPr>
                <w:rFonts w:ascii="GHEA Grapalat" w:hAnsi="GHEA Grapalat" w:cs="Sylfaen"/>
                <w:sz w:val="22"/>
                <w:szCs w:val="22"/>
                <w:lang w:val="hy-AM"/>
              </w:rPr>
              <w:t xml:space="preserve">վականի դեկտեմբերի 06-ի </w:t>
            </w:r>
            <w:r w:rsidRPr="00886BE4">
              <w:rPr>
                <w:rFonts w:ascii="GHEA Grapalat" w:hAnsi="GHEA Grapalat"/>
                <w:color w:val="000000"/>
                <w:sz w:val="22"/>
                <w:szCs w:val="22"/>
                <w:lang w:val="af-ZA"/>
              </w:rPr>
              <w:t>N</w:t>
            </w:r>
            <w:r w:rsidRPr="00886BE4">
              <w:rPr>
                <w:rFonts w:ascii="GHEA Grapalat" w:hAnsi="GHEA Grapalat"/>
                <w:color w:val="000000"/>
                <w:sz w:val="22"/>
                <w:szCs w:val="22"/>
                <w:lang w:val="hy-AM"/>
              </w:rPr>
              <w:t xml:space="preserve"> 88</w:t>
            </w:r>
            <w:r w:rsidRPr="00886BE4">
              <w:rPr>
                <w:rFonts w:ascii="GHEA Grapalat" w:hAnsi="GHEA Grapalat"/>
                <w:color w:val="000000"/>
                <w:sz w:val="22"/>
                <w:szCs w:val="22"/>
                <w:lang w:val="af-ZA"/>
              </w:rPr>
              <w:t>-</w:t>
            </w:r>
            <w:r w:rsidRPr="00886BE4">
              <w:rPr>
                <w:rFonts w:ascii="GHEA Grapalat" w:hAnsi="GHEA Grapalat"/>
                <w:color w:val="000000"/>
                <w:sz w:val="22"/>
                <w:szCs w:val="22"/>
                <w:lang w:val="hy-AM"/>
              </w:rPr>
              <w:t>Ն</w:t>
            </w:r>
            <w:r w:rsidRPr="00886BE4">
              <w:rPr>
                <w:rFonts w:ascii="GHEA Grapalat" w:hAnsi="GHEA Grapalat"/>
                <w:color w:val="000000"/>
                <w:sz w:val="22"/>
                <w:szCs w:val="22"/>
                <w:lang w:val="af-ZA"/>
              </w:rPr>
              <w:t xml:space="preserve"> </w:t>
            </w:r>
            <w:r w:rsidRPr="00886BE4">
              <w:rPr>
                <w:rFonts w:ascii="GHEA Grapalat" w:hAnsi="GHEA Grapalat"/>
                <w:color w:val="000000"/>
                <w:spacing w:val="-8"/>
                <w:sz w:val="22"/>
                <w:szCs w:val="22"/>
                <w:lang w:val="hy-AM"/>
              </w:rPr>
              <w:t>հրաման,</w:t>
            </w:r>
            <w:r w:rsidRPr="00886BE4">
              <w:rPr>
                <w:rFonts w:ascii="GHEA Grapalat" w:hAnsi="GHEA Grapalat"/>
                <w:color w:val="000000"/>
                <w:spacing w:val="-8"/>
                <w:sz w:val="22"/>
                <w:szCs w:val="22"/>
                <w:shd w:val="clear" w:color="auto" w:fill="FFFFFF"/>
                <w:lang w:val="hy-AM"/>
              </w:rPr>
              <w:t xml:space="preserve"> </w:t>
            </w:r>
            <w:r w:rsidRPr="00886BE4">
              <w:rPr>
                <w:rFonts w:ascii="GHEA Grapalat" w:hAnsi="GHEA Grapalat"/>
                <w:color w:val="000000"/>
                <w:spacing w:val="-8"/>
                <w:sz w:val="22"/>
                <w:szCs w:val="22"/>
                <w:lang w:val="hy-AM"/>
              </w:rPr>
              <w:t>հավելված N 3</w:t>
            </w:r>
          </w:p>
        </w:tc>
        <w:tc>
          <w:tcPr>
            <w:tcW w:w="4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68B8261" w14:textId="77777777" w:rsidR="00C94D10" w:rsidRPr="00886BE4" w:rsidRDefault="00C94D10" w:rsidP="00C94D10">
            <w:pPr>
              <w:jc w:val="center"/>
              <w:rPr>
                <w:rFonts w:ascii="GHEA Grapalat" w:hAnsi="GHEA Grapalat" w:cs="Sylfaen"/>
                <w:sz w:val="22"/>
                <w:szCs w:val="22"/>
                <w:lang w:val="hy-AM"/>
              </w:rPr>
            </w:pPr>
          </w:p>
        </w:tc>
        <w:tc>
          <w:tcPr>
            <w:tcW w:w="42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115B667" w14:textId="77777777" w:rsidR="00C94D10" w:rsidRPr="00886BE4" w:rsidRDefault="00C94D10" w:rsidP="00C94D10">
            <w:pPr>
              <w:jc w:val="center"/>
              <w:rPr>
                <w:rFonts w:ascii="GHEA Grapalat" w:hAnsi="GHEA Grapalat" w:cs="Sylfaen"/>
                <w:sz w:val="22"/>
                <w:szCs w:val="22"/>
                <w:lang w:val="hy-AM"/>
              </w:rPr>
            </w:pPr>
          </w:p>
        </w:tc>
        <w:tc>
          <w:tcPr>
            <w:tcW w:w="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9036E39" w14:textId="77777777" w:rsidR="00C94D10" w:rsidRPr="00886BE4" w:rsidRDefault="00C94D10" w:rsidP="00C94D10">
            <w:pPr>
              <w:jc w:val="center"/>
              <w:rPr>
                <w:rFonts w:ascii="GHEA Grapalat" w:hAnsi="GHEA Grapalat" w:cs="Sylfaen"/>
                <w:sz w:val="22"/>
                <w:szCs w:val="22"/>
                <w:lang w:val="hy-AM"/>
              </w:rPr>
            </w:pPr>
          </w:p>
        </w:tc>
        <w:tc>
          <w:tcPr>
            <w:tcW w:w="70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3A874A0" w14:textId="77777777" w:rsidR="00C94D10" w:rsidRPr="00886BE4" w:rsidRDefault="00C94D10" w:rsidP="00C94D10">
            <w:pPr>
              <w:jc w:val="center"/>
              <w:rPr>
                <w:rFonts w:ascii="GHEA Grapalat" w:hAnsi="GHEA Grapalat" w:cs="Sylfaen"/>
                <w:sz w:val="22"/>
                <w:szCs w:val="22"/>
                <w:lang w:val="hy-AM"/>
              </w:rPr>
            </w:pPr>
            <w:r w:rsidRPr="00886BE4">
              <w:rPr>
                <w:rFonts w:ascii="GHEA Grapalat" w:hAnsi="GHEA Grapalat" w:cs="Sylfaen"/>
                <w:sz w:val="22"/>
                <w:szCs w:val="22"/>
                <w:lang w:val="hy-AM"/>
              </w:rPr>
              <w:t>0,5</w:t>
            </w:r>
          </w:p>
        </w:tc>
        <w:tc>
          <w:tcPr>
            <w:tcW w:w="212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08ED19A" w14:textId="77777777" w:rsidR="00C94D10" w:rsidRPr="00886BE4" w:rsidRDefault="00C94D10" w:rsidP="00C94D10">
            <w:pPr>
              <w:jc w:val="center"/>
              <w:rPr>
                <w:rFonts w:ascii="GHEA Grapalat" w:hAnsi="GHEA Grapalat"/>
                <w:sz w:val="22"/>
                <w:szCs w:val="22"/>
                <w:lang w:val="hy-AM"/>
              </w:rPr>
            </w:pPr>
            <w:r w:rsidRPr="00886BE4">
              <w:rPr>
                <w:rFonts w:ascii="GHEA Grapalat" w:hAnsi="GHEA Grapalat" w:cs="Sylfaen"/>
                <w:sz w:val="22"/>
                <w:szCs w:val="22"/>
              </w:rPr>
              <w:t>Փաստաթղթային</w:t>
            </w:r>
          </w:p>
        </w:tc>
        <w:tc>
          <w:tcPr>
            <w:tcW w:w="124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420BD29E" w14:textId="77777777" w:rsidR="00C94D10" w:rsidRPr="00886BE4" w:rsidRDefault="00C94D10" w:rsidP="00C94D10">
            <w:pPr>
              <w:snapToGrid w:val="0"/>
              <w:jc w:val="center"/>
              <w:rPr>
                <w:rFonts w:ascii="GHEA Grapalat" w:eastAsia="Arial Unicode MS" w:hAnsi="GHEA Grapalat"/>
                <w:sz w:val="22"/>
                <w:szCs w:val="22"/>
              </w:rPr>
            </w:pPr>
          </w:p>
        </w:tc>
      </w:tr>
      <w:tr w:rsidR="00C94D10" w:rsidRPr="00886BE4" w14:paraId="5A2FCDC3" w14:textId="77777777" w:rsidTr="00D44669">
        <w:trPr>
          <w:trHeight w:val="848"/>
        </w:trPr>
        <w:tc>
          <w:tcPr>
            <w:tcW w:w="644"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tcPr>
          <w:p w14:paraId="26A5A39C" w14:textId="1C9B7EB9" w:rsidR="00C94D10" w:rsidRPr="00260040" w:rsidRDefault="00C94D10" w:rsidP="00736FE0">
            <w:pPr>
              <w:snapToGrid w:val="0"/>
              <w:jc w:val="center"/>
              <w:rPr>
                <w:rFonts w:ascii="GHEA Grapalat" w:eastAsia="Arial Unicode MS" w:hAnsi="GHEA Grapalat"/>
                <w:sz w:val="22"/>
                <w:szCs w:val="22"/>
                <w:lang w:val="ru-RU"/>
              </w:rPr>
            </w:pPr>
            <w:r w:rsidRPr="00886BE4">
              <w:rPr>
                <w:rFonts w:ascii="GHEA Grapalat" w:eastAsia="MS Gothic" w:hAnsi="GHEA Grapalat" w:cs="MS Gothic"/>
                <w:sz w:val="22"/>
                <w:szCs w:val="22"/>
                <w:lang w:val="hy-AM"/>
              </w:rPr>
              <w:t>5</w:t>
            </w:r>
            <w:r w:rsidR="00260040">
              <w:rPr>
                <w:rFonts w:ascii="GHEA Grapalat" w:eastAsia="MS Gothic" w:hAnsi="GHEA Grapalat" w:cs="MS Gothic"/>
                <w:sz w:val="22"/>
                <w:szCs w:val="22"/>
                <w:lang w:val="ru-RU"/>
              </w:rPr>
              <w:t>)</w:t>
            </w:r>
          </w:p>
        </w:tc>
        <w:tc>
          <w:tcPr>
            <w:tcW w:w="558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B82636D" w14:textId="66D9C934" w:rsidR="00C94D10" w:rsidRPr="00886BE4" w:rsidRDefault="00C94D10" w:rsidP="003566EE">
            <w:pPr>
              <w:shd w:val="clear" w:color="auto" w:fill="FFFFFF"/>
              <w:rPr>
                <w:rFonts w:ascii="GHEA Grapalat" w:hAnsi="GHEA Grapalat"/>
                <w:color w:val="000000"/>
                <w:sz w:val="22"/>
                <w:szCs w:val="22"/>
                <w:lang w:val="hy-AM"/>
              </w:rPr>
            </w:pPr>
            <w:r w:rsidRPr="00886BE4">
              <w:rPr>
                <w:rFonts w:ascii="GHEA Grapalat" w:hAnsi="GHEA Grapalat"/>
                <w:color w:val="000000"/>
                <w:sz w:val="22"/>
                <w:szCs w:val="22"/>
                <w:lang w:val="hy-AM"/>
              </w:rPr>
              <w:t>Մեծահասակի տնային այցերի գրանցամատյան</w:t>
            </w:r>
            <w:r w:rsidR="003566EE">
              <w:rPr>
                <w:rFonts w:ascii="GHEA Grapalat" w:hAnsi="GHEA Grapalat"/>
                <w:color w:val="000000"/>
                <w:sz w:val="22"/>
                <w:szCs w:val="22"/>
                <w:lang w:val="hy-AM"/>
              </w:rPr>
              <w:t>.</w:t>
            </w:r>
          </w:p>
        </w:tc>
        <w:tc>
          <w:tcPr>
            <w:tcW w:w="306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42D1894" w14:textId="38C27AA8" w:rsidR="00C94D10" w:rsidRPr="00886BE4" w:rsidRDefault="00C94D10" w:rsidP="00C94D10">
            <w:pPr>
              <w:jc w:val="center"/>
              <w:rPr>
                <w:rFonts w:ascii="GHEA Grapalat" w:hAnsi="GHEA Grapalat"/>
                <w:color w:val="000000"/>
                <w:spacing w:val="-8"/>
                <w:sz w:val="22"/>
                <w:szCs w:val="22"/>
                <w:lang w:val="af-ZA"/>
              </w:rPr>
            </w:pPr>
            <w:r w:rsidRPr="00886BE4">
              <w:rPr>
                <w:rFonts w:ascii="GHEA Grapalat" w:hAnsi="GHEA Grapalat" w:cs="Sylfaen"/>
                <w:spacing w:val="-8"/>
                <w:sz w:val="22"/>
                <w:szCs w:val="22"/>
                <w:lang w:val="hy-AM"/>
              </w:rPr>
              <w:t xml:space="preserve">Առողջապահության նախարարի </w:t>
            </w:r>
            <w:r w:rsidRPr="00886BE4">
              <w:rPr>
                <w:rFonts w:ascii="GHEA Grapalat" w:hAnsi="GHEA Grapalat" w:cs="Sylfaen"/>
                <w:sz w:val="22"/>
                <w:szCs w:val="22"/>
                <w:lang w:val="af-ZA"/>
              </w:rPr>
              <w:t>20</w:t>
            </w:r>
            <w:r w:rsidRPr="00886BE4">
              <w:rPr>
                <w:rFonts w:ascii="GHEA Grapalat" w:hAnsi="GHEA Grapalat" w:cs="Sylfaen"/>
                <w:sz w:val="22"/>
                <w:szCs w:val="22"/>
                <w:lang w:val="hy-AM"/>
              </w:rPr>
              <w:t xml:space="preserve">21 </w:t>
            </w:r>
            <w:r w:rsidRPr="00886BE4">
              <w:rPr>
                <w:rFonts w:ascii="GHEA Grapalat" w:hAnsi="GHEA Grapalat" w:cs="Sylfaen"/>
                <w:sz w:val="22"/>
                <w:szCs w:val="22"/>
                <w:lang w:val="af-ZA"/>
              </w:rPr>
              <w:t>թ</w:t>
            </w:r>
            <w:r w:rsidRPr="00886BE4">
              <w:rPr>
                <w:rFonts w:ascii="GHEA Grapalat" w:hAnsi="GHEA Grapalat" w:cs="Sylfaen"/>
                <w:sz w:val="22"/>
                <w:szCs w:val="22"/>
                <w:lang w:val="hy-AM"/>
              </w:rPr>
              <w:t xml:space="preserve">վականի դեկտեմբերի 06-ի </w:t>
            </w:r>
            <w:r w:rsidRPr="00886BE4">
              <w:rPr>
                <w:rFonts w:ascii="GHEA Grapalat" w:hAnsi="GHEA Grapalat"/>
                <w:color w:val="000000"/>
                <w:sz w:val="22"/>
                <w:szCs w:val="22"/>
                <w:lang w:val="af-ZA"/>
              </w:rPr>
              <w:t>N</w:t>
            </w:r>
            <w:r w:rsidRPr="00886BE4">
              <w:rPr>
                <w:rFonts w:ascii="GHEA Grapalat" w:hAnsi="GHEA Grapalat"/>
                <w:color w:val="000000"/>
                <w:sz w:val="22"/>
                <w:szCs w:val="22"/>
                <w:lang w:val="hy-AM"/>
              </w:rPr>
              <w:t xml:space="preserve"> 88</w:t>
            </w:r>
            <w:r w:rsidRPr="00886BE4">
              <w:rPr>
                <w:rFonts w:ascii="GHEA Grapalat" w:hAnsi="GHEA Grapalat"/>
                <w:color w:val="000000"/>
                <w:sz w:val="22"/>
                <w:szCs w:val="22"/>
                <w:lang w:val="af-ZA"/>
              </w:rPr>
              <w:t>-</w:t>
            </w:r>
            <w:r w:rsidRPr="00886BE4">
              <w:rPr>
                <w:rFonts w:ascii="GHEA Grapalat" w:hAnsi="GHEA Grapalat"/>
                <w:color w:val="000000"/>
                <w:sz w:val="22"/>
                <w:szCs w:val="22"/>
                <w:lang w:val="hy-AM"/>
              </w:rPr>
              <w:t>Ն</w:t>
            </w:r>
            <w:r w:rsidRPr="00886BE4">
              <w:rPr>
                <w:rFonts w:ascii="GHEA Grapalat" w:hAnsi="GHEA Grapalat"/>
                <w:color w:val="000000"/>
                <w:sz w:val="22"/>
                <w:szCs w:val="22"/>
                <w:lang w:val="af-ZA"/>
              </w:rPr>
              <w:t xml:space="preserve"> </w:t>
            </w:r>
            <w:r w:rsidRPr="00886BE4">
              <w:rPr>
                <w:rFonts w:ascii="GHEA Grapalat" w:hAnsi="GHEA Grapalat"/>
                <w:color w:val="000000"/>
                <w:spacing w:val="-8"/>
                <w:sz w:val="22"/>
                <w:szCs w:val="22"/>
                <w:lang w:val="hy-AM"/>
              </w:rPr>
              <w:t>հրաման,</w:t>
            </w:r>
            <w:r w:rsidRPr="00886BE4">
              <w:rPr>
                <w:rFonts w:ascii="GHEA Grapalat" w:hAnsi="GHEA Grapalat"/>
                <w:color w:val="000000"/>
                <w:spacing w:val="-8"/>
                <w:sz w:val="22"/>
                <w:szCs w:val="22"/>
                <w:shd w:val="clear" w:color="auto" w:fill="FFFFFF"/>
                <w:lang w:val="hy-AM"/>
              </w:rPr>
              <w:t xml:space="preserve"> </w:t>
            </w:r>
            <w:r w:rsidRPr="00886BE4">
              <w:rPr>
                <w:rFonts w:ascii="GHEA Grapalat" w:hAnsi="GHEA Grapalat"/>
                <w:color w:val="000000"/>
                <w:spacing w:val="-8"/>
                <w:sz w:val="22"/>
                <w:szCs w:val="22"/>
                <w:lang w:val="hy-AM"/>
              </w:rPr>
              <w:t>հավելված N 7</w:t>
            </w:r>
          </w:p>
        </w:tc>
        <w:tc>
          <w:tcPr>
            <w:tcW w:w="4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114A049" w14:textId="77777777" w:rsidR="00C94D10" w:rsidRPr="00886BE4" w:rsidRDefault="00C94D10" w:rsidP="00C94D10">
            <w:pPr>
              <w:jc w:val="center"/>
              <w:rPr>
                <w:rFonts w:ascii="GHEA Grapalat" w:hAnsi="GHEA Grapalat" w:cs="Sylfaen"/>
                <w:sz w:val="22"/>
                <w:szCs w:val="22"/>
                <w:lang w:val="hy-AM"/>
              </w:rPr>
            </w:pPr>
          </w:p>
        </w:tc>
        <w:tc>
          <w:tcPr>
            <w:tcW w:w="42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F55E50A" w14:textId="77777777" w:rsidR="00C94D10" w:rsidRPr="00886BE4" w:rsidRDefault="00C94D10" w:rsidP="00C94D10">
            <w:pPr>
              <w:jc w:val="center"/>
              <w:rPr>
                <w:rFonts w:ascii="GHEA Grapalat" w:hAnsi="GHEA Grapalat" w:cs="Sylfaen"/>
                <w:sz w:val="22"/>
                <w:szCs w:val="22"/>
                <w:lang w:val="hy-AM"/>
              </w:rPr>
            </w:pPr>
          </w:p>
        </w:tc>
        <w:tc>
          <w:tcPr>
            <w:tcW w:w="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D408647" w14:textId="77777777" w:rsidR="00C94D10" w:rsidRPr="00886BE4" w:rsidRDefault="00C94D10" w:rsidP="00C94D10">
            <w:pPr>
              <w:jc w:val="center"/>
              <w:rPr>
                <w:rFonts w:ascii="GHEA Grapalat" w:hAnsi="GHEA Grapalat" w:cs="Sylfaen"/>
                <w:sz w:val="22"/>
                <w:szCs w:val="22"/>
                <w:lang w:val="hy-AM"/>
              </w:rPr>
            </w:pPr>
          </w:p>
        </w:tc>
        <w:tc>
          <w:tcPr>
            <w:tcW w:w="70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F6C1CDE" w14:textId="77777777" w:rsidR="00C94D10" w:rsidRPr="00886BE4" w:rsidRDefault="00C94D10" w:rsidP="00C94D10">
            <w:pPr>
              <w:jc w:val="center"/>
              <w:rPr>
                <w:rFonts w:ascii="GHEA Grapalat" w:hAnsi="GHEA Grapalat" w:cs="Sylfaen"/>
                <w:sz w:val="22"/>
                <w:szCs w:val="22"/>
                <w:lang w:val="hy-AM"/>
              </w:rPr>
            </w:pPr>
            <w:r w:rsidRPr="00886BE4">
              <w:rPr>
                <w:rFonts w:ascii="GHEA Grapalat" w:hAnsi="GHEA Grapalat" w:cs="Sylfaen"/>
                <w:sz w:val="22"/>
                <w:szCs w:val="22"/>
                <w:lang w:val="hy-AM"/>
              </w:rPr>
              <w:t>1</w:t>
            </w:r>
          </w:p>
        </w:tc>
        <w:tc>
          <w:tcPr>
            <w:tcW w:w="212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19C70FF" w14:textId="77777777" w:rsidR="00C94D10" w:rsidRPr="00886BE4" w:rsidRDefault="00C94D10" w:rsidP="00C94D10">
            <w:pPr>
              <w:jc w:val="center"/>
              <w:rPr>
                <w:rFonts w:ascii="GHEA Grapalat" w:hAnsi="GHEA Grapalat"/>
                <w:sz w:val="22"/>
                <w:szCs w:val="22"/>
              </w:rPr>
            </w:pPr>
            <w:r w:rsidRPr="00886BE4">
              <w:rPr>
                <w:rFonts w:ascii="GHEA Grapalat" w:hAnsi="GHEA Grapalat" w:cs="Sylfaen"/>
                <w:sz w:val="22"/>
                <w:szCs w:val="22"/>
              </w:rPr>
              <w:t>Փաստաթղթային</w:t>
            </w:r>
          </w:p>
        </w:tc>
        <w:tc>
          <w:tcPr>
            <w:tcW w:w="124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19A7ECB0" w14:textId="77777777" w:rsidR="00C94D10" w:rsidRPr="00886BE4" w:rsidRDefault="00C94D10" w:rsidP="00C94D10">
            <w:pPr>
              <w:snapToGrid w:val="0"/>
              <w:jc w:val="center"/>
              <w:rPr>
                <w:rFonts w:ascii="GHEA Grapalat" w:eastAsia="Arial Unicode MS" w:hAnsi="GHEA Grapalat"/>
                <w:sz w:val="22"/>
                <w:szCs w:val="22"/>
              </w:rPr>
            </w:pPr>
          </w:p>
        </w:tc>
      </w:tr>
      <w:tr w:rsidR="00C94D10" w:rsidRPr="00886BE4" w14:paraId="1C57D979" w14:textId="77777777" w:rsidTr="00D44669">
        <w:trPr>
          <w:trHeight w:val="848"/>
        </w:trPr>
        <w:tc>
          <w:tcPr>
            <w:tcW w:w="644"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tcPr>
          <w:p w14:paraId="76F5AA06" w14:textId="14594485" w:rsidR="00C94D10" w:rsidRPr="00260040" w:rsidRDefault="00C94D10" w:rsidP="00736FE0">
            <w:pPr>
              <w:snapToGrid w:val="0"/>
              <w:jc w:val="center"/>
              <w:rPr>
                <w:rFonts w:ascii="GHEA Grapalat" w:eastAsia="Arial Unicode MS" w:hAnsi="GHEA Grapalat"/>
                <w:sz w:val="22"/>
                <w:szCs w:val="22"/>
                <w:lang w:val="ru-RU"/>
              </w:rPr>
            </w:pPr>
            <w:r w:rsidRPr="00886BE4">
              <w:rPr>
                <w:rFonts w:ascii="GHEA Grapalat" w:eastAsia="MS Gothic" w:hAnsi="GHEA Grapalat" w:cs="MS Gothic"/>
                <w:sz w:val="22"/>
                <w:szCs w:val="22"/>
                <w:lang w:val="hy-AM"/>
              </w:rPr>
              <w:t>6</w:t>
            </w:r>
            <w:r w:rsidR="00260040">
              <w:rPr>
                <w:rFonts w:ascii="GHEA Grapalat" w:eastAsia="MS Gothic" w:hAnsi="GHEA Grapalat" w:cs="MS Gothic"/>
                <w:sz w:val="22"/>
                <w:szCs w:val="22"/>
                <w:lang w:val="ru-RU"/>
              </w:rPr>
              <w:t>)</w:t>
            </w:r>
          </w:p>
        </w:tc>
        <w:tc>
          <w:tcPr>
            <w:tcW w:w="558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9888F81" w14:textId="1AE1E34D" w:rsidR="00C94D10" w:rsidRPr="00886BE4" w:rsidRDefault="00C94D10" w:rsidP="003566EE">
            <w:pPr>
              <w:spacing w:line="275" w:lineRule="auto"/>
              <w:rPr>
                <w:rFonts w:ascii="GHEA Grapalat" w:hAnsi="GHEA Grapalat"/>
                <w:color w:val="000000"/>
                <w:sz w:val="22"/>
                <w:szCs w:val="22"/>
                <w:shd w:val="clear" w:color="000000" w:fill="FFFFFF"/>
                <w:lang w:val="hy-AM"/>
              </w:rPr>
            </w:pPr>
            <w:r w:rsidRPr="00886BE4">
              <w:rPr>
                <w:rFonts w:ascii="GHEA Grapalat" w:hAnsi="GHEA Grapalat"/>
                <w:color w:val="000000"/>
                <w:sz w:val="22"/>
                <w:szCs w:val="22"/>
                <w:shd w:val="clear" w:color="auto" w:fill="FFFFFF"/>
                <w:lang w:val="hy-AM"/>
              </w:rPr>
              <w:t xml:space="preserve">0-18 </w:t>
            </w:r>
            <w:r w:rsidRPr="00886BE4">
              <w:rPr>
                <w:rFonts w:ascii="GHEA Grapalat" w:hAnsi="GHEA Grapalat" w:cs="Sylfaen"/>
                <w:color w:val="000000"/>
                <w:sz w:val="22"/>
                <w:szCs w:val="22"/>
                <w:shd w:val="clear" w:color="auto" w:fill="FFFFFF"/>
                <w:lang w:val="hy-AM"/>
              </w:rPr>
              <w:t>տարեկան</w:t>
            </w:r>
            <w:r w:rsidRPr="00886BE4">
              <w:rPr>
                <w:rFonts w:ascii="GHEA Grapalat" w:hAnsi="GHEA Grapalat"/>
                <w:color w:val="000000"/>
                <w:sz w:val="22"/>
                <w:szCs w:val="22"/>
                <w:shd w:val="clear" w:color="auto" w:fill="FFFFFF"/>
                <w:lang w:val="hy-AM"/>
              </w:rPr>
              <w:t xml:space="preserve"> </w:t>
            </w:r>
            <w:r w:rsidRPr="00886BE4">
              <w:rPr>
                <w:rFonts w:ascii="GHEA Grapalat" w:hAnsi="GHEA Grapalat" w:cs="Sylfaen"/>
                <w:color w:val="000000"/>
                <w:sz w:val="22"/>
                <w:szCs w:val="22"/>
                <w:shd w:val="clear" w:color="auto" w:fill="FFFFFF"/>
                <w:lang w:val="hy-AM"/>
              </w:rPr>
              <w:t>երեխաների</w:t>
            </w:r>
            <w:r w:rsidRPr="00886BE4">
              <w:rPr>
                <w:rFonts w:ascii="GHEA Grapalat" w:hAnsi="GHEA Grapalat"/>
                <w:color w:val="000000"/>
                <w:sz w:val="22"/>
                <w:szCs w:val="22"/>
                <w:shd w:val="clear" w:color="auto" w:fill="FFFFFF"/>
                <w:lang w:val="hy-AM"/>
              </w:rPr>
              <w:t xml:space="preserve"> </w:t>
            </w:r>
            <w:r w:rsidRPr="00886BE4">
              <w:rPr>
                <w:rFonts w:ascii="GHEA Grapalat" w:hAnsi="GHEA Grapalat" w:cs="Sylfaen"/>
                <w:color w:val="000000"/>
                <w:sz w:val="22"/>
                <w:szCs w:val="22"/>
                <w:shd w:val="clear" w:color="auto" w:fill="FFFFFF"/>
                <w:lang w:val="hy-AM"/>
              </w:rPr>
              <w:t>հաշվառման</w:t>
            </w:r>
            <w:r w:rsidRPr="00886BE4">
              <w:rPr>
                <w:rFonts w:ascii="GHEA Grapalat" w:hAnsi="GHEA Grapalat"/>
                <w:color w:val="000000"/>
                <w:sz w:val="22"/>
                <w:szCs w:val="22"/>
                <w:shd w:val="clear" w:color="auto" w:fill="FFFFFF"/>
                <w:lang w:val="hy-AM"/>
              </w:rPr>
              <w:t xml:space="preserve"> </w:t>
            </w:r>
            <w:r w:rsidRPr="00886BE4">
              <w:rPr>
                <w:rFonts w:ascii="GHEA Grapalat" w:hAnsi="GHEA Grapalat" w:cs="Arial"/>
                <w:color w:val="000000"/>
                <w:sz w:val="22"/>
                <w:szCs w:val="22"/>
                <w:shd w:val="clear" w:color="auto" w:fill="FFFFFF"/>
                <w:lang w:val="hy-AM"/>
              </w:rPr>
              <w:t>«</w:t>
            </w:r>
            <w:r w:rsidRPr="00886BE4">
              <w:rPr>
                <w:rFonts w:ascii="GHEA Grapalat" w:hAnsi="GHEA Grapalat" w:cs="Sylfaen"/>
                <w:color w:val="000000"/>
                <w:sz w:val="22"/>
                <w:szCs w:val="22"/>
                <w:shd w:val="clear" w:color="auto" w:fill="FFFFFF"/>
                <w:lang w:val="hy-AM"/>
              </w:rPr>
              <w:t>մայր</w:t>
            </w:r>
            <w:r w:rsidRPr="00886BE4">
              <w:rPr>
                <w:rFonts w:ascii="GHEA Grapalat" w:hAnsi="GHEA Grapalat"/>
                <w:color w:val="000000"/>
                <w:sz w:val="22"/>
                <w:szCs w:val="22"/>
                <w:shd w:val="clear" w:color="auto" w:fill="FFFFFF"/>
                <w:lang w:val="hy-AM"/>
              </w:rPr>
              <w:t xml:space="preserve"> </w:t>
            </w:r>
            <w:r w:rsidRPr="00886BE4">
              <w:rPr>
                <w:rFonts w:ascii="GHEA Grapalat" w:hAnsi="GHEA Grapalat" w:cs="Sylfaen"/>
                <w:color w:val="000000"/>
                <w:sz w:val="22"/>
                <w:szCs w:val="22"/>
                <w:shd w:val="clear" w:color="auto" w:fill="FFFFFF"/>
                <w:lang w:val="hy-AM"/>
              </w:rPr>
              <w:t>մատյան</w:t>
            </w:r>
            <w:r w:rsidRPr="00886BE4">
              <w:rPr>
                <w:rFonts w:ascii="GHEA Grapalat" w:hAnsi="GHEA Grapalat" w:cs="Arial"/>
                <w:color w:val="000000"/>
                <w:sz w:val="22"/>
                <w:szCs w:val="22"/>
                <w:shd w:val="clear" w:color="auto" w:fill="FFFFFF"/>
                <w:lang w:val="hy-AM"/>
              </w:rPr>
              <w:t>»</w:t>
            </w:r>
            <w:r w:rsidR="003566EE">
              <w:rPr>
                <w:rFonts w:ascii="GHEA Grapalat" w:hAnsi="GHEA Grapalat" w:cs="Arial"/>
                <w:color w:val="000000"/>
                <w:sz w:val="22"/>
                <w:szCs w:val="22"/>
                <w:shd w:val="clear" w:color="auto" w:fill="FFFFFF"/>
                <w:lang w:val="hy-AM"/>
              </w:rPr>
              <w:t>.</w:t>
            </w:r>
          </w:p>
        </w:tc>
        <w:tc>
          <w:tcPr>
            <w:tcW w:w="306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6F6344A" w14:textId="599CF6EE" w:rsidR="00C94D10" w:rsidRPr="00886BE4" w:rsidRDefault="00C94D10" w:rsidP="00C94D10">
            <w:pPr>
              <w:jc w:val="center"/>
              <w:rPr>
                <w:rFonts w:ascii="GHEA Grapalat" w:hAnsi="GHEA Grapalat" w:cs="Courier New"/>
                <w:color w:val="000000"/>
                <w:spacing w:val="-8"/>
                <w:sz w:val="22"/>
                <w:szCs w:val="22"/>
                <w:shd w:val="clear" w:color="000000" w:fill="FFFFFF"/>
                <w:lang w:val="hy-AM"/>
              </w:rPr>
            </w:pPr>
            <w:r w:rsidRPr="00886BE4">
              <w:rPr>
                <w:rFonts w:ascii="GHEA Grapalat" w:hAnsi="GHEA Grapalat" w:cs="Sylfaen"/>
                <w:spacing w:val="-8"/>
                <w:sz w:val="22"/>
                <w:szCs w:val="22"/>
                <w:lang w:val="hy-AM"/>
              </w:rPr>
              <w:t xml:space="preserve">Առողջապահության նախարարի </w:t>
            </w:r>
            <w:r w:rsidRPr="00886BE4">
              <w:rPr>
                <w:rFonts w:ascii="GHEA Grapalat" w:hAnsi="GHEA Grapalat" w:cs="Sylfaen"/>
                <w:sz w:val="22"/>
                <w:szCs w:val="22"/>
                <w:lang w:val="af-ZA"/>
              </w:rPr>
              <w:t>20</w:t>
            </w:r>
            <w:r w:rsidRPr="00886BE4">
              <w:rPr>
                <w:rFonts w:ascii="GHEA Grapalat" w:hAnsi="GHEA Grapalat" w:cs="Sylfaen"/>
                <w:sz w:val="22"/>
                <w:szCs w:val="22"/>
                <w:lang w:val="hy-AM"/>
              </w:rPr>
              <w:t xml:space="preserve">21 </w:t>
            </w:r>
            <w:r w:rsidRPr="00886BE4">
              <w:rPr>
                <w:rFonts w:ascii="GHEA Grapalat" w:hAnsi="GHEA Grapalat" w:cs="Sylfaen"/>
                <w:sz w:val="22"/>
                <w:szCs w:val="22"/>
                <w:lang w:val="af-ZA"/>
              </w:rPr>
              <w:t>թ</w:t>
            </w:r>
            <w:r w:rsidRPr="00886BE4">
              <w:rPr>
                <w:rFonts w:ascii="GHEA Grapalat" w:hAnsi="GHEA Grapalat" w:cs="Sylfaen"/>
                <w:sz w:val="22"/>
                <w:szCs w:val="22"/>
                <w:lang w:val="hy-AM"/>
              </w:rPr>
              <w:t xml:space="preserve">վականի դեկտեմբերի 06-ի </w:t>
            </w:r>
            <w:r w:rsidRPr="00886BE4">
              <w:rPr>
                <w:rFonts w:ascii="GHEA Grapalat" w:hAnsi="GHEA Grapalat"/>
                <w:color w:val="000000"/>
                <w:sz w:val="22"/>
                <w:szCs w:val="22"/>
                <w:lang w:val="af-ZA"/>
              </w:rPr>
              <w:t>N</w:t>
            </w:r>
            <w:r w:rsidRPr="00886BE4">
              <w:rPr>
                <w:rFonts w:ascii="GHEA Grapalat" w:hAnsi="GHEA Grapalat"/>
                <w:color w:val="000000"/>
                <w:sz w:val="22"/>
                <w:szCs w:val="22"/>
                <w:lang w:val="hy-AM"/>
              </w:rPr>
              <w:t xml:space="preserve"> 88</w:t>
            </w:r>
            <w:r w:rsidRPr="00886BE4">
              <w:rPr>
                <w:rFonts w:ascii="GHEA Grapalat" w:hAnsi="GHEA Grapalat"/>
                <w:color w:val="000000"/>
                <w:sz w:val="22"/>
                <w:szCs w:val="22"/>
                <w:lang w:val="af-ZA"/>
              </w:rPr>
              <w:t>-</w:t>
            </w:r>
            <w:r w:rsidRPr="00886BE4">
              <w:rPr>
                <w:rFonts w:ascii="GHEA Grapalat" w:hAnsi="GHEA Grapalat"/>
                <w:color w:val="000000"/>
                <w:sz w:val="22"/>
                <w:szCs w:val="22"/>
                <w:lang w:val="hy-AM"/>
              </w:rPr>
              <w:t>Ն</w:t>
            </w:r>
            <w:r w:rsidRPr="00886BE4">
              <w:rPr>
                <w:rFonts w:ascii="GHEA Grapalat" w:hAnsi="GHEA Grapalat"/>
                <w:color w:val="000000"/>
                <w:sz w:val="22"/>
                <w:szCs w:val="22"/>
                <w:lang w:val="af-ZA"/>
              </w:rPr>
              <w:t xml:space="preserve"> </w:t>
            </w:r>
            <w:r w:rsidRPr="00886BE4">
              <w:rPr>
                <w:rFonts w:ascii="GHEA Grapalat" w:hAnsi="GHEA Grapalat"/>
                <w:color w:val="000000"/>
                <w:spacing w:val="-8"/>
                <w:sz w:val="22"/>
                <w:szCs w:val="22"/>
                <w:lang w:val="hy-AM"/>
              </w:rPr>
              <w:t>հրաման,</w:t>
            </w:r>
            <w:r w:rsidRPr="00886BE4">
              <w:rPr>
                <w:rFonts w:ascii="GHEA Grapalat" w:hAnsi="GHEA Grapalat"/>
                <w:color w:val="000000"/>
                <w:spacing w:val="-8"/>
                <w:sz w:val="22"/>
                <w:szCs w:val="22"/>
                <w:shd w:val="clear" w:color="auto" w:fill="FFFFFF"/>
                <w:lang w:val="hy-AM"/>
              </w:rPr>
              <w:t xml:space="preserve"> </w:t>
            </w:r>
            <w:r w:rsidRPr="00886BE4">
              <w:rPr>
                <w:rFonts w:ascii="GHEA Grapalat" w:hAnsi="GHEA Grapalat"/>
                <w:color w:val="000000"/>
                <w:spacing w:val="-8"/>
                <w:sz w:val="22"/>
                <w:szCs w:val="22"/>
                <w:lang w:val="hy-AM"/>
              </w:rPr>
              <w:t>հավելված N 5</w:t>
            </w:r>
          </w:p>
        </w:tc>
        <w:tc>
          <w:tcPr>
            <w:tcW w:w="4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E40A7FC" w14:textId="77777777" w:rsidR="00C94D10" w:rsidRPr="00886BE4" w:rsidRDefault="00C94D10" w:rsidP="00C94D10">
            <w:pPr>
              <w:jc w:val="center"/>
              <w:rPr>
                <w:rFonts w:ascii="GHEA Grapalat" w:hAnsi="GHEA Grapalat" w:cs="Sylfaen"/>
                <w:sz w:val="22"/>
                <w:szCs w:val="22"/>
                <w:lang w:val="hy-AM"/>
              </w:rPr>
            </w:pPr>
          </w:p>
        </w:tc>
        <w:tc>
          <w:tcPr>
            <w:tcW w:w="42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1797C17" w14:textId="77777777" w:rsidR="00C94D10" w:rsidRPr="00886BE4" w:rsidRDefault="00C94D10" w:rsidP="00C94D10">
            <w:pPr>
              <w:jc w:val="center"/>
              <w:rPr>
                <w:rFonts w:ascii="GHEA Grapalat" w:hAnsi="GHEA Grapalat" w:cs="Sylfaen"/>
                <w:sz w:val="22"/>
                <w:szCs w:val="22"/>
                <w:lang w:val="hy-AM"/>
              </w:rPr>
            </w:pPr>
          </w:p>
        </w:tc>
        <w:tc>
          <w:tcPr>
            <w:tcW w:w="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C9A3679" w14:textId="77777777" w:rsidR="00C94D10" w:rsidRPr="00886BE4" w:rsidRDefault="00C94D10" w:rsidP="00C94D10">
            <w:pPr>
              <w:jc w:val="center"/>
              <w:rPr>
                <w:rFonts w:ascii="GHEA Grapalat" w:hAnsi="GHEA Grapalat" w:cs="Sylfaen"/>
                <w:sz w:val="22"/>
                <w:szCs w:val="22"/>
                <w:lang w:val="hy-AM"/>
              </w:rPr>
            </w:pPr>
          </w:p>
        </w:tc>
        <w:tc>
          <w:tcPr>
            <w:tcW w:w="70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328C208" w14:textId="77777777" w:rsidR="00C94D10" w:rsidRPr="00886BE4" w:rsidRDefault="00C94D10" w:rsidP="00C94D10">
            <w:pPr>
              <w:jc w:val="center"/>
              <w:rPr>
                <w:rFonts w:ascii="GHEA Grapalat" w:hAnsi="GHEA Grapalat" w:cs="Sylfaen"/>
                <w:sz w:val="22"/>
                <w:szCs w:val="22"/>
              </w:rPr>
            </w:pPr>
            <w:r w:rsidRPr="00886BE4">
              <w:rPr>
                <w:rFonts w:ascii="GHEA Grapalat" w:hAnsi="GHEA Grapalat" w:cs="Sylfaen"/>
                <w:sz w:val="22"/>
                <w:szCs w:val="22"/>
              </w:rPr>
              <w:t>1</w:t>
            </w:r>
          </w:p>
        </w:tc>
        <w:tc>
          <w:tcPr>
            <w:tcW w:w="212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DA89356" w14:textId="77777777" w:rsidR="00C94D10" w:rsidRPr="00886BE4" w:rsidRDefault="00C94D10" w:rsidP="00C94D10">
            <w:pPr>
              <w:jc w:val="center"/>
              <w:rPr>
                <w:rFonts w:ascii="GHEA Grapalat" w:hAnsi="GHEA Grapalat"/>
                <w:sz w:val="22"/>
                <w:szCs w:val="22"/>
              </w:rPr>
            </w:pPr>
            <w:r w:rsidRPr="00886BE4">
              <w:rPr>
                <w:rFonts w:ascii="GHEA Grapalat" w:hAnsi="GHEA Grapalat" w:cs="Sylfaen"/>
                <w:sz w:val="22"/>
                <w:szCs w:val="22"/>
              </w:rPr>
              <w:t>Փաստաթղթային</w:t>
            </w:r>
          </w:p>
        </w:tc>
        <w:tc>
          <w:tcPr>
            <w:tcW w:w="124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17290956" w14:textId="77777777" w:rsidR="00C94D10" w:rsidRPr="00886BE4" w:rsidRDefault="00C94D10" w:rsidP="00C94D10">
            <w:pPr>
              <w:snapToGrid w:val="0"/>
              <w:jc w:val="center"/>
              <w:rPr>
                <w:rFonts w:ascii="GHEA Grapalat" w:eastAsia="Arial Unicode MS" w:hAnsi="GHEA Grapalat"/>
                <w:sz w:val="22"/>
                <w:szCs w:val="22"/>
              </w:rPr>
            </w:pPr>
          </w:p>
        </w:tc>
      </w:tr>
      <w:tr w:rsidR="00C94D10" w:rsidRPr="00886BE4" w14:paraId="1287501F" w14:textId="77777777" w:rsidTr="00D44669">
        <w:trPr>
          <w:trHeight w:val="848"/>
        </w:trPr>
        <w:tc>
          <w:tcPr>
            <w:tcW w:w="644"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tcPr>
          <w:p w14:paraId="713EB765" w14:textId="3FA65678" w:rsidR="00C94D10" w:rsidRPr="00260040" w:rsidRDefault="00C94D10" w:rsidP="00736FE0">
            <w:pPr>
              <w:snapToGrid w:val="0"/>
              <w:jc w:val="center"/>
              <w:rPr>
                <w:rFonts w:ascii="GHEA Grapalat" w:eastAsia="Arial Unicode MS" w:hAnsi="GHEA Grapalat"/>
                <w:sz w:val="22"/>
                <w:szCs w:val="22"/>
                <w:lang w:val="ru-RU"/>
              </w:rPr>
            </w:pPr>
            <w:r w:rsidRPr="00886BE4">
              <w:rPr>
                <w:rFonts w:ascii="GHEA Grapalat" w:eastAsia="MS Gothic" w:hAnsi="GHEA Grapalat" w:cs="MS Gothic"/>
                <w:sz w:val="22"/>
                <w:szCs w:val="22"/>
                <w:lang w:val="hy-AM"/>
              </w:rPr>
              <w:t>7</w:t>
            </w:r>
            <w:r w:rsidR="00260040">
              <w:rPr>
                <w:rFonts w:ascii="GHEA Grapalat" w:eastAsia="MS Gothic" w:hAnsi="GHEA Grapalat" w:cs="MS Gothic"/>
                <w:sz w:val="22"/>
                <w:szCs w:val="22"/>
                <w:lang w:val="ru-RU"/>
              </w:rPr>
              <w:t>)</w:t>
            </w:r>
          </w:p>
        </w:tc>
        <w:tc>
          <w:tcPr>
            <w:tcW w:w="558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E0E7FA0" w14:textId="076CBF22" w:rsidR="00C94D10" w:rsidRPr="00886BE4" w:rsidRDefault="00C94D10" w:rsidP="00C94D10">
            <w:pPr>
              <w:spacing w:line="275" w:lineRule="auto"/>
              <w:rPr>
                <w:rFonts w:ascii="GHEA Grapalat" w:hAnsi="GHEA Grapalat"/>
                <w:color w:val="000000"/>
                <w:sz w:val="22"/>
                <w:szCs w:val="22"/>
                <w:shd w:val="clear" w:color="000000" w:fill="FFFFFF"/>
                <w:lang w:val="hy-AM"/>
              </w:rPr>
            </w:pPr>
            <w:r w:rsidRPr="00886BE4">
              <w:rPr>
                <w:rFonts w:ascii="GHEA Grapalat" w:hAnsi="GHEA Grapalat" w:cs="Sylfaen"/>
                <w:color w:val="000000"/>
                <w:sz w:val="22"/>
                <w:szCs w:val="22"/>
                <w:shd w:val="clear" w:color="auto" w:fill="FFFFFF"/>
                <w:lang w:val="hy-AM"/>
              </w:rPr>
              <w:t>Բժշկական</w:t>
            </w:r>
            <w:r w:rsidRPr="00886BE4">
              <w:rPr>
                <w:rFonts w:ascii="GHEA Grapalat" w:hAnsi="GHEA Grapalat"/>
                <w:color w:val="000000"/>
                <w:sz w:val="22"/>
                <w:szCs w:val="22"/>
                <w:shd w:val="clear" w:color="auto" w:fill="FFFFFF"/>
                <w:lang w:val="hy-AM"/>
              </w:rPr>
              <w:t xml:space="preserve"> </w:t>
            </w:r>
            <w:r w:rsidRPr="00886BE4">
              <w:rPr>
                <w:rFonts w:ascii="GHEA Grapalat" w:hAnsi="GHEA Grapalat" w:cs="Sylfaen"/>
                <w:color w:val="000000"/>
                <w:sz w:val="22"/>
                <w:szCs w:val="22"/>
                <w:shd w:val="clear" w:color="auto" w:fill="FFFFFF"/>
                <w:lang w:val="hy-AM"/>
              </w:rPr>
              <w:t>կազմակերպության</w:t>
            </w:r>
            <w:r w:rsidRPr="00886BE4">
              <w:rPr>
                <w:rFonts w:ascii="GHEA Grapalat" w:hAnsi="GHEA Grapalat"/>
                <w:color w:val="000000"/>
                <w:sz w:val="22"/>
                <w:szCs w:val="22"/>
                <w:shd w:val="clear" w:color="auto" w:fill="FFFFFF"/>
                <w:lang w:val="hy-AM"/>
              </w:rPr>
              <w:t xml:space="preserve"> </w:t>
            </w:r>
            <w:r w:rsidRPr="00886BE4">
              <w:rPr>
                <w:rFonts w:ascii="GHEA Grapalat" w:hAnsi="GHEA Grapalat" w:cs="Sylfaen"/>
                <w:color w:val="000000"/>
                <w:sz w:val="22"/>
                <w:szCs w:val="22"/>
                <w:shd w:val="clear" w:color="auto" w:fill="FFFFFF"/>
                <w:lang w:val="hy-AM"/>
              </w:rPr>
              <w:t>կողմից</w:t>
            </w:r>
            <w:r w:rsidRPr="00886BE4">
              <w:rPr>
                <w:rFonts w:ascii="GHEA Grapalat" w:hAnsi="GHEA Grapalat"/>
                <w:color w:val="000000"/>
                <w:sz w:val="22"/>
                <w:szCs w:val="22"/>
                <w:shd w:val="clear" w:color="auto" w:fill="FFFFFF"/>
                <w:lang w:val="hy-AM"/>
              </w:rPr>
              <w:t xml:space="preserve"> </w:t>
            </w:r>
            <w:r w:rsidRPr="00886BE4">
              <w:rPr>
                <w:rFonts w:ascii="GHEA Grapalat" w:hAnsi="GHEA Grapalat" w:cs="Sylfaen"/>
                <w:color w:val="000000"/>
                <w:sz w:val="22"/>
                <w:szCs w:val="22"/>
                <w:shd w:val="clear" w:color="auto" w:fill="FFFFFF"/>
                <w:lang w:val="hy-AM"/>
              </w:rPr>
              <w:t>տրամադրվող</w:t>
            </w:r>
            <w:r w:rsidR="008C7123">
              <w:rPr>
                <w:rFonts w:ascii="GHEA Grapalat" w:hAnsi="GHEA Grapalat"/>
                <w:color w:val="000000"/>
                <w:sz w:val="22"/>
                <w:szCs w:val="22"/>
                <w:shd w:val="clear" w:color="auto" w:fill="FFFFFF"/>
                <w:lang w:val="hy-AM"/>
              </w:rPr>
              <w:t xml:space="preserve"> մայրերին </w:t>
            </w:r>
            <w:r w:rsidRPr="00886BE4">
              <w:rPr>
                <w:rFonts w:ascii="GHEA Grapalat" w:hAnsi="GHEA Grapalat"/>
                <w:color w:val="000000"/>
                <w:sz w:val="22"/>
                <w:szCs w:val="22"/>
                <w:shd w:val="clear" w:color="auto" w:fill="FFFFFF"/>
                <w:lang w:val="hy-AM"/>
              </w:rPr>
              <w:t xml:space="preserve">կամ երեխայի օրինական ներկայացուցիչին տրամադրվող </w:t>
            </w:r>
            <w:r w:rsidRPr="00886BE4">
              <w:rPr>
                <w:rFonts w:ascii="GHEA Grapalat" w:hAnsi="GHEA Grapalat" w:cs="Sylfaen"/>
                <w:color w:val="000000"/>
                <w:sz w:val="22"/>
                <w:szCs w:val="22"/>
                <w:shd w:val="clear" w:color="auto" w:fill="FFFFFF"/>
                <w:lang w:val="hy-AM"/>
              </w:rPr>
              <w:t>երեխայի</w:t>
            </w:r>
            <w:r w:rsidRPr="00886BE4">
              <w:rPr>
                <w:rFonts w:ascii="GHEA Grapalat" w:hAnsi="GHEA Grapalat"/>
                <w:color w:val="000000"/>
                <w:sz w:val="22"/>
                <w:szCs w:val="22"/>
                <w:shd w:val="clear" w:color="auto" w:fill="FFFFFF"/>
                <w:lang w:val="hy-AM"/>
              </w:rPr>
              <w:t xml:space="preserve"> </w:t>
            </w:r>
            <w:r w:rsidRPr="00886BE4">
              <w:rPr>
                <w:rFonts w:ascii="GHEA Grapalat" w:hAnsi="GHEA Grapalat" w:cs="Sylfaen"/>
                <w:color w:val="000000"/>
                <w:sz w:val="22"/>
                <w:szCs w:val="22"/>
                <w:shd w:val="clear" w:color="auto" w:fill="FFFFFF"/>
                <w:lang w:val="hy-AM"/>
              </w:rPr>
              <w:t>առողջության</w:t>
            </w:r>
            <w:r w:rsidRPr="00886BE4">
              <w:rPr>
                <w:rFonts w:ascii="GHEA Grapalat" w:hAnsi="GHEA Grapalat"/>
                <w:color w:val="000000"/>
                <w:sz w:val="22"/>
                <w:szCs w:val="22"/>
                <w:shd w:val="clear" w:color="auto" w:fill="FFFFFF"/>
                <w:lang w:val="hy-AM"/>
              </w:rPr>
              <w:t xml:space="preserve"> </w:t>
            </w:r>
            <w:r w:rsidRPr="00886BE4">
              <w:rPr>
                <w:rFonts w:ascii="GHEA Grapalat" w:hAnsi="GHEA Grapalat" w:cs="Sylfaen"/>
                <w:color w:val="000000"/>
                <w:sz w:val="22"/>
                <w:szCs w:val="22"/>
                <w:shd w:val="clear" w:color="auto" w:fill="FFFFFF"/>
                <w:lang w:val="hy-AM"/>
              </w:rPr>
              <w:t>անձնագրի</w:t>
            </w:r>
            <w:r w:rsidRPr="00886BE4">
              <w:rPr>
                <w:rFonts w:ascii="GHEA Grapalat" w:hAnsi="GHEA Grapalat"/>
                <w:color w:val="000000"/>
                <w:sz w:val="22"/>
                <w:szCs w:val="22"/>
                <w:shd w:val="clear" w:color="auto" w:fill="FFFFFF"/>
                <w:lang w:val="hy-AM"/>
              </w:rPr>
              <w:t xml:space="preserve"> հաշվառման </w:t>
            </w:r>
            <w:r w:rsidR="003566EE">
              <w:rPr>
                <w:rFonts w:ascii="GHEA Grapalat" w:hAnsi="GHEA Grapalat" w:cs="Sylfaen"/>
                <w:color w:val="000000"/>
                <w:sz w:val="22"/>
                <w:szCs w:val="22"/>
                <w:shd w:val="clear" w:color="auto" w:fill="FFFFFF"/>
                <w:lang w:val="hy-AM"/>
              </w:rPr>
              <w:t>գրանցամատյան.</w:t>
            </w:r>
          </w:p>
        </w:tc>
        <w:tc>
          <w:tcPr>
            <w:tcW w:w="306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D42E02F" w14:textId="4CF08A64" w:rsidR="00C94D10" w:rsidRPr="00886BE4" w:rsidRDefault="00C94D10" w:rsidP="00C94D10">
            <w:pPr>
              <w:jc w:val="center"/>
              <w:rPr>
                <w:rFonts w:ascii="GHEA Grapalat" w:hAnsi="GHEA Grapalat" w:cs="Courier New"/>
                <w:color w:val="000000"/>
                <w:spacing w:val="-8"/>
                <w:sz w:val="22"/>
                <w:szCs w:val="22"/>
                <w:shd w:val="clear" w:color="000000" w:fill="FFFFFF"/>
                <w:lang w:val="hy-AM"/>
              </w:rPr>
            </w:pPr>
            <w:r w:rsidRPr="00886BE4">
              <w:rPr>
                <w:rFonts w:ascii="GHEA Grapalat" w:hAnsi="GHEA Grapalat" w:cs="Sylfaen"/>
                <w:spacing w:val="-8"/>
                <w:sz w:val="22"/>
                <w:szCs w:val="22"/>
                <w:lang w:val="hy-AM"/>
              </w:rPr>
              <w:t xml:space="preserve">Առողջապահության նախարարի </w:t>
            </w:r>
            <w:r w:rsidRPr="00886BE4">
              <w:rPr>
                <w:rFonts w:ascii="GHEA Grapalat" w:hAnsi="GHEA Grapalat" w:cs="Sylfaen"/>
                <w:sz w:val="22"/>
                <w:szCs w:val="22"/>
                <w:lang w:val="af-ZA"/>
              </w:rPr>
              <w:t>20</w:t>
            </w:r>
            <w:r w:rsidRPr="00886BE4">
              <w:rPr>
                <w:rFonts w:ascii="GHEA Grapalat" w:hAnsi="GHEA Grapalat" w:cs="Sylfaen"/>
                <w:sz w:val="22"/>
                <w:szCs w:val="22"/>
                <w:lang w:val="hy-AM"/>
              </w:rPr>
              <w:t xml:space="preserve">21 </w:t>
            </w:r>
            <w:r w:rsidRPr="00886BE4">
              <w:rPr>
                <w:rFonts w:ascii="GHEA Grapalat" w:hAnsi="GHEA Grapalat" w:cs="Sylfaen"/>
                <w:sz w:val="22"/>
                <w:szCs w:val="22"/>
                <w:lang w:val="af-ZA"/>
              </w:rPr>
              <w:t>թ</w:t>
            </w:r>
            <w:r w:rsidRPr="00886BE4">
              <w:rPr>
                <w:rFonts w:ascii="GHEA Grapalat" w:hAnsi="GHEA Grapalat" w:cs="Sylfaen"/>
                <w:sz w:val="22"/>
                <w:szCs w:val="22"/>
                <w:lang w:val="hy-AM"/>
              </w:rPr>
              <w:t xml:space="preserve">վականի դեկտեմբերի 06-ի </w:t>
            </w:r>
            <w:r w:rsidRPr="00886BE4">
              <w:rPr>
                <w:rFonts w:ascii="GHEA Grapalat" w:hAnsi="GHEA Grapalat"/>
                <w:color w:val="000000"/>
                <w:sz w:val="22"/>
                <w:szCs w:val="22"/>
                <w:lang w:val="af-ZA"/>
              </w:rPr>
              <w:t>N</w:t>
            </w:r>
            <w:r w:rsidRPr="00886BE4">
              <w:rPr>
                <w:rFonts w:ascii="GHEA Grapalat" w:hAnsi="GHEA Grapalat"/>
                <w:color w:val="000000"/>
                <w:sz w:val="22"/>
                <w:szCs w:val="22"/>
                <w:lang w:val="hy-AM"/>
              </w:rPr>
              <w:t xml:space="preserve"> 88</w:t>
            </w:r>
            <w:r w:rsidRPr="00886BE4">
              <w:rPr>
                <w:rFonts w:ascii="GHEA Grapalat" w:hAnsi="GHEA Grapalat"/>
                <w:color w:val="000000"/>
                <w:sz w:val="22"/>
                <w:szCs w:val="22"/>
                <w:lang w:val="af-ZA"/>
              </w:rPr>
              <w:t>-</w:t>
            </w:r>
            <w:r w:rsidRPr="00886BE4">
              <w:rPr>
                <w:rFonts w:ascii="GHEA Grapalat" w:hAnsi="GHEA Grapalat"/>
                <w:color w:val="000000"/>
                <w:sz w:val="22"/>
                <w:szCs w:val="22"/>
                <w:lang w:val="hy-AM"/>
              </w:rPr>
              <w:t>Ն</w:t>
            </w:r>
            <w:r w:rsidRPr="00886BE4">
              <w:rPr>
                <w:rFonts w:ascii="GHEA Grapalat" w:hAnsi="GHEA Grapalat"/>
                <w:color w:val="000000"/>
                <w:sz w:val="22"/>
                <w:szCs w:val="22"/>
                <w:lang w:val="af-ZA"/>
              </w:rPr>
              <w:t xml:space="preserve"> </w:t>
            </w:r>
            <w:r w:rsidRPr="00886BE4">
              <w:rPr>
                <w:rFonts w:ascii="GHEA Grapalat" w:hAnsi="GHEA Grapalat"/>
                <w:color w:val="000000"/>
                <w:spacing w:val="-8"/>
                <w:sz w:val="22"/>
                <w:szCs w:val="22"/>
                <w:lang w:val="hy-AM"/>
              </w:rPr>
              <w:t>հրաման,</w:t>
            </w:r>
            <w:r w:rsidRPr="00886BE4">
              <w:rPr>
                <w:rFonts w:ascii="GHEA Grapalat" w:hAnsi="GHEA Grapalat"/>
                <w:color w:val="000000"/>
                <w:spacing w:val="-8"/>
                <w:sz w:val="22"/>
                <w:szCs w:val="22"/>
                <w:shd w:val="clear" w:color="auto" w:fill="FFFFFF"/>
                <w:lang w:val="hy-AM"/>
              </w:rPr>
              <w:t xml:space="preserve"> </w:t>
            </w:r>
            <w:r w:rsidRPr="00886BE4">
              <w:rPr>
                <w:rFonts w:ascii="GHEA Grapalat" w:hAnsi="GHEA Grapalat"/>
                <w:color w:val="000000"/>
                <w:spacing w:val="-8"/>
                <w:sz w:val="22"/>
                <w:szCs w:val="22"/>
                <w:lang w:val="hy-AM"/>
              </w:rPr>
              <w:t>հավելված N 8</w:t>
            </w:r>
          </w:p>
        </w:tc>
        <w:tc>
          <w:tcPr>
            <w:tcW w:w="4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99F5AB7" w14:textId="77777777" w:rsidR="00C94D10" w:rsidRPr="00886BE4" w:rsidRDefault="00C94D10" w:rsidP="00C94D10">
            <w:pPr>
              <w:jc w:val="center"/>
              <w:rPr>
                <w:rFonts w:ascii="GHEA Grapalat" w:hAnsi="GHEA Grapalat" w:cs="Sylfaen"/>
                <w:sz w:val="22"/>
                <w:szCs w:val="22"/>
                <w:lang w:val="hy-AM"/>
              </w:rPr>
            </w:pPr>
          </w:p>
        </w:tc>
        <w:tc>
          <w:tcPr>
            <w:tcW w:w="42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168110C" w14:textId="77777777" w:rsidR="00C94D10" w:rsidRPr="00886BE4" w:rsidRDefault="00C94D10" w:rsidP="00C94D10">
            <w:pPr>
              <w:jc w:val="center"/>
              <w:rPr>
                <w:rFonts w:ascii="GHEA Grapalat" w:hAnsi="GHEA Grapalat" w:cs="Sylfaen"/>
                <w:sz w:val="22"/>
                <w:szCs w:val="22"/>
                <w:lang w:val="hy-AM"/>
              </w:rPr>
            </w:pPr>
          </w:p>
        </w:tc>
        <w:tc>
          <w:tcPr>
            <w:tcW w:w="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062C8C9" w14:textId="77777777" w:rsidR="00C94D10" w:rsidRPr="00886BE4" w:rsidRDefault="00C94D10" w:rsidP="00C94D10">
            <w:pPr>
              <w:jc w:val="center"/>
              <w:rPr>
                <w:rFonts w:ascii="GHEA Grapalat" w:hAnsi="GHEA Grapalat" w:cs="Sylfaen"/>
                <w:sz w:val="22"/>
                <w:szCs w:val="22"/>
                <w:lang w:val="hy-AM"/>
              </w:rPr>
            </w:pPr>
          </w:p>
        </w:tc>
        <w:tc>
          <w:tcPr>
            <w:tcW w:w="70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8BD8F2D" w14:textId="77777777" w:rsidR="00C94D10" w:rsidRPr="00886BE4" w:rsidRDefault="00C94D10" w:rsidP="00C94D10">
            <w:pPr>
              <w:jc w:val="center"/>
              <w:rPr>
                <w:rFonts w:ascii="GHEA Grapalat" w:hAnsi="GHEA Grapalat" w:cs="Sylfaen"/>
                <w:sz w:val="22"/>
                <w:szCs w:val="22"/>
                <w:lang w:val="hy-AM"/>
              </w:rPr>
            </w:pPr>
            <w:r w:rsidRPr="00886BE4">
              <w:rPr>
                <w:rFonts w:ascii="GHEA Grapalat" w:hAnsi="GHEA Grapalat" w:cs="Sylfaen"/>
                <w:sz w:val="22"/>
                <w:szCs w:val="22"/>
                <w:lang w:val="hy-AM"/>
              </w:rPr>
              <w:t>1</w:t>
            </w:r>
          </w:p>
        </w:tc>
        <w:tc>
          <w:tcPr>
            <w:tcW w:w="212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B2A881D" w14:textId="77777777" w:rsidR="00C94D10" w:rsidRPr="00886BE4" w:rsidRDefault="00C94D10" w:rsidP="00C94D10">
            <w:pPr>
              <w:jc w:val="center"/>
              <w:rPr>
                <w:rFonts w:ascii="GHEA Grapalat" w:hAnsi="GHEA Grapalat"/>
                <w:sz w:val="22"/>
                <w:szCs w:val="22"/>
              </w:rPr>
            </w:pPr>
            <w:r w:rsidRPr="00886BE4">
              <w:rPr>
                <w:rFonts w:ascii="GHEA Grapalat" w:hAnsi="GHEA Grapalat" w:cs="Sylfaen"/>
                <w:sz w:val="22"/>
                <w:szCs w:val="22"/>
              </w:rPr>
              <w:t>Փաստաթղթային</w:t>
            </w:r>
          </w:p>
        </w:tc>
        <w:tc>
          <w:tcPr>
            <w:tcW w:w="124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29B4A76A" w14:textId="77777777" w:rsidR="00C94D10" w:rsidRPr="00886BE4" w:rsidRDefault="00C94D10" w:rsidP="00C94D10">
            <w:pPr>
              <w:snapToGrid w:val="0"/>
              <w:jc w:val="center"/>
              <w:rPr>
                <w:rFonts w:ascii="GHEA Grapalat" w:eastAsia="Arial Unicode MS" w:hAnsi="GHEA Grapalat"/>
                <w:sz w:val="22"/>
                <w:szCs w:val="22"/>
              </w:rPr>
            </w:pPr>
          </w:p>
        </w:tc>
      </w:tr>
      <w:tr w:rsidR="00C94D10" w:rsidRPr="00886BE4" w14:paraId="4C000E5C" w14:textId="77777777" w:rsidTr="00D44669">
        <w:trPr>
          <w:trHeight w:val="848"/>
        </w:trPr>
        <w:tc>
          <w:tcPr>
            <w:tcW w:w="644"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tcPr>
          <w:p w14:paraId="6C197B18" w14:textId="6B4FFD40" w:rsidR="00C94D10" w:rsidRPr="00260040" w:rsidRDefault="00C94D10" w:rsidP="00736FE0">
            <w:pPr>
              <w:snapToGrid w:val="0"/>
              <w:jc w:val="center"/>
              <w:rPr>
                <w:rFonts w:ascii="GHEA Grapalat" w:eastAsia="Arial Unicode MS" w:hAnsi="GHEA Grapalat"/>
                <w:sz w:val="22"/>
                <w:szCs w:val="22"/>
                <w:lang w:val="ru-RU"/>
              </w:rPr>
            </w:pPr>
            <w:r w:rsidRPr="00886BE4">
              <w:rPr>
                <w:rFonts w:ascii="GHEA Grapalat" w:eastAsia="MS Gothic" w:hAnsi="GHEA Grapalat" w:cs="MS Gothic"/>
                <w:sz w:val="22"/>
                <w:szCs w:val="22"/>
                <w:lang w:val="hy-AM"/>
              </w:rPr>
              <w:t>8</w:t>
            </w:r>
            <w:r w:rsidR="00260040">
              <w:rPr>
                <w:rFonts w:ascii="GHEA Grapalat" w:eastAsia="MS Gothic" w:hAnsi="GHEA Grapalat" w:cs="MS Gothic"/>
                <w:sz w:val="22"/>
                <w:szCs w:val="22"/>
                <w:lang w:val="ru-RU"/>
              </w:rPr>
              <w:t>)</w:t>
            </w:r>
          </w:p>
        </w:tc>
        <w:tc>
          <w:tcPr>
            <w:tcW w:w="558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8942CA6" w14:textId="7CAF9D12" w:rsidR="00C94D10" w:rsidRPr="00886BE4" w:rsidRDefault="00C94D10" w:rsidP="003566EE">
            <w:pPr>
              <w:spacing w:line="275" w:lineRule="auto"/>
              <w:rPr>
                <w:rFonts w:ascii="GHEA Grapalat" w:hAnsi="GHEA Grapalat"/>
                <w:color w:val="000000"/>
                <w:sz w:val="22"/>
                <w:szCs w:val="22"/>
                <w:shd w:val="clear" w:color="000000" w:fill="FFFFFF"/>
                <w:lang w:val="hy-AM"/>
              </w:rPr>
            </w:pPr>
            <w:r w:rsidRPr="00886BE4">
              <w:rPr>
                <w:rFonts w:ascii="GHEA Grapalat" w:hAnsi="GHEA Grapalat"/>
                <w:color w:val="000000"/>
                <w:sz w:val="22"/>
                <w:szCs w:val="22"/>
                <w:shd w:val="clear" w:color="auto" w:fill="FFFFFF"/>
                <w:lang w:val="hy-AM"/>
              </w:rPr>
              <w:t xml:space="preserve">0-18 </w:t>
            </w:r>
            <w:r w:rsidRPr="00886BE4">
              <w:rPr>
                <w:rFonts w:ascii="GHEA Grapalat" w:hAnsi="GHEA Grapalat" w:cs="Sylfaen"/>
                <w:color w:val="000000"/>
                <w:sz w:val="22"/>
                <w:szCs w:val="22"/>
                <w:shd w:val="clear" w:color="auto" w:fill="FFFFFF"/>
                <w:lang w:val="hy-AM"/>
              </w:rPr>
              <w:t>տարեկան</w:t>
            </w:r>
            <w:r w:rsidRPr="00886BE4">
              <w:rPr>
                <w:rFonts w:ascii="GHEA Grapalat" w:hAnsi="GHEA Grapalat"/>
                <w:color w:val="000000"/>
                <w:sz w:val="22"/>
                <w:szCs w:val="22"/>
                <w:shd w:val="clear" w:color="auto" w:fill="FFFFFF"/>
                <w:lang w:val="hy-AM"/>
              </w:rPr>
              <w:t xml:space="preserve"> </w:t>
            </w:r>
            <w:r w:rsidRPr="00886BE4">
              <w:rPr>
                <w:rFonts w:ascii="GHEA Grapalat" w:hAnsi="GHEA Grapalat" w:cs="Sylfaen"/>
                <w:color w:val="000000"/>
                <w:sz w:val="22"/>
                <w:szCs w:val="22"/>
                <w:shd w:val="clear" w:color="auto" w:fill="FFFFFF"/>
                <w:lang w:val="hy-AM"/>
              </w:rPr>
              <w:t>երեխաներին</w:t>
            </w:r>
            <w:r w:rsidRPr="00886BE4">
              <w:rPr>
                <w:rFonts w:ascii="GHEA Grapalat" w:hAnsi="GHEA Grapalat"/>
                <w:color w:val="000000"/>
                <w:sz w:val="22"/>
                <w:szCs w:val="22"/>
                <w:shd w:val="clear" w:color="auto" w:fill="FFFFFF"/>
                <w:lang w:val="hy-AM"/>
              </w:rPr>
              <w:t xml:space="preserve"> </w:t>
            </w:r>
            <w:r w:rsidRPr="00886BE4">
              <w:rPr>
                <w:rFonts w:ascii="GHEA Grapalat" w:hAnsi="GHEA Grapalat" w:cs="Sylfaen"/>
                <w:color w:val="000000"/>
                <w:sz w:val="22"/>
                <w:szCs w:val="22"/>
                <w:shd w:val="clear" w:color="auto" w:fill="FFFFFF"/>
                <w:lang w:val="hy-AM"/>
              </w:rPr>
              <w:t>սպասարկող</w:t>
            </w:r>
            <w:r w:rsidRPr="00886BE4">
              <w:rPr>
                <w:rFonts w:ascii="GHEA Grapalat" w:hAnsi="GHEA Grapalat"/>
                <w:color w:val="000000"/>
                <w:sz w:val="22"/>
                <w:szCs w:val="22"/>
                <w:shd w:val="clear" w:color="auto" w:fill="FFFFFF"/>
                <w:lang w:val="hy-AM"/>
              </w:rPr>
              <w:t xml:space="preserve"> </w:t>
            </w:r>
            <w:r w:rsidRPr="00886BE4">
              <w:rPr>
                <w:rFonts w:ascii="GHEA Grapalat" w:hAnsi="GHEA Grapalat" w:cs="Sylfaen"/>
                <w:color w:val="000000"/>
                <w:sz w:val="22"/>
                <w:szCs w:val="22"/>
                <w:shd w:val="clear" w:color="auto" w:fill="FFFFFF"/>
                <w:lang w:val="hy-AM"/>
              </w:rPr>
              <w:t>առողջության</w:t>
            </w:r>
            <w:r w:rsidRPr="00886BE4">
              <w:rPr>
                <w:rFonts w:ascii="GHEA Grapalat" w:hAnsi="GHEA Grapalat"/>
                <w:color w:val="000000"/>
                <w:sz w:val="22"/>
                <w:szCs w:val="22"/>
                <w:shd w:val="clear" w:color="auto" w:fill="FFFFFF"/>
                <w:lang w:val="hy-AM"/>
              </w:rPr>
              <w:t xml:space="preserve"> </w:t>
            </w:r>
            <w:r w:rsidRPr="00886BE4">
              <w:rPr>
                <w:rFonts w:ascii="GHEA Grapalat" w:hAnsi="GHEA Grapalat" w:cs="Sylfaen"/>
                <w:color w:val="000000"/>
                <w:sz w:val="22"/>
                <w:szCs w:val="22"/>
                <w:shd w:val="clear" w:color="auto" w:fill="FFFFFF"/>
                <w:lang w:val="hy-AM"/>
              </w:rPr>
              <w:t>առաջնային</w:t>
            </w:r>
            <w:r w:rsidRPr="00886BE4">
              <w:rPr>
                <w:rFonts w:ascii="GHEA Grapalat" w:hAnsi="GHEA Grapalat"/>
                <w:color w:val="000000"/>
                <w:sz w:val="22"/>
                <w:szCs w:val="22"/>
                <w:shd w:val="clear" w:color="auto" w:fill="FFFFFF"/>
                <w:lang w:val="hy-AM"/>
              </w:rPr>
              <w:t xml:space="preserve"> </w:t>
            </w:r>
            <w:r w:rsidRPr="00886BE4">
              <w:rPr>
                <w:rFonts w:ascii="GHEA Grapalat" w:hAnsi="GHEA Grapalat" w:cs="Sylfaen"/>
                <w:color w:val="000000"/>
                <w:sz w:val="22"/>
                <w:szCs w:val="22"/>
                <w:shd w:val="clear" w:color="auto" w:fill="FFFFFF"/>
                <w:lang w:val="hy-AM"/>
              </w:rPr>
              <w:t>պահպանման</w:t>
            </w:r>
            <w:r w:rsidRPr="00886BE4">
              <w:rPr>
                <w:rFonts w:ascii="GHEA Grapalat" w:hAnsi="GHEA Grapalat"/>
                <w:color w:val="000000"/>
                <w:sz w:val="22"/>
                <w:szCs w:val="22"/>
                <w:shd w:val="clear" w:color="auto" w:fill="FFFFFF"/>
                <w:lang w:val="hy-AM"/>
              </w:rPr>
              <w:t xml:space="preserve"> </w:t>
            </w:r>
            <w:r w:rsidRPr="00886BE4">
              <w:rPr>
                <w:rFonts w:ascii="GHEA Grapalat" w:hAnsi="GHEA Grapalat" w:cs="Sylfaen"/>
                <w:color w:val="000000"/>
                <w:sz w:val="22"/>
                <w:szCs w:val="22"/>
                <w:shd w:val="clear" w:color="auto" w:fill="FFFFFF"/>
                <w:lang w:val="hy-AM"/>
              </w:rPr>
              <w:t>բժշկի</w:t>
            </w:r>
            <w:r w:rsidRPr="00886BE4">
              <w:rPr>
                <w:rFonts w:ascii="GHEA Grapalat" w:hAnsi="GHEA Grapalat"/>
                <w:color w:val="000000"/>
                <w:sz w:val="22"/>
                <w:szCs w:val="22"/>
                <w:shd w:val="clear" w:color="auto" w:fill="FFFFFF"/>
                <w:lang w:val="hy-AM"/>
              </w:rPr>
              <w:t xml:space="preserve"> </w:t>
            </w:r>
            <w:r w:rsidRPr="00886BE4">
              <w:rPr>
                <w:rFonts w:ascii="GHEA Grapalat" w:hAnsi="GHEA Grapalat" w:cs="Sylfaen"/>
                <w:color w:val="000000"/>
                <w:sz w:val="22"/>
                <w:szCs w:val="22"/>
                <w:shd w:val="clear" w:color="auto" w:fill="FFFFFF"/>
                <w:lang w:val="hy-AM"/>
              </w:rPr>
              <w:t>տնային</w:t>
            </w:r>
            <w:r w:rsidRPr="00886BE4">
              <w:rPr>
                <w:rFonts w:ascii="GHEA Grapalat" w:hAnsi="GHEA Grapalat"/>
                <w:color w:val="000000"/>
                <w:sz w:val="22"/>
                <w:szCs w:val="22"/>
                <w:shd w:val="clear" w:color="auto" w:fill="FFFFFF"/>
                <w:lang w:val="hy-AM"/>
              </w:rPr>
              <w:t xml:space="preserve"> </w:t>
            </w:r>
            <w:r w:rsidRPr="00886BE4">
              <w:rPr>
                <w:rFonts w:ascii="GHEA Grapalat" w:hAnsi="GHEA Grapalat" w:cs="Sylfaen"/>
                <w:color w:val="000000"/>
                <w:sz w:val="22"/>
                <w:szCs w:val="22"/>
                <w:shd w:val="clear" w:color="auto" w:fill="FFFFFF"/>
                <w:lang w:val="hy-AM"/>
              </w:rPr>
              <w:t>այցերի</w:t>
            </w:r>
            <w:r w:rsidRPr="00886BE4">
              <w:rPr>
                <w:rFonts w:ascii="GHEA Grapalat" w:hAnsi="GHEA Grapalat"/>
                <w:color w:val="000000"/>
                <w:sz w:val="22"/>
                <w:szCs w:val="22"/>
                <w:shd w:val="clear" w:color="auto" w:fill="FFFFFF"/>
                <w:lang w:val="hy-AM"/>
              </w:rPr>
              <w:t xml:space="preserve"> </w:t>
            </w:r>
            <w:r w:rsidRPr="00886BE4">
              <w:rPr>
                <w:rFonts w:ascii="GHEA Grapalat" w:hAnsi="GHEA Grapalat" w:cs="Sylfaen"/>
                <w:color w:val="000000"/>
                <w:sz w:val="22"/>
                <w:szCs w:val="22"/>
                <w:shd w:val="clear" w:color="auto" w:fill="FFFFFF"/>
                <w:lang w:val="hy-AM"/>
              </w:rPr>
              <w:t>գրանցամատյան</w:t>
            </w:r>
            <w:r w:rsidR="003566EE">
              <w:rPr>
                <w:rFonts w:ascii="GHEA Grapalat" w:hAnsi="GHEA Grapalat" w:cs="Sylfaen"/>
                <w:color w:val="000000"/>
                <w:sz w:val="22"/>
                <w:szCs w:val="22"/>
                <w:shd w:val="clear" w:color="auto" w:fill="FFFFFF"/>
                <w:lang w:val="hy-AM"/>
              </w:rPr>
              <w:t>.</w:t>
            </w:r>
          </w:p>
        </w:tc>
        <w:tc>
          <w:tcPr>
            <w:tcW w:w="306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781A98E" w14:textId="2DAD5DB8" w:rsidR="00C94D10" w:rsidRPr="00886BE4" w:rsidRDefault="00C94D10" w:rsidP="00C94D10">
            <w:pPr>
              <w:jc w:val="center"/>
              <w:rPr>
                <w:rFonts w:ascii="GHEA Grapalat" w:hAnsi="GHEA Grapalat" w:cs="Courier New"/>
                <w:color w:val="000000"/>
                <w:spacing w:val="-8"/>
                <w:sz w:val="22"/>
                <w:szCs w:val="22"/>
                <w:shd w:val="clear" w:color="000000" w:fill="FFFFFF"/>
                <w:lang w:val="hy-AM"/>
              </w:rPr>
            </w:pPr>
            <w:r w:rsidRPr="00886BE4">
              <w:rPr>
                <w:rFonts w:ascii="GHEA Grapalat" w:hAnsi="GHEA Grapalat" w:cs="Sylfaen"/>
                <w:spacing w:val="-8"/>
                <w:sz w:val="22"/>
                <w:szCs w:val="22"/>
                <w:lang w:val="hy-AM"/>
              </w:rPr>
              <w:t xml:space="preserve">Առողջապահության նախարարի </w:t>
            </w:r>
            <w:r w:rsidRPr="00886BE4">
              <w:rPr>
                <w:rFonts w:ascii="GHEA Grapalat" w:hAnsi="GHEA Grapalat" w:cs="Sylfaen"/>
                <w:sz w:val="22"/>
                <w:szCs w:val="22"/>
                <w:lang w:val="af-ZA"/>
              </w:rPr>
              <w:t>20</w:t>
            </w:r>
            <w:r w:rsidRPr="00886BE4">
              <w:rPr>
                <w:rFonts w:ascii="GHEA Grapalat" w:hAnsi="GHEA Grapalat" w:cs="Sylfaen"/>
                <w:sz w:val="22"/>
                <w:szCs w:val="22"/>
                <w:lang w:val="hy-AM"/>
              </w:rPr>
              <w:t xml:space="preserve">21 </w:t>
            </w:r>
            <w:r w:rsidRPr="00886BE4">
              <w:rPr>
                <w:rFonts w:ascii="GHEA Grapalat" w:hAnsi="GHEA Grapalat" w:cs="Sylfaen"/>
                <w:sz w:val="22"/>
                <w:szCs w:val="22"/>
                <w:lang w:val="af-ZA"/>
              </w:rPr>
              <w:t>թ</w:t>
            </w:r>
            <w:r w:rsidRPr="00886BE4">
              <w:rPr>
                <w:rFonts w:ascii="GHEA Grapalat" w:hAnsi="GHEA Grapalat" w:cs="Sylfaen"/>
                <w:sz w:val="22"/>
                <w:szCs w:val="22"/>
                <w:lang w:val="hy-AM"/>
              </w:rPr>
              <w:t xml:space="preserve">վականի դեկտեմբերի 06-ի </w:t>
            </w:r>
            <w:r w:rsidRPr="00886BE4">
              <w:rPr>
                <w:rFonts w:ascii="GHEA Grapalat" w:hAnsi="GHEA Grapalat"/>
                <w:color w:val="000000"/>
                <w:sz w:val="22"/>
                <w:szCs w:val="22"/>
                <w:lang w:val="af-ZA"/>
              </w:rPr>
              <w:t>N</w:t>
            </w:r>
            <w:r w:rsidRPr="00886BE4">
              <w:rPr>
                <w:rFonts w:ascii="GHEA Grapalat" w:hAnsi="GHEA Grapalat"/>
                <w:color w:val="000000"/>
                <w:sz w:val="22"/>
                <w:szCs w:val="22"/>
                <w:lang w:val="hy-AM"/>
              </w:rPr>
              <w:t xml:space="preserve"> 88</w:t>
            </w:r>
            <w:r w:rsidRPr="00886BE4">
              <w:rPr>
                <w:rFonts w:ascii="GHEA Grapalat" w:hAnsi="GHEA Grapalat"/>
                <w:color w:val="000000"/>
                <w:sz w:val="22"/>
                <w:szCs w:val="22"/>
                <w:lang w:val="af-ZA"/>
              </w:rPr>
              <w:t>-</w:t>
            </w:r>
            <w:r w:rsidRPr="00886BE4">
              <w:rPr>
                <w:rFonts w:ascii="GHEA Grapalat" w:hAnsi="GHEA Grapalat"/>
                <w:color w:val="000000"/>
                <w:sz w:val="22"/>
                <w:szCs w:val="22"/>
                <w:lang w:val="hy-AM"/>
              </w:rPr>
              <w:t>Ն</w:t>
            </w:r>
            <w:r w:rsidRPr="00886BE4">
              <w:rPr>
                <w:rFonts w:ascii="GHEA Grapalat" w:hAnsi="GHEA Grapalat"/>
                <w:color w:val="000000"/>
                <w:sz w:val="22"/>
                <w:szCs w:val="22"/>
                <w:lang w:val="af-ZA"/>
              </w:rPr>
              <w:t xml:space="preserve"> </w:t>
            </w:r>
            <w:r w:rsidRPr="00886BE4">
              <w:rPr>
                <w:rFonts w:ascii="GHEA Grapalat" w:hAnsi="GHEA Grapalat"/>
                <w:color w:val="000000"/>
                <w:spacing w:val="-8"/>
                <w:sz w:val="22"/>
                <w:szCs w:val="22"/>
                <w:lang w:val="hy-AM"/>
              </w:rPr>
              <w:t>հրաման,</w:t>
            </w:r>
            <w:r w:rsidRPr="00886BE4">
              <w:rPr>
                <w:rFonts w:ascii="GHEA Grapalat" w:hAnsi="GHEA Grapalat"/>
                <w:color w:val="000000"/>
                <w:spacing w:val="-8"/>
                <w:sz w:val="22"/>
                <w:szCs w:val="22"/>
                <w:shd w:val="clear" w:color="auto" w:fill="FFFFFF"/>
                <w:lang w:val="hy-AM"/>
              </w:rPr>
              <w:t xml:space="preserve"> </w:t>
            </w:r>
            <w:r w:rsidRPr="00886BE4">
              <w:rPr>
                <w:rFonts w:ascii="GHEA Grapalat" w:hAnsi="GHEA Grapalat"/>
                <w:color w:val="000000"/>
                <w:spacing w:val="-8"/>
                <w:sz w:val="22"/>
                <w:szCs w:val="22"/>
                <w:lang w:val="hy-AM"/>
              </w:rPr>
              <w:t>հավելված N 6</w:t>
            </w:r>
          </w:p>
        </w:tc>
        <w:tc>
          <w:tcPr>
            <w:tcW w:w="4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45290D8" w14:textId="77777777" w:rsidR="00C94D10" w:rsidRPr="00886BE4" w:rsidRDefault="00C94D10" w:rsidP="00C94D10">
            <w:pPr>
              <w:jc w:val="center"/>
              <w:rPr>
                <w:rFonts w:ascii="GHEA Grapalat" w:hAnsi="GHEA Grapalat" w:cs="Sylfaen"/>
                <w:sz w:val="22"/>
                <w:szCs w:val="22"/>
                <w:lang w:val="hy-AM"/>
              </w:rPr>
            </w:pPr>
          </w:p>
        </w:tc>
        <w:tc>
          <w:tcPr>
            <w:tcW w:w="42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E8B634C" w14:textId="77777777" w:rsidR="00C94D10" w:rsidRPr="00886BE4" w:rsidRDefault="00C94D10" w:rsidP="00C94D10">
            <w:pPr>
              <w:jc w:val="center"/>
              <w:rPr>
                <w:rFonts w:ascii="GHEA Grapalat" w:hAnsi="GHEA Grapalat" w:cs="Sylfaen"/>
                <w:sz w:val="22"/>
                <w:szCs w:val="22"/>
                <w:lang w:val="hy-AM"/>
              </w:rPr>
            </w:pPr>
          </w:p>
        </w:tc>
        <w:tc>
          <w:tcPr>
            <w:tcW w:w="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46D1043" w14:textId="77777777" w:rsidR="00C94D10" w:rsidRPr="00886BE4" w:rsidRDefault="00C94D10" w:rsidP="00C94D10">
            <w:pPr>
              <w:jc w:val="center"/>
              <w:rPr>
                <w:rFonts w:ascii="GHEA Grapalat" w:hAnsi="GHEA Grapalat" w:cs="Sylfaen"/>
                <w:sz w:val="22"/>
                <w:szCs w:val="22"/>
                <w:lang w:val="hy-AM"/>
              </w:rPr>
            </w:pPr>
          </w:p>
        </w:tc>
        <w:tc>
          <w:tcPr>
            <w:tcW w:w="70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7158FEA" w14:textId="77777777" w:rsidR="00C94D10" w:rsidRPr="00886BE4" w:rsidRDefault="00C94D10" w:rsidP="00C94D10">
            <w:pPr>
              <w:jc w:val="center"/>
              <w:rPr>
                <w:rFonts w:ascii="GHEA Grapalat" w:hAnsi="GHEA Grapalat" w:cs="Sylfaen"/>
                <w:sz w:val="22"/>
                <w:szCs w:val="22"/>
              </w:rPr>
            </w:pPr>
            <w:r w:rsidRPr="00886BE4">
              <w:rPr>
                <w:rFonts w:ascii="GHEA Grapalat" w:hAnsi="GHEA Grapalat" w:cs="Sylfaen"/>
                <w:sz w:val="22"/>
                <w:szCs w:val="22"/>
              </w:rPr>
              <w:t>1</w:t>
            </w:r>
          </w:p>
        </w:tc>
        <w:tc>
          <w:tcPr>
            <w:tcW w:w="212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13ED8FA" w14:textId="77777777" w:rsidR="00C94D10" w:rsidRPr="00886BE4" w:rsidRDefault="00C94D10" w:rsidP="00C94D10">
            <w:pPr>
              <w:jc w:val="center"/>
              <w:rPr>
                <w:rFonts w:ascii="GHEA Grapalat" w:hAnsi="GHEA Grapalat"/>
                <w:sz w:val="22"/>
                <w:szCs w:val="22"/>
              </w:rPr>
            </w:pPr>
            <w:r w:rsidRPr="00886BE4">
              <w:rPr>
                <w:rFonts w:ascii="GHEA Grapalat" w:hAnsi="GHEA Grapalat" w:cs="Sylfaen"/>
                <w:sz w:val="22"/>
                <w:szCs w:val="22"/>
              </w:rPr>
              <w:t>Փաստաթղթային</w:t>
            </w:r>
          </w:p>
        </w:tc>
        <w:tc>
          <w:tcPr>
            <w:tcW w:w="124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7316C7E8" w14:textId="77777777" w:rsidR="00C94D10" w:rsidRPr="00886BE4" w:rsidRDefault="00C94D10" w:rsidP="00C94D10">
            <w:pPr>
              <w:snapToGrid w:val="0"/>
              <w:jc w:val="center"/>
              <w:rPr>
                <w:rFonts w:ascii="GHEA Grapalat" w:eastAsia="Arial Unicode MS" w:hAnsi="GHEA Grapalat"/>
                <w:sz w:val="22"/>
                <w:szCs w:val="22"/>
              </w:rPr>
            </w:pPr>
          </w:p>
        </w:tc>
      </w:tr>
      <w:tr w:rsidR="00C94D10" w:rsidRPr="00886BE4" w14:paraId="2DEA7364" w14:textId="77777777" w:rsidTr="00D44669">
        <w:trPr>
          <w:trHeight w:val="848"/>
        </w:trPr>
        <w:tc>
          <w:tcPr>
            <w:tcW w:w="644"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tcPr>
          <w:p w14:paraId="3B11C8E8" w14:textId="76B38146" w:rsidR="00C94D10" w:rsidRPr="00260040" w:rsidRDefault="00C94D10" w:rsidP="00736FE0">
            <w:pPr>
              <w:snapToGrid w:val="0"/>
              <w:jc w:val="center"/>
              <w:rPr>
                <w:rFonts w:ascii="GHEA Grapalat" w:eastAsia="Arial Unicode MS" w:hAnsi="GHEA Grapalat"/>
                <w:sz w:val="22"/>
                <w:szCs w:val="22"/>
                <w:lang w:val="ru-RU"/>
              </w:rPr>
            </w:pPr>
            <w:r w:rsidRPr="00886BE4">
              <w:rPr>
                <w:rFonts w:ascii="GHEA Grapalat" w:eastAsia="Arial Unicode MS" w:hAnsi="GHEA Grapalat"/>
                <w:sz w:val="22"/>
                <w:szCs w:val="22"/>
                <w:lang w:val="hy-AM"/>
              </w:rPr>
              <w:t>9</w:t>
            </w:r>
            <w:r w:rsidR="00260040">
              <w:rPr>
                <w:rFonts w:ascii="GHEA Grapalat" w:eastAsia="Arial Unicode MS" w:hAnsi="GHEA Grapalat"/>
                <w:sz w:val="22"/>
                <w:szCs w:val="22"/>
                <w:lang w:val="ru-RU"/>
              </w:rPr>
              <w:t>)</w:t>
            </w:r>
          </w:p>
        </w:tc>
        <w:tc>
          <w:tcPr>
            <w:tcW w:w="558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4553629" w14:textId="74D4D12D" w:rsidR="00C94D10" w:rsidRPr="00886BE4" w:rsidRDefault="00C94D10" w:rsidP="003566EE">
            <w:pPr>
              <w:spacing w:line="275" w:lineRule="auto"/>
              <w:rPr>
                <w:rFonts w:ascii="GHEA Grapalat" w:hAnsi="GHEA Grapalat"/>
                <w:color w:val="000000"/>
                <w:sz w:val="22"/>
                <w:szCs w:val="22"/>
                <w:shd w:val="clear" w:color="auto" w:fill="FFFFFF"/>
                <w:lang w:val="hy-AM"/>
              </w:rPr>
            </w:pPr>
            <w:r w:rsidRPr="00886BE4">
              <w:rPr>
                <w:rFonts w:ascii="GHEA Grapalat" w:hAnsi="GHEA Grapalat"/>
                <w:color w:val="000000"/>
                <w:sz w:val="22"/>
                <w:szCs w:val="22"/>
                <w:shd w:val="clear" w:color="auto" w:fill="FFFFFF"/>
                <w:lang w:val="hy-AM"/>
              </w:rPr>
              <w:t>Հայաստանի Հանրապետությունում ժամանակավոր կամ մշտական կացության կարգավիճակ ստանալու (կացության կարգավիճակը երկարաձգելու) համար դիմած անձի առողջական վիճակի մասին տեղեկանքի ձև</w:t>
            </w:r>
            <w:r w:rsidR="003566EE">
              <w:rPr>
                <w:rFonts w:ascii="GHEA Grapalat" w:hAnsi="GHEA Grapalat"/>
                <w:color w:val="000000"/>
                <w:sz w:val="22"/>
                <w:szCs w:val="22"/>
                <w:shd w:val="clear" w:color="auto" w:fill="FFFFFF"/>
                <w:lang w:val="hy-AM"/>
              </w:rPr>
              <w:t>.</w:t>
            </w:r>
          </w:p>
        </w:tc>
        <w:tc>
          <w:tcPr>
            <w:tcW w:w="306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40BA07B" w14:textId="463CDA1B" w:rsidR="00C94D10" w:rsidRPr="00886BE4" w:rsidRDefault="00C94D10" w:rsidP="00C94D10">
            <w:pPr>
              <w:jc w:val="center"/>
              <w:rPr>
                <w:rFonts w:ascii="GHEA Grapalat" w:hAnsi="GHEA Grapalat" w:cs="Sylfaen"/>
                <w:spacing w:val="-8"/>
                <w:sz w:val="22"/>
                <w:szCs w:val="22"/>
                <w:lang w:val="hy-AM"/>
              </w:rPr>
            </w:pPr>
            <w:r w:rsidRPr="00886BE4">
              <w:rPr>
                <w:rFonts w:ascii="GHEA Grapalat" w:hAnsi="GHEA Grapalat" w:cs="Sylfaen"/>
                <w:spacing w:val="-8"/>
                <w:sz w:val="22"/>
                <w:szCs w:val="22"/>
                <w:lang w:val="hy-AM"/>
              </w:rPr>
              <w:t xml:space="preserve">Առողջապահության նախարարի </w:t>
            </w:r>
            <w:r w:rsidRPr="00886BE4">
              <w:rPr>
                <w:rFonts w:ascii="GHEA Grapalat" w:hAnsi="GHEA Grapalat" w:cs="Sylfaen"/>
                <w:sz w:val="22"/>
                <w:szCs w:val="22"/>
                <w:lang w:val="af-ZA"/>
              </w:rPr>
              <w:t>20</w:t>
            </w:r>
            <w:r w:rsidRPr="00886BE4">
              <w:rPr>
                <w:rFonts w:ascii="GHEA Grapalat" w:hAnsi="GHEA Grapalat" w:cs="Sylfaen"/>
                <w:sz w:val="22"/>
                <w:szCs w:val="22"/>
                <w:lang w:val="hy-AM"/>
              </w:rPr>
              <w:t xml:space="preserve">21 </w:t>
            </w:r>
            <w:r w:rsidRPr="00886BE4">
              <w:rPr>
                <w:rFonts w:ascii="GHEA Grapalat" w:hAnsi="GHEA Grapalat" w:cs="Sylfaen"/>
                <w:sz w:val="22"/>
                <w:szCs w:val="22"/>
                <w:lang w:val="af-ZA"/>
              </w:rPr>
              <w:t>թ</w:t>
            </w:r>
            <w:r w:rsidRPr="00886BE4">
              <w:rPr>
                <w:rFonts w:ascii="GHEA Grapalat" w:hAnsi="GHEA Grapalat" w:cs="Sylfaen"/>
                <w:sz w:val="22"/>
                <w:szCs w:val="22"/>
                <w:lang w:val="hy-AM"/>
              </w:rPr>
              <w:t xml:space="preserve">վականի դեկտեմբերի 06-ի </w:t>
            </w:r>
            <w:r w:rsidRPr="00886BE4">
              <w:rPr>
                <w:rFonts w:ascii="GHEA Grapalat" w:hAnsi="GHEA Grapalat"/>
                <w:color w:val="000000"/>
                <w:sz w:val="22"/>
                <w:szCs w:val="22"/>
                <w:lang w:val="af-ZA"/>
              </w:rPr>
              <w:t>N</w:t>
            </w:r>
            <w:r w:rsidRPr="00886BE4">
              <w:rPr>
                <w:rFonts w:ascii="GHEA Grapalat" w:hAnsi="GHEA Grapalat"/>
                <w:color w:val="000000"/>
                <w:sz w:val="22"/>
                <w:szCs w:val="22"/>
                <w:lang w:val="hy-AM"/>
              </w:rPr>
              <w:t xml:space="preserve"> 88</w:t>
            </w:r>
            <w:r w:rsidRPr="00886BE4">
              <w:rPr>
                <w:rFonts w:ascii="GHEA Grapalat" w:hAnsi="GHEA Grapalat"/>
                <w:color w:val="000000"/>
                <w:sz w:val="22"/>
                <w:szCs w:val="22"/>
                <w:lang w:val="af-ZA"/>
              </w:rPr>
              <w:t>-</w:t>
            </w:r>
            <w:r w:rsidRPr="00886BE4">
              <w:rPr>
                <w:rFonts w:ascii="GHEA Grapalat" w:hAnsi="GHEA Grapalat"/>
                <w:color w:val="000000"/>
                <w:sz w:val="22"/>
                <w:szCs w:val="22"/>
                <w:lang w:val="hy-AM"/>
              </w:rPr>
              <w:t>Ն</w:t>
            </w:r>
            <w:r w:rsidRPr="00886BE4">
              <w:rPr>
                <w:rFonts w:ascii="GHEA Grapalat" w:hAnsi="GHEA Grapalat"/>
                <w:color w:val="000000"/>
                <w:sz w:val="22"/>
                <w:szCs w:val="22"/>
                <w:lang w:val="af-ZA"/>
              </w:rPr>
              <w:t xml:space="preserve"> </w:t>
            </w:r>
            <w:r w:rsidRPr="00886BE4">
              <w:rPr>
                <w:rFonts w:ascii="GHEA Grapalat" w:hAnsi="GHEA Grapalat"/>
                <w:color w:val="000000"/>
                <w:spacing w:val="-8"/>
                <w:sz w:val="22"/>
                <w:szCs w:val="22"/>
                <w:lang w:val="hy-AM"/>
              </w:rPr>
              <w:t>հրաման,</w:t>
            </w:r>
            <w:r w:rsidRPr="00886BE4">
              <w:rPr>
                <w:rFonts w:ascii="GHEA Grapalat" w:hAnsi="GHEA Grapalat"/>
                <w:color w:val="000000"/>
                <w:spacing w:val="-8"/>
                <w:sz w:val="22"/>
                <w:szCs w:val="22"/>
                <w:shd w:val="clear" w:color="auto" w:fill="FFFFFF"/>
                <w:lang w:val="hy-AM"/>
              </w:rPr>
              <w:t xml:space="preserve"> </w:t>
            </w:r>
            <w:r w:rsidRPr="00886BE4">
              <w:rPr>
                <w:rFonts w:ascii="GHEA Grapalat" w:hAnsi="GHEA Grapalat"/>
                <w:color w:val="000000"/>
                <w:spacing w:val="-8"/>
                <w:sz w:val="22"/>
                <w:szCs w:val="22"/>
                <w:lang w:val="hy-AM"/>
              </w:rPr>
              <w:t>հավելված N 11</w:t>
            </w:r>
          </w:p>
        </w:tc>
        <w:tc>
          <w:tcPr>
            <w:tcW w:w="4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D186381" w14:textId="77777777" w:rsidR="00C94D10" w:rsidRPr="00886BE4" w:rsidRDefault="00C94D10" w:rsidP="00C94D10">
            <w:pPr>
              <w:jc w:val="center"/>
              <w:rPr>
                <w:rFonts w:ascii="GHEA Grapalat" w:hAnsi="GHEA Grapalat" w:cs="Sylfaen"/>
                <w:sz w:val="22"/>
                <w:szCs w:val="22"/>
                <w:lang w:val="hy-AM"/>
              </w:rPr>
            </w:pPr>
          </w:p>
        </w:tc>
        <w:tc>
          <w:tcPr>
            <w:tcW w:w="42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BAE1703" w14:textId="77777777" w:rsidR="00C94D10" w:rsidRPr="00886BE4" w:rsidRDefault="00C94D10" w:rsidP="00C94D10">
            <w:pPr>
              <w:jc w:val="center"/>
              <w:rPr>
                <w:rFonts w:ascii="GHEA Grapalat" w:hAnsi="GHEA Grapalat" w:cs="Sylfaen"/>
                <w:sz w:val="22"/>
                <w:szCs w:val="22"/>
                <w:lang w:val="hy-AM"/>
              </w:rPr>
            </w:pPr>
          </w:p>
        </w:tc>
        <w:tc>
          <w:tcPr>
            <w:tcW w:w="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0B5D569" w14:textId="77777777" w:rsidR="00C94D10" w:rsidRPr="00886BE4" w:rsidRDefault="00C94D10" w:rsidP="00C94D10">
            <w:pPr>
              <w:jc w:val="center"/>
              <w:rPr>
                <w:rFonts w:ascii="GHEA Grapalat" w:hAnsi="GHEA Grapalat" w:cs="Sylfaen"/>
                <w:sz w:val="22"/>
                <w:szCs w:val="22"/>
                <w:lang w:val="hy-AM"/>
              </w:rPr>
            </w:pPr>
          </w:p>
        </w:tc>
        <w:tc>
          <w:tcPr>
            <w:tcW w:w="70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AC8F8C8" w14:textId="43C4EDB4" w:rsidR="00C94D10" w:rsidRPr="00886BE4" w:rsidRDefault="00C94D10" w:rsidP="00C94D10">
            <w:pPr>
              <w:jc w:val="center"/>
              <w:rPr>
                <w:rFonts w:ascii="GHEA Grapalat" w:hAnsi="GHEA Grapalat" w:cs="Sylfaen"/>
                <w:sz w:val="22"/>
                <w:szCs w:val="22"/>
                <w:lang w:val="hy-AM"/>
              </w:rPr>
            </w:pPr>
            <w:r w:rsidRPr="00886BE4">
              <w:rPr>
                <w:rFonts w:ascii="GHEA Grapalat" w:hAnsi="GHEA Grapalat" w:cs="Sylfaen"/>
                <w:sz w:val="22"/>
                <w:szCs w:val="22"/>
                <w:lang w:val="hy-AM"/>
              </w:rPr>
              <w:t>1</w:t>
            </w:r>
          </w:p>
        </w:tc>
        <w:tc>
          <w:tcPr>
            <w:tcW w:w="212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AFCF01D" w14:textId="6DD1B684" w:rsidR="00C94D10" w:rsidRPr="00886BE4" w:rsidRDefault="00C94D10" w:rsidP="00C94D10">
            <w:pPr>
              <w:jc w:val="center"/>
              <w:rPr>
                <w:rFonts w:ascii="GHEA Grapalat" w:hAnsi="GHEA Grapalat" w:cs="Sylfaen"/>
                <w:sz w:val="22"/>
                <w:szCs w:val="22"/>
                <w:lang w:val="hy-AM"/>
              </w:rPr>
            </w:pPr>
            <w:r w:rsidRPr="00886BE4">
              <w:rPr>
                <w:rFonts w:ascii="GHEA Grapalat" w:hAnsi="GHEA Grapalat" w:cs="Sylfaen"/>
                <w:sz w:val="22"/>
                <w:szCs w:val="22"/>
              </w:rPr>
              <w:t>Փաստաթղթային</w:t>
            </w:r>
          </w:p>
        </w:tc>
        <w:tc>
          <w:tcPr>
            <w:tcW w:w="124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6494721B" w14:textId="77777777" w:rsidR="00C94D10" w:rsidRPr="00886BE4" w:rsidRDefault="00C94D10" w:rsidP="00C94D10">
            <w:pPr>
              <w:snapToGrid w:val="0"/>
              <w:jc w:val="center"/>
              <w:rPr>
                <w:rFonts w:ascii="GHEA Grapalat" w:eastAsia="Arial Unicode MS" w:hAnsi="GHEA Grapalat"/>
                <w:sz w:val="22"/>
                <w:szCs w:val="22"/>
                <w:lang w:val="hy-AM"/>
              </w:rPr>
            </w:pPr>
          </w:p>
        </w:tc>
      </w:tr>
      <w:tr w:rsidR="00C94D10" w:rsidRPr="00886BE4" w14:paraId="3938B2D8" w14:textId="77777777" w:rsidTr="00D44669">
        <w:trPr>
          <w:trHeight w:val="1369"/>
        </w:trPr>
        <w:tc>
          <w:tcPr>
            <w:tcW w:w="644"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tcPr>
          <w:p w14:paraId="36E80084" w14:textId="5F73528A" w:rsidR="00C94D10" w:rsidRPr="00260040" w:rsidRDefault="00C94D10" w:rsidP="00736FE0">
            <w:pPr>
              <w:snapToGrid w:val="0"/>
              <w:jc w:val="center"/>
              <w:rPr>
                <w:rFonts w:ascii="GHEA Grapalat" w:eastAsia="Arial Unicode MS" w:hAnsi="GHEA Grapalat"/>
                <w:sz w:val="22"/>
                <w:szCs w:val="22"/>
                <w:lang w:val="ru-RU"/>
              </w:rPr>
            </w:pPr>
            <w:r w:rsidRPr="00886BE4">
              <w:rPr>
                <w:rFonts w:ascii="GHEA Grapalat" w:eastAsia="MS Gothic" w:hAnsi="GHEA Grapalat" w:cs="MS Gothic"/>
                <w:sz w:val="22"/>
                <w:szCs w:val="22"/>
              </w:rPr>
              <w:t>1</w:t>
            </w:r>
            <w:r w:rsidRPr="00886BE4">
              <w:rPr>
                <w:rFonts w:ascii="GHEA Grapalat" w:eastAsia="MS Gothic" w:hAnsi="GHEA Grapalat" w:cs="MS Gothic"/>
                <w:sz w:val="22"/>
                <w:szCs w:val="22"/>
                <w:lang w:val="hy-AM"/>
              </w:rPr>
              <w:t>0</w:t>
            </w:r>
            <w:r w:rsidR="00260040">
              <w:rPr>
                <w:rFonts w:ascii="GHEA Grapalat" w:eastAsia="MS Gothic" w:hAnsi="GHEA Grapalat" w:cs="MS Gothic"/>
                <w:sz w:val="22"/>
                <w:szCs w:val="22"/>
                <w:lang w:val="ru-RU"/>
              </w:rPr>
              <w:t>)</w:t>
            </w:r>
          </w:p>
        </w:tc>
        <w:tc>
          <w:tcPr>
            <w:tcW w:w="558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D688D2F" w14:textId="28CD07A0" w:rsidR="00C94D10" w:rsidRPr="003566EE" w:rsidRDefault="00C94D10" w:rsidP="003566EE">
            <w:pPr>
              <w:spacing w:line="275" w:lineRule="auto"/>
              <w:rPr>
                <w:rFonts w:ascii="GHEA Grapalat" w:hAnsi="GHEA Grapalat"/>
                <w:color w:val="000000"/>
                <w:sz w:val="22"/>
                <w:szCs w:val="22"/>
                <w:shd w:val="clear" w:color="000000" w:fill="FFFFFF"/>
                <w:lang w:val="hy-AM"/>
              </w:rPr>
            </w:pPr>
            <w:r w:rsidRPr="00886BE4">
              <w:rPr>
                <w:rFonts w:ascii="GHEA Grapalat" w:hAnsi="GHEA Grapalat" w:cs="Sylfaen"/>
                <w:color w:val="000000"/>
                <w:sz w:val="22"/>
                <w:szCs w:val="22"/>
                <w:shd w:val="clear" w:color="auto" w:fill="FFFFFF"/>
              </w:rPr>
              <w:t>Նորածինների</w:t>
            </w:r>
            <w:r w:rsidRPr="00886BE4">
              <w:rPr>
                <w:rFonts w:ascii="GHEA Grapalat" w:hAnsi="GHEA Grapalat"/>
                <w:color w:val="000000"/>
                <w:sz w:val="22"/>
                <w:szCs w:val="22"/>
                <w:shd w:val="clear" w:color="auto" w:fill="FFFFFF"/>
              </w:rPr>
              <w:t xml:space="preserve"> </w:t>
            </w:r>
            <w:r w:rsidRPr="00886BE4">
              <w:rPr>
                <w:rFonts w:ascii="GHEA Grapalat" w:hAnsi="GHEA Grapalat" w:cs="Sylfaen"/>
                <w:color w:val="000000"/>
                <w:sz w:val="22"/>
                <w:szCs w:val="22"/>
                <w:shd w:val="clear" w:color="auto" w:fill="FFFFFF"/>
              </w:rPr>
              <w:t>հաշվառման</w:t>
            </w:r>
            <w:r w:rsidRPr="00886BE4">
              <w:rPr>
                <w:rFonts w:ascii="GHEA Grapalat" w:hAnsi="GHEA Grapalat"/>
                <w:color w:val="000000"/>
                <w:sz w:val="22"/>
                <w:szCs w:val="22"/>
                <w:shd w:val="clear" w:color="auto" w:fill="FFFFFF"/>
              </w:rPr>
              <w:t xml:space="preserve"> </w:t>
            </w:r>
            <w:r w:rsidRPr="00886BE4">
              <w:rPr>
                <w:rFonts w:ascii="GHEA Grapalat" w:hAnsi="GHEA Grapalat" w:cs="Sylfaen"/>
                <w:color w:val="000000"/>
                <w:sz w:val="22"/>
                <w:szCs w:val="22"/>
                <w:shd w:val="clear" w:color="auto" w:fill="FFFFFF"/>
              </w:rPr>
              <w:t>մատյան</w:t>
            </w:r>
            <w:r w:rsidR="003566EE">
              <w:rPr>
                <w:rFonts w:ascii="GHEA Grapalat" w:hAnsi="GHEA Grapalat" w:cs="Sylfaen"/>
                <w:color w:val="000000"/>
                <w:sz w:val="22"/>
                <w:szCs w:val="22"/>
                <w:shd w:val="clear" w:color="auto" w:fill="FFFFFF"/>
                <w:lang w:val="hy-AM"/>
              </w:rPr>
              <w:t>.</w:t>
            </w:r>
          </w:p>
        </w:tc>
        <w:tc>
          <w:tcPr>
            <w:tcW w:w="306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EFD3DFC" w14:textId="23FB914D" w:rsidR="00C94D10" w:rsidRPr="00886BE4" w:rsidRDefault="00C94D10" w:rsidP="00396574">
            <w:pPr>
              <w:jc w:val="center"/>
              <w:rPr>
                <w:rFonts w:ascii="GHEA Grapalat" w:hAnsi="GHEA Grapalat" w:cs="Courier New"/>
                <w:color w:val="000000"/>
                <w:spacing w:val="-8"/>
                <w:sz w:val="22"/>
                <w:szCs w:val="22"/>
                <w:shd w:val="clear" w:color="000000" w:fill="FFFFFF"/>
                <w:lang w:val="hy-AM"/>
              </w:rPr>
            </w:pPr>
            <w:r w:rsidRPr="00886BE4">
              <w:rPr>
                <w:rFonts w:ascii="GHEA Grapalat" w:hAnsi="GHEA Grapalat" w:cs="Sylfaen"/>
                <w:spacing w:val="-8"/>
                <w:sz w:val="22"/>
                <w:szCs w:val="22"/>
                <w:lang w:val="hy-AM"/>
              </w:rPr>
              <w:t xml:space="preserve">Առողջապահության նախարարի </w:t>
            </w:r>
            <w:r w:rsidRPr="00886BE4">
              <w:rPr>
                <w:rFonts w:ascii="GHEA Grapalat" w:hAnsi="GHEA Grapalat" w:cs="Sylfaen"/>
                <w:sz w:val="22"/>
                <w:szCs w:val="22"/>
                <w:lang w:val="af-ZA"/>
              </w:rPr>
              <w:t>20</w:t>
            </w:r>
            <w:r w:rsidRPr="00886BE4">
              <w:rPr>
                <w:rFonts w:ascii="GHEA Grapalat" w:hAnsi="GHEA Grapalat" w:cs="Sylfaen"/>
                <w:sz w:val="22"/>
                <w:szCs w:val="22"/>
                <w:lang w:val="hy-AM"/>
              </w:rPr>
              <w:t xml:space="preserve">21 </w:t>
            </w:r>
            <w:r w:rsidRPr="00886BE4">
              <w:rPr>
                <w:rFonts w:ascii="GHEA Grapalat" w:hAnsi="GHEA Grapalat" w:cs="Sylfaen"/>
                <w:sz w:val="22"/>
                <w:szCs w:val="22"/>
                <w:lang w:val="af-ZA"/>
              </w:rPr>
              <w:t>թ</w:t>
            </w:r>
            <w:r w:rsidRPr="00886BE4">
              <w:rPr>
                <w:rFonts w:ascii="GHEA Grapalat" w:hAnsi="GHEA Grapalat" w:cs="Sylfaen"/>
                <w:sz w:val="22"/>
                <w:szCs w:val="22"/>
                <w:lang w:val="hy-AM"/>
              </w:rPr>
              <w:t xml:space="preserve">վականի դեկտեմբերի 06-ի </w:t>
            </w:r>
            <w:r w:rsidRPr="00886BE4">
              <w:rPr>
                <w:rFonts w:ascii="GHEA Grapalat" w:hAnsi="GHEA Grapalat"/>
                <w:color w:val="000000"/>
                <w:sz w:val="22"/>
                <w:szCs w:val="22"/>
                <w:lang w:val="af-ZA"/>
              </w:rPr>
              <w:t>N</w:t>
            </w:r>
            <w:r w:rsidRPr="00886BE4">
              <w:rPr>
                <w:rFonts w:ascii="GHEA Grapalat" w:hAnsi="GHEA Grapalat"/>
                <w:color w:val="000000"/>
                <w:sz w:val="22"/>
                <w:szCs w:val="22"/>
                <w:lang w:val="hy-AM"/>
              </w:rPr>
              <w:t xml:space="preserve"> 88</w:t>
            </w:r>
            <w:r w:rsidRPr="00886BE4">
              <w:rPr>
                <w:rFonts w:ascii="GHEA Grapalat" w:hAnsi="GHEA Grapalat"/>
                <w:color w:val="000000"/>
                <w:sz w:val="22"/>
                <w:szCs w:val="22"/>
                <w:lang w:val="af-ZA"/>
              </w:rPr>
              <w:t>-</w:t>
            </w:r>
            <w:r w:rsidRPr="00886BE4">
              <w:rPr>
                <w:rFonts w:ascii="GHEA Grapalat" w:hAnsi="GHEA Grapalat"/>
                <w:color w:val="000000"/>
                <w:sz w:val="22"/>
                <w:szCs w:val="22"/>
                <w:lang w:val="hy-AM"/>
              </w:rPr>
              <w:t>Ն</w:t>
            </w:r>
            <w:r w:rsidRPr="00886BE4">
              <w:rPr>
                <w:rFonts w:ascii="GHEA Grapalat" w:hAnsi="GHEA Grapalat"/>
                <w:color w:val="000000"/>
                <w:sz w:val="22"/>
                <w:szCs w:val="22"/>
                <w:lang w:val="af-ZA"/>
              </w:rPr>
              <w:t xml:space="preserve"> </w:t>
            </w:r>
            <w:r w:rsidRPr="00886BE4">
              <w:rPr>
                <w:rFonts w:ascii="GHEA Grapalat" w:hAnsi="GHEA Grapalat"/>
                <w:color w:val="000000"/>
                <w:spacing w:val="-8"/>
                <w:sz w:val="22"/>
                <w:szCs w:val="22"/>
                <w:lang w:val="hy-AM"/>
              </w:rPr>
              <w:t>հրաման,</w:t>
            </w:r>
            <w:r w:rsidRPr="00886BE4">
              <w:rPr>
                <w:rFonts w:ascii="GHEA Grapalat" w:hAnsi="GHEA Grapalat"/>
                <w:color w:val="000000"/>
                <w:spacing w:val="-8"/>
                <w:sz w:val="22"/>
                <w:szCs w:val="22"/>
                <w:shd w:val="clear" w:color="auto" w:fill="FFFFFF"/>
                <w:lang w:val="hy-AM"/>
              </w:rPr>
              <w:t xml:space="preserve"> </w:t>
            </w:r>
            <w:r w:rsidRPr="00886BE4">
              <w:rPr>
                <w:rFonts w:ascii="GHEA Grapalat" w:hAnsi="GHEA Grapalat"/>
                <w:color w:val="000000"/>
                <w:spacing w:val="-8"/>
                <w:sz w:val="22"/>
                <w:szCs w:val="22"/>
                <w:lang w:val="hy-AM"/>
              </w:rPr>
              <w:t>հավելված N</w:t>
            </w:r>
            <w:r w:rsidRPr="003566EE">
              <w:rPr>
                <w:rFonts w:ascii="GHEA Grapalat" w:hAnsi="GHEA Grapalat"/>
                <w:color w:val="000000"/>
                <w:spacing w:val="-8"/>
                <w:sz w:val="22"/>
                <w:szCs w:val="22"/>
                <w:lang w:val="hy-AM"/>
              </w:rPr>
              <w:t xml:space="preserve"> </w:t>
            </w:r>
            <w:r w:rsidRPr="00886BE4">
              <w:rPr>
                <w:rFonts w:ascii="GHEA Grapalat" w:hAnsi="GHEA Grapalat"/>
                <w:color w:val="000000"/>
                <w:spacing w:val="-8"/>
                <w:sz w:val="22"/>
                <w:szCs w:val="22"/>
                <w:lang w:val="hy-AM"/>
              </w:rPr>
              <w:t>9</w:t>
            </w:r>
          </w:p>
        </w:tc>
        <w:tc>
          <w:tcPr>
            <w:tcW w:w="4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43FB467" w14:textId="77777777" w:rsidR="00C94D10" w:rsidRPr="00886BE4" w:rsidRDefault="00C94D10" w:rsidP="00C94D10">
            <w:pPr>
              <w:jc w:val="center"/>
              <w:rPr>
                <w:rFonts w:ascii="GHEA Grapalat" w:hAnsi="GHEA Grapalat" w:cs="Sylfaen"/>
                <w:sz w:val="22"/>
                <w:szCs w:val="22"/>
                <w:lang w:val="hy-AM"/>
              </w:rPr>
            </w:pPr>
          </w:p>
        </w:tc>
        <w:tc>
          <w:tcPr>
            <w:tcW w:w="42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AF8B4AC" w14:textId="77777777" w:rsidR="00C94D10" w:rsidRPr="00886BE4" w:rsidRDefault="00C94D10" w:rsidP="00C94D10">
            <w:pPr>
              <w:jc w:val="center"/>
              <w:rPr>
                <w:rFonts w:ascii="GHEA Grapalat" w:hAnsi="GHEA Grapalat" w:cs="Sylfaen"/>
                <w:sz w:val="22"/>
                <w:szCs w:val="22"/>
                <w:lang w:val="hy-AM"/>
              </w:rPr>
            </w:pPr>
          </w:p>
        </w:tc>
        <w:tc>
          <w:tcPr>
            <w:tcW w:w="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23821D9" w14:textId="77777777" w:rsidR="00C94D10" w:rsidRPr="00886BE4" w:rsidRDefault="00C94D10" w:rsidP="00C94D10">
            <w:pPr>
              <w:jc w:val="center"/>
              <w:rPr>
                <w:rFonts w:ascii="GHEA Grapalat" w:hAnsi="GHEA Grapalat" w:cs="Sylfaen"/>
                <w:sz w:val="22"/>
                <w:szCs w:val="22"/>
                <w:lang w:val="hy-AM"/>
              </w:rPr>
            </w:pPr>
          </w:p>
        </w:tc>
        <w:tc>
          <w:tcPr>
            <w:tcW w:w="70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E7742E0" w14:textId="77777777" w:rsidR="00C94D10" w:rsidRPr="00886BE4" w:rsidRDefault="00C94D10" w:rsidP="00C94D10">
            <w:pPr>
              <w:jc w:val="center"/>
              <w:rPr>
                <w:rFonts w:ascii="GHEA Grapalat" w:hAnsi="GHEA Grapalat" w:cs="Sylfaen"/>
                <w:sz w:val="22"/>
                <w:szCs w:val="22"/>
              </w:rPr>
            </w:pPr>
            <w:r w:rsidRPr="00886BE4">
              <w:rPr>
                <w:rFonts w:ascii="GHEA Grapalat" w:hAnsi="GHEA Grapalat" w:cs="Sylfaen"/>
                <w:sz w:val="22"/>
                <w:szCs w:val="22"/>
              </w:rPr>
              <w:t>1</w:t>
            </w:r>
          </w:p>
        </w:tc>
        <w:tc>
          <w:tcPr>
            <w:tcW w:w="212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04D31F7" w14:textId="77777777" w:rsidR="00C94D10" w:rsidRPr="00886BE4" w:rsidRDefault="00C94D10" w:rsidP="00C94D10">
            <w:pPr>
              <w:jc w:val="center"/>
              <w:rPr>
                <w:rFonts w:ascii="GHEA Grapalat" w:hAnsi="GHEA Grapalat"/>
                <w:sz w:val="22"/>
                <w:szCs w:val="22"/>
              </w:rPr>
            </w:pPr>
            <w:r w:rsidRPr="00886BE4">
              <w:rPr>
                <w:rFonts w:ascii="GHEA Grapalat" w:hAnsi="GHEA Grapalat" w:cs="Sylfaen"/>
                <w:sz w:val="22"/>
                <w:szCs w:val="22"/>
              </w:rPr>
              <w:t>Փաստաթղթային</w:t>
            </w:r>
          </w:p>
        </w:tc>
        <w:tc>
          <w:tcPr>
            <w:tcW w:w="124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7C82991C" w14:textId="77777777" w:rsidR="00C94D10" w:rsidRPr="00886BE4" w:rsidRDefault="00C94D10" w:rsidP="00C94D10">
            <w:pPr>
              <w:snapToGrid w:val="0"/>
              <w:jc w:val="center"/>
              <w:rPr>
                <w:rFonts w:ascii="GHEA Grapalat" w:eastAsia="Arial Unicode MS" w:hAnsi="GHEA Grapalat"/>
                <w:sz w:val="22"/>
                <w:szCs w:val="22"/>
              </w:rPr>
            </w:pPr>
          </w:p>
        </w:tc>
      </w:tr>
      <w:tr w:rsidR="00C94D10" w:rsidRPr="00886BE4" w14:paraId="6A13BA14" w14:textId="77777777" w:rsidTr="00D44669">
        <w:trPr>
          <w:trHeight w:val="1792"/>
        </w:trPr>
        <w:tc>
          <w:tcPr>
            <w:tcW w:w="644"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tcPr>
          <w:p w14:paraId="4F31E30E" w14:textId="66325890" w:rsidR="00C94D10" w:rsidRPr="00260040" w:rsidRDefault="00C94D10" w:rsidP="00736FE0">
            <w:pPr>
              <w:snapToGrid w:val="0"/>
              <w:jc w:val="center"/>
              <w:rPr>
                <w:rFonts w:ascii="GHEA Grapalat" w:eastAsia="Arial Unicode MS" w:hAnsi="GHEA Grapalat"/>
                <w:sz w:val="22"/>
                <w:szCs w:val="22"/>
                <w:lang w:val="ru-RU"/>
              </w:rPr>
            </w:pPr>
            <w:r w:rsidRPr="00886BE4">
              <w:rPr>
                <w:rFonts w:ascii="GHEA Grapalat" w:eastAsia="MS Gothic" w:hAnsi="GHEA Grapalat" w:cs="MS Gothic"/>
                <w:sz w:val="22"/>
                <w:szCs w:val="22"/>
              </w:rPr>
              <w:t>1</w:t>
            </w:r>
            <w:r w:rsidRPr="00886BE4">
              <w:rPr>
                <w:rFonts w:ascii="GHEA Grapalat" w:eastAsia="MS Gothic" w:hAnsi="GHEA Grapalat" w:cs="MS Gothic"/>
                <w:sz w:val="22"/>
                <w:szCs w:val="22"/>
                <w:lang w:val="hy-AM"/>
              </w:rPr>
              <w:t>1</w:t>
            </w:r>
            <w:r w:rsidR="00260040">
              <w:rPr>
                <w:rFonts w:ascii="GHEA Grapalat" w:eastAsia="MS Gothic" w:hAnsi="GHEA Grapalat" w:cs="MS Gothic"/>
                <w:sz w:val="22"/>
                <w:szCs w:val="22"/>
                <w:lang w:val="ru-RU"/>
              </w:rPr>
              <w:t>)</w:t>
            </w:r>
          </w:p>
        </w:tc>
        <w:tc>
          <w:tcPr>
            <w:tcW w:w="558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7E08114" w14:textId="04082CE8" w:rsidR="00C94D10" w:rsidRPr="00886BE4" w:rsidRDefault="00C94D10" w:rsidP="00396574">
            <w:pPr>
              <w:spacing w:line="275" w:lineRule="auto"/>
              <w:rPr>
                <w:rFonts w:ascii="GHEA Grapalat" w:hAnsi="GHEA Grapalat"/>
                <w:color w:val="000000"/>
                <w:sz w:val="22"/>
                <w:szCs w:val="22"/>
                <w:shd w:val="clear" w:color="000000" w:fill="FFFFFF"/>
                <w:lang w:val="hy-AM"/>
              </w:rPr>
            </w:pPr>
            <w:r w:rsidRPr="00886BE4">
              <w:rPr>
                <w:rFonts w:ascii="GHEA Grapalat" w:hAnsi="GHEA Grapalat" w:cs="Sylfaen"/>
                <w:color w:val="000000"/>
                <w:sz w:val="22"/>
                <w:szCs w:val="22"/>
                <w:shd w:val="clear" w:color="auto" w:fill="FFFFFF"/>
                <w:lang w:val="hy-AM"/>
              </w:rPr>
              <w:t>0-1</w:t>
            </w:r>
            <w:r w:rsidR="00396574">
              <w:rPr>
                <w:rFonts w:ascii="GHEA Grapalat" w:hAnsi="GHEA Grapalat" w:cs="Sylfaen"/>
                <w:color w:val="000000"/>
                <w:sz w:val="22"/>
                <w:szCs w:val="22"/>
                <w:shd w:val="clear" w:color="auto" w:fill="FFFFFF"/>
                <w:lang w:val="hy-AM"/>
              </w:rPr>
              <w:t>8 տարեկան երեխաներին ամբուլատոր պոլիկլինիկական բժշկական կ</w:t>
            </w:r>
            <w:r w:rsidRPr="00886BE4">
              <w:rPr>
                <w:rFonts w:ascii="GHEA Grapalat" w:hAnsi="GHEA Grapalat" w:cs="Sylfaen"/>
                <w:color w:val="000000"/>
                <w:sz w:val="22"/>
                <w:szCs w:val="22"/>
                <w:shd w:val="clear" w:color="auto" w:fill="FFFFFF"/>
                <w:lang w:val="hy-AM"/>
              </w:rPr>
              <w:t>ազմակերպություն</w:t>
            </w:r>
            <w:r w:rsidR="00396574">
              <w:rPr>
                <w:rFonts w:ascii="GHEA Grapalat" w:hAnsi="GHEA Grapalat" w:cs="Sylfaen"/>
                <w:color w:val="000000"/>
                <w:sz w:val="22"/>
                <w:szCs w:val="22"/>
                <w:shd w:val="clear" w:color="auto" w:fill="FFFFFF"/>
                <w:lang w:val="hy-AM"/>
              </w:rPr>
              <w:t>-</w:t>
            </w:r>
            <w:r w:rsidRPr="00886BE4">
              <w:rPr>
                <w:rFonts w:ascii="GHEA Grapalat" w:hAnsi="GHEA Grapalat" w:cs="Sylfaen"/>
                <w:color w:val="000000"/>
                <w:sz w:val="22"/>
                <w:szCs w:val="22"/>
                <w:shd w:val="clear" w:color="auto" w:fill="FFFFFF"/>
                <w:lang w:val="hy-AM"/>
              </w:rPr>
              <w:t xml:space="preserve">ների </w:t>
            </w:r>
            <w:r w:rsidR="00396574">
              <w:rPr>
                <w:rFonts w:ascii="GHEA Grapalat" w:hAnsi="GHEA Grapalat" w:cs="Sylfaen"/>
                <w:color w:val="000000"/>
                <w:sz w:val="22"/>
                <w:szCs w:val="22"/>
                <w:shd w:val="clear" w:color="auto" w:fill="FFFFFF"/>
                <w:lang w:val="hy-AM"/>
              </w:rPr>
              <w:t xml:space="preserve">առողջության առաջնային պահպանման </w:t>
            </w:r>
            <w:r w:rsidRPr="00886BE4">
              <w:rPr>
                <w:rFonts w:ascii="GHEA Grapalat" w:hAnsi="GHEA Grapalat" w:cs="Sylfaen"/>
                <w:color w:val="000000"/>
                <w:sz w:val="22"/>
                <w:szCs w:val="22"/>
                <w:shd w:val="clear" w:color="auto" w:fill="FFFFFF"/>
                <w:lang w:val="hy-AM"/>
              </w:rPr>
              <w:t xml:space="preserve">ծառայություններ մատուցող միջին </w:t>
            </w:r>
            <w:r w:rsidR="00396574">
              <w:rPr>
                <w:rFonts w:ascii="GHEA Grapalat" w:hAnsi="GHEA Grapalat" w:cs="Sylfaen"/>
                <w:color w:val="000000"/>
                <w:sz w:val="22"/>
                <w:szCs w:val="22"/>
                <w:shd w:val="clear" w:color="auto" w:fill="FFFFFF"/>
                <w:lang w:val="hy-AM"/>
              </w:rPr>
              <w:t>բ</w:t>
            </w:r>
            <w:r w:rsidRPr="00886BE4">
              <w:rPr>
                <w:rFonts w:ascii="GHEA Grapalat" w:hAnsi="GHEA Grapalat" w:cs="Sylfaen"/>
                <w:color w:val="000000"/>
                <w:sz w:val="22"/>
                <w:szCs w:val="22"/>
                <w:shd w:val="clear" w:color="auto" w:fill="FFFFFF"/>
                <w:lang w:val="hy-AM"/>
              </w:rPr>
              <w:t>ուժաշխատողի աշխատանքի գրանցամատյան</w:t>
            </w:r>
            <w:r w:rsidR="003566EE">
              <w:rPr>
                <w:rFonts w:ascii="GHEA Grapalat" w:hAnsi="GHEA Grapalat" w:cs="Sylfaen"/>
                <w:color w:val="000000"/>
                <w:sz w:val="22"/>
                <w:szCs w:val="22"/>
                <w:shd w:val="clear" w:color="auto" w:fill="FFFFFF"/>
                <w:lang w:val="hy-AM"/>
              </w:rPr>
              <w:t>.</w:t>
            </w:r>
          </w:p>
        </w:tc>
        <w:tc>
          <w:tcPr>
            <w:tcW w:w="306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AC4B2D0" w14:textId="21AF216B" w:rsidR="00C94D10" w:rsidRPr="00886BE4" w:rsidRDefault="00C94D10" w:rsidP="00C94D10">
            <w:pPr>
              <w:jc w:val="center"/>
              <w:rPr>
                <w:rFonts w:ascii="GHEA Grapalat" w:hAnsi="GHEA Grapalat" w:cs="Courier New"/>
                <w:color w:val="000000"/>
                <w:spacing w:val="-8"/>
                <w:sz w:val="22"/>
                <w:szCs w:val="22"/>
                <w:shd w:val="clear" w:color="000000" w:fill="FFFFFF"/>
                <w:lang w:val="hy-AM"/>
              </w:rPr>
            </w:pPr>
            <w:r w:rsidRPr="00886BE4">
              <w:rPr>
                <w:rFonts w:ascii="GHEA Grapalat" w:hAnsi="GHEA Grapalat" w:cs="Sylfaen"/>
                <w:spacing w:val="-8"/>
                <w:sz w:val="22"/>
                <w:szCs w:val="22"/>
                <w:lang w:val="hy-AM"/>
              </w:rPr>
              <w:t xml:space="preserve">Առողջապահության նախարարի </w:t>
            </w:r>
            <w:r w:rsidRPr="00886BE4">
              <w:rPr>
                <w:rFonts w:ascii="GHEA Grapalat" w:hAnsi="GHEA Grapalat" w:cs="Sylfaen"/>
                <w:sz w:val="22"/>
                <w:szCs w:val="22"/>
                <w:lang w:val="af-ZA"/>
              </w:rPr>
              <w:t>20</w:t>
            </w:r>
            <w:r w:rsidRPr="00886BE4">
              <w:rPr>
                <w:rFonts w:ascii="GHEA Grapalat" w:hAnsi="GHEA Grapalat" w:cs="Sylfaen"/>
                <w:sz w:val="22"/>
                <w:szCs w:val="22"/>
                <w:lang w:val="hy-AM"/>
              </w:rPr>
              <w:t xml:space="preserve">21 </w:t>
            </w:r>
            <w:r w:rsidRPr="00886BE4">
              <w:rPr>
                <w:rFonts w:ascii="GHEA Grapalat" w:hAnsi="GHEA Grapalat" w:cs="Sylfaen"/>
                <w:sz w:val="22"/>
                <w:szCs w:val="22"/>
                <w:lang w:val="af-ZA"/>
              </w:rPr>
              <w:t>թ</w:t>
            </w:r>
            <w:r w:rsidRPr="00886BE4">
              <w:rPr>
                <w:rFonts w:ascii="GHEA Grapalat" w:hAnsi="GHEA Grapalat" w:cs="Sylfaen"/>
                <w:sz w:val="22"/>
                <w:szCs w:val="22"/>
                <w:lang w:val="hy-AM"/>
              </w:rPr>
              <w:t xml:space="preserve">վականի դեկտեմբերի 06-ի </w:t>
            </w:r>
            <w:r w:rsidRPr="00886BE4">
              <w:rPr>
                <w:rFonts w:ascii="GHEA Grapalat" w:hAnsi="GHEA Grapalat"/>
                <w:color w:val="000000"/>
                <w:sz w:val="22"/>
                <w:szCs w:val="22"/>
                <w:lang w:val="af-ZA"/>
              </w:rPr>
              <w:t>N</w:t>
            </w:r>
            <w:r w:rsidRPr="00886BE4">
              <w:rPr>
                <w:rFonts w:ascii="GHEA Grapalat" w:hAnsi="GHEA Grapalat"/>
                <w:color w:val="000000"/>
                <w:sz w:val="22"/>
                <w:szCs w:val="22"/>
                <w:lang w:val="hy-AM"/>
              </w:rPr>
              <w:t xml:space="preserve"> 88</w:t>
            </w:r>
            <w:r w:rsidRPr="00886BE4">
              <w:rPr>
                <w:rFonts w:ascii="GHEA Grapalat" w:hAnsi="GHEA Grapalat"/>
                <w:color w:val="000000"/>
                <w:sz w:val="22"/>
                <w:szCs w:val="22"/>
                <w:lang w:val="af-ZA"/>
              </w:rPr>
              <w:t>-</w:t>
            </w:r>
            <w:r w:rsidRPr="00886BE4">
              <w:rPr>
                <w:rFonts w:ascii="GHEA Grapalat" w:hAnsi="GHEA Grapalat"/>
                <w:color w:val="000000"/>
                <w:sz w:val="22"/>
                <w:szCs w:val="22"/>
                <w:lang w:val="hy-AM"/>
              </w:rPr>
              <w:t>Ն</w:t>
            </w:r>
            <w:r w:rsidRPr="00886BE4">
              <w:rPr>
                <w:rFonts w:ascii="GHEA Grapalat" w:hAnsi="GHEA Grapalat"/>
                <w:color w:val="000000"/>
                <w:sz w:val="22"/>
                <w:szCs w:val="22"/>
                <w:lang w:val="af-ZA"/>
              </w:rPr>
              <w:t xml:space="preserve"> </w:t>
            </w:r>
            <w:r w:rsidRPr="00886BE4">
              <w:rPr>
                <w:rFonts w:ascii="GHEA Grapalat" w:hAnsi="GHEA Grapalat"/>
                <w:color w:val="000000"/>
                <w:spacing w:val="-8"/>
                <w:sz w:val="22"/>
                <w:szCs w:val="22"/>
                <w:lang w:val="hy-AM"/>
              </w:rPr>
              <w:t>հրաման,</w:t>
            </w:r>
            <w:r w:rsidRPr="00886BE4">
              <w:rPr>
                <w:rFonts w:ascii="GHEA Grapalat" w:hAnsi="GHEA Grapalat"/>
                <w:color w:val="000000"/>
                <w:spacing w:val="-8"/>
                <w:sz w:val="22"/>
                <w:szCs w:val="22"/>
                <w:shd w:val="clear" w:color="auto" w:fill="FFFFFF"/>
                <w:lang w:val="hy-AM"/>
              </w:rPr>
              <w:t xml:space="preserve"> </w:t>
            </w:r>
            <w:r w:rsidRPr="00886BE4">
              <w:rPr>
                <w:rFonts w:ascii="GHEA Grapalat" w:hAnsi="GHEA Grapalat"/>
                <w:color w:val="000000"/>
                <w:spacing w:val="-8"/>
                <w:sz w:val="22"/>
                <w:szCs w:val="22"/>
                <w:lang w:val="hy-AM"/>
              </w:rPr>
              <w:t>հավելված N 13</w:t>
            </w:r>
          </w:p>
        </w:tc>
        <w:tc>
          <w:tcPr>
            <w:tcW w:w="4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70C812C" w14:textId="77777777" w:rsidR="00C94D10" w:rsidRPr="00886BE4" w:rsidRDefault="00C94D10" w:rsidP="00C94D10">
            <w:pPr>
              <w:jc w:val="center"/>
              <w:rPr>
                <w:rFonts w:ascii="GHEA Grapalat" w:hAnsi="GHEA Grapalat" w:cs="Sylfaen"/>
                <w:sz w:val="22"/>
                <w:szCs w:val="22"/>
                <w:lang w:val="hy-AM"/>
              </w:rPr>
            </w:pPr>
          </w:p>
        </w:tc>
        <w:tc>
          <w:tcPr>
            <w:tcW w:w="42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5C443E2" w14:textId="77777777" w:rsidR="00C94D10" w:rsidRPr="00886BE4" w:rsidRDefault="00C94D10" w:rsidP="00C94D10">
            <w:pPr>
              <w:jc w:val="center"/>
              <w:rPr>
                <w:rFonts w:ascii="GHEA Grapalat" w:hAnsi="GHEA Grapalat" w:cs="Sylfaen"/>
                <w:sz w:val="22"/>
                <w:szCs w:val="22"/>
                <w:lang w:val="hy-AM"/>
              </w:rPr>
            </w:pPr>
          </w:p>
        </w:tc>
        <w:tc>
          <w:tcPr>
            <w:tcW w:w="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56D1936" w14:textId="77777777" w:rsidR="00C94D10" w:rsidRPr="00886BE4" w:rsidRDefault="00C94D10" w:rsidP="00C94D10">
            <w:pPr>
              <w:jc w:val="center"/>
              <w:rPr>
                <w:rFonts w:ascii="GHEA Grapalat" w:hAnsi="GHEA Grapalat" w:cs="Sylfaen"/>
                <w:sz w:val="22"/>
                <w:szCs w:val="22"/>
                <w:lang w:val="hy-AM"/>
              </w:rPr>
            </w:pPr>
          </w:p>
        </w:tc>
        <w:tc>
          <w:tcPr>
            <w:tcW w:w="70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56CD381" w14:textId="77777777" w:rsidR="00C94D10" w:rsidRPr="00886BE4" w:rsidRDefault="00C94D10" w:rsidP="00C94D10">
            <w:pPr>
              <w:jc w:val="center"/>
              <w:rPr>
                <w:rFonts w:ascii="GHEA Grapalat" w:hAnsi="GHEA Grapalat" w:cs="Sylfaen"/>
                <w:sz w:val="22"/>
                <w:szCs w:val="22"/>
              </w:rPr>
            </w:pPr>
            <w:r w:rsidRPr="00886BE4">
              <w:rPr>
                <w:rFonts w:ascii="GHEA Grapalat" w:hAnsi="GHEA Grapalat" w:cs="Sylfaen"/>
                <w:sz w:val="22"/>
                <w:szCs w:val="22"/>
              </w:rPr>
              <w:t>1</w:t>
            </w:r>
          </w:p>
        </w:tc>
        <w:tc>
          <w:tcPr>
            <w:tcW w:w="212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AFAE01D" w14:textId="77777777" w:rsidR="00C94D10" w:rsidRPr="00886BE4" w:rsidRDefault="00C94D10" w:rsidP="00C94D10">
            <w:pPr>
              <w:jc w:val="center"/>
              <w:rPr>
                <w:rFonts w:ascii="GHEA Grapalat" w:hAnsi="GHEA Grapalat"/>
                <w:sz w:val="22"/>
                <w:szCs w:val="22"/>
              </w:rPr>
            </w:pPr>
            <w:r w:rsidRPr="00886BE4">
              <w:rPr>
                <w:rFonts w:ascii="GHEA Grapalat" w:hAnsi="GHEA Grapalat" w:cs="Sylfaen"/>
                <w:sz w:val="22"/>
                <w:szCs w:val="22"/>
              </w:rPr>
              <w:t>Փաստաթղթային</w:t>
            </w:r>
          </w:p>
        </w:tc>
        <w:tc>
          <w:tcPr>
            <w:tcW w:w="124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0574BA17" w14:textId="77777777" w:rsidR="00C94D10" w:rsidRPr="00886BE4" w:rsidRDefault="00C94D10" w:rsidP="00C94D10">
            <w:pPr>
              <w:snapToGrid w:val="0"/>
              <w:jc w:val="center"/>
              <w:rPr>
                <w:rFonts w:ascii="GHEA Grapalat" w:eastAsia="Arial Unicode MS" w:hAnsi="GHEA Grapalat"/>
                <w:sz w:val="22"/>
                <w:szCs w:val="22"/>
              </w:rPr>
            </w:pPr>
          </w:p>
        </w:tc>
      </w:tr>
      <w:tr w:rsidR="00C94D10" w:rsidRPr="00886BE4" w14:paraId="23C6816B" w14:textId="77777777" w:rsidTr="00D44669">
        <w:trPr>
          <w:trHeight w:val="848"/>
        </w:trPr>
        <w:tc>
          <w:tcPr>
            <w:tcW w:w="644"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tcPr>
          <w:p w14:paraId="25F2AF65" w14:textId="347C83C0" w:rsidR="00C94D10" w:rsidRPr="00260040" w:rsidRDefault="00C94D10" w:rsidP="00736FE0">
            <w:pPr>
              <w:snapToGrid w:val="0"/>
              <w:jc w:val="center"/>
              <w:rPr>
                <w:rFonts w:ascii="GHEA Grapalat" w:eastAsia="Arial Unicode MS" w:hAnsi="GHEA Grapalat"/>
                <w:sz w:val="22"/>
                <w:szCs w:val="22"/>
                <w:lang w:val="ru-RU"/>
              </w:rPr>
            </w:pPr>
            <w:r w:rsidRPr="00886BE4">
              <w:rPr>
                <w:rFonts w:ascii="GHEA Grapalat" w:eastAsia="MS Gothic" w:hAnsi="GHEA Grapalat" w:cs="MS Gothic"/>
                <w:sz w:val="22"/>
                <w:szCs w:val="22"/>
              </w:rPr>
              <w:lastRenderedPageBreak/>
              <w:t>1</w:t>
            </w:r>
            <w:r w:rsidRPr="00886BE4">
              <w:rPr>
                <w:rFonts w:ascii="GHEA Grapalat" w:eastAsia="MS Gothic" w:hAnsi="GHEA Grapalat" w:cs="MS Gothic"/>
                <w:sz w:val="22"/>
                <w:szCs w:val="22"/>
                <w:lang w:val="hy-AM"/>
              </w:rPr>
              <w:t>2</w:t>
            </w:r>
            <w:r w:rsidR="00260040">
              <w:rPr>
                <w:rFonts w:ascii="GHEA Grapalat" w:eastAsia="MS Gothic" w:hAnsi="GHEA Grapalat" w:cs="MS Gothic"/>
                <w:sz w:val="22"/>
                <w:szCs w:val="22"/>
                <w:lang w:val="ru-RU"/>
              </w:rPr>
              <w:t>)</w:t>
            </w:r>
          </w:p>
        </w:tc>
        <w:tc>
          <w:tcPr>
            <w:tcW w:w="558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A3F6A70" w14:textId="134EB589" w:rsidR="00C94D10" w:rsidRPr="00886BE4" w:rsidRDefault="00C94D10" w:rsidP="003566EE">
            <w:pPr>
              <w:spacing w:line="276" w:lineRule="auto"/>
              <w:rPr>
                <w:rFonts w:ascii="GHEA Grapalat" w:hAnsi="GHEA Grapalat"/>
                <w:color w:val="000000"/>
                <w:sz w:val="22"/>
                <w:szCs w:val="22"/>
                <w:lang w:val="hy-AM"/>
              </w:rPr>
            </w:pPr>
            <w:r w:rsidRPr="00886BE4">
              <w:rPr>
                <w:rFonts w:ascii="GHEA Grapalat" w:hAnsi="GHEA Grapalat"/>
                <w:color w:val="000000"/>
                <w:sz w:val="22"/>
                <w:szCs w:val="22"/>
                <w:shd w:val="clear" w:color="auto" w:fill="FFFFFF"/>
                <w:lang w:val="hy-AM"/>
              </w:rPr>
              <w:t>Մեծահասակի ամբուլատոր բժշկական քարտ</w:t>
            </w:r>
            <w:r w:rsidR="003566EE">
              <w:rPr>
                <w:rFonts w:ascii="GHEA Grapalat" w:hAnsi="GHEA Grapalat"/>
                <w:color w:val="000000"/>
                <w:sz w:val="22"/>
                <w:szCs w:val="22"/>
                <w:shd w:val="clear" w:color="auto" w:fill="FFFFFF"/>
                <w:lang w:val="hy-AM"/>
              </w:rPr>
              <w:t>.</w:t>
            </w:r>
          </w:p>
        </w:tc>
        <w:tc>
          <w:tcPr>
            <w:tcW w:w="306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DE34619" w14:textId="766B505D" w:rsidR="00C94D10" w:rsidRPr="00886BE4" w:rsidRDefault="00C94D10" w:rsidP="00C94D10">
            <w:pPr>
              <w:jc w:val="center"/>
              <w:rPr>
                <w:rFonts w:ascii="GHEA Grapalat" w:hAnsi="GHEA Grapalat" w:cs="IRTEK Courier"/>
                <w:sz w:val="22"/>
                <w:szCs w:val="22"/>
                <w:lang w:val="af-ZA"/>
              </w:rPr>
            </w:pPr>
            <w:r w:rsidRPr="00886BE4">
              <w:rPr>
                <w:rFonts w:ascii="GHEA Grapalat" w:hAnsi="GHEA Grapalat" w:cs="Sylfaen"/>
                <w:sz w:val="22"/>
                <w:szCs w:val="22"/>
                <w:lang w:val="hy-AM"/>
              </w:rPr>
              <w:t xml:space="preserve">Առողջապահության նախարարի </w:t>
            </w:r>
            <w:r w:rsidRPr="00886BE4">
              <w:rPr>
                <w:rFonts w:ascii="GHEA Grapalat" w:hAnsi="GHEA Grapalat" w:cs="Sylfaen"/>
                <w:sz w:val="22"/>
                <w:szCs w:val="22"/>
                <w:lang w:val="af-ZA"/>
              </w:rPr>
              <w:t>2007 թ</w:t>
            </w:r>
            <w:r w:rsidRPr="00886BE4">
              <w:rPr>
                <w:rFonts w:ascii="GHEA Grapalat" w:hAnsi="GHEA Grapalat" w:cs="Sylfaen"/>
                <w:sz w:val="22"/>
                <w:szCs w:val="22"/>
                <w:lang w:val="hy-AM"/>
              </w:rPr>
              <w:t xml:space="preserve">վականի նոյեմբերի 26-ի </w:t>
            </w:r>
            <w:r w:rsidRPr="00886BE4">
              <w:rPr>
                <w:rFonts w:ascii="GHEA Grapalat" w:hAnsi="GHEA Grapalat"/>
                <w:color w:val="000000"/>
                <w:sz w:val="22"/>
                <w:szCs w:val="22"/>
                <w:lang w:val="af-ZA"/>
              </w:rPr>
              <w:t>N</w:t>
            </w:r>
            <w:r w:rsidRPr="00886BE4">
              <w:rPr>
                <w:rFonts w:ascii="GHEA Grapalat" w:hAnsi="GHEA Grapalat"/>
                <w:color w:val="000000"/>
                <w:sz w:val="22"/>
                <w:szCs w:val="22"/>
                <w:lang w:val="hy-AM"/>
              </w:rPr>
              <w:t xml:space="preserve"> </w:t>
            </w:r>
            <w:r w:rsidRPr="00886BE4">
              <w:rPr>
                <w:rFonts w:ascii="GHEA Grapalat" w:hAnsi="GHEA Grapalat"/>
                <w:color w:val="000000"/>
                <w:sz w:val="22"/>
                <w:szCs w:val="22"/>
                <w:lang w:val="af-ZA"/>
              </w:rPr>
              <w:t>1752-</w:t>
            </w:r>
            <w:r w:rsidRPr="00886BE4">
              <w:rPr>
                <w:rFonts w:ascii="GHEA Grapalat" w:hAnsi="GHEA Grapalat"/>
                <w:color w:val="000000"/>
                <w:sz w:val="22"/>
                <w:szCs w:val="22"/>
                <w:lang w:val="hy-AM"/>
              </w:rPr>
              <w:t>Ն</w:t>
            </w:r>
            <w:r w:rsidRPr="00886BE4">
              <w:rPr>
                <w:rFonts w:ascii="GHEA Grapalat" w:hAnsi="GHEA Grapalat"/>
                <w:color w:val="000000"/>
                <w:sz w:val="22"/>
                <w:szCs w:val="22"/>
                <w:lang w:val="af-ZA"/>
              </w:rPr>
              <w:t xml:space="preserve"> </w:t>
            </w:r>
            <w:r w:rsidRPr="00886BE4">
              <w:rPr>
                <w:rFonts w:ascii="GHEA Grapalat" w:hAnsi="GHEA Grapalat"/>
                <w:color w:val="000000"/>
                <w:sz w:val="22"/>
                <w:szCs w:val="22"/>
                <w:lang w:val="hy-AM"/>
              </w:rPr>
              <w:t>հրաման հավելված</w:t>
            </w:r>
            <w:r w:rsidRPr="00886BE4">
              <w:rPr>
                <w:rFonts w:ascii="GHEA Grapalat" w:hAnsi="GHEA Grapalat"/>
                <w:color w:val="000000"/>
                <w:sz w:val="22"/>
                <w:szCs w:val="22"/>
                <w:lang w:val="af-ZA"/>
              </w:rPr>
              <w:t xml:space="preserve"> N 1</w:t>
            </w:r>
          </w:p>
        </w:tc>
        <w:tc>
          <w:tcPr>
            <w:tcW w:w="4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304E6C7" w14:textId="77777777" w:rsidR="00C94D10" w:rsidRPr="00886BE4" w:rsidRDefault="00C94D10" w:rsidP="00C94D10">
            <w:pPr>
              <w:jc w:val="center"/>
              <w:rPr>
                <w:rFonts w:ascii="GHEA Grapalat" w:hAnsi="GHEA Grapalat" w:cs="Sylfaen"/>
                <w:sz w:val="22"/>
                <w:szCs w:val="22"/>
                <w:lang w:val="hy-AM"/>
              </w:rPr>
            </w:pPr>
          </w:p>
        </w:tc>
        <w:tc>
          <w:tcPr>
            <w:tcW w:w="42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E1634E3" w14:textId="77777777" w:rsidR="00C94D10" w:rsidRPr="00886BE4" w:rsidRDefault="00C94D10" w:rsidP="00C94D10">
            <w:pPr>
              <w:jc w:val="center"/>
              <w:rPr>
                <w:rFonts w:ascii="GHEA Grapalat" w:hAnsi="GHEA Grapalat" w:cs="Sylfaen"/>
                <w:sz w:val="22"/>
                <w:szCs w:val="22"/>
                <w:lang w:val="hy-AM"/>
              </w:rPr>
            </w:pPr>
          </w:p>
        </w:tc>
        <w:tc>
          <w:tcPr>
            <w:tcW w:w="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4F7C514" w14:textId="77777777" w:rsidR="00C94D10" w:rsidRPr="00886BE4" w:rsidRDefault="00C94D10" w:rsidP="00C94D10">
            <w:pPr>
              <w:jc w:val="center"/>
              <w:rPr>
                <w:rFonts w:ascii="GHEA Grapalat" w:hAnsi="GHEA Grapalat" w:cs="Sylfaen"/>
                <w:sz w:val="22"/>
                <w:szCs w:val="22"/>
                <w:lang w:val="hy-AM"/>
              </w:rPr>
            </w:pPr>
          </w:p>
        </w:tc>
        <w:tc>
          <w:tcPr>
            <w:tcW w:w="70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050573A" w14:textId="77777777" w:rsidR="00C94D10" w:rsidRPr="00886BE4" w:rsidRDefault="00C94D10" w:rsidP="00C94D10">
            <w:pPr>
              <w:jc w:val="center"/>
              <w:rPr>
                <w:rFonts w:ascii="GHEA Grapalat" w:hAnsi="GHEA Grapalat" w:cs="Sylfaen"/>
                <w:sz w:val="22"/>
                <w:szCs w:val="22"/>
                <w:lang w:val="hy-AM"/>
              </w:rPr>
            </w:pPr>
            <w:r w:rsidRPr="00886BE4">
              <w:rPr>
                <w:rFonts w:ascii="GHEA Grapalat" w:hAnsi="GHEA Grapalat" w:cs="Sylfaen"/>
                <w:sz w:val="22"/>
                <w:szCs w:val="22"/>
                <w:lang w:val="hy-AM"/>
              </w:rPr>
              <w:t>1</w:t>
            </w:r>
          </w:p>
        </w:tc>
        <w:tc>
          <w:tcPr>
            <w:tcW w:w="212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52F0013" w14:textId="77777777" w:rsidR="00C94D10" w:rsidRPr="00886BE4" w:rsidRDefault="00C94D10" w:rsidP="00C94D10">
            <w:pPr>
              <w:jc w:val="center"/>
              <w:rPr>
                <w:rFonts w:ascii="GHEA Grapalat" w:hAnsi="GHEA Grapalat" w:cs="Sylfaen"/>
                <w:sz w:val="22"/>
                <w:szCs w:val="22"/>
                <w:lang w:val="hy-AM"/>
              </w:rPr>
            </w:pPr>
            <w:r w:rsidRPr="00886BE4">
              <w:rPr>
                <w:rFonts w:ascii="GHEA Grapalat" w:hAnsi="GHEA Grapalat" w:cs="Sylfaen"/>
                <w:sz w:val="22"/>
                <w:szCs w:val="22"/>
                <w:lang w:val="hy-AM"/>
              </w:rPr>
              <w:t>Փաստաթղթային</w:t>
            </w:r>
          </w:p>
        </w:tc>
        <w:tc>
          <w:tcPr>
            <w:tcW w:w="124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17228EA1" w14:textId="77777777" w:rsidR="00C94D10" w:rsidRPr="00886BE4" w:rsidRDefault="00C94D10" w:rsidP="00C94D10">
            <w:pPr>
              <w:snapToGrid w:val="0"/>
              <w:jc w:val="center"/>
              <w:rPr>
                <w:rFonts w:ascii="GHEA Grapalat" w:eastAsia="Arial Unicode MS" w:hAnsi="GHEA Grapalat"/>
                <w:sz w:val="22"/>
                <w:szCs w:val="22"/>
              </w:rPr>
            </w:pPr>
          </w:p>
        </w:tc>
      </w:tr>
      <w:tr w:rsidR="00C94D10" w:rsidRPr="00886BE4" w14:paraId="2E4C6418" w14:textId="77777777" w:rsidTr="00D44669">
        <w:trPr>
          <w:trHeight w:val="848"/>
        </w:trPr>
        <w:tc>
          <w:tcPr>
            <w:tcW w:w="644"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tcPr>
          <w:p w14:paraId="115FB1ED" w14:textId="27D724C2" w:rsidR="00C94D10" w:rsidRPr="00260040" w:rsidRDefault="00C94D10" w:rsidP="00736FE0">
            <w:pPr>
              <w:snapToGrid w:val="0"/>
              <w:jc w:val="center"/>
              <w:rPr>
                <w:rFonts w:ascii="GHEA Grapalat" w:eastAsia="Arial Unicode MS" w:hAnsi="GHEA Grapalat"/>
                <w:sz w:val="22"/>
                <w:szCs w:val="22"/>
                <w:lang w:val="ru-RU"/>
              </w:rPr>
            </w:pPr>
            <w:r w:rsidRPr="00886BE4">
              <w:rPr>
                <w:rFonts w:ascii="GHEA Grapalat" w:eastAsia="MS Gothic" w:hAnsi="GHEA Grapalat" w:cs="MS Gothic"/>
                <w:sz w:val="22"/>
                <w:szCs w:val="22"/>
              </w:rPr>
              <w:t>1</w:t>
            </w:r>
            <w:r w:rsidRPr="00886BE4">
              <w:rPr>
                <w:rFonts w:ascii="GHEA Grapalat" w:eastAsia="MS Gothic" w:hAnsi="GHEA Grapalat" w:cs="MS Gothic"/>
                <w:sz w:val="22"/>
                <w:szCs w:val="22"/>
                <w:lang w:val="hy-AM"/>
              </w:rPr>
              <w:t>3</w:t>
            </w:r>
            <w:r w:rsidR="00260040">
              <w:rPr>
                <w:rFonts w:ascii="GHEA Grapalat" w:eastAsia="MS Gothic" w:hAnsi="GHEA Grapalat" w:cs="MS Gothic"/>
                <w:sz w:val="22"/>
                <w:szCs w:val="22"/>
                <w:lang w:val="ru-RU"/>
              </w:rPr>
              <w:t>)</w:t>
            </w:r>
          </w:p>
        </w:tc>
        <w:tc>
          <w:tcPr>
            <w:tcW w:w="558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F399296" w14:textId="37AAA847" w:rsidR="00C94D10" w:rsidRPr="00886BE4" w:rsidRDefault="00C94D10" w:rsidP="00C94D10">
            <w:pPr>
              <w:rPr>
                <w:rFonts w:ascii="GHEA Grapalat" w:hAnsi="GHEA Grapalat"/>
                <w:sz w:val="22"/>
                <w:szCs w:val="22"/>
                <w:shd w:val="clear" w:color="000000" w:fill="FFFFFF"/>
                <w:lang w:val="hy-AM"/>
              </w:rPr>
            </w:pPr>
            <w:r w:rsidRPr="00886BE4">
              <w:rPr>
                <w:rFonts w:ascii="GHEA Grapalat" w:hAnsi="GHEA Grapalat"/>
                <w:sz w:val="22"/>
                <w:szCs w:val="22"/>
                <w:shd w:val="clear" w:color="000000" w:fill="FFFFFF"/>
                <w:lang w:val="hy-AM"/>
              </w:rPr>
              <w:t>Երեխայի (տղա, աղջիկ) բժշկական հսկողության ամբուլատոր քարտ</w:t>
            </w:r>
            <w:r w:rsidR="003566EE">
              <w:rPr>
                <w:rFonts w:ascii="GHEA Grapalat" w:hAnsi="GHEA Grapalat"/>
                <w:sz w:val="22"/>
                <w:szCs w:val="22"/>
                <w:shd w:val="clear" w:color="000000" w:fill="FFFFFF"/>
                <w:lang w:val="hy-AM"/>
              </w:rPr>
              <w:t>.</w:t>
            </w:r>
          </w:p>
          <w:p w14:paraId="7EB954E3" w14:textId="77777777" w:rsidR="00C94D10" w:rsidRPr="00886BE4" w:rsidRDefault="00C94D10" w:rsidP="00C94D10">
            <w:pPr>
              <w:rPr>
                <w:rFonts w:ascii="GHEA Grapalat" w:hAnsi="GHEA Grapalat" w:cs="Arial Unicode"/>
                <w:b/>
                <w:sz w:val="22"/>
                <w:szCs w:val="22"/>
                <w:lang w:val="hy-AM"/>
              </w:rPr>
            </w:pPr>
          </w:p>
        </w:tc>
        <w:tc>
          <w:tcPr>
            <w:tcW w:w="306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6FA84D9" w14:textId="5FA1F4D2" w:rsidR="00C94D10" w:rsidRPr="00886BE4" w:rsidRDefault="00C94D10" w:rsidP="00C94D10">
            <w:pPr>
              <w:jc w:val="center"/>
              <w:rPr>
                <w:rFonts w:ascii="GHEA Grapalat" w:hAnsi="GHEA Grapalat" w:cs="Sylfaen"/>
                <w:sz w:val="22"/>
                <w:szCs w:val="22"/>
                <w:lang w:val="af-ZA"/>
              </w:rPr>
            </w:pPr>
            <w:r w:rsidRPr="00886BE4">
              <w:rPr>
                <w:rFonts w:ascii="GHEA Grapalat" w:hAnsi="GHEA Grapalat" w:cs="Sylfaen"/>
                <w:sz w:val="22"/>
                <w:szCs w:val="22"/>
                <w:lang w:val="hy-AM"/>
              </w:rPr>
              <w:t xml:space="preserve">Առողջապահության նախարարի </w:t>
            </w:r>
            <w:r w:rsidRPr="00886BE4">
              <w:rPr>
                <w:rFonts w:ascii="GHEA Grapalat" w:hAnsi="GHEA Grapalat"/>
                <w:color w:val="000000"/>
                <w:sz w:val="22"/>
                <w:szCs w:val="22"/>
                <w:lang w:val="af-ZA"/>
              </w:rPr>
              <w:t>2007թ</w:t>
            </w:r>
            <w:r w:rsidRPr="00886BE4">
              <w:rPr>
                <w:rFonts w:ascii="GHEA Grapalat" w:hAnsi="GHEA Grapalat"/>
                <w:color w:val="000000"/>
                <w:sz w:val="22"/>
                <w:szCs w:val="22"/>
                <w:lang w:val="hy-AM"/>
              </w:rPr>
              <w:t>վականի նոյեմբերի 26-ի</w:t>
            </w:r>
            <w:r w:rsidRPr="00886BE4">
              <w:rPr>
                <w:rFonts w:ascii="GHEA Grapalat" w:hAnsi="GHEA Grapalat" w:cs="IRTEK Courier"/>
                <w:sz w:val="22"/>
                <w:szCs w:val="22"/>
                <w:lang w:val="af-ZA"/>
              </w:rPr>
              <w:t xml:space="preserve"> </w:t>
            </w:r>
            <w:r w:rsidRPr="00886BE4">
              <w:rPr>
                <w:rFonts w:ascii="GHEA Grapalat" w:hAnsi="GHEA Grapalat"/>
                <w:color w:val="000000"/>
                <w:sz w:val="22"/>
                <w:szCs w:val="22"/>
                <w:lang w:val="af-ZA"/>
              </w:rPr>
              <w:t>N 1752-</w:t>
            </w:r>
            <w:r w:rsidRPr="00886BE4">
              <w:rPr>
                <w:rFonts w:ascii="GHEA Grapalat" w:hAnsi="GHEA Grapalat"/>
                <w:color w:val="000000"/>
                <w:sz w:val="22"/>
                <w:szCs w:val="22"/>
                <w:lang w:val="hy-AM"/>
              </w:rPr>
              <w:t>Ն</w:t>
            </w:r>
            <w:r w:rsidRPr="00886BE4">
              <w:rPr>
                <w:rFonts w:ascii="GHEA Grapalat" w:hAnsi="GHEA Grapalat"/>
                <w:color w:val="000000"/>
                <w:sz w:val="22"/>
                <w:szCs w:val="22"/>
                <w:lang w:val="af-ZA"/>
              </w:rPr>
              <w:t xml:space="preserve"> </w:t>
            </w:r>
            <w:r w:rsidRPr="00886BE4">
              <w:rPr>
                <w:rFonts w:ascii="GHEA Grapalat" w:hAnsi="GHEA Grapalat"/>
                <w:color w:val="000000"/>
                <w:sz w:val="22"/>
                <w:szCs w:val="22"/>
                <w:lang w:val="hy-AM"/>
              </w:rPr>
              <w:t>հրաման, հավելվածներ</w:t>
            </w:r>
            <w:r w:rsidRPr="00886BE4">
              <w:rPr>
                <w:rFonts w:ascii="GHEA Grapalat" w:hAnsi="GHEA Grapalat"/>
                <w:color w:val="000000"/>
                <w:sz w:val="22"/>
                <w:szCs w:val="22"/>
                <w:lang w:val="af-ZA"/>
              </w:rPr>
              <w:t xml:space="preserve"> N 2,3</w:t>
            </w:r>
          </w:p>
        </w:tc>
        <w:tc>
          <w:tcPr>
            <w:tcW w:w="4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3C74063" w14:textId="77777777" w:rsidR="00C94D10" w:rsidRPr="00886BE4" w:rsidRDefault="00C94D10" w:rsidP="00C94D10">
            <w:pPr>
              <w:jc w:val="center"/>
              <w:rPr>
                <w:rFonts w:ascii="GHEA Grapalat" w:hAnsi="GHEA Grapalat" w:cs="Sylfaen"/>
                <w:sz w:val="22"/>
                <w:szCs w:val="22"/>
                <w:lang w:val="hy-AM"/>
              </w:rPr>
            </w:pPr>
          </w:p>
        </w:tc>
        <w:tc>
          <w:tcPr>
            <w:tcW w:w="42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DFE01B6" w14:textId="77777777" w:rsidR="00C94D10" w:rsidRPr="00886BE4" w:rsidRDefault="00C94D10" w:rsidP="00C94D10">
            <w:pPr>
              <w:jc w:val="center"/>
              <w:rPr>
                <w:rFonts w:ascii="GHEA Grapalat" w:hAnsi="GHEA Grapalat" w:cs="Sylfaen"/>
                <w:sz w:val="22"/>
                <w:szCs w:val="22"/>
                <w:lang w:val="hy-AM"/>
              </w:rPr>
            </w:pPr>
          </w:p>
        </w:tc>
        <w:tc>
          <w:tcPr>
            <w:tcW w:w="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49484BF" w14:textId="77777777" w:rsidR="00C94D10" w:rsidRPr="00886BE4" w:rsidRDefault="00C94D10" w:rsidP="00C94D10">
            <w:pPr>
              <w:jc w:val="center"/>
              <w:rPr>
                <w:rFonts w:ascii="GHEA Grapalat" w:hAnsi="GHEA Grapalat" w:cs="Sylfaen"/>
                <w:sz w:val="22"/>
                <w:szCs w:val="22"/>
                <w:lang w:val="hy-AM"/>
              </w:rPr>
            </w:pPr>
          </w:p>
        </w:tc>
        <w:tc>
          <w:tcPr>
            <w:tcW w:w="70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0B58739" w14:textId="77777777" w:rsidR="00C94D10" w:rsidRPr="00886BE4" w:rsidRDefault="00C94D10" w:rsidP="00C94D10">
            <w:pPr>
              <w:jc w:val="center"/>
              <w:rPr>
                <w:rFonts w:ascii="GHEA Grapalat" w:hAnsi="GHEA Grapalat" w:cs="Sylfaen"/>
                <w:sz w:val="22"/>
                <w:szCs w:val="22"/>
              </w:rPr>
            </w:pPr>
            <w:r w:rsidRPr="00886BE4">
              <w:rPr>
                <w:rFonts w:ascii="GHEA Grapalat" w:hAnsi="GHEA Grapalat" w:cs="Sylfaen"/>
                <w:sz w:val="22"/>
                <w:szCs w:val="22"/>
              </w:rPr>
              <w:t>1</w:t>
            </w:r>
          </w:p>
        </w:tc>
        <w:tc>
          <w:tcPr>
            <w:tcW w:w="212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F118EDE" w14:textId="77777777" w:rsidR="00C94D10" w:rsidRPr="00886BE4" w:rsidRDefault="00C94D10" w:rsidP="00C94D10">
            <w:pPr>
              <w:jc w:val="center"/>
              <w:rPr>
                <w:rFonts w:ascii="GHEA Grapalat" w:hAnsi="GHEA Grapalat" w:cs="Sylfaen"/>
                <w:sz w:val="22"/>
                <w:szCs w:val="22"/>
                <w:lang w:val="hy-AM"/>
              </w:rPr>
            </w:pPr>
            <w:r w:rsidRPr="00886BE4">
              <w:rPr>
                <w:rFonts w:ascii="GHEA Grapalat" w:hAnsi="GHEA Grapalat" w:cs="Sylfaen"/>
                <w:sz w:val="22"/>
                <w:szCs w:val="22"/>
              </w:rPr>
              <w:t>Փաստաթղթային</w:t>
            </w:r>
          </w:p>
        </w:tc>
        <w:tc>
          <w:tcPr>
            <w:tcW w:w="124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4FA2A979" w14:textId="77777777" w:rsidR="00C94D10" w:rsidRPr="00886BE4" w:rsidRDefault="00C94D10" w:rsidP="00C94D10">
            <w:pPr>
              <w:snapToGrid w:val="0"/>
              <w:jc w:val="center"/>
              <w:rPr>
                <w:rFonts w:ascii="GHEA Grapalat" w:eastAsia="Arial Unicode MS" w:hAnsi="GHEA Grapalat"/>
                <w:sz w:val="22"/>
                <w:szCs w:val="22"/>
              </w:rPr>
            </w:pPr>
          </w:p>
        </w:tc>
      </w:tr>
      <w:tr w:rsidR="00C94D10" w:rsidRPr="003566EE" w14:paraId="42FD9A04" w14:textId="77777777" w:rsidTr="00D44669">
        <w:trPr>
          <w:trHeight w:val="848"/>
        </w:trPr>
        <w:tc>
          <w:tcPr>
            <w:tcW w:w="644"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tcPr>
          <w:p w14:paraId="43A8BE17" w14:textId="03A9EF50" w:rsidR="00C94D10" w:rsidRPr="00260040" w:rsidRDefault="00C94D10" w:rsidP="00736FE0">
            <w:pPr>
              <w:snapToGrid w:val="0"/>
              <w:jc w:val="center"/>
              <w:rPr>
                <w:rFonts w:ascii="GHEA Grapalat" w:eastAsia="Arial Unicode MS" w:hAnsi="GHEA Grapalat"/>
                <w:sz w:val="22"/>
                <w:szCs w:val="22"/>
                <w:lang w:val="ru-RU"/>
              </w:rPr>
            </w:pPr>
            <w:r w:rsidRPr="00886BE4">
              <w:rPr>
                <w:rFonts w:ascii="GHEA Grapalat" w:eastAsia="MS Gothic" w:hAnsi="GHEA Grapalat" w:cs="MS Gothic"/>
                <w:sz w:val="22"/>
                <w:szCs w:val="22"/>
              </w:rPr>
              <w:t>1</w:t>
            </w:r>
            <w:r w:rsidRPr="00886BE4">
              <w:rPr>
                <w:rFonts w:ascii="GHEA Grapalat" w:eastAsia="MS Gothic" w:hAnsi="GHEA Grapalat" w:cs="MS Gothic"/>
                <w:sz w:val="22"/>
                <w:szCs w:val="22"/>
                <w:lang w:val="hy-AM"/>
              </w:rPr>
              <w:t>4</w:t>
            </w:r>
            <w:r w:rsidR="00260040">
              <w:rPr>
                <w:rFonts w:ascii="GHEA Grapalat" w:eastAsia="MS Gothic" w:hAnsi="GHEA Grapalat" w:cs="MS Gothic"/>
                <w:sz w:val="22"/>
                <w:szCs w:val="22"/>
                <w:lang w:val="ru-RU"/>
              </w:rPr>
              <w:t>)</w:t>
            </w:r>
          </w:p>
        </w:tc>
        <w:tc>
          <w:tcPr>
            <w:tcW w:w="558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B915C3C" w14:textId="7B5B1CD9" w:rsidR="00C94D10" w:rsidRPr="00886BE4" w:rsidRDefault="00C94D10" w:rsidP="003566EE">
            <w:pPr>
              <w:spacing w:line="275" w:lineRule="auto"/>
              <w:rPr>
                <w:rFonts w:ascii="GHEA Grapalat" w:hAnsi="GHEA Grapalat"/>
                <w:color w:val="000000"/>
                <w:sz w:val="22"/>
                <w:szCs w:val="22"/>
                <w:shd w:val="clear" w:color="000000" w:fill="FFFFFF"/>
                <w:lang w:val="hy-AM"/>
              </w:rPr>
            </w:pPr>
            <w:r w:rsidRPr="00886BE4">
              <w:rPr>
                <w:rFonts w:ascii="GHEA Grapalat" w:hAnsi="GHEA Grapalat" w:cs="Sylfaen"/>
                <w:color w:val="000000"/>
                <w:sz w:val="22"/>
                <w:szCs w:val="22"/>
                <w:shd w:val="clear" w:color="auto" w:fill="FFFFFF"/>
                <w:lang w:val="hy-AM"/>
              </w:rPr>
              <w:t>Ժամանակավոր</w:t>
            </w:r>
            <w:r w:rsidRPr="00886BE4">
              <w:rPr>
                <w:rFonts w:ascii="GHEA Grapalat" w:hAnsi="GHEA Grapalat"/>
                <w:color w:val="000000"/>
                <w:sz w:val="22"/>
                <w:szCs w:val="22"/>
                <w:shd w:val="clear" w:color="auto" w:fill="FFFFFF"/>
                <w:lang w:val="hy-AM"/>
              </w:rPr>
              <w:t xml:space="preserve"> </w:t>
            </w:r>
            <w:r w:rsidRPr="00886BE4">
              <w:rPr>
                <w:rFonts w:ascii="GHEA Grapalat" w:hAnsi="GHEA Grapalat" w:cs="Sylfaen"/>
                <w:color w:val="000000"/>
                <w:sz w:val="22"/>
                <w:szCs w:val="22"/>
                <w:shd w:val="clear" w:color="auto" w:fill="FFFFFF"/>
                <w:lang w:val="hy-AM"/>
              </w:rPr>
              <w:t>անաշխատունակության</w:t>
            </w:r>
            <w:r w:rsidRPr="00886BE4">
              <w:rPr>
                <w:rFonts w:ascii="GHEA Grapalat" w:hAnsi="GHEA Grapalat"/>
                <w:color w:val="000000"/>
                <w:sz w:val="22"/>
                <w:szCs w:val="22"/>
                <w:shd w:val="clear" w:color="auto" w:fill="FFFFFF"/>
                <w:lang w:val="hy-AM"/>
              </w:rPr>
              <w:t xml:space="preserve"> </w:t>
            </w:r>
            <w:r w:rsidRPr="00886BE4">
              <w:rPr>
                <w:rFonts w:ascii="GHEA Grapalat" w:hAnsi="GHEA Grapalat" w:cs="Sylfaen"/>
                <w:color w:val="000000"/>
                <w:sz w:val="22"/>
                <w:szCs w:val="22"/>
                <w:shd w:val="clear" w:color="auto" w:fill="FFFFFF"/>
                <w:lang w:val="hy-AM"/>
              </w:rPr>
              <w:t>թերթիկների</w:t>
            </w:r>
            <w:r w:rsidRPr="00886BE4">
              <w:rPr>
                <w:rFonts w:ascii="GHEA Grapalat" w:hAnsi="GHEA Grapalat"/>
                <w:color w:val="000000"/>
                <w:sz w:val="22"/>
                <w:szCs w:val="22"/>
                <w:shd w:val="clear" w:color="auto" w:fill="FFFFFF"/>
                <w:lang w:val="hy-AM"/>
              </w:rPr>
              <w:t xml:space="preserve"> </w:t>
            </w:r>
            <w:r w:rsidRPr="00886BE4">
              <w:rPr>
                <w:rFonts w:ascii="GHEA Grapalat" w:hAnsi="GHEA Grapalat" w:cs="Sylfaen"/>
                <w:color w:val="000000"/>
                <w:sz w:val="22"/>
                <w:szCs w:val="22"/>
                <w:shd w:val="clear" w:color="auto" w:fill="FFFFFF"/>
                <w:lang w:val="hy-AM"/>
              </w:rPr>
              <w:t>հաշվառման էլեկտրոնային գրանցամատյան</w:t>
            </w:r>
            <w:r w:rsidR="003566EE">
              <w:rPr>
                <w:rFonts w:ascii="GHEA Grapalat" w:hAnsi="GHEA Grapalat" w:cs="Sylfaen"/>
                <w:color w:val="000000"/>
                <w:sz w:val="22"/>
                <w:szCs w:val="22"/>
                <w:shd w:val="clear" w:color="auto" w:fill="FFFFFF"/>
                <w:lang w:val="hy-AM"/>
              </w:rPr>
              <w:t>.</w:t>
            </w:r>
            <w:r w:rsidRPr="00886BE4">
              <w:rPr>
                <w:rFonts w:ascii="GHEA Grapalat" w:hAnsi="GHEA Grapalat"/>
                <w:sz w:val="22"/>
                <w:szCs w:val="22"/>
                <w:lang w:val="hy-AM"/>
              </w:rPr>
              <w:t xml:space="preserve"> </w:t>
            </w:r>
          </w:p>
        </w:tc>
        <w:tc>
          <w:tcPr>
            <w:tcW w:w="306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962E1BF" w14:textId="324261A9" w:rsidR="00C94D10" w:rsidRPr="00886BE4" w:rsidRDefault="00C94D10" w:rsidP="00C94D10">
            <w:pPr>
              <w:spacing w:line="259" w:lineRule="auto"/>
              <w:jc w:val="center"/>
              <w:rPr>
                <w:rFonts w:ascii="GHEA Grapalat" w:eastAsia="Calibri" w:hAnsi="GHEA Grapalat" w:cs="GHEA Grapalat"/>
                <w:color w:val="000000"/>
                <w:sz w:val="22"/>
                <w:szCs w:val="22"/>
                <w:lang w:val="hy-AM" w:eastAsia="en-US"/>
              </w:rPr>
            </w:pPr>
            <w:r w:rsidRPr="00886BE4">
              <w:rPr>
                <w:rFonts w:ascii="GHEA Grapalat" w:eastAsia="Calibri" w:hAnsi="GHEA Grapalat" w:cs="GHEA Grapalat"/>
                <w:color w:val="000000"/>
                <w:sz w:val="22"/>
                <w:szCs w:val="22"/>
                <w:lang w:val="hy-AM" w:eastAsia="en-US"/>
              </w:rPr>
              <w:t>Առողջապահության նախարարի 2021 թվականի դեկտեմբերի 6-ի թիվ 88-Ն հրաման, hավելված N 14</w:t>
            </w:r>
          </w:p>
        </w:tc>
        <w:tc>
          <w:tcPr>
            <w:tcW w:w="4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17B431D" w14:textId="77777777" w:rsidR="00C94D10" w:rsidRPr="00886BE4" w:rsidRDefault="00C94D10" w:rsidP="00C94D10">
            <w:pPr>
              <w:jc w:val="center"/>
              <w:rPr>
                <w:rFonts w:ascii="GHEA Grapalat" w:hAnsi="GHEA Grapalat" w:cs="Sylfaen"/>
                <w:sz w:val="22"/>
                <w:szCs w:val="22"/>
                <w:highlight w:val="cyan"/>
                <w:lang w:val="hy-AM"/>
              </w:rPr>
            </w:pPr>
          </w:p>
        </w:tc>
        <w:tc>
          <w:tcPr>
            <w:tcW w:w="42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0CA8A80" w14:textId="77777777" w:rsidR="00C94D10" w:rsidRPr="00886BE4" w:rsidRDefault="00C94D10" w:rsidP="00C94D10">
            <w:pPr>
              <w:jc w:val="center"/>
              <w:rPr>
                <w:rFonts w:ascii="GHEA Grapalat" w:hAnsi="GHEA Grapalat" w:cs="Sylfaen"/>
                <w:sz w:val="22"/>
                <w:szCs w:val="22"/>
                <w:highlight w:val="cyan"/>
                <w:lang w:val="hy-AM"/>
              </w:rPr>
            </w:pPr>
          </w:p>
        </w:tc>
        <w:tc>
          <w:tcPr>
            <w:tcW w:w="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530179B" w14:textId="77777777" w:rsidR="00C94D10" w:rsidRPr="00886BE4" w:rsidRDefault="00C94D10" w:rsidP="00C94D10">
            <w:pPr>
              <w:jc w:val="center"/>
              <w:rPr>
                <w:rFonts w:ascii="GHEA Grapalat" w:hAnsi="GHEA Grapalat" w:cs="Sylfaen"/>
                <w:sz w:val="22"/>
                <w:szCs w:val="22"/>
                <w:highlight w:val="cyan"/>
                <w:lang w:val="hy-AM"/>
              </w:rPr>
            </w:pPr>
          </w:p>
        </w:tc>
        <w:tc>
          <w:tcPr>
            <w:tcW w:w="70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1067D9D" w14:textId="77777777" w:rsidR="00C94D10" w:rsidRPr="00886BE4" w:rsidRDefault="00C94D10" w:rsidP="00C94D10">
            <w:pPr>
              <w:jc w:val="center"/>
              <w:rPr>
                <w:rFonts w:ascii="GHEA Grapalat" w:hAnsi="GHEA Grapalat" w:cs="Sylfaen"/>
                <w:sz w:val="22"/>
                <w:szCs w:val="22"/>
                <w:lang w:val="hy-AM"/>
              </w:rPr>
            </w:pPr>
            <w:r w:rsidRPr="00886BE4">
              <w:rPr>
                <w:rFonts w:ascii="GHEA Grapalat" w:hAnsi="GHEA Grapalat" w:cs="Sylfaen"/>
                <w:sz w:val="22"/>
                <w:szCs w:val="22"/>
                <w:lang w:val="hy-AM"/>
              </w:rPr>
              <w:t>1</w:t>
            </w:r>
          </w:p>
        </w:tc>
        <w:tc>
          <w:tcPr>
            <w:tcW w:w="212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10D9D84" w14:textId="77777777" w:rsidR="00C94D10" w:rsidRPr="00886BE4" w:rsidRDefault="00C94D10" w:rsidP="00C94D10">
            <w:pPr>
              <w:jc w:val="center"/>
              <w:rPr>
                <w:rFonts w:ascii="GHEA Grapalat" w:hAnsi="GHEA Grapalat" w:cs="Sylfaen"/>
                <w:sz w:val="22"/>
                <w:szCs w:val="22"/>
                <w:lang w:val="hy-AM"/>
              </w:rPr>
            </w:pPr>
            <w:r w:rsidRPr="003566EE">
              <w:rPr>
                <w:rFonts w:ascii="GHEA Grapalat" w:hAnsi="GHEA Grapalat" w:cs="Sylfaen"/>
                <w:sz w:val="22"/>
                <w:szCs w:val="22"/>
                <w:lang w:val="hy-AM"/>
              </w:rPr>
              <w:t>Փաստաթղթային</w:t>
            </w:r>
          </w:p>
        </w:tc>
        <w:tc>
          <w:tcPr>
            <w:tcW w:w="124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260B49C" w14:textId="77777777" w:rsidR="00C94D10" w:rsidRPr="003566EE" w:rsidRDefault="00C94D10" w:rsidP="00C94D10">
            <w:pPr>
              <w:snapToGrid w:val="0"/>
              <w:jc w:val="center"/>
              <w:rPr>
                <w:rFonts w:ascii="GHEA Grapalat" w:eastAsia="Arial Unicode MS" w:hAnsi="GHEA Grapalat"/>
                <w:sz w:val="22"/>
                <w:szCs w:val="22"/>
                <w:highlight w:val="cyan"/>
                <w:lang w:val="hy-AM"/>
              </w:rPr>
            </w:pPr>
          </w:p>
        </w:tc>
      </w:tr>
      <w:tr w:rsidR="00C94D10" w:rsidRPr="00886BE4" w14:paraId="75745FE3" w14:textId="77777777" w:rsidTr="00D44669">
        <w:trPr>
          <w:trHeight w:val="848"/>
        </w:trPr>
        <w:tc>
          <w:tcPr>
            <w:tcW w:w="644"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tcPr>
          <w:p w14:paraId="789AF70E" w14:textId="57F4B7FC" w:rsidR="00C94D10" w:rsidRPr="00173471" w:rsidRDefault="00173471" w:rsidP="00736FE0">
            <w:pPr>
              <w:snapToGrid w:val="0"/>
              <w:jc w:val="center"/>
              <w:rPr>
                <w:rFonts w:ascii="GHEA Grapalat" w:eastAsia="Arial Unicode MS" w:hAnsi="GHEA Grapalat"/>
                <w:b/>
                <w:sz w:val="24"/>
                <w:szCs w:val="24"/>
                <w:lang w:val="hy-AM"/>
              </w:rPr>
            </w:pPr>
            <w:r w:rsidRPr="00173471">
              <w:rPr>
                <w:rFonts w:ascii="GHEA Grapalat" w:eastAsia="Arial Unicode MS" w:hAnsi="GHEA Grapalat"/>
                <w:b/>
                <w:sz w:val="24"/>
                <w:szCs w:val="24"/>
                <w:lang w:val="hy-AM"/>
              </w:rPr>
              <w:t>40</w:t>
            </w:r>
            <w:r>
              <w:rPr>
                <w:rFonts w:ascii="GHEA Grapalat" w:eastAsia="Arial Unicode MS" w:hAnsi="GHEA Grapalat"/>
                <w:b/>
                <w:sz w:val="24"/>
                <w:szCs w:val="24"/>
                <w:lang w:val="hy-AM"/>
              </w:rPr>
              <w:t>.</w:t>
            </w:r>
          </w:p>
        </w:tc>
        <w:tc>
          <w:tcPr>
            <w:tcW w:w="558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DDE48D3" w14:textId="59319B0C" w:rsidR="00C94D10" w:rsidRPr="00886BE4" w:rsidRDefault="00C94D10" w:rsidP="00CC0F2D">
            <w:pPr>
              <w:spacing w:line="275" w:lineRule="auto"/>
              <w:ind w:left="-20" w:right="-20"/>
              <w:jc w:val="both"/>
              <w:rPr>
                <w:rFonts w:ascii="GHEA Grapalat" w:hAnsi="GHEA Grapalat"/>
                <w:b/>
                <w:color w:val="000000"/>
                <w:shd w:val="clear" w:color="000000" w:fill="FFFFFF"/>
                <w:lang w:val="hy-AM"/>
              </w:rPr>
            </w:pPr>
            <w:r w:rsidRPr="00886BE4">
              <w:rPr>
                <w:rFonts w:ascii="GHEA Grapalat" w:hAnsi="GHEA Grapalat"/>
                <w:color w:val="000000"/>
                <w:sz w:val="22"/>
                <w:szCs w:val="22"/>
                <w:shd w:val="clear" w:color="000000" w:fill="FFFFFF"/>
                <w:lang w:val="hy-AM"/>
              </w:rPr>
              <w:t>Ամբուլատոր-պոլիկլինիկական բժշկական կազմա</w:t>
            </w:r>
            <w:r w:rsidR="00CC0F2D">
              <w:rPr>
                <w:rFonts w:ascii="GHEA Grapalat" w:hAnsi="GHEA Grapalat"/>
                <w:color w:val="000000"/>
                <w:sz w:val="22"/>
                <w:szCs w:val="22"/>
                <w:shd w:val="clear" w:color="000000" w:fill="FFFFFF"/>
                <w:lang w:val="hy-AM"/>
              </w:rPr>
              <w:softHyphen/>
            </w:r>
            <w:r w:rsidRPr="00886BE4">
              <w:rPr>
                <w:rFonts w:ascii="GHEA Grapalat" w:hAnsi="GHEA Grapalat"/>
                <w:color w:val="000000"/>
                <w:sz w:val="22"/>
                <w:szCs w:val="22"/>
                <w:shd w:val="clear" w:color="000000" w:fill="FFFFFF"/>
                <w:lang w:val="hy-AM"/>
              </w:rPr>
              <w:t>կեր</w:t>
            </w:r>
            <w:r w:rsidR="00CC0F2D">
              <w:rPr>
                <w:rFonts w:ascii="GHEA Grapalat" w:hAnsi="GHEA Grapalat"/>
                <w:color w:val="000000"/>
                <w:sz w:val="22"/>
                <w:szCs w:val="22"/>
                <w:shd w:val="clear" w:color="000000" w:fill="FFFFFF"/>
                <w:lang w:val="hy-AM"/>
              </w:rPr>
              <w:softHyphen/>
            </w:r>
            <w:r w:rsidRPr="00886BE4">
              <w:rPr>
                <w:rFonts w:ascii="GHEA Grapalat" w:hAnsi="GHEA Grapalat"/>
                <w:color w:val="000000"/>
                <w:sz w:val="22"/>
                <w:szCs w:val="22"/>
                <w:shd w:val="clear" w:color="000000" w:fill="FFFFFF"/>
                <w:lang w:val="hy-AM"/>
              </w:rPr>
              <w:t>պու</w:t>
            </w:r>
            <w:r w:rsidR="00CC0F2D">
              <w:rPr>
                <w:rFonts w:ascii="GHEA Grapalat" w:hAnsi="GHEA Grapalat"/>
                <w:color w:val="000000"/>
                <w:sz w:val="22"/>
                <w:szCs w:val="22"/>
                <w:shd w:val="clear" w:color="000000" w:fill="FFFFFF"/>
                <w:lang w:val="hy-AM"/>
              </w:rPr>
              <w:softHyphen/>
            </w:r>
            <w:r w:rsidRPr="00886BE4">
              <w:rPr>
                <w:rFonts w:ascii="GHEA Grapalat" w:hAnsi="GHEA Grapalat"/>
                <w:color w:val="000000"/>
                <w:sz w:val="22"/>
                <w:szCs w:val="22"/>
                <w:shd w:val="clear" w:color="000000" w:fill="FFFFFF"/>
                <w:lang w:val="hy-AM"/>
              </w:rPr>
              <w:t>թյան կողմից հանրակրթական դպրոցներում ֆիզկուլտուրայի խմբերի որոշման նպատակով</w:t>
            </w:r>
            <w:r w:rsidRPr="003566EE">
              <w:rPr>
                <w:rFonts w:ascii="GHEA Grapalat" w:hAnsi="GHEA Grapalat"/>
                <w:color w:val="000000"/>
                <w:sz w:val="22"/>
                <w:szCs w:val="22"/>
                <w:shd w:val="clear" w:color="000000" w:fill="FFFFFF"/>
                <w:lang w:val="hy-AM"/>
              </w:rPr>
              <w:t xml:space="preserve"> իրա</w:t>
            </w:r>
            <w:r w:rsidR="00CC0F2D">
              <w:rPr>
                <w:rFonts w:ascii="GHEA Grapalat" w:hAnsi="GHEA Grapalat"/>
                <w:color w:val="000000"/>
                <w:sz w:val="22"/>
                <w:szCs w:val="22"/>
                <w:shd w:val="clear" w:color="000000" w:fill="FFFFFF"/>
                <w:lang w:val="hy-AM"/>
              </w:rPr>
              <w:softHyphen/>
            </w:r>
            <w:r w:rsidRPr="003566EE">
              <w:rPr>
                <w:rFonts w:ascii="GHEA Grapalat" w:hAnsi="GHEA Grapalat"/>
                <w:color w:val="000000"/>
                <w:sz w:val="22"/>
                <w:szCs w:val="22"/>
                <w:shd w:val="clear" w:color="000000" w:fill="FFFFFF"/>
                <w:lang w:val="hy-AM"/>
              </w:rPr>
              <w:t>կա</w:t>
            </w:r>
            <w:r w:rsidR="00CC0F2D">
              <w:rPr>
                <w:rFonts w:ascii="GHEA Grapalat" w:hAnsi="GHEA Grapalat"/>
                <w:color w:val="000000"/>
                <w:sz w:val="22"/>
                <w:szCs w:val="22"/>
                <w:shd w:val="clear" w:color="000000" w:fill="FFFFFF"/>
                <w:lang w:val="hy-AM"/>
              </w:rPr>
              <w:softHyphen/>
            </w:r>
            <w:r w:rsidRPr="003566EE">
              <w:rPr>
                <w:rFonts w:ascii="GHEA Grapalat" w:hAnsi="GHEA Grapalat"/>
                <w:color w:val="000000"/>
                <w:sz w:val="22"/>
                <w:szCs w:val="22"/>
                <w:shd w:val="clear" w:color="000000" w:fill="FFFFFF"/>
                <w:lang w:val="hy-AM"/>
              </w:rPr>
              <w:t xml:space="preserve">նացվում </w:t>
            </w:r>
            <w:r w:rsidR="00CC0F2D">
              <w:rPr>
                <w:rFonts w:ascii="GHEA Grapalat" w:hAnsi="GHEA Grapalat"/>
                <w:color w:val="000000"/>
                <w:sz w:val="22"/>
                <w:szCs w:val="22"/>
                <w:shd w:val="clear" w:color="000000" w:fill="FFFFFF"/>
                <w:lang w:val="hy-AM"/>
              </w:rPr>
              <w:t>են</w:t>
            </w:r>
            <w:r w:rsidRPr="003566EE">
              <w:rPr>
                <w:rFonts w:ascii="GHEA Grapalat" w:hAnsi="GHEA Grapalat"/>
                <w:color w:val="000000"/>
                <w:sz w:val="22"/>
                <w:szCs w:val="22"/>
                <w:shd w:val="clear" w:color="000000" w:fill="FFFFFF"/>
                <w:lang w:val="hy-AM"/>
              </w:rPr>
              <w:t xml:space="preserve"> </w:t>
            </w:r>
            <w:r w:rsidRPr="00886BE4">
              <w:rPr>
                <w:rFonts w:ascii="GHEA Grapalat" w:hAnsi="GHEA Grapalat"/>
                <w:color w:val="000000"/>
                <w:sz w:val="22"/>
                <w:szCs w:val="22"/>
                <w:shd w:val="clear" w:color="000000" w:fill="FFFFFF"/>
                <w:lang w:val="hy-AM"/>
              </w:rPr>
              <w:t>սովորողների ամենամյա /ընթացիկ բուժկանխարգելիչ ստուգումներ</w:t>
            </w:r>
            <w:r w:rsidR="003566EE">
              <w:rPr>
                <w:rFonts w:ascii="GHEA Grapalat" w:hAnsi="GHEA Grapalat"/>
                <w:color w:val="000000"/>
                <w:sz w:val="22"/>
                <w:szCs w:val="22"/>
                <w:shd w:val="clear" w:color="000000" w:fill="FFFFFF"/>
                <w:lang w:val="hy-AM"/>
              </w:rPr>
              <w:t>.</w:t>
            </w:r>
            <w:r w:rsidRPr="00886BE4">
              <w:rPr>
                <w:rFonts w:ascii="GHEA Grapalat" w:hAnsi="GHEA Grapalat"/>
                <w:b/>
                <w:color w:val="000000"/>
                <w:sz w:val="22"/>
                <w:szCs w:val="22"/>
                <w:shd w:val="clear" w:color="000000" w:fill="FFFFFF"/>
                <w:lang w:val="hy-AM"/>
              </w:rPr>
              <w:t xml:space="preserve"> </w:t>
            </w:r>
            <w:r w:rsidRPr="00886BE4">
              <w:rPr>
                <w:rFonts w:ascii="GHEA Grapalat" w:hAnsi="GHEA Grapalat"/>
                <w:b/>
                <w:color w:val="000000"/>
                <w:shd w:val="clear" w:color="000000" w:fill="FFFFFF"/>
                <w:lang w:val="hy-AM"/>
              </w:rPr>
              <w:t xml:space="preserve">Նշում </w:t>
            </w:r>
            <w:r w:rsidRPr="00CC0F2D">
              <w:rPr>
                <w:rFonts w:ascii="GHEA Grapalat" w:hAnsi="GHEA Grapalat"/>
                <w:b/>
                <w:color w:val="000000"/>
                <w:shd w:val="clear" w:color="000000" w:fill="FFFFFF"/>
                <w:lang w:val="hy-AM"/>
              </w:rPr>
              <w:t>2</w:t>
            </w:r>
            <w:r w:rsidRPr="00886BE4">
              <w:rPr>
                <w:rFonts w:ascii="GHEA Grapalat" w:hAnsi="GHEA Grapalat"/>
                <w:b/>
                <w:color w:val="000000"/>
                <w:shd w:val="clear" w:color="000000" w:fill="FFFFFF"/>
                <w:lang w:val="hy-AM"/>
              </w:rPr>
              <w:t>*</w:t>
            </w:r>
          </w:p>
        </w:tc>
        <w:tc>
          <w:tcPr>
            <w:tcW w:w="306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C8DA25F" w14:textId="77777777" w:rsidR="00964570" w:rsidRDefault="00C94D10" w:rsidP="008C7123">
            <w:pPr>
              <w:spacing w:line="259" w:lineRule="auto"/>
              <w:jc w:val="center"/>
              <w:rPr>
                <w:rFonts w:ascii="GHEA Grapalat" w:eastAsia="Calibri" w:hAnsi="GHEA Grapalat" w:cs="GHEA Grapalat"/>
                <w:color w:val="000000"/>
                <w:sz w:val="22"/>
                <w:szCs w:val="22"/>
                <w:lang w:val="hy-AM" w:eastAsia="en-US"/>
              </w:rPr>
            </w:pPr>
            <w:r w:rsidRPr="00886BE4">
              <w:rPr>
                <w:rFonts w:ascii="GHEA Grapalat" w:eastAsia="Calibri" w:hAnsi="GHEA Grapalat" w:cs="GHEA Grapalat"/>
                <w:color w:val="000000"/>
                <w:sz w:val="22"/>
                <w:szCs w:val="22"/>
                <w:lang w:val="hy-AM" w:eastAsia="en-US"/>
              </w:rPr>
              <w:t xml:space="preserve">Առողջապահության նախարարի 2006 թվականի սեպտեմբերի </w:t>
            </w:r>
          </w:p>
          <w:p w14:paraId="239C90C2" w14:textId="009ACC8A" w:rsidR="00C94D10" w:rsidRPr="00886BE4" w:rsidRDefault="00C94D10" w:rsidP="008C7123">
            <w:pPr>
              <w:spacing w:line="259" w:lineRule="auto"/>
              <w:jc w:val="center"/>
              <w:rPr>
                <w:rFonts w:ascii="GHEA Grapalat" w:eastAsia="Calibri" w:hAnsi="GHEA Grapalat" w:cs="GHEA Grapalat"/>
                <w:color w:val="000000"/>
                <w:sz w:val="22"/>
                <w:szCs w:val="22"/>
                <w:lang w:val="hy-AM" w:eastAsia="en-US"/>
              </w:rPr>
            </w:pPr>
            <w:r w:rsidRPr="00886BE4">
              <w:rPr>
                <w:rFonts w:ascii="GHEA Grapalat" w:eastAsia="Calibri" w:hAnsi="GHEA Grapalat" w:cs="GHEA Grapalat"/>
                <w:color w:val="000000"/>
                <w:sz w:val="22"/>
                <w:szCs w:val="22"/>
                <w:lang w:val="hy-AM" w:eastAsia="en-US"/>
              </w:rPr>
              <w:t>22-ի N 1075-Ն հրաման, հավելված, կետ 1</w:t>
            </w:r>
          </w:p>
        </w:tc>
        <w:tc>
          <w:tcPr>
            <w:tcW w:w="497"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486A2E9B" w14:textId="77777777" w:rsidR="00C94D10" w:rsidRPr="00886BE4" w:rsidRDefault="00C94D10" w:rsidP="00C94D10">
            <w:pPr>
              <w:spacing w:line="259" w:lineRule="auto"/>
              <w:jc w:val="center"/>
              <w:rPr>
                <w:rFonts w:ascii="GHEA Grapalat" w:eastAsia="Calibri" w:hAnsi="GHEA Grapalat" w:cs="Sylfaen"/>
                <w:sz w:val="22"/>
                <w:szCs w:val="22"/>
                <w:lang w:val="hy-AM" w:eastAsia="en-US"/>
              </w:rPr>
            </w:pPr>
          </w:p>
        </w:tc>
        <w:tc>
          <w:tcPr>
            <w:tcW w:w="426"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2C8AB8C4" w14:textId="77777777" w:rsidR="00C94D10" w:rsidRPr="00886BE4" w:rsidRDefault="00C94D10" w:rsidP="00C94D10">
            <w:pPr>
              <w:spacing w:line="259" w:lineRule="auto"/>
              <w:jc w:val="center"/>
              <w:rPr>
                <w:rFonts w:ascii="GHEA Grapalat" w:eastAsia="Calibri" w:hAnsi="GHEA Grapalat" w:cs="Sylfaen"/>
                <w:sz w:val="22"/>
                <w:szCs w:val="22"/>
                <w:lang w:val="hy-AM" w:eastAsia="en-US"/>
              </w:rPr>
            </w:pPr>
          </w:p>
        </w:tc>
        <w:tc>
          <w:tcPr>
            <w:tcW w:w="567"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60DF037A" w14:textId="77777777" w:rsidR="00C94D10" w:rsidRPr="00886BE4" w:rsidRDefault="00C94D10" w:rsidP="00C94D10">
            <w:pPr>
              <w:spacing w:line="259" w:lineRule="auto"/>
              <w:jc w:val="center"/>
              <w:rPr>
                <w:rFonts w:ascii="GHEA Grapalat" w:eastAsia="Calibri" w:hAnsi="GHEA Grapalat" w:cs="Sylfaen"/>
                <w:sz w:val="22"/>
                <w:szCs w:val="22"/>
                <w:lang w:val="hy-AM" w:eastAsia="en-US"/>
              </w:rPr>
            </w:pPr>
          </w:p>
        </w:tc>
        <w:tc>
          <w:tcPr>
            <w:tcW w:w="708"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66955C13" w14:textId="77777777" w:rsidR="00C94D10" w:rsidRPr="00886BE4" w:rsidRDefault="00C94D10" w:rsidP="00C94D10">
            <w:pPr>
              <w:spacing w:line="259" w:lineRule="auto"/>
              <w:jc w:val="center"/>
              <w:rPr>
                <w:rFonts w:ascii="GHEA Grapalat" w:eastAsia="Calibri" w:hAnsi="GHEA Grapalat" w:cs="Sylfaen"/>
                <w:sz w:val="22"/>
                <w:szCs w:val="22"/>
                <w:lang w:val="hy-AM" w:eastAsia="en-US"/>
              </w:rPr>
            </w:pPr>
            <w:r w:rsidRPr="00886BE4">
              <w:rPr>
                <w:rFonts w:ascii="GHEA Grapalat" w:eastAsia="Calibri" w:hAnsi="GHEA Grapalat" w:cs="Sylfaen"/>
                <w:sz w:val="22"/>
                <w:szCs w:val="22"/>
                <w:lang w:val="hy-AM" w:eastAsia="en-US"/>
              </w:rPr>
              <w:t>0,5</w:t>
            </w:r>
          </w:p>
        </w:tc>
        <w:tc>
          <w:tcPr>
            <w:tcW w:w="2127"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0AFA2F4E" w14:textId="77777777" w:rsidR="00C94D10" w:rsidRPr="00886BE4" w:rsidRDefault="00C94D10" w:rsidP="00C94D10">
            <w:pPr>
              <w:spacing w:line="259" w:lineRule="auto"/>
              <w:jc w:val="center"/>
              <w:rPr>
                <w:rFonts w:ascii="GHEA Grapalat" w:eastAsia="Calibri" w:hAnsi="GHEA Grapalat" w:cs="Sylfaen"/>
                <w:sz w:val="22"/>
                <w:szCs w:val="22"/>
                <w:lang w:val="hy-AM" w:eastAsia="en-US"/>
              </w:rPr>
            </w:pPr>
            <w:r w:rsidRPr="00886BE4">
              <w:rPr>
                <w:rFonts w:ascii="GHEA Grapalat" w:eastAsia="Calibri" w:hAnsi="GHEA Grapalat" w:cs="Sylfaen"/>
                <w:sz w:val="22"/>
                <w:szCs w:val="22"/>
                <w:lang w:val="hy-AM" w:eastAsia="en-US"/>
              </w:rPr>
              <w:t>Փաստաթղթային</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F5741D" w14:textId="77777777" w:rsidR="00C94D10" w:rsidRPr="00886BE4" w:rsidRDefault="00C94D10" w:rsidP="00C94D10">
            <w:pPr>
              <w:snapToGrid w:val="0"/>
              <w:jc w:val="center"/>
              <w:rPr>
                <w:rFonts w:ascii="GHEA Grapalat" w:eastAsia="Arial Unicode MS" w:hAnsi="GHEA Grapalat"/>
                <w:sz w:val="22"/>
                <w:szCs w:val="22"/>
                <w:lang w:val="hy-AM"/>
              </w:rPr>
            </w:pPr>
          </w:p>
        </w:tc>
      </w:tr>
      <w:tr w:rsidR="00C94D10" w:rsidRPr="00886BE4" w14:paraId="6B30C5A8" w14:textId="77777777" w:rsidTr="00D44669">
        <w:trPr>
          <w:trHeight w:val="848"/>
        </w:trPr>
        <w:tc>
          <w:tcPr>
            <w:tcW w:w="644"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tcPr>
          <w:p w14:paraId="0C8F8220" w14:textId="39C30990" w:rsidR="00C94D10" w:rsidRPr="00173471" w:rsidRDefault="00C94D10" w:rsidP="00173471">
            <w:pPr>
              <w:snapToGrid w:val="0"/>
              <w:jc w:val="center"/>
              <w:rPr>
                <w:rFonts w:ascii="GHEA Grapalat" w:eastAsia="Arial Unicode MS" w:hAnsi="GHEA Grapalat"/>
                <w:b/>
                <w:sz w:val="22"/>
                <w:szCs w:val="22"/>
                <w:lang w:val="hy-AM"/>
              </w:rPr>
            </w:pPr>
            <w:r w:rsidRPr="00173471">
              <w:rPr>
                <w:rFonts w:ascii="GHEA Grapalat" w:eastAsia="Arial Unicode MS" w:hAnsi="GHEA Grapalat"/>
                <w:b/>
                <w:sz w:val="22"/>
                <w:szCs w:val="22"/>
                <w:lang w:val="hy-AM"/>
              </w:rPr>
              <w:t>4</w:t>
            </w:r>
            <w:r w:rsidR="00173471" w:rsidRPr="00173471">
              <w:rPr>
                <w:rFonts w:ascii="GHEA Grapalat" w:eastAsia="Arial Unicode MS" w:hAnsi="GHEA Grapalat"/>
                <w:b/>
                <w:sz w:val="22"/>
                <w:szCs w:val="22"/>
                <w:lang w:val="hy-AM"/>
              </w:rPr>
              <w:t>1.</w:t>
            </w:r>
          </w:p>
        </w:tc>
        <w:tc>
          <w:tcPr>
            <w:tcW w:w="558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87FC66F" w14:textId="3E138A93" w:rsidR="00C94D10" w:rsidRPr="00886BE4" w:rsidRDefault="00C94D10" w:rsidP="00421F93">
            <w:pPr>
              <w:spacing w:line="275" w:lineRule="auto"/>
              <w:jc w:val="both"/>
              <w:rPr>
                <w:rFonts w:ascii="GHEA Grapalat" w:hAnsi="GHEA Grapalat"/>
                <w:color w:val="000000"/>
                <w:sz w:val="22"/>
                <w:szCs w:val="22"/>
                <w:shd w:val="clear" w:color="000000" w:fill="FFFFFF"/>
                <w:lang w:val="hy-AM"/>
              </w:rPr>
            </w:pPr>
            <w:r w:rsidRPr="00886BE4">
              <w:rPr>
                <w:rFonts w:ascii="GHEA Grapalat" w:hAnsi="GHEA Grapalat"/>
                <w:color w:val="000000"/>
                <w:sz w:val="22"/>
                <w:szCs w:val="22"/>
                <w:shd w:val="clear" w:color="000000" w:fill="FFFFFF"/>
                <w:lang w:val="hy-AM"/>
              </w:rPr>
              <w:t>Բժշկական զննման արդյունքում տրվում է եզրակացություն` աշակերտի առողջական վիճակի և ֆիզիկական զարգացման մասին</w:t>
            </w:r>
            <w:r w:rsidR="003566EE">
              <w:rPr>
                <w:rFonts w:ascii="GHEA Grapalat" w:hAnsi="GHEA Grapalat"/>
                <w:color w:val="000000"/>
                <w:sz w:val="22"/>
                <w:szCs w:val="22"/>
                <w:shd w:val="clear" w:color="000000" w:fill="FFFFFF"/>
                <w:lang w:val="hy-AM"/>
              </w:rPr>
              <w:t>.</w:t>
            </w:r>
          </w:p>
        </w:tc>
        <w:tc>
          <w:tcPr>
            <w:tcW w:w="306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DA57C2F" w14:textId="77777777" w:rsidR="00964570" w:rsidRDefault="00C94D10" w:rsidP="00C94D10">
            <w:pPr>
              <w:spacing w:line="259" w:lineRule="auto"/>
              <w:jc w:val="center"/>
              <w:rPr>
                <w:rFonts w:ascii="GHEA Grapalat" w:eastAsia="Calibri" w:hAnsi="GHEA Grapalat" w:cs="GHEA Grapalat"/>
                <w:color w:val="000000"/>
                <w:sz w:val="22"/>
                <w:szCs w:val="22"/>
                <w:lang w:val="hy-AM" w:eastAsia="en-US"/>
              </w:rPr>
            </w:pPr>
            <w:r w:rsidRPr="00886BE4">
              <w:rPr>
                <w:rFonts w:ascii="GHEA Grapalat" w:eastAsia="Calibri" w:hAnsi="GHEA Grapalat" w:cs="GHEA Grapalat"/>
                <w:color w:val="000000"/>
                <w:sz w:val="22"/>
                <w:szCs w:val="22"/>
                <w:lang w:val="hy-AM" w:eastAsia="en-US"/>
              </w:rPr>
              <w:t xml:space="preserve">Առողջապահության նախարարի 2006 թվականի սեպտեմբերի </w:t>
            </w:r>
          </w:p>
          <w:p w14:paraId="58EC9519" w14:textId="6099FDCD" w:rsidR="00C94D10" w:rsidRPr="00886BE4" w:rsidRDefault="00C94D10" w:rsidP="00C94D10">
            <w:pPr>
              <w:spacing w:line="259" w:lineRule="auto"/>
              <w:jc w:val="center"/>
              <w:rPr>
                <w:rFonts w:ascii="GHEA Grapalat" w:eastAsia="Calibri" w:hAnsi="GHEA Grapalat" w:cs="GHEA Grapalat"/>
                <w:color w:val="000000"/>
                <w:sz w:val="22"/>
                <w:szCs w:val="22"/>
                <w:lang w:val="hy-AM" w:eastAsia="en-US"/>
              </w:rPr>
            </w:pPr>
            <w:r w:rsidRPr="00886BE4">
              <w:rPr>
                <w:rFonts w:ascii="GHEA Grapalat" w:eastAsia="Calibri" w:hAnsi="GHEA Grapalat" w:cs="GHEA Grapalat"/>
                <w:color w:val="000000"/>
                <w:sz w:val="22"/>
                <w:szCs w:val="22"/>
                <w:lang w:val="hy-AM" w:eastAsia="en-US"/>
              </w:rPr>
              <w:t>22-ի N 1075-Ն հրաման, հավելված, կետ 2</w:t>
            </w:r>
          </w:p>
        </w:tc>
        <w:tc>
          <w:tcPr>
            <w:tcW w:w="497" w:type="dxa"/>
            <w:tcBorders>
              <w:top w:val="single" w:sz="4" w:space="0" w:color="auto"/>
              <w:left w:val="single" w:sz="4" w:space="0" w:color="auto"/>
              <w:bottom w:val="single" w:sz="4" w:space="0" w:color="auto"/>
              <w:right w:val="single" w:sz="4" w:space="0" w:color="auto"/>
            </w:tcBorders>
            <w:shd w:val="clear" w:color="000000" w:fill="FFFFFF"/>
            <w:tcMar>
              <w:top w:w="0" w:type="dxa"/>
              <w:left w:w="108" w:type="dxa"/>
              <w:bottom w:w="0" w:type="dxa"/>
              <w:right w:w="108" w:type="dxa"/>
            </w:tcMar>
          </w:tcPr>
          <w:p w14:paraId="0720B4D4" w14:textId="77777777" w:rsidR="00C94D10" w:rsidRPr="00886BE4" w:rsidRDefault="00C94D10" w:rsidP="00C94D10">
            <w:pPr>
              <w:spacing w:line="259" w:lineRule="auto"/>
              <w:jc w:val="center"/>
              <w:rPr>
                <w:rFonts w:ascii="GHEA Grapalat" w:eastAsia="Calibri" w:hAnsi="GHEA Grapalat" w:cs="Sylfaen"/>
                <w:sz w:val="22"/>
                <w:szCs w:val="22"/>
                <w:lang w:val="hy-AM" w:eastAsia="en-US"/>
              </w:rPr>
            </w:pPr>
          </w:p>
        </w:tc>
        <w:tc>
          <w:tcPr>
            <w:tcW w:w="426" w:type="dxa"/>
            <w:tcBorders>
              <w:top w:val="single" w:sz="4" w:space="0" w:color="auto"/>
              <w:left w:val="single" w:sz="4" w:space="0" w:color="auto"/>
              <w:bottom w:val="single" w:sz="4" w:space="0" w:color="auto"/>
              <w:right w:val="single" w:sz="4" w:space="0" w:color="auto"/>
            </w:tcBorders>
            <w:shd w:val="clear" w:color="000000" w:fill="FFFFFF"/>
            <w:tcMar>
              <w:top w:w="0" w:type="dxa"/>
              <w:left w:w="108" w:type="dxa"/>
              <w:bottom w:w="0" w:type="dxa"/>
              <w:right w:w="108" w:type="dxa"/>
            </w:tcMar>
          </w:tcPr>
          <w:p w14:paraId="0CC5ED34" w14:textId="77777777" w:rsidR="00C94D10" w:rsidRPr="00886BE4" w:rsidRDefault="00C94D10" w:rsidP="00C94D10">
            <w:pPr>
              <w:spacing w:line="259" w:lineRule="auto"/>
              <w:jc w:val="center"/>
              <w:rPr>
                <w:rFonts w:ascii="GHEA Grapalat" w:eastAsia="Calibri" w:hAnsi="GHEA Grapalat" w:cs="Sylfaen"/>
                <w:sz w:val="22"/>
                <w:szCs w:val="22"/>
                <w:lang w:val="hy-AM" w:eastAsia="en-US"/>
              </w:rPr>
            </w:pP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0" w:type="dxa"/>
              <w:left w:w="108" w:type="dxa"/>
              <w:bottom w:w="0" w:type="dxa"/>
              <w:right w:w="108" w:type="dxa"/>
            </w:tcMar>
          </w:tcPr>
          <w:p w14:paraId="2029A29C" w14:textId="77777777" w:rsidR="00C94D10" w:rsidRPr="00886BE4" w:rsidRDefault="00C94D10" w:rsidP="00C94D10">
            <w:pPr>
              <w:spacing w:line="259" w:lineRule="auto"/>
              <w:jc w:val="center"/>
              <w:rPr>
                <w:rFonts w:ascii="GHEA Grapalat" w:eastAsia="Calibri" w:hAnsi="GHEA Grapalat" w:cs="Sylfaen"/>
                <w:sz w:val="22"/>
                <w:szCs w:val="22"/>
                <w:lang w:val="hy-AM" w:eastAsia="en-US"/>
              </w:rPr>
            </w:pPr>
          </w:p>
        </w:tc>
        <w:tc>
          <w:tcPr>
            <w:tcW w:w="708" w:type="dxa"/>
            <w:tcBorders>
              <w:top w:val="single" w:sz="4" w:space="0" w:color="auto"/>
              <w:left w:val="single" w:sz="4" w:space="0" w:color="auto"/>
              <w:bottom w:val="single" w:sz="4" w:space="0" w:color="auto"/>
              <w:right w:val="single" w:sz="4" w:space="0" w:color="auto"/>
            </w:tcBorders>
            <w:shd w:val="clear" w:color="000000" w:fill="FFFFFF"/>
            <w:tcMar>
              <w:top w:w="0" w:type="dxa"/>
              <w:left w:w="108" w:type="dxa"/>
              <w:bottom w:w="0" w:type="dxa"/>
              <w:right w:w="108" w:type="dxa"/>
            </w:tcMar>
          </w:tcPr>
          <w:p w14:paraId="784FEF6B" w14:textId="77777777" w:rsidR="00C94D10" w:rsidRPr="00886BE4" w:rsidRDefault="00C94D10" w:rsidP="00C94D10">
            <w:pPr>
              <w:spacing w:line="259" w:lineRule="auto"/>
              <w:jc w:val="center"/>
              <w:rPr>
                <w:rFonts w:ascii="GHEA Grapalat" w:eastAsia="Calibri" w:hAnsi="GHEA Grapalat" w:cs="Sylfaen"/>
                <w:sz w:val="22"/>
                <w:szCs w:val="22"/>
                <w:lang w:val="hy-AM" w:eastAsia="en-US"/>
              </w:rPr>
            </w:pPr>
            <w:r w:rsidRPr="00886BE4">
              <w:rPr>
                <w:rFonts w:ascii="GHEA Grapalat" w:eastAsia="Calibri" w:hAnsi="GHEA Grapalat" w:cs="Sylfaen"/>
                <w:sz w:val="22"/>
                <w:szCs w:val="22"/>
                <w:lang w:eastAsia="en-US"/>
              </w:rPr>
              <w:t>0,5</w:t>
            </w:r>
          </w:p>
        </w:tc>
        <w:tc>
          <w:tcPr>
            <w:tcW w:w="2127" w:type="dxa"/>
            <w:tcBorders>
              <w:top w:val="single" w:sz="4" w:space="0" w:color="auto"/>
              <w:left w:val="single" w:sz="4" w:space="0" w:color="auto"/>
              <w:bottom w:val="single" w:sz="4" w:space="0" w:color="auto"/>
              <w:right w:val="single" w:sz="4" w:space="0" w:color="auto"/>
            </w:tcBorders>
            <w:shd w:val="clear" w:color="000000" w:fill="FFFFFF"/>
            <w:tcMar>
              <w:top w:w="0" w:type="dxa"/>
              <w:left w:w="108" w:type="dxa"/>
              <w:bottom w:w="0" w:type="dxa"/>
              <w:right w:w="108" w:type="dxa"/>
            </w:tcMar>
          </w:tcPr>
          <w:p w14:paraId="2DA0D748" w14:textId="77777777" w:rsidR="00C94D10" w:rsidRPr="00886BE4" w:rsidRDefault="00C94D10" w:rsidP="00C94D10">
            <w:pPr>
              <w:spacing w:line="259" w:lineRule="auto"/>
              <w:jc w:val="center"/>
              <w:rPr>
                <w:rFonts w:ascii="GHEA Grapalat" w:eastAsia="Calibri" w:hAnsi="GHEA Grapalat" w:cs="Sylfaen"/>
                <w:sz w:val="22"/>
                <w:szCs w:val="22"/>
                <w:lang w:val="hy-AM" w:eastAsia="en-US"/>
              </w:rPr>
            </w:pPr>
            <w:r w:rsidRPr="00886BE4">
              <w:rPr>
                <w:rFonts w:ascii="GHEA Grapalat" w:eastAsia="Calibri" w:hAnsi="GHEA Grapalat" w:cs="Sylfaen"/>
                <w:sz w:val="22"/>
                <w:szCs w:val="22"/>
                <w:lang w:eastAsia="en-US"/>
              </w:rPr>
              <w:t>Փաստաթղթային</w:t>
            </w:r>
          </w:p>
        </w:tc>
        <w:tc>
          <w:tcPr>
            <w:tcW w:w="124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0E6F9EEE" w14:textId="77777777" w:rsidR="00C94D10" w:rsidRPr="00886BE4" w:rsidRDefault="00C94D10" w:rsidP="00C94D10">
            <w:pPr>
              <w:snapToGrid w:val="0"/>
              <w:jc w:val="center"/>
              <w:rPr>
                <w:rFonts w:ascii="GHEA Grapalat" w:eastAsia="Arial Unicode MS" w:hAnsi="GHEA Grapalat"/>
                <w:sz w:val="22"/>
                <w:szCs w:val="22"/>
              </w:rPr>
            </w:pPr>
          </w:p>
        </w:tc>
      </w:tr>
      <w:tr w:rsidR="00C94D10" w:rsidRPr="00886BE4" w14:paraId="221A5D37" w14:textId="77777777" w:rsidTr="00D44669">
        <w:trPr>
          <w:trHeight w:val="848"/>
        </w:trPr>
        <w:tc>
          <w:tcPr>
            <w:tcW w:w="644"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tcPr>
          <w:p w14:paraId="491BBCE2" w14:textId="0B922EFE" w:rsidR="00C94D10" w:rsidRPr="00173471" w:rsidRDefault="00C94D10" w:rsidP="00173471">
            <w:pPr>
              <w:snapToGrid w:val="0"/>
              <w:jc w:val="center"/>
              <w:rPr>
                <w:rFonts w:ascii="GHEA Grapalat" w:eastAsia="Arial Unicode MS" w:hAnsi="GHEA Grapalat"/>
                <w:b/>
                <w:sz w:val="22"/>
                <w:szCs w:val="22"/>
                <w:lang w:val="hy-AM"/>
              </w:rPr>
            </w:pPr>
            <w:r w:rsidRPr="00173471">
              <w:rPr>
                <w:rFonts w:ascii="GHEA Grapalat" w:eastAsia="Arial Unicode MS" w:hAnsi="GHEA Grapalat"/>
                <w:b/>
                <w:sz w:val="22"/>
                <w:szCs w:val="22"/>
              </w:rPr>
              <w:t>4</w:t>
            </w:r>
            <w:r w:rsidR="00173471" w:rsidRPr="00173471">
              <w:rPr>
                <w:rFonts w:ascii="GHEA Grapalat" w:eastAsia="Arial Unicode MS" w:hAnsi="GHEA Grapalat"/>
                <w:b/>
                <w:sz w:val="22"/>
                <w:szCs w:val="22"/>
                <w:lang w:val="hy-AM"/>
              </w:rPr>
              <w:t>2.</w:t>
            </w:r>
          </w:p>
        </w:tc>
        <w:tc>
          <w:tcPr>
            <w:tcW w:w="558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82A17DF" w14:textId="43A93B79" w:rsidR="00C94D10" w:rsidRPr="00886BE4" w:rsidRDefault="00C94D10" w:rsidP="00421F93">
            <w:pPr>
              <w:spacing w:line="275" w:lineRule="auto"/>
              <w:jc w:val="both"/>
              <w:rPr>
                <w:rFonts w:ascii="GHEA Grapalat" w:hAnsi="GHEA Grapalat"/>
                <w:color w:val="000000"/>
                <w:sz w:val="22"/>
                <w:szCs w:val="22"/>
                <w:shd w:val="clear" w:color="000000" w:fill="FFFFFF"/>
                <w:lang w:val="hy-AM"/>
              </w:rPr>
            </w:pPr>
            <w:r w:rsidRPr="00886BE4">
              <w:rPr>
                <w:rFonts w:ascii="GHEA Grapalat" w:hAnsi="GHEA Grapalat"/>
                <w:color w:val="000000"/>
                <w:sz w:val="22"/>
                <w:szCs w:val="22"/>
                <w:shd w:val="clear" w:color="000000" w:fill="FFFFFF"/>
                <w:lang w:val="hy-AM"/>
              </w:rPr>
              <w:t>Աշակերտների բժշկական զննումը կազմակերպվում է տարվա ընթացքում տեղամասային բժիշկների կողմից` առողջ երեխայի հսկողության ծավալով, երեխայի ծննդյան ամսաթվին համապատասխան</w:t>
            </w:r>
            <w:r w:rsidR="003566EE">
              <w:rPr>
                <w:rFonts w:ascii="GHEA Grapalat" w:hAnsi="GHEA Grapalat"/>
                <w:color w:val="000000"/>
                <w:sz w:val="22"/>
                <w:szCs w:val="22"/>
                <w:shd w:val="clear" w:color="000000" w:fill="FFFFFF"/>
                <w:lang w:val="hy-AM"/>
              </w:rPr>
              <w:t>.</w:t>
            </w:r>
          </w:p>
        </w:tc>
        <w:tc>
          <w:tcPr>
            <w:tcW w:w="306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EAA87E7" w14:textId="77777777" w:rsidR="00964570" w:rsidRDefault="00C94D10" w:rsidP="00C94D10">
            <w:pPr>
              <w:spacing w:line="259" w:lineRule="auto"/>
              <w:jc w:val="center"/>
              <w:rPr>
                <w:rFonts w:ascii="GHEA Grapalat" w:eastAsia="Calibri" w:hAnsi="GHEA Grapalat" w:cs="GHEA Grapalat"/>
                <w:color w:val="000000"/>
                <w:sz w:val="22"/>
                <w:szCs w:val="22"/>
                <w:lang w:val="hy-AM" w:eastAsia="en-US"/>
              </w:rPr>
            </w:pPr>
            <w:r w:rsidRPr="00886BE4">
              <w:rPr>
                <w:rFonts w:ascii="GHEA Grapalat" w:eastAsia="Calibri" w:hAnsi="GHEA Grapalat" w:cs="GHEA Grapalat"/>
                <w:color w:val="000000"/>
                <w:sz w:val="22"/>
                <w:szCs w:val="22"/>
                <w:lang w:val="hy-AM" w:eastAsia="en-US"/>
              </w:rPr>
              <w:t xml:space="preserve">Առողջապահության նախարարի 2006 թվականի սեպտեմբերի </w:t>
            </w:r>
          </w:p>
          <w:p w14:paraId="11E2A3D3" w14:textId="3F2C6802" w:rsidR="00C94D10" w:rsidRPr="00886BE4" w:rsidRDefault="00C94D10" w:rsidP="00C94D10">
            <w:pPr>
              <w:spacing w:line="259" w:lineRule="auto"/>
              <w:jc w:val="center"/>
              <w:rPr>
                <w:rFonts w:ascii="GHEA Grapalat" w:eastAsia="Calibri" w:hAnsi="GHEA Grapalat" w:cs="GHEA Grapalat"/>
                <w:color w:val="000000"/>
                <w:sz w:val="22"/>
                <w:szCs w:val="22"/>
                <w:lang w:val="hy-AM" w:eastAsia="en-US"/>
              </w:rPr>
            </w:pPr>
            <w:r w:rsidRPr="00886BE4">
              <w:rPr>
                <w:rFonts w:ascii="GHEA Grapalat" w:eastAsia="Calibri" w:hAnsi="GHEA Grapalat" w:cs="GHEA Grapalat"/>
                <w:color w:val="000000"/>
                <w:sz w:val="22"/>
                <w:szCs w:val="22"/>
                <w:lang w:val="hy-AM" w:eastAsia="en-US"/>
              </w:rPr>
              <w:t>22-ի N 1075-Ն հրաման, հավելված, կետ 3</w:t>
            </w:r>
          </w:p>
        </w:tc>
        <w:tc>
          <w:tcPr>
            <w:tcW w:w="497" w:type="dxa"/>
            <w:tcBorders>
              <w:top w:val="single" w:sz="4" w:space="0" w:color="auto"/>
              <w:left w:val="single" w:sz="4" w:space="0" w:color="auto"/>
              <w:bottom w:val="single" w:sz="4" w:space="0" w:color="auto"/>
              <w:right w:val="single" w:sz="4" w:space="0" w:color="auto"/>
            </w:tcBorders>
            <w:shd w:val="clear" w:color="000000" w:fill="FFFFFF"/>
            <w:tcMar>
              <w:top w:w="0" w:type="dxa"/>
              <w:left w:w="108" w:type="dxa"/>
              <w:bottom w:w="0" w:type="dxa"/>
              <w:right w:w="108" w:type="dxa"/>
            </w:tcMar>
          </w:tcPr>
          <w:p w14:paraId="3EB39903" w14:textId="77777777" w:rsidR="00C94D10" w:rsidRPr="00886BE4" w:rsidRDefault="00C94D10" w:rsidP="00C94D10">
            <w:pPr>
              <w:spacing w:line="259" w:lineRule="auto"/>
              <w:jc w:val="center"/>
              <w:rPr>
                <w:rFonts w:ascii="GHEA Grapalat" w:eastAsia="Calibri" w:hAnsi="GHEA Grapalat" w:cs="Sylfaen"/>
                <w:sz w:val="22"/>
                <w:szCs w:val="22"/>
                <w:lang w:val="hy-AM" w:eastAsia="en-US"/>
              </w:rPr>
            </w:pPr>
          </w:p>
        </w:tc>
        <w:tc>
          <w:tcPr>
            <w:tcW w:w="426" w:type="dxa"/>
            <w:tcBorders>
              <w:top w:val="single" w:sz="4" w:space="0" w:color="auto"/>
              <w:left w:val="single" w:sz="4" w:space="0" w:color="auto"/>
              <w:bottom w:val="single" w:sz="4" w:space="0" w:color="auto"/>
              <w:right w:val="single" w:sz="4" w:space="0" w:color="auto"/>
            </w:tcBorders>
            <w:shd w:val="clear" w:color="000000" w:fill="FFFFFF"/>
            <w:tcMar>
              <w:top w:w="0" w:type="dxa"/>
              <w:left w:w="108" w:type="dxa"/>
              <w:bottom w:w="0" w:type="dxa"/>
              <w:right w:w="108" w:type="dxa"/>
            </w:tcMar>
          </w:tcPr>
          <w:p w14:paraId="0B01ED3F" w14:textId="77777777" w:rsidR="00C94D10" w:rsidRPr="00886BE4" w:rsidRDefault="00C94D10" w:rsidP="00C94D10">
            <w:pPr>
              <w:spacing w:line="259" w:lineRule="auto"/>
              <w:jc w:val="center"/>
              <w:rPr>
                <w:rFonts w:ascii="GHEA Grapalat" w:eastAsia="Calibri" w:hAnsi="GHEA Grapalat" w:cs="Sylfaen"/>
                <w:sz w:val="22"/>
                <w:szCs w:val="22"/>
                <w:lang w:val="hy-AM" w:eastAsia="en-US"/>
              </w:rPr>
            </w:pP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0" w:type="dxa"/>
              <w:left w:w="108" w:type="dxa"/>
              <w:bottom w:w="0" w:type="dxa"/>
              <w:right w:w="108" w:type="dxa"/>
            </w:tcMar>
          </w:tcPr>
          <w:p w14:paraId="63F7459A" w14:textId="77777777" w:rsidR="00C94D10" w:rsidRPr="00886BE4" w:rsidRDefault="00C94D10" w:rsidP="00C94D10">
            <w:pPr>
              <w:spacing w:line="259" w:lineRule="auto"/>
              <w:jc w:val="center"/>
              <w:rPr>
                <w:rFonts w:ascii="GHEA Grapalat" w:eastAsia="Calibri" w:hAnsi="GHEA Grapalat" w:cs="Sylfaen"/>
                <w:sz w:val="22"/>
                <w:szCs w:val="22"/>
                <w:lang w:val="hy-AM" w:eastAsia="en-US"/>
              </w:rPr>
            </w:pPr>
          </w:p>
        </w:tc>
        <w:tc>
          <w:tcPr>
            <w:tcW w:w="708" w:type="dxa"/>
            <w:tcBorders>
              <w:top w:val="single" w:sz="4" w:space="0" w:color="auto"/>
              <w:left w:val="single" w:sz="4" w:space="0" w:color="auto"/>
              <w:bottom w:val="single" w:sz="4" w:space="0" w:color="auto"/>
              <w:right w:val="single" w:sz="4" w:space="0" w:color="auto"/>
            </w:tcBorders>
            <w:shd w:val="clear" w:color="000000" w:fill="FFFFFF"/>
            <w:tcMar>
              <w:top w:w="0" w:type="dxa"/>
              <w:left w:w="108" w:type="dxa"/>
              <w:bottom w:w="0" w:type="dxa"/>
              <w:right w:w="108" w:type="dxa"/>
            </w:tcMar>
          </w:tcPr>
          <w:p w14:paraId="20361C3C" w14:textId="77777777" w:rsidR="00C94D10" w:rsidRPr="00886BE4" w:rsidRDefault="00C94D10" w:rsidP="00C94D10">
            <w:pPr>
              <w:spacing w:line="259" w:lineRule="auto"/>
              <w:jc w:val="center"/>
              <w:rPr>
                <w:rFonts w:ascii="GHEA Grapalat" w:eastAsia="Calibri" w:hAnsi="GHEA Grapalat" w:cs="Sylfaen"/>
                <w:sz w:val="22"/>
                <w:szCs w:val="22"/>
                <w:lang w:val="hy-AM" w:eastAsia="en-US"/>
              </w:rPr>
            </w:pPr>
            <w:r w:rsidRPr="00886BE4">
              <w:rPr>
                <w:rFonts w:ascii="GHEA Grapalat" w:eastAsia="Calibri" w:hAnsi="GHEA Grapalat" w:cs="Sylfaen"/>
                <w:sz w:val="22"/>
                <w:szCs w:val="22"/>
                <w:lang w:eastAsia="en-US"/>
              </w:rPr>
              <w:t>0,5</w:t>
            </w:r>
          </w:p>
        </w:tc>
        <w:tc>
          <w:tcPr>
            <w:tcW w:w="2127" w:type="dxa"/>
            <w:tcBorders>
              <w:top w:val="single" w:sz="4" w:space="0" w:color="auto"/>
              <w:left w:val="single" w:sz="4" w:space="0" w:color="auto"/>
              <w:bottom w:val="single" w:sz="4" w:space="0" w:color="auto"/>
              <w:right w:val="single" w:sz="4" w:space="0" w:color="auto"/>
            </w:tcBorders>
            <w:shd w:val="clear" w:color="000000" w:fill="FFFFFF"/>
            <w:tcMar>
              <w:top w:w="0" w:type="dxa"/>
              <w:left w:w="108" w:type="dxa"/>
              <w:bottom w:w="0" w:type="dxa"/>
              <w:right w:w="108" w:type="dxa"/>
            </w:tcMar>
          </w:tcPr>
          <w:p w14:paraId="56E5E3DD" w14:textId="77777777" w:rsidR="00C94D10" w:rsidRPr="00886BE4" w:rsidRDefault="00C94D10" w:rsidP="00C94D10">
            <w:pPr>
              <w:spacing w:line="259" w:lineRule="auto"/>
              <w:jc w:val="center"/>
              <w:rPr>
                <w:rFonts w:ascii="GHEA Grapalat" w:eastAsia="Calibri" w:hAnsi="GHEA Grapalat" w:cs="Sylfaen"/>
                <w:sz w:val="22"/>
                <w:szCs w:val="22"/>
                <w:lang w:val="hy-AM" w:eastAsia="en-US"/>
              </w:rPr>
            </w:pPr>
            <w:r w:rsidRPr="00886BE4">
              <w:rPr>
                <w:rFonts w:ascii="GHEA Grapalat" w:eastAsia="Calibri" w:hAnsi="GHEA Grapalat" w:cs="Sylfaen"/>
                <w:sz w:val="22"/>
                <w:szCs w:val="22"/>
                <w:lang w:eastAsia="en-US"/>
              </w:rPr>
              <w:t>Փաստաթղթային</w:t>
            </w:r>
          </w:p>
        </w:tc>
        <w:tc>
          <w:tcPr>
            <w:tcW w:w="124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4C638CB8" w14:textId="77777777" w:rsidR="00C94D10" w:rsidRPr="00886BE4" w:rsidRDefault="00C94D10" w:rsidP="00C94D10">
            <w:pPr>
              <w:snapToGrid w:val="0"/>
              <w:jc w:val="center"/>
              <w:rPr>
                <w:rFonts w:ascii="GHEA Grapalat" w:eastAsia="Arial Unicode MS" w:hAnsi="GHEA Grapalat"/>
                <w:sz w:val="22"/>
                <w:szCs w:val="22"/>
              </w:rPr>
            </w:pPr>
          </w:p>
        </w:tc>
      </w:tr>
      <w:tr w:rsidR="00C94D10" w:rsidRPr="00886BE4" w14:paraId="533B5477" w14:textId="77777777" w:rsidTr="00D44669">
        <w:trPr>
          <w:trHeight w:val="848"/>
        </w:trPr>
        <w:tc>
          <w:tcPr>
            <w:tcW w:w="644"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tcPr>
          <w:p w14:paraId="6876CFCF" w14:textId="02217F13" w:rsidR="00C94D10" w:rsidRPr="00173471" w:rsidRDefault="00C94D10" w:rsidP="00173471">
            <w:pPr>
              <w:snapToGrid w:val="0"/>
              <w:jc w:val="center"/>
              <w:rPr>
                <w:rFonts w:ascii="GHEA Grapalat" w:eastAsia="Arial Unicode MS" w:hAnsi="GHEA Grapalat"/>
                <w:b/>
                <w:sz w:val="22"/>
                <w:szCs w:val="22"/>
                <w:lang w:val="hy-AM"/>
              </w:rPr>
            </w:pPr>
            <w:r w:rsidRPr="00173471">
              <w:rPr>
                <w:rFonts w:ascii="GHEA Grapalat" w:eastAsia="Arial Unicode MS" w:hAnsi="GHEA Grapalat"/>
                <w:b/>
                <w:sz w:val="22"/>
                <w:szCs w:val="22"/>
              </w:rPr>
              <w:t>4</w:t>
            </w:r>
            <w:r w:rsidR="00173471" w:rsidRPr="00173471">
              <w:rPr>
                <w:rFonts w:ascii="GHEA Grapalat" w:eastAsia="Arial Unicode MS" w:hAnsi="GHEA Grapalat"/>
                <w:b/>
                <w:sz w:val="22"/>
                <w:szCs w:val="22"/>
                <w:lang w:val="hy-AM"/>
              </w:rPr>
              <w:t>3.</w:t>
            </w:r>
          </w:p>
        </w:tc>
        <w:tc>
          <w:tcPr>
            <w:tcW w:w="558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10F2752" w14:textId="2353AED6" w:rsidR="00C94D10" w:rsidRPr="00886BE4" w:rsidRDefault="00C94D10" w:rsidP="00421F93">
            <w:pPr>
              <w:spacing w:line="275" w:lineRule="auto"/>
              <w:jc w:val="both"/>
              <w:rPr>
                <w:rFonts w:ascii="GHEA Grapalat" w:hAnsi="GHEA Grapalat"/>
                <w:color w:val="000000"/>
                <w:sz w:val="22"/>
                <w:szCs w:val="22"/>
                <w:shd w:val="clear" w:color="000000" w:fill="FFFFFF"/>
                <w:lang w:val="hy-AM"/>
              </w:rPr>
            </w:pPr>
            <w:r w:rsidRPr="00886BE4">
              <w:rPr>
                <w:rFonts w:ascii="GHEA Grapalat" w:hAnsi="GHEA Grapalat"/>
                <w:color w:val="000000"/>
                <w:sz w:val="22"/>
                <w:szCs w:val="22"/>
                <w:shd w:val="clear" w:color="000000" w:fill="FFFFFF"/>
                <w:lang w:val="hy-AM"/>
              </w:rPr>
              <w:t>Յուրաքանչյուր աշակերտի առողջական վիճակի և ֆիզիկական զարգացման մասին տրված եզրակացությունը, «ֆիզիկական կուլտուրա» առարկայի դասավանդման խմբի վերաբերյալ տեղեկությունները գրանցվում են աշակերտի բժշկական քարտում</w:t>
            </w:r>
            <w:r w:rsidR="003566EE">
              <w:rPr>
                <w:rFonts w:ascii="GHEA Grapalat" w:hAnsi="GHEA Grapalat"/>
                <w:color w:val="000000"/>
                <w:sz w:val="22"/>
                <w:szCs w:val="22"/>
                <w:shd w:val="clear" w:color="000000" w:fill="FFFFFF"/>
                <w:lang w:val="hy-AM"/>
              </w:rPr>
              <w:t>.</w:t>
            </w:r>
          </w:p>
        </w:tc>
        <w:tc>
          <w:tcPr>
            <w:tcW w:w="306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59EEC52" w14:textId="77777777" w:rsidR="00964570" w:rsidRDefault="00C94D10" w:rsidP="00C94D10">
            <w:pPr>
              <w:spacing w:line="259" w:lineRule="auto"/>
              <w:jc w:val="center"/>
              <w:rPr>
                <w:rFonts w:ascii="GHEA Grapalat" w:eastAsia="Calibri" w:hAnsi="GHEA Grapalat" w:cs="GHEA Grapalat"/>
                <w:color w:val="000000"/>
                <w:sz w:val="22"/>
                <w:szCs w:val="22"/>
                <w:lang w:val="hy-AM" w:eastAsia="en-US"/>
              </w:rPr>
            </w:pPr>
            <w:r w:rsidRPr="00886BE4">
              <w:rPr>
                <w:rFonts w:ascii="GHEA Grapalat" w:eastAsia="Calibri" w:hAnsi="GHEA Grapalat" w:cs="GHEA Grapalat"/>
                <w:color w:val="000000"/>
                <w:sz w:val="22"/>
                <w:szCs w:val="22"/>
                <w:lang w:val="hy-AM" w:eastAsia="en-US"/>
              </w:rPr>
              <w:t xml:space="preserve">Առողջապահության նախարարի 2006 թվականի սեպտեմբերի </w:t>
            </w:r>
          </w:p>
          <w:p w14:paraId="2D643694" w14:textId="5CDCC63A" w:rsidR="00C94D10" w:rsidRPr="00886BE4" w:rsidRDefault="00C94D10" w:rsidP="00C94D10">
            <w:pPr>
              <w:spacing w:line="259" w:lineRule="auto"/>
              <w:jc w:val="center"/>
              <w:rPr>
                <w:rFonts w:ascii="GHEA Grapalat" w:eastAsia="Calibri" w:hAnsi="GHEA Grapalat" w:cs="GHEA Grapalat"/>
                <w:color w:val="000000"/>
                <w:sz w:val="22"/>
                <w:szCs w:val="22"/>
                <w:lang w:val="hy-AM" w:eastAsia="en-US"/>
              </w:rPr>
            </w:pPr>
            <w:r w:rsidRPr="00886BE4">
              <w:rPr>
                <w:rFonts w:ascii="GHEA Grapalat" w:eastAsia="Calibri" w:hAnsi="GHEA Grapalat" w:cs="GHEA Grapalat"/>
                <w:color w:val="000000"/>
                <w:sz w:val="22"/>
                <w:szCs w:val="22"/>
                <w:lang w:val="hy-AM" w:eastAsia="en-US"/>
              </w:rPr>
              <w:t>22-ի N1075-Ն հրաման հավելված, կետ 5</w:t>
            </w:r>
          </w:p>
          <w:p w14:paraId="788E91AC" w14:textId="77777777" w:rsidR="00C94D10" w:rsidRPr="00886BE4" w:rsidRDefault="00C94D10" w:rsidP="00C94D10">
            <w:pPr>
              <w:spacing w:line="259" w:lineRule="auto"/>
              <w:jc w:val="center"/>
              <w:rPr>
                <w:rFonts w:ascii="GHEA Grapalat" w:eastAsia="Calibri" w:hAnsi="GHEA Grapalat" w:cs="GHEA Grapalat"/>
                <w:color w:val="000000"/>
                <w:sz w:val="22"/>
                <w:szCs w:val="22"/>
                <w:lang w:val="hy-AM" w:eastAsia="en-US"/>
              </w:rPr>
            </w:pPr>
          </w:p>
        </w:tc>
        <w:tc>
          <w:tcPr>
            <w:tcW w:w="497"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10775F62" w14:textId="77777777" w:rsidR="00C94D10" w:rsidRPr="00886BE4" w:rsidRDefault="00C94D10" w:rsidP="00C94D10">
            <w:pPr>
              <w:spacing w:line="259" w:lineRule="auto"/>
              <w:jc w:val="center"/>
              <w:rPr>
                <w:rFonts w:ascii="GHEA Grapalat" w:eastAsia="Calibri" w:hAnsi="GHEA Grapalat" w:cs="Sylfaen"/>
                <w:sz w:val="22"/>
                <w:szCs w:val="22"/>
                <w:lang w:val="hy-AM" w:eastAsia="en-US"/>
              </w:rPr>
            </w:pPr>
          </w:p>
        </w:tc>
        <w:tc>
          <w:tcPr>
            <w:tcW w:w="426"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4E92FBA8" w14:textId="77777777" w:rsidR="00C94D10" w:rsidRPr="00886BE4" w:rsidRDefault="00C94D10" w:rsidP="00C94D10">
            <w:pPr>
              <w:spacing w:line="259" w:lineRule="auto"/>
              <w:jc w:val="center"/>
              <w:rPr>
                <w:rFonts w:ascii="GHEA Grapalat" w:eastAsia="Calibri" w:hAnsi="GHEA Grapalat" w:cs="Sylfaen"/>
                <w:sz w:val="22"/>
                <w:szCs w:val="22"/>
                <w:lang w:val="hy-AM" w:eastAsia="en-US"/>
              </w:rPr>
            </w:pPr>
          </w:p>
        </w:tc>
        <w:tc>
          <w:tcPr>
            <w:tcW w:w="567"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77CD39B0" w14:textId="77777777" w:rsidR="00C94D10" w:rsidRPr="00886BE4" w:rsidRDefault="00C94D10" w:rsidP="00C94D10">
            <w:pPr>
              <w:spacing w:line="259" w:lineRule="auto"/>
              <w:jc w:val="center"/>
              <w:rPr>
                <w:rFonts w:ascii="GHEA Grapalat" w:eastAsia="Calibri" w:hAnsi="GHEA Grapalat" w:cs="Sylfaen"/>
                <w:sz w:val="22"/>
                <w:szCs w:val="22"/>
                <w:lang w:val="hy-AM" w:eastAsia="en-US"/>
              </w:rPr>
            </w:pPr>
          </w:p>
        </w:tc>
        <w:tc>
          <w:tcPr>
            <w:tcW w:w="708"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172B1717" w14:textId="77777777" w:rsidR="00C94D10" w:rsidRPr="00886BE4" w:rsidRDefault="00C94D10" w:rsidP="00C94D10">
            <w:pPr>
              <w:spacing w:line="259" w:lineRule="auto"/>
              <w:jc w:val="center"/>
              <w:rPr>
                <w:rFonts w:ascii="GHEA Grapalat" w:eastAsia="Calibri" w:hAnsi="GHEA Grapalat" w:cs="Sylfaen"/>
                <w:sz w:val="22"/>
                <w:szCs w:val="22"/>
                <w:lang w:val="hy-AM" w:eastAsia="en-US"/>
              </w:rPr>
            </w:pPr>
            <w:r w:rsidRPr="00886BE4">
              <w:rPr>
                <w:rFonts w:ascii="GHEA Grapalat" w:eastAsia="Calibri" w:hAnsi="GHEA Grapalat" w:cs="Sylfaen"/>
                <w:sz w:val="22"/>
                <w:szCs w:val="22"/>
                <w:lang w:eastAsia="en-US"/>
              </w:rPr>
              <w:t>0,5</w:t>
            </w:r>
          </w:p>
        </w:tc>
        <w:tc>
          <w:tcPr>
            <w:tcW w:w="2127"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6B219476" w14:textId="77777777" w:rsidR="00C94D10" w:rsidRPr="00886BE4" w:rsidRDefault="00C94D10" w:rsidP="00C94D10">
            <w:pPr>
              <w:spacing w:line="259" w:lineRule="auto"/>
              <w:jc w:val="center"/>
              <w:rPr>
                <w:rFonts w:ascii="GHEA Grapalat" w:eastAsia="Calibri" w:hAnsi="GHEA Grapalat" w:cs="Sylfaen"/>
                <w:sz w:val="22"/>
                <w:szCs w:val="22"/>
                <w:lang w:val="hy-AM" w:eastAsia="en-US"/>
              </w:rPr>
            </w:pPr>
            <w:r w:rsidRPr="00886BE4">
              <w:rPr>
                <w:rFonts w:ascii="GHEA Grapalat" w:eastAsia="Calibri" w:hAnsi="GHEA Grapalat" w:cs="Sylfaen"/>
                <w:sz w:val="22"/>
                <w:szCs w:val="22"/>
                <w:lang w:eastAsia="en-US"/>
              </w:rPr>
              <w:t>Փաստաթղթային</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495B2C" w14:textId="77777777" w:rsidR="00C94D10" w:rsidRPr="00886BE4" w:rsidRDefault="00C94D10" w:rsidP="00C94D10">
            <w:pPr>
              <w:snapToGrid w:val="0"/>
              <w:jc w:val="center"/>
              <w:rPr>
                <w:rFonts w:ascii="GHEA Grapalat" w:eastAsia="Arial Unicode MS" w:hAnsi="GHEA Grapalat"/>
                <w:sz w:val="22"/>
                <w:szCs w:val="22"/>
              </w:rPr>
            </w:pPr>
          </w:p>
        </w:tc>
      </w:tr>
      <w:tr w:rsidR="00C94D10" w:rsidRPr="00886BE4" w14:paraId="5E4AEA6B" w14:textId="77777777" w:rsidTr="00D44669">
        <w:trPr>
          <w:trHeight w:val="1927"/>
        </w:trPr>
        <w:tc>
          <w:tcPr>
            <w:tcW w:w="644"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tcPr>
          <w:p w14:paraId="26243CE4" w14:textId="4B5CF1C0" w:rsidR="00C94D10" w:rsidRPr="00173471" w:rsidRDefault="00C94D10" w:rsidP="00173471">
            <w:pPr>
              <w:snapToGrid w:val="0"/>
              <w:jc w:val="center"/>
              <w:rPr>
                <w:rFonts w:ascii="GHEA Grapalat" w:eastAsia="Arial Unicode MS" w:hAnsi="GHEA Grapalat"/>
                <w:b/>
                <w:sz w:val="22"/>
                <w:szCs w:val="22"/>
                <w:lang w:val="hy-AM"/>
              </w:rPr>
            </w:pPr>
            <w:r w:rsidRPr="00173471">
              <w:rPr>
                <w:rFonts w:ascii="GHEA Grapalat" w:eastAsia="Arial Unicode MS" w:hAnsi="GHEA Grapalat"/>
                <w:b/>
                <w:sz w:val="22"/>
                <w:szCs w:val="22"/>
                <w:lang w:val="hy-AM"/>
              </w:rPr>
              <w:lastRenderedPageBreak/>
              <w:t>4</w:t>
            </w:r>
            <w:r w:rsidR="00173471" w:rsidRPr="00173471">
              <w:rPr>
                <w:rFonts w:ascii="GHEA Grapalat" w:eastAsia="Arial Unicode MS" w:hAnsi="GHEA Grapalat"/>
                <w:b/>
                <w:sz w:val="22"/>
                <w:szCs w:val="22"/>
                <w:lang w:val="hy-AM"/>
              </w:rPr>
              <w:t>4.</w:t>
            </w:r>
          </w:p>
        </w:tc>
        <w:tc>
          <w:tcPr>
            <w:tcW w:w="558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740B145" w14:textId="10F332CC" w:rsidR="00C94D10" w:rsidRPr="00886BE4" w:rsidRDefault="00421F93" w:rsidP="00421F93">
            <w:pPr>
              <w:spacing w:line="275" w:lineRule="auto"/>
              <w:ind w:left="-20"/>
              <w:jc w:val="both"/>
              <w:rPr>
                <w:rFonts w:ascii="GHEA Grapalat" w:hAnsi="GHEA Grapalat"/>
                <w:color w:val="000000"/>
                <w:sz w:val="22"/>
                <w:szCs w:val="22"/>
                <w:shd w:val="clear" w:color="000000" w:fill="FFFFFF"/>
                <w:lang w:val="hy-AM"/>
              </w:rPr>
            </w:pPr>
            <w:r>
              <w:rPr>
                <w:rFonts w:ascii="GHEA Grapalat" w:hAnsi="GHEA Grapalat"/>
                <w:color w:val="000000"/>
                <w:sz w:val="22"/>
                <w:szCs w:val="22"/>
                <w:shd w:val="clear" w:color="000000" w:fill="FFFFFF"/>
                <w:lang w:val="hy-AM"/>
              </w:rPr>
              <w:t xml:space="preserve">Տարվա ընթացքում աշակերտի </w:t>
            </w:r>
            <w:r w:rsidR="00C94D10" w:rsidRPr="00886BE4">
              <w:rPr>
                <w:rFonts w:ascii="GHEA Grapalat" w:hAnsi="GHEA Grapalat"/>
                <w:color w:val="000000"/>
                <w:sz w:val="22"/>
                <w:szCs w:val="22"/>
                <w:shd w:val="clear" w:color="000000" w:fill="FFFFFF"/>
                <w:lang w:val="hy-AM"/>
              </w:rPr>
              <w:t>տեղափոխումը</w:t>
            </w:r>
            <w:r>
              <w:rPr>
                <w:rFonts w:ascii="GHEA Grapalat" w:hAnsi="GHEA Grapalat"/>
                <w:color w:val="000000"/>
                <w:sz w:val="22"/>
                <w:szCs w:val="22"/>
                <w:shd w:val="clear" w:color="000000" w:fill="FFFFFF"/>
                <w:lang w:val="hy-AM"/>
              </w:rPr>
              <w:t xml:space="preserve"> </w:t>
            </w:r>
            <w:r w:rsidR="0060506D" w:rsidRPr="00886BE4">
              <w:rPr>
                <w:rFonts w:ascii="GHEA Grapalat" w:hAnsi="GHEA Grapalat" w:cs="GHEA Grapalat"/>
                <w:color w:val="000000"/>
                <w:sz w:val="22"/>
                <w:szCs w:val="22"/>
                <w:shd w:val="clear" w:color="000000" w:fill="FFFFFF"/>
                <w:lang w:val="hy-AM"/>
              </w:rPr>
              <w:t>«ֆիզիկական</w:t>
            </w:r>
            <w:r w:rsidR="0060506D" w:rsidRPr="00886BE4">
              <w:rPr>
                <w:rFonts w:ascii="GHEA Grapalat" w:hAnsi="GHEA Grapalat"/>
                <w:color w:val="000000"/>
                <w:sz w:val="22"/>
                <w:szCs w:val="22"/>
                <w:shd w:val="clear" w:color="000000" w:fill="FFFFFF"/>
                <w:lang w:val="hy-AM"/>
              </w:rPr>
              <w:t xml:space="preserve"> կուլտուրա» առարկայի դասավանդման</w:t>
            </w:r>
            <w:r w:rsidR="00C94D10" w:rsidRPr="00886BE4">
              <w:rPr>
                <w:rFonts w:ascii="GHEA Grapalat" w:hAnsi="GHEA Grapalat"/>
                <w:color w:val="000000"/>
                <w:sz w:val="22"/>
                <w:szCs w:val="22"/>
                <w:shd w:val="clear" w:color="000000" w:fill="FFFFFF"/>
                <w:lang w:val="hy-AM"/>
              </w:rPr>
              <w:t xml:space="preserve"> մեկ խմբից մյուսը</w:t>
            </w:r>
            <w:r w:rsidR="00F63792" w:rsidRPr="00886BE4">
              <w:rPr>
                <w:rFonts w:ascii="GHEA Grapalat" w:hAnsi="GHEA Grapalat"/>
                <w:color w:val="000000"/>
                <w:sz w:val="22"/>
                <w:szCs w:val="22"/>
                <w:shd w:val="clear" w:color="000000" w:fill="FFFFFF"/>
                <w:lang w:val="hy-AM"/>
              </w:rPr>
              <w:t xml:space="preserve"> </w:t>
            </w:r>
            <w:r w:rsidR="00C94D10" w:rsidRPr="00886BE4">
              <w:rPr>
                <w:rFonts w:ascii="GHEA Grapalat" w:hAnsi="GHEA Grapalat"/>
                <w:color w:val="000000"/>
                <w:sz w:val="22"/>
                <w:szCs w:val="22"/>
                <w:shd w:val="clear" w:color="000000" w:fill="FFFFFF"/>
                <w:lang w:val="hy-AM"/>
              </w:rPr>
              <w:t>կատարվում է տեղամասային բժշկի</w:t>
            </w:r>
            <w:r w:rsidR="003566EE">
              <w:rPr>
                <w:rFonts w:ascii="GHEA Grapalat" w:hAnsi="GHEA Grapalat"/>
                <w:color w:val="000000"/>
                <w:sz w:val="22"/>
                <w:szCs w:val="22"/>
                <w:shd w:val="clear" w:color="000000" w:fill="FFFFFF"/>
                <w:lang w:val="hy-AM"/>
              </w:rPr>
              <w:t xml:space="preserve"> գրավոր եզրակացության հիման վրա.</w:t>
            </w:r>
          </w:p>
        </w:tc>
        <w:tc>
          <w:tcPr>
            <w:tcW w:w="306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CAD8101" w14:textId="77777777" w:rsidR="00964570" w:rsidRDefault="00C94D10" w:rsidP="00C94D10">
            <w:pPr>
              <w:spacing w:line="259" w:lineRule="auto"/>
              <w:jc w:val="center"/>
              <w:rPr>
                <w:rFonts w:ascii="GHEA Grapalat" w:eastAsia="Calibri" w:hAnsi="GHEA Grapalat" w:cs="Cambria Math"/>
                <w:color w:val="000000"/>
                <w:sz w:val="22"/>
                <w:szCs w:val="22"/>
                <w:lang w:val="hy-AM" w:eastAsia="en-US"/>
              </w:rPr>
            </w:pPr>
            <w:r w:rsidRPr="00886BE4">
              <w:rPr>
                <w:rFonts w:ascii="GHEA Grapalat" w:eastAsia="Calibri" w:hAnsi="GHEA Grapalat" w:cs="Sylfaen"/>
                <w:sz w:val="22"/>
                <w:szCs w:val="22"/>
                <w:lang w:val="hy-AM" w:eastAsia="en-US"/>
              </w:rPr>
              <w:t xml:space="preserve">Առողջապահության նախարարի </w:t>
            </w:r>
            <w:r w:rsidRPr="00886BE4">
              <w:rPr>
                <w:rFonts w:ascii="GHEA Grapalat" w:eastAsia="Calibri" w:hAnsi="GHEA Grapalat" w:cs="GHEA Grapalat"/>
                <w:color w:val="000000"/>
                <w:sz w:val="22"/>
                <w:szCs w:val="22"/>
                <w:lang w:val="hy-AM" w:eastAsia="en-US"/>
              </w:rPr>
              <w:t>2006 թվականի</w:t>
            </w:r>
            <w:r w:rsidRPr="00886BE4">
              <w:rPr>
                <w:rFonts w:ascii="GHEA Grapalat" w:eastAsia="MS Mincho" w:hAnsi="GHEA Grapalat" w:cs="Cambria Math"/>
                <w:color w:val="000000"/>
                <w:sz w:val="22"/>
                <w:szCs w:val="22"/>
                <w:lang w:val="hy-AM" w:eastAsia="en-US"/>
              </w:rPr>
              <w:t xml:space="preserve"> </w:t>
            </w:r>
            <w:r w:rsidRPr="00886BE4">
              <w:rPr>
                <w:rFonts w:ascii="GHEA Grapalat" w:eastAsia="Calibri" w:hAnsi="GHEA Grapalat" w:cs="Cambria Math"/>
                <w:color w:val="000000"/>
                <w:sz w:val="22"/>
                <w:szCs w:val="22"/>
                <w:lang w:val="hy-AM" w:eastAsia="en-US"/>
              </w:rPr>
              <w:t>սեպտեմբերի</w:t>
            </w:r>
          </w:p>
          <w:p w14:paraId="67DD97FA" w14:textId="473AC659" w:rsidR="00C94D10" w:rsidRPr="00886BE4" w:rsidRDefault="00C94D10" w:rsidP="00C94D10">
            <w:pPr>
              <w:spacing w:line="259" w:lineRule="auto"/>
              <w:jc w:val="center"/>
              <w:rPr>
                <w:rFonts w:ascii="GHEA Grapalat" w:eastAsia="Calibri" w:hAnsi="GHEA Grapalat" w:cs="Cambria Math"/>
                <w:color w:val="000000"/>
                <w:sz w:val="22"/>
                <w:szCs w:val="22"/>
                <w:lang w:val="hy-AM" w:eastAsia="en-US"/>
              </w:rPr>
            </w:pPr>
            <w:r w:rsidRPr="00886BE4">
              <w:rPr>
                <w:rFonts w:ascii="GHEA Grapalat" w:eastAsia="Calibri" w:hAnsi="GHEA Grapalat" w:cs="Cambria Math"/>
                <w:color w:val="000000"/>
                <w:sz w:val="22"/>
                <w:szCs w:val="22"/>
                <w:lang w:val="hy-AM" w:eastAsia="en-US"/>
              </w:rPr>
              <w:t xml:space="preserve"> 22-ի</w:t>
            </w:r>
            <w:r w:rsidRPr="00886BE4">
              <w:rPr>
                <w:rFonts w:ascii="GHEA Grapalat" w:eastAsia="Calibri" w:hAnsi="GHEA Grapalat" w:cs="GHEA Grapalat"/>
                <w:color w:val="000000"/>
                <w:sz w:val="22"/>
                <w:szCs w:val="22"/>
                <w:lang w:val="hy-AM" w:eastAsia="en-US"/>
              </w:rPr>
              <w:t xml:space="preserve"> N 1075-Ն հրաման հավելված, կետ 5</w:t>
            </w:r>
          </w:p>
        </w:tc>
        <w:tc>
          <w:tcPr>
            <w:tcW w:w="497" w:type="dxa"/>
            <w:tcBorders>
              <w:top w:val="single" w:sz="4" w:space="0" w:color="auto"/>
              <w:left w:val="single" w:sz="4" w:space="0" w:color="auto"/>
              <w:bottom w:val="single" w:sz="4" w:space="0" w:color="auto"/>
              <w:right w:val="single" w:sz="4" w:space="0" w:color="auto"/>
            </w:tcBorders>
            <w:shd w:val="clear" w:color="000000" w:fill="FFFFFF"/>
            <w:tcMar>
              <w:top w:w="0" w:type="dxa"/>
              <w:left w:w="108" w:type="dxa"/>
              <w:bottom w:w="0" w:type="dxa"/>
              <w:right w:w="108" w:type="dxa"/>
            </w:tcMar>
          </w:tcPr>
          <w:p w14:paraId="3B1C51F3" w14:textId="77777777" w:rsidR="00C94D10" w:rsidRPr="00886BE4" w:rsidRDefault="00C94D10" w:rsidP="00C94D10">
            <w:pPr>
              <w:spacing w:line="259" w:lineRule="auto"/>
              <w:jc w:val="center"/>
              <w:rPr>
                <w:rFonts w:ascii="GHEA Grapalat" w:eastAsia="Calibri" w:hAnsi="GHEA Grapalat" w:cs="Sylfaen"/>
                <w:sz w:val="22"/>
                <w:szCs w:val="22"/>
                <w:lang w:val="hy-AM" w:eastAsia="en-US"/>
              </w:rPr>
            </w:pPr>
          </w:p>
        </w:tc>
        <w:tc>
          <w:tcPr>
            <w:tcW w:w="426" w:type="dxa"/>
            <w:tcBorders>
              <w:top w:val="single" w:sz="4" w:space="0" w:color="auto"/>
              <w:left w:val="single" w:sz="4" w:space="0" w:color="auto"/>
              <w:bottom w:val="single" w:sz="4" w:space="0" w:color="auto"/>
              <w:right w:val="single" w:sz="4" w:space="0" w:color="auto"/>
            </w:tcBorders>
            <w:shd w:val="clear" w:color="000000" w:fill="FFFFFF"/>
            <w:tcMar>
              <w:top w:w="0" w:type="dxa"/>
              <w:left w:w="108" w:type="dxa"/>
              <w:bottom w:w="0" w:type="dxa"/>
              <w:right w:w="108" w:type="dxa"/>
            </w:tcMar>
          </w:tcPr>
          <w:p w14:paraId="4880A1FB" w14:textId="77777777" w:rsidR="00C94D10" w:rsidRPr="00886BE4" w:rsidRDefault="00C94D10" w:rsidP="00C94D10">
            <w:pPr>
              <w:spacing w:line="259" w:lineRule="auto"/>
              <w:jc w:val="center"/>
              <w:rPr>
                <w:rFonts w:ascii="GHEA Grapalat" w:eastAsia="Calibri" w:hAnsi="GHEA Grapalat" w:cs="Sylfaen"/>
                <w:sz w:val="22"/>
                <w:szCs w:val="22"/>
                <w:lang w:val="hy-AM" w:eastAsia="en-US"/>
              </w:rPr>
            </w:pP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0" w:type="dxa"/>
              <w:left w:w="108" w:type="dxa"/>
              <w:bottom w:w="0" w:type="dxa"/>
              <w:right w:w="108" w:type="dxa"/>
            </w:tcMar>
          </w:tcPr>
          <w:p w14:paraId="09D2F7B3" w14:textId="77777777" w:rsidR="00C94D10" w:rsidRPr="00886BE4" w:rsidRDefault="00C94D10" w:rsidP="00C94D10">
            <w:pPr>
              <w:spacing w:line="259" w:lineRule="auto"/>
              <w:jc w:val="center"/>
              <w:rPr>
                <w:rFonts w:ascii="GHEA Grapalat" w:eastAsia="Calibri" w:hAnsi="GHEA Grapalat" w:cs="Sylfaen"/>
                <w:sz w:val="22"/>
                <w:szCs w:val="22"/>
                <w:lang w:val="hy-AM" w:eastAsia="en-US"/>
              </w:rPr>
            </w:pPr>
          </w:p>
        </w:tc>
        <w:tc>
          <w:tcPr>
            <w:tcW w:w="708"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7D753583" w14:textId="77777777" w:rsidR="00C94D10" w:rsidRPr="00886BE4" w:rsidRDefault="00C94D10" w:rsidP="00C94D10">
            <w:pPr>
              <w:spacing w:line="259" w:lineRule="auto"/>
              <w:jc w:val="center"/>
              <w:rPr>
                <w:rFonts w:ascii="GHEA Grapalat" w:eastAsia="Calibri" w:hAnsi="GHEA Grapalat" w:cs="Sylfaen"/>
                <w:sz w:val="22"/>
                <w:szCs w:val="22"/>
                <w:lang w:val="hy-AM" w:eastAsia="en-US"/>
              </w:rPr>
            </w:pPr>
            <w:r w:rsidRPr="00886BE4">
              <w:rPr>
                <w:rFonts w:ascii="GHEA Grapalat" w:eastAsia="Calibri" w:hAnsi="GHEA Grapalat" w:cs="Sylfaen"/>
                <w:sz w:val="22"/>
                <w:szCs w:val="22"/>
                <w:lang w:eastAsia="en-US"/>
              </w:rPr>
              <w:t>0,5</w:t>
            </w:r>
          </w:p>
        </w:tc>
        <w:tc>
          <w:tcPr>
            <w:tcW w:w="2127" w:type="dxa"/>
            <w:tcBorders>
              <w:top w:val="single" w:sz="4" w:space="0" w:color="auto"/>
              <w:left w:val="single" w:sz="4" w:space="0" w:color="auto"/>
              <w:bottom w:val="single" w:sz="4" w:space="0" w:color="auto"/>
              <w:right w:val="single" w:sz="4" w:space="0" w:color="auto"/>
            </w:tcBorders>
            <w:shd w:val="clear" w:color="000000" w:fill="FFFFFF"/>
            <w:tcMar>
              <w:top w:w="0" w:type="dxa"/>
              <w:left w:w="108" w:type="dxa"/>
              <w:bottom w:w="0" w:type="dxa"/>
              <w:right w:w="108" w:type="dxa"/>
            </w:tcMar>
          </w:tcPr>
          <w:p w14:paraId="1492D83B" w14:textId="77777777" w:rsidR="00C94D10" w:rsidRPr="00886BE4" w:rsidRDefault="00C94D10" w:rsidP="00C94D10">
            <w:pPr>
              <w:spacing w:line="259" w:lineRule="auto"/>
              <w:jc w:val="center"/>
              <w:rPr>
                <w:rFonts w:ascii="GHEA Grapalat" w:eastAsia="Calibri" w:hAnsi="GHEA Grapalat" w:cs="Sylfaen"/>
                <w:sz w:val="22"/>
                <w:szCs w:val="22"/>
                <w:lang w:val="hy-AM" w:eastAsia="en-US"/>
              </w:rPr>
            </w:pPr>
            <w:r w:rsidRPr="00886BE4">
              <w:rPr>
                <w:rFonts w:ascii="GHEA Grapalat" w:eastAsia="Calibri" w:hAnsi="GHEA Grapalat" w:cs="Sylfaen"/>
                <w:sz w:val="22"/>
                <w:szCs w:val="22"/>
                <w:lang w:eastAsia="en-US"/>
              </w:rPr>
              <w:t>Փաստաթղթային</w:t>
            </w:r>
          </w:p>
        </w:tc>
        <w:tc>
          <w:tcPr>
            <w:tcW w:w="124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607E09CD" w14:textId="77777777" w:rsidR="00C94D10" w:rsidRPr="00886BE4" w:rsidRDefault="00C94D10" w:rsidP="00C94D10">
            <w:pPr>
              <w:snapToGrid w:val="0"/>
              <w:jc w:val="center"/>
              <w:rPr>
                <w:rFonts w:ascii="GHEA Grapalat" w:eastAsia="Arial Unicode MS" w:hAnsi="GHEA Grapalat"/>
                <w:sz w:val="22"/>
                <w:szCs w:val="22"/>
              </w:rPr>
            </w:pPr>
          </w:p>
        </w:tc>
      </w:tr>
      <w:tr w:rsidR="00C94D10" w:rsidRPr="00886BE4" w14:paraId="2761F2F5" w14:textId="77777777" w:rsidTr="00D44669">
        <w:trPr>
          <w:trHeight w:val="2872"/>
        </w:trPr>
        <w:tc>
          <w:tcPr>
            <w:tcW w:w="644"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tcPr>
          <w:p w14:paraId="7B0FE8C1" w14:textId="6C096535" w:rsidR="00C94D10" w:rsidRPr="00173471" w:rsidRDefault="00C94D10" w:rsidP="00173471">
            <w:pPr>
              <w:snapToGrid w:val="0"/>
              <w:jc w:val="center"/>
              <w:rPr>
                <w:rFonts w:ascii="GHEA Grapalat" w:eastAsia="Arial Unicode MS" w:hAnsi="GHEA Grapalat"/>
                <w:b/>
                <w:sz w:val="22"/>
                <w:szCs w:val="22"/>
                <w:lang w:val="hy-AM"/>
              </w:rPr>
            </w:pPr>
            <w:r w:rsidRPr="00173471">
              <w:rPr>
                <w:rFonts w:ascii="GHEA Grapalat" w:eastAsia="Arial Unicode MS" w:hAnsi="GHEA Grapalat"/>
                <w:b/>
                <w:sz w:val="22"/>
                <w:szCs w:val="22"/>
              </w:rPr>
              <w:t>4</w:t>
            </w:r>
            <w:r w:rsidR="00173471" w:rsidRPr="00173471">
              <w:rPr>
                <w:rFonts w:ascii="GHEA Grapalat" w:eastAsia="Arial Unicode MS" w:hAnsi="GHEA Grapalat"/>
                <w:b/>
                <w:sz w:val="22"/>
                <w:szCs w:val="22"/>
                <w:lang w:val="hy-AM"/>
              </w:rPr>
              <w:t>5.</w:t>
            </w:r>
          </w:p>
        </w:tc>
        <w:tc>
          <w:tcPr>
            <w:tcW w:w="558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C6124CF" w14:textId="435EFF15" w:rsidR="00C94D10" w:rsidRPr="00886BE4" w:rsidRDefault="00C94D10" w:rsidP="003566EE">
            <w:pPr>
              <w:shd w:val="clear" w:color="000000" w:fill="FFFFFF"/>
              <w:spacing w:line="276" w:lineRule="auto"/>
              <w:jc w:val="both"/>
              <w:rPr>
                <w:rFonts w:ascii="GHEA Grapalat" w:hAnsi="GHEA Grapalat" w:cs="Sylfaen"/>
                <w:sz w:val="22"/>
                <w:szCs w:val="22"/>
                <w:lang w:val="hy-AM"/>
              </w:rPr>
            </w:pPr>
            <w:r w:rsidRPr="00886BE4">
              <w:rPr>
                <w:rFonts w:ascii="GHEA Grapalat" w:hAnsi="GHEA Grapalat" w:cs="Calibri"/>
                <w:color w:val="000000"/>
                <w:sz w:val="22"/>
                <w:szCs w:val="22"/>
                <w:shd w:val="clear" w:color="000000" w:fill="FFFFFF"/>
                <w:lang w:val="hy-AM"/>
              </w:rPr>
              <w:t>Ե</w:t>
            </w:r>
            <w:r w:rsidRPr="00886BE4">
              <w:rPr>
                <w:rFonts w:ascii="GHEA Grapalat" w:hAnsi="GHEA Grapalat"/>
                <w:color w:val="000000"/>
                <w:sz w:val="22"/>
                <w:szCs w:val="22"/>
                <w:shd w:val="clear" w:color="000000" w:fill="FFFFFF"/>
                <w:lang w:val="hy-AM"/>
              </w:rPr>
              <w:t>րբ երեխայի համար նոր բժշկական հսկողության ամբուլատոր քարտ բացելն աննպատակահարմար է (</w:t>
            </w:r>
            <w:r w:rsidRPr="00886BE4">
              <w:rPr>
                <w:rFonts w:ascii="GHEA Grapalat" w:hAnsi="GHEA Grapalat" w:cs="Arial Unicode"/>
                <w:color w:val="000000"/>
                <w:sz w:val="22"/>
                <w:szCs w:val="22"/>
                <w:shd w:val="clear" w:color="000000" w:fill="FFFFFF"/>
                <w:lang w:val="hy-AM"/>
              </w:rPr>
              <w:t>երեխան</w:t>
            </w:r>
            <w:r w:rsidRPr="00886BE4">
              <w:rPr>
                <w:rFonts w:ascii="GHEA Grapalat" w:hAnsi="GHEA Grapalat"/>
                <w:color w:val="000000"/>
                <w:sz w:val="22"/>
                <w:szCs w:val="22"/>
                <w:shd w:val="clear" w:color="000000" w:fill="FFFFFF"/>
                <w:lang w:val="hy-AM"/>
              </w:rPr>
              <w:t xml:space="preserve"> </w:t>
            </w:r>
            <w:r w:rsidRPr="00886BE4">
              <w:rPr>
                <w:rFonts w:ascii="GHEA Grapalat" w:hAnsi="GHEA Grapalat" w:cs="Arial Unicode"/>
                <w:color w:val="000000"/>
                <w:sz w:val="22"/>
                <w:szCs w:val="22"/>
                <w:shd w:val="clear" w:color="000000" w:fill="FFFFFF"/>
                <w:lang w:val="hy-AM"/>
              </w:rPr>
              <w:t>այլ</w:t>
            </w:r>
            <w:r w:rsidRPr="00886BE4">
              <w:rPr>
                <w:rFonts w:ascii="GHEA Grapalat" w:hAnsi="GHEA Grapalat"/>
                <w:color w:val="000000"/>
                <w:sz w:val="22"/>
                <w:szCs w:val="22"/>
                <w:shd w:val="clear" w:color="000000" w:fill="FFFFFF"/>
                <w:lang w:val="hy-AM"/>
              </w:rPr>
              <w:t xml:space="preserve"> </w:t>
            </w:r>
            <w:r w:rsidRPr="00886BE4">
              <w:rPr>
                <w:rFonts w:ascii="GHEA Grapalat" w:hAnsi="GHEA Grapalat" w:cs="Arial Unicode"/>
                <w:color w:val="000000"/>
                <w:sz w:val="22"/>
                <w:szCs w:val="22"/>
                <w:shd w:val="clear" w:color="000000" w:fill="FFFFFF"/>
                <w:lang w:val="hy-AM"/>
              </w:rPr>
              <w:t>բուժհաստատությունում</w:t>
            </w:r>
            <w:r w:rsidRPr="00886BE4">
              <w:rPr>
                <w:rFonts w:ascii="GHEA Grapalat" w:hAnsi="GHEA Grapalat"/>
                <w:color w:val="000000"/>
                <w:sz w:val="22"/>
                <w:szCs w:val="22"/>
                <w:shd w:val="clear" w:color="000000" w:fill="FFFFFF"/>
                <w:lang w:val="hy-AM"/>
              </w:rPr>
              <w:t xml:space="preserve"> </w:t>
            </w:r>
            <w:r w:rsidRPr="00886BE4">
              <w:rPr>
                <w:rFonts w:ascii="GHEA Grapalat" w:hAnsi="GHEA Grapalat" w:cs="Arial Unicode"/>
                <w:color w:val="000000"/>
                <w:sz w:val="22"/>
                <w:szCs w:val="22"/>
                <w:shd w:val="clear" w:color="000000" w:fill="FFFFFF"/>
                <w:lang w:val="hy-AM"/>
              </w:rPr>
              <w:t>արդեն</w:t>
            </w:r>
            <w:r w:rsidRPr="00886BE4">
              <w:rPr>
                <w:rFonts w:ascii="GHEA Grapalat" w:hAnsi="GHEA Grapalat"/>
                <w:color w:val="000000"/>
                <w:sz w:val="22"/>
                <w:szCs w:val="22"/>
                <w:shd w:val="clear" w:color="000000" w:fill="FFFFFF"/>
                <w:lang w:val="hy-AM"/>
              </w:rPr>
              <w:t xml:space="preserve"> </w:t>
            </w:r>
            <w:r w:rsidRPr="00886BE4">
              <w:rPr>
                <w:rFonts w:ascii="GHEA Grapalat" w:hAnsi="GHEA Grapalat" w:cs="Arial Unicode"/>
                <w:color w:val="000000"/>
                <w:sz w:val="22"/>
                <w:szCs w:val="22"/>
                <w:shd w:val="clear" w:color="000000" w:fill="FFFFFF"/>
                <w:lang w:val="hy-AM"/>
              </w:rPr>
              <w:t>իսկ</w:t>
            </w:r>
            <w:r w:rsidRPr="00886BE4">
              <w:rPr>
                <w:rFonts w:ascii="GHEA Grapalat" w:hAnsi="GHEA Grapalat"/>
                <w:color w:val="000000"/>
                <w:sz w:val="22"/>
                <w:szCs w:val="22"/>
                <w:shd w:val="clear" w:color="000000" w:fill="FFFFFF"/>
                <w:lang w:val="hy-AM"/>
              </w:rPr>
              <w:t xml:space="preserve"> </w:t>
            </w:r>
            <w:r w:rsidRPr="00886BE4">
              <w:rPr>
                <w:rFonts w:ascii="GHEA Grapalat" w:hAnsi="GHEA Grapalat" w:cs="Arial Unicode"/>
                <w:color w:val="000000"/>
                <w:sz w:val="22"/>
                <w:szCs w:val="22"/>
                <w:shd w:val="clear" w:color="000000" w:fill="FFFFFF"/>
                <w:lang w:val="hy-AM"/>
              </w:rPr>
              <w:t>ունի</w:t>
            </w:r>
            <w:r w:rsidRPr="00886BE4">
              <w:rPr>
                <w:rFonts w:ascii="GHEA Grapalat" w:hAnsi="GHEA Grapalat"/>
                <w:color w:val="000000"/>
                <w:sz w:val="22"/>
                <w:szCs w:val="22"/>
                <w:shd w:val="clear" w:color="000000" w:fill="FFFFFF"/>
                <w:lang w:val="hy-AM"/>
              </w:rPr>
              <w:t xml:space="preserve"> </w:t>
            </w:r>
            <w:r w:rsidRPr="00886BE4">
              <w:rPr>
                <w:rFonts w:ascii="GHEA Grapalat" w:hAnsi="GHEA Grapalat" w:cs="Arial Unicode"/>
                <w:color w:val="000000"/>
                <w:sz w:val="22"/>
                <w:szCs w:val="22"/>
                <w:shd w:val="clear" w:color="000000" w:fill="FFFFFF"/>
                <w:lang w:val="hy-AM"/>
              </w:rPr>
              <w:t>ամբուլատոր</w:t>
            </w:r>
            <w:r w:rsidRPr="00886BE4">
              <w:rPr>
                <w:rFonts w:ascii="GHEA Grapalat" w:hAnsi="GHEA Grapalat"/>
                <w:color w:val="000000"/>
                <w:sz w:val="22"/>
                <w:szCs w:val="22"/>
                <w:shd w:val="clear" w:color="000000" w:fill="FFFFFF"/>
                <w:lang w:val="hy-AM"/>
              </w:rPr>
              <w:t xml:space="preserve"> </w:t>
            </w:r>
            <w:r w:rsidRPr="00886BE4">
              <w:rPr>
                <w:rFonts w:ascii="GHEA Grapalat" w:hAnsi="GHEA Grapalat" w:cs="Arial Unicode"/>
                <w:color w:val="000000"/>
                <w:sz w:val="22"/>
                <w:szCs w:val="22"/>
                <w:shd w:val="clear" w:color="000000" w:fill="FFFFFF"/>
                <w:lang w:val="hy-AM"/>
              </w:rPr>
              <w:t>բժշկական</w:t>
            </w:r>
            <w:r w:rsidRPr="00886BE4">
              <w:rPr>
                <w:rFonts w:ascii="GHEA Grapalat" w:hAnsi="GHEA Grapalat"/>
                <w:color w:val="000000"/>
                <w:sz w:val="22"/>
                <w:szCs w:val="22"/>
                <w:shd w:val="clear" w:color="000000" w:fill="FFFFFF"/>
                <w:lang w:val="hy-AM"/>
              </w:rPr>
              <w:t xml:space="preserve"> </w:t>
            </w:r>
            <w:r w:rsidRPr="00886BE4">
              <w:rPr>
                <w:rFonts w:ascii="GHEA Grapalat" w:hAnsi="GHEA Grapalat" w:cs="Arial Unicode"/>
                <w:color w:val="000000"/>
                <w:sz w:val="22"/>
                <w:szCs w:val="22"/>
                <w:shd w:val="clear" w:color="000000" w:fill="FFFFFF"/>
                <w:lang w:val="hy-AM"/>
              </w:rPr>
              <w:t>քարտ</w:t>
            </w:r>
            <w:r w:rsidRPr="00886BE4">
              <w:rPr>
                <w:rFonts w:ascii="GHEA Grapalat" w:hAnsi="GHEA Grapalat"/>
                <w:color w:val="000000"/>
                <w:sz w:val="22"/>
                <w:szCs w:val="22"/>
                <w:shd w:val="clear" w:color="000000" w:fill="FFFFFF"/>
                <w:lang w:val="hy-AM"/>
              </w:rPr>
              <w:t xml:space="preserve">, </w:t>
            </w:r>
            <w:r w:rsidRPr="00886BE4">
              <w:rPr>
                <w:rFonts w:ascii="GHEA Grapalat" w:hAnsi="GHEA Grapalat" w:cs="Arial Unicode"/>
                <w:color w:val="000000"/>
                <w:sz w:val="22"/>
                <w:szCs w:val="22"/>
                <w:shd w:val="clear" w:color="000000" w:fill="FFFFFF"/>
                <w:lang w:val="hy-AM"/>
              </w:rPr>
              <w:t>սակայն</w:t>
            </w:r>
            <w:r w:rsidRPr="00886BE4">
              <w:rPr>
                <w:rFonts w:ascii="GHEA Grapalat" w:hAnsi="GHEA Grapalat"/>
                <w:color w:val="000000"/>
                <w:sz w:val="22"/>
                <w:szCs w:val="22"/>
                <w:shd w:val="clear" w:color="000000" w:fill="FFFFFF"/>
                <w:lang w:val="hy-AM"/>
              </w:rPr>
              <w:t xml:space="preserve"> </w:t>
            </w:r>
            <w:r w:rsidRPr="00886BE4">
              <w:rPr>
                <w:rFonts w:ascii="GHEA Grapalat" w:hAnsi="GHEA Grapalat" w:cs="Arial Unicode"/>
                <w:color w:val="000000"/>
                <w:sz w:val="22"/>
                <w:szCs w:val="22"/>
                <w:shd w:val="clear" w:color="000000" w:fill="FFFFFF"/>
                <w:lang w:val="hy-AM"/>
              </w:rPr>
              <w:t>տվյա</w:t>
            </w:r>
            <w:r w:rsidRPr="00886BE4">
              <w:rPr>
                <w:rFonts w:ascii="GHEA Grapalat" w:hAnsi="GHEA Grapalat"/>
                <w:color w:val="000000"/>
                <w:sz w:val="22"/>
                <w:szCs w:val="22"/>
                <w:shd w:val="clear" w:color="000000" w:fill="FFFFFF"/>
                <w:lang w:val="hy-AM"/>
              </w:rPr>
              <w:t>լ պահին չի կարող ներկայացնել)</w:t>
            </w:r>
            <w:r w:rsidR="00B63033">
              <w:rPr>
                <w:rFonts w:ascii="GHEA Grapalat" w:hAnsi="GHEA Grapalat"/>
                <w:color w:val="000000"/>
                <w:sz w:val="22"/>
                <w:szCs w:val="22"/>
                <w:shd w:val="clear" w:color="000000" w:fill="FFFFFF"/>
                <w:lang w:val="hy-AM"/>
              </w:rPr>
              <w:t>,</w:t>
            </w:r>
            <w:r w:rsidRPr="00886BE4">
              <w:rPr>
                <w:rFonts w:ascii="GHEA Grapalat" w:hAnsi="GHEA Grapalat"/>
                <w:color w:val="000000"/>
                <w:sz w:val="22"/>
                <w:szCs w:val="22"/>
                <w:shd w:val="clear" w:color="000000" w:fill="FFFFFF"/>
                <w:lang w:val="hy-AM"/>
              </w:rPr>
              <w:t xml:space="preserve"> ապա </w:t>
            </w:r>
            <w:r w:rsidRPr="00886BE4">
              <w:rPr>
                <w:rFonts w:ascii="GHEA Grapalat" w:hAnsi="GHEA Grapalat" w:cs="Sylfaen"/>
                <w:sz w:val="22"/>
                <w:szCs w:val="22"/>
                <w:lang w:val="hy-AM"/>
              </w:rPr>
              <w:t>այցելուի անունով բացվում է համառոտ գրառումների թերթիկ, որը համապատասխ</w:t>
            </w:r>
            <w:r w:rsidR="003566EE">
              <w:rPr>
                <w:rFonts w:ascii="GHEA Grapalat" w:hAnsi="GHEA Grapalat" w:cs="Sylfaen"/>
                <w:sz w:val="22"/>
                <w:szCs w:val="22"/>
                <w:lang w:val="hy-AM"/>
              </w:rPr>
              <w:t>անում է հաստատված ձևաչափին.</w:t>
            </w:r>
          </w:p>
        </w:tc>
        <w:tc>
          <w:tcPr>
            <w:tcW w:w="306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4D82D02" w14:textId="77777777" w:rsidR="00964570" w:rsidRDefault="00C94D10" w:rsidP="00C94D10">
            <w:pPr>
              <w:keepNext/>
              <w:tabs>
                <w:tab w:val="left" w:pos="1515"/>
              </w:tabs>
              <w:jc w:val="center"/>
              <w:outlineLvl w:val="0"/>
              <w:rPr>
                <w:rFonts w:ascii="GHEA Grapalat" w:hAnsi="GHEA Grapalat"/>
                <w:color w:val="000000"/>
                <w:sz w:val="22"/>
                <w:szCs w:val="22"/>
                <w:lang w:val="hy-AM"/>
              </w:rPr>
            </w:pPr>
            <w:r w:rsidRPr="00886BE4">
              <w:rPr>
                <w:rFonts w:ascii="GHEA Grapalat" w:hAnsi="GHEA Grapalat" w:cs="Sylfaen"/>
                <w:sz w:val="22"/>
                <w:szCs w:val="22"/>
                <w:lang w:val="hy-AM"/>
              </w:rPr>
              <w:t xml:space="preserve">Առողջապահության նախարարի </w:t>
            </w:r>
            <w:r w:rsidRPr="00886BE4">
              <w:rPr>
                <w:rFonts w:ascii="GHEA Grapalat" w:hAnsi="GHEA Grapalat"/>
                <w:sz w:val="22"/>
                <w:szCs w:val="22"/>
                <w:lang w:val="hy-AM"/>
              </w:rPr>
              <w:t xml:space="preserve">2008 </w:t>
            </w:r>
            <w:r w:rsidRPr="00886BE4">
              <w:rPr>
                <w:rFonts w:ascii="GHEA Grapalat" w:hAnsi="GHEA Grapalat" w:cs="Arial"/>
                <w:sz w:val="22"/>
                <w:szCs w:val="22"/>
                <w:lang w:val="hy-AM"/>
              </w:rPr>
              <w:t>թվականի</w:t>
            </w:r>
            <w:r w:rsidRPr="00886BE4">
              <w:rPr>
                <w:rFonts w:ascii="GHEA Grapalat" w:hAnsi="GHEA Grapalat"/>
                <w:b/>
                <w:color w:val="000000"/>
                <w:sz w:val="22"/>
                <w:szCs w:val="22"/>
                <w:lang w:val="af-ZA"/>
              </w:rPr>
              <w:t xml:space="preserve"> </w:t>
            </w:r>
            <w:r w:rsidRPr="00886BE4">
              <w:rPr>
                <w:rFonts w:ascii="GHEA Grapalat" w:hAnsi="GHEA Grapalat"/>
                <w:color w:val="000000"/>
                <w:sz w:val="22"/>
                <w:szCs w:val="22"/>
                <w:lang w:val="hy-AM"/>
              </w:rPr>
              <w:t xml:space="preserve">սեպտեմբերի </w:t>
            </w:r>
          </w:p>
          <w:p w14:paraId="25CDD3DF" w14:textId="6443760C" w:rsidR="00C94D10" w:rsidRPr="00886BE4" w:rsidRDefault="00C94D10" w:rsidP="00C94D10">
            <w:pPr>
              <w:keepNext/>
              <w:tabs>
                <w:tab w:val="left" w:pos="1515"/>
              </w:tabs>
              <w:jc w:val="center"/>
              <w:outlineLvl w:val="0"/>
              <w:rPr>
                <w:rFonts w:ascii="GHEA Grapalat" w:hAnsi="GHEA Grapalat"/>
                <w:color w:val="000000"/>
                <w:sz w:val="22"/>
                <w:szCs w:val="22"/>
                <w:lang w:val="hy-AM"/>
              </w:rPr>
            </w:pPr>
            <w:r w:rsidRPr="00886BE4">
              <w:rPr>
                <w:rFonts w:ascii="GHEA Grapalat" w:hAnsi="GHEA Grapalat"/>
                <w:color w:val="000000"/>
                <w:sz w:val="22"/>
                <w:szCs w:val="22"/>
                <w:lang w:val="hy-AM"/>
              </w:rPr>
              <w:t xml:space="preserve">24-ի </w:t>
            </w:r>
            <w:r w:rsidRPr="00886BE4">
              <w:rPr>
                <w:rFonts w:ascii="GHEA Grapalat" w:hAnsi="GHEA Grapalat"/>
                <w:color w:val="000000"/>
                <w:sz w:val="22"/>
                <w:szCs w:val="22"/>
                <w:lang w:val="af-ZA"/>
              </w:rPr>
              <w:t>N 17-</w:t>
            </w:r>
            <w:r w:rsidRPr="00886BE4">
              <w:rPr>
                <w:rFonts w:ascii="GHEA Grapalat" w:hAnsi="GHEA Grapalat"/>
                <w:color w:val="000000"/>
                <w:sz w:val="22"/>
                <w:szCs w:val="22"/>
                <w:lang w:val="hy-AM"/>
              </w:rPr>
              <w:t>Ն</w:t>
            </w:r>
            <w:r w:rsidRPr="00886BE4">
              <w:rPr>
                <w:rFonts w:ascii="GHEA Grapalat" w:hAnsi="GHEA Grapalat"/>
                <w:b/>
                <w:color w:val="000000"/>
                <w:sz w:val="22"/>
                <w:szCs w:val="22"/>
                <w:lang w:val="af-ZA"/>
              </w:rPr>
              <w:t xml:space="preserve"> </w:t>
            </w:r>
            <w:r w:rsidRPr="00886BE4">
              <w:rPr>
                <w:rFonts w:ascii="GHEA Grapalat" w:hAnsi="GHEA Grapalat"/>
                <w:sz w:val="22"/>
                <w:szCs w:val="22"/>
                <w:lang w:val="hy-AM"/>
              </w:rPr>
              <w:t>հրաման, հավելված N 1, կետ 30, ենթակետ 2,</w:t>
            </w:r>
            <w:r w:rsidRPr="00886BE4">
              <w:rPr>
                <w:rFonts w:ascii="GHEA Grapalat" w:hAnsi="GHEA Grapalat"/>
                <w:color w:val="000000"/>
                <w:sz w:val="22"/>
                <w:szCs w:val="22"/>
                <w:shd w:val="clear" w:color="000000" w:fill="FFFFFF"/>
                <w:lang w:val="hy-AM"/>
              </w:rPr>
              <w:t xml:space="preserve"> հավելված </w:t>
            </w:r>
            <w:r w:rsidRPr="00886BE4">
              <w:rPr>
                <w:rFonts w:ascii="GHEA Grapalat" w:hAnsi="GHEA Grapalat"/>
                <w:color w:val="000000"/>
                <w:sz w:val="22"/>
                <w:szCs w:val="22"/>
                <w:shd w:val="clear" w:color="000000" w:fill="FFFFFF"/>
                <w:lang w:val="af-ZA"/>
              </w:rPr>
              <w:t>N</w:t>
            </w:r>
            <w:r w:rsidRPr="00886BE4">
              <w:rPr>
                <w:rFonts w:ascii="GHEA Grapalat" w:hAnsi="GHEA Grapalat"/>
                <w:color w:val="000000"/>
                <w:sz w:val="22"/>
                <w:szCs w:val="22"/>
                <w:shd w:val="clear" w:color="000000" w:fill="FFFFFF"/>
                <w:lang w:val="hy-AM"/>
              </w:rPr>
              <w:t xml:space="preserve"> 4</w:t>
            </w:r>
          </w:p>
        </w:tc>
        <w:tc>
          <w:tcPr>
            <w:tcW w:w="4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445CE1A" w14:textId="77777777" w:rsidR="00C94D10" w:rsidRPr="00886BE4" w:rsidRDefault="00C94D10" w:rsidP="00C94D10">
            <w:pPr>
              <w:spacing w:line="259" w:lineRule="auto"/>
              <w:jc w:val="center"/>
              <w:rPr>
                <w:rFonts w:ascii="GHEA Grapalat" w:eastAsia="Calibri" w:hAnsi="GHEA Grapalat" w:cs="Sylfaen"/>
                <w:sz w:val="22"/>
                <w:szCs w:val="22"/>
                <w:lang w:val="hy-AM" w:eastAsia="en-US"/>
              </w:rPr>
            </w:pPr>
          </w:p>
        </w:tc>
        <w:tc>
          <w:tcPr>
            <w:tcW w:w="42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500AF35" w14:textId="77777777" w:rsidR="00C94D10" w:rsidRPr="00886BE4" w:rsidRDefault="00C94D10" w:rsidP="00C94D10">
            <w:pPr>
              <w:spacing w:line="259" w:lineRule="auto"/>
              <w:jc w:val="center"/>
              <w:rPr>
                <w:rFonts w:ascii="GHEA Grapalat" w:eastAsia="Calibri" w:hAnsi="GHEA Grapalat" w:cs="Sylfaen"/>
                <w:sz w:val="22"/>
                <w:szCs w:val="22"/>
                <w:lang w:val="hy-AM" w:eastAsia="en-US"/>
              </w:rPr>
            </w:pPr>
          </w:p>
        </w:tc>
        <w:tc>
          <w:tcPr>
            <w:tcW w:w="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64E7671" w14:textId="77777777" w:rsidR="00C94D10" w:rsidRPr="00886BE4" w:rsidRDefault="00C94D10" w:rsidP="00C94D10">
            <w:pPr>
              <w:spacing w:line="259" w:lineRule="auto"/>
              <w:jc w:val="center"/>
              <w:rPr>
                <w:rFonts w:ascii="GHEA Grapalat" w:eastAsia="Calibri" w:hAnsi="GHEA Grapalat" w:cs="Sylfaen"/>
                <w:sz w:val="22"/>
                <w:szCs w:val="22"/>
                <w:lang w:val="hy-AM" w:eastAsia="en-US"/>
              </w:rPr>
            </w:pPr>
          </w:p>
        </w:tc>
        <w:tc>
          <w:tcPr>
            <w:tcW w:w="70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B22C65B" w14:textId="77777777" w:rsidR="00C94D10" w:rsidRPr="00886BE4" w:rsidRDefault="00C94D10" w:rsidP="00C94D10">
            <w:pPr>
              <w:spacing w:line="259" w:lineRule="auto"/>
              <w:jc w:val="center"/>
              <w:rPr>
                <w:rFonts w:ascii="GHEA Grapalat" w:eastAsia="Calibri" w:hAnsi="GHEA Grapalat" w:cs="Sylfaen"/>
                <w:sz w:val="22"/>
                <w:szCs w:val="22"/>
                <w:lang w:eastAsia="en-US"/>
              </w:rPr>
            </w:pPr>
            <w:r w:rsidRPr="00886BE4">
              <w:rPr>
                <w:rFonts w:ascii="GHEA Grapalat" w:eastAsia="Calibri" w:hAnsi="GHEA Grapalat" w:cs="Sylfaen"/>
                <w:sz w:val="22"/>
                <w:szCs w:val="22"/>
                <w:lang w:eastAsia="en-US"/>
              </w:rPr>
              <w:t>0,5</w:t>
            </w:r>
          </w:p>
        </w:tc>
        <w:tc>
          <w:tcPr>
            <w:tcW w:w="212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020942F" w14:textId="77777777" w:rsidR="00C94D10" w:rsidRPr="00886BE4" w:rsidRDefault="00C94D10" w:rsidP="00C94D10">
            <w:pPr>
              <w:spacing w:line="259" w:lineRule="auto"/>
              <w:jc w:val="center"/>
              <w:rPr>
                <w:rFonts w:ascii="GHEA Grapalat" w:eastAsia="Calibri" w:hAnsi="GHEA Grapalat" w:cs="Sylfaen"/>
                <w:sz w:val="22"/>
                <w:szCs w:val="22"/>
                <w:lang w:val="hy-AM" w:eastAsia="en-US"/>
              </w:rPr>
            </w:pPr>
            <w:r w:rsidRPr="00886BE4">
              <w:rPr>
                <w:rFonts w:ascii="GHEA Grapalat" w:eastAsia="Calibri" w:hAnsi="GHEA Grapalat" w:cs="Sylfaen"/>
                <w:sz w:val="22"/>
                <w:szCs w:val="22"/>
                <w:lang w:eastAsia="en-US"/>
              </w:rPr>
              <w:t>Փաստաթղթային</w:t>
            </w:r>
          </w:p>
        </w:tc>
        <w:tc>
          <w:tcPr>
            <w:tcW w:w="124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6CE1A41E" w14:textId="77777777" w:rsidR="00C94D10" w:rsidRPr="00886BE4" w:rsidRDefault="00C94D10" w:rsidP="00C94D10">
            <w:pPr>
              <w:snapToGrid w:val="0"/>
              <w:jc w:val="center"/>
              <w:rPr>
                <w:rFonts w:ascii="GHEA Grapalat" w:eastAsia="Arial Unicode MS" w:hAnsi="GHEA Grapalat"/>
                <w:sz w:val="22"/>
                <w:szCs w:val="22"/>
              </w:rPr>
            </w:pPr>
          </w:p>
        </w:tc>
      </w:tr>
      <w:tr w:rsidR="00C94D10" w:rsidRPr="00886BE4" w14:paraId="5AC8DC9B" w14:textId="77777777" w:rsidTr="00D44669">
        <w:trPr>
          <w:trHeight w:val="3223"/>
        </w:trPr>
        <w:tc>
          <w:tcPr>
            <w:tcW w:w="644"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tcPr>
          <w:p w14:paraId="73B275BF" w14:textId="59B22E0A" w:rsidR="00C94D10" w:rsidRPr="00173471" w:rsidRDefault="00C94D10" w:rsidP="00173471">
            <w:pPr>
              <w:snapToGrid w:val="0"/>
              <w:jc w:val="center"/>
              <w:rPr>
                <w:rFonts w:ascii="GHEA Grapalat" w:eastAsia="Arial Unicode MS" w:hAnsi="GHEA Grapalat"/>
                <w:b/>
                <w:sz w:val="22"/>
                <w:szCs w:val="22"/>
                <w:lang w:val="hy-AM"/>
              </w:rPr>
            </w:pPr>
            <w:r w:rsidRPr="00173471">
              <w:rPr>
                <w:rFonts w:ascii="GHEA Grapalat" w:eastAsia="Arial Unicode MS" w:hAnsi="GHEA Grapalat"/>
                <w:b/>
                <w:sz w:val="22"/>
                <w:szCs w:val="22"/>
              </w:rPr>
              <w:t>4</w:t>
            </w:r>
            <w:r w:rsidR="00173471" w:rsidRPr="00173471">
              <w:rPr>
                <w:rFonts w:ascii="GHEA Grapalat" w:eastAsia="Arial Unicode MS" w:hAnsi="GHEA Grapalat"/>
                <w:b/>
                <w:sz w:val="22"/>
                <w:szCs w:val="22"/>
                <w:lang w:val="hy-AM"/>
              </w:rPr>
              <w:t>6.</w:t>
            </w:r>
          </w:p>
        </w:tc>
        <w:tc>
          <w:tcPr>
            <w:tcW w:w="558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05C0AF0" w14:textId="444061D1" w:rsidR="00C94D10" w:rsidRPr="003566EE" w:rsidRDefault="00C94D10" w:rsidP="00421F93">
            <w:pPr>
              <w:shd w:val="clear" w:color="000000" w:fill="FFFFFF"/>
              <w:spacing w:line="276" w:lineRule="auto"/>
              <w:ind w:left="-20" w:firstLine="20"/>
              <w:jc w:val="both"/>
              <w:rPr>
                <w:rFonts w:ascii="GHEA Grapalat" w:hAnsi="GHEA Grapalat"/>
                <w:color w:val="000000"/>
                <w:sz w:val="22"/>
                <w:szCs w:val="22"/>
                <w:shd w:val="clear" w:color="000000" w:fill="FFFFFF"/>
                <w:lang w:val="hy-AM"/>
              </w:rPr>
            </w:pPr>
            <w:r w:rsidRPr="00173471">
              <w:rPr>
                <w:rFonts w:ascii="GHEA Grapalat" w:hAnsi="GHEA Grapalat" w:cs="Sylfaen"/>
                <w:color w:val="000000"/>
                <w:sz w:val="22"/>
                <w:szCs w:val="22"/>
                <w:shd w:val="clear" w:color="auto" w:fill="FFFFFF"/>
                <w:lang w:val="hy-AM"/>
              </w:rPr>
              <w:t>Տնային</w:t>
            </w:r>
            <w:r w:rsidRPr="00173471">
              <w:rPr>
                <w:rFonts w:ascii="GHEA Grapalat" w:hAnsi="GHEA Grapalat"/>
                <w:color w:val="000000"/>
                <w:sz w:val="22"/>
                <w:szCs w:val="22"/>
                <w:shd w:val="clear" w:color="auto" w:fill="FFFFFF"/>
                <w:lang w:val="hy-AM"/>
              </w:rPr>
              <w:t xml:space="preserve"> (</w:t>
            </w:r>
            <w:r w:rsidRPr="00173471">
              <w:rPr>
                <w:rFonts w:ascii="GHEA Grapalat" w:hAnsi="GHEA Grapalat" w:cs="Sylfaen"/>
                <w:color w:val="000000"/>
                <w:sz w:val="22"/>
                <w:szCs w:val="22"/>
                <w:shd w:val="clear" w:color="auto" w:fill="FFFFFF"/>
                <w:lang w:val="hy-AM"/>
              </w:rPr>
              <w:t>բժշկական</w:t>
            </w:r>
            <w:r w:rsidRPr="00173471">
              <w:rPr>
                <w:rFonts w:ascii="GHEA Grapalat" w:hAnsi="GHEA Grapalat"/>
                <w:color w:val="000000"/>
                <w:sz w:val="22"/>
                <w:szCs w:val="22"/>
                <w:shd w:val="clear" w:color="auto" w:fill="FFFFFF"/>
                <w:lang w:val="hy-AM"/>
              </w:rPr>
              <w:t xml:space="preserve"> </w:t>
            </w:r>
            <w:r w:rsidRPr="00173471">
              <w:rPr>
                <w:rFonts w:ascii="GHEA Grapalat" w:hAnsi="GHEA Grapalat" w:cs="Sylfaen"/>
                <w:color w:val="000000"/>
                <w:sz w:val="22"/>
                <w:szCs w:val="22"/>
                <w:shd w:val="clear" w:color="auto" w:fill="FFFFFF"/>
                <w:lang w:val="hy-AM"/>
              </w:rPr>
              <w:t>հաստատությունից</w:t>
            </w:r>
            <w:r w:rsidRPr="00173471">
              <w:rPr>
                <w:rFonts w:ascii="GHEA Grapalat" w:hAnsi="GHEA Grapalat"/>
                <w:color w:val="000000"/>
                <w:sz w:val="22"/>
                <w:szCs w:val="22"/>
                <w:shd w:val="clear" w:color="auto" w:fill="FFFFFF"/>
                <w:lang w:val="hy-AM"/>
              </w:rPr>
              <w:t xml:space="preserve"> </w:t>
            </w:r>
            <w:r w:rsidRPr="00173471">
              <w:rPr>
                <w:rFonts w:ascii="GHEA Grapalat" w:hAnsi="GHEA Grapalat" w:cs="Sylfaen"/>
                <w:color w:val="000000"/>
                <w:sz w:val="22"/>
                <w:szCs w:val="22"/>
                <w:shd w:val="clear" w:color="auto" w:fill="FFFFFF"/>
                <w:lang w:val="hy-AM"/>
              </w:rPr>
              <w:t>դուրս</w:t>
            </w:r>
            <w:r w:rsidRPr="00173471">
              <w:rPr>
                <w:rFonts w:ascii="GHEA Grapalat" w:hAnsi="GHEA Grapalat"/>
                <w:color w:val="000000"/>
                <w:sz w:val="22"/>
                <w:szCs w:val="22"/>
                <w:shd w:val="clear" w:color="auto" w:fill="FFFFFF"/>
                <w:lang w:val="hy-AM"/>
              </w:rPr>
              <w:t xml:space="preserve">) </w:t>
            </w:r>
            <w:r w:rsidRPr="00173471">
              <w:rPr>
                <w:rFonts w:ascii="GHEA Grapalat" w:hAnsi="GHEA Grapalat" w:cs="Sylfaen"/>
                <w:color w:val="000000"/>
                <w:sz w:val="22"/>
                <w:szCs w:val="22"/>
                <w:shd w:val="clear" w:color="auto" w:fill="FFFFFF"/>
                <w:lang w:val="hy-AM"/>
              </w:rPr>
              <w:t>մահերի</w:t>
            </w:r>
            <w:r w:rsidRPr="00173471">
              <w:rPr>
                <w:rFonts w:ascii="GHEA Grapalat" w:hAnsi="GHEA Grapalat"/>
                <w:color w:val="000000"/>
                <w:sz w:val="22"/>
                <w:szCs w:val="22"/>
                <w:shd w:val="clear" w:color="auto" w:fill="FFFFFF"/>
                <w:lang w:val="hy-AM"/>
              </w:rPr>
              <w:t xml:space="preserve"> </w:t>
            </w:r>
            <w:r w:rsidRPr="00173471">
              <w:rPr>
                <w:rFonts w:ascii="GHEA Grapalat" w:hAnsi="GHEA Grapalat" w:cs="Sylfaen"/>
                <w:color w:val="000000"/>
                <w:sz w:val="22"/>
                <w:szCs w:val="22"/>
                <w:shd w:val="clear" w:color="auto" w:fill="FFFFFF"/>
                <w:lang w:val="hy-AM"/>
              </w:rPr>
              <w:t>դեպքում</w:t>
            </w:r>
            <w:r w:rsidRPr="00173471">
              <w:rPr>
                <w:rFonts w:ascii="GHEA Grapalat" w:hAnsi="GHEA Grapalat"/>
                <w:color w:val="000000"/>
                <w:sz w:val="22"/>
                <w:szCs w:val="22"/>
                <w:shd w:val="clear" w:color="auto" w:fill="FFFFFF"/>
                <w:lang w:val="hy-AM"/>
              </w:rPr>
              <w:t xml:space="preserve"> (</w:t>
            </w:r>
            <w:r w:rsidRPr="00173471">
              <w:rPr>
                <w:rFonts w:ascii="GHEA Grapalat" w:hAnsi="GHEA Grapalat" w:cs="Sylfaen"/>
                <w:color w:val="000000"/>
                <w:sz w:val="22"/>
                <w:szCs w:val="22"/>
                <w:shd w:val="clear" w:color="auto" w:fill="FFFFFF"/>
                <w:lang w:val="hy-AM"/>
              </w:rPr>
              <w:t>երբ</w:t>
            </w:r>
            <w:r w:rsidRPr="00173471">
              <w:rPr>
                <w:rFonts w:ascii="GHEA Grapalat" w:hAnsi="GHEA Grapalat"/>
                <w:color w:val="000000"/>
                <w:sz w:val="22"/>
                <w:szCs w:val="22"/>
                <w:shd w:val="clear" w:color="auto" w:fill="FFFFFF"/>
                <w:lang w:val="hy-AM"/>
              </w:rPr>
              <w:t xml:space="preserve"> </w:t>
            </w:r>
            <w:r w:rsidRPr="00173471">
              <w:rPr>
                <w:rFonts w:ascii="GHEA Grapalat" w:hAnsi="GHEA Grapalat" w:cs="Sylfaen"/>
                <w:color w:val="000000"/>
                <w:sz w:val="22"/>
                <w:szCs w:val="22"/>
                <w:shd w:val="clear" w:color="auto" w:fill="FFFFFF"/>
                <w:lang w:val="hy-AM"/>
              </w:rPr>
              <w:t>պարտադիր</w:t>
            </w:r>
            <w:r w:rsidRPr="00173471">
              <w:rPr>
                <w:rFonts w:ascii="GHEA Grapalat" w:hAnsi="GHEA Grapalat"/>
                <w:color w:val="000000"/>
                <w:sz w:val="22"/>
                <w:szCs w:val="22"/>
                <w:shd w:val="clear" w:color="auto" w:fill="FFFFFF"/>
                <w:lang w:val="hy-AM"/>
              </w:rPr>
              <w:t xml:space="preserve"> </w:t>
            </w:r>
            <w:r w:rsidRPr="00173471">
              <w:rPr>
                <w:rFonts w:ascii="GHEA Grapalat" w:hAnsi="GHEA Grapalat" w:cs="Sylfaen"/>
                <w:color w:val="000000"/>
                <w:sz w:val="22"/>
                <w:szCs w:val="22"/>
                <w:shd w:val="clear" w:color="auto" w:fill="FFFFFF"/>
                <w:lang w:val="hy-AM"/>
              </w:rPr>
              <w:t>ախտաբանա</w:t>
            </w:r>
            <w:r w:rsidR="00421F93">
              <w:rPr>
                <w:rFonts w:ascii="GHEA Grapalat" w:hAnsi="GHEA Grapalat" w:cs="Sylfaen"/>
                <w:color w:val="000000"/>
                <w:sz w:val="22"/>
                <w:szCs w:val="22"/>
                <w:shd w:val="clear" w:color="auto" w:fill="FFFFFF"/>
                <w:lang w:val="hy-AM"/>
              </w:rPr>
              <w:t>-</w:t>
            </w:r>
            <w:r w:rsidRPr="00173471">
              <w:rPr>
                <w:rFonts w:ascii="GHEA Grapalat" w:hAnsi="GHEA Grapalat" w:cs="Sylfaen"/>
                <w:color w:val="000000"/>
                <w:sz w:val="22"/>
                <w:szCs w:val="22"/>
                <w:shd w:val="clear" w:color="auto" w:fill="FFFFFF"/>
                <w:lang w:val="hy-AM"/>
              </w:rPr>
              <w:t>անատոմիական</w:t>
            </w:r>
            <w:r w:rsidRPr="00173471">
              <w:rPr>
                <w:rFonts w:ascii="GHEA Grapalat" w:hAnsi="GHEA Grapalat"/>
                <w:color w:val="000000"/>
                <w:sz w:val="22"/>
                <w:szCs w:val="22"/>
                <w:shd w:val="clear" w:color="auto" w:fill="FFFFFF"/>
                <w:lang w:val="hy-AM"/>
              </w:rPr>
              <w:t xml:space="preserve"> </w:t>
            </w:r>
            <w:r w:rsidRPr="00173471">
              <w:rPr>
                <w:rFonts w:ascii="GHEA Grapalat" w:hAnsi="GHEA Grapalat" w:cs="Sylfaen"/>
                <w:color w:val="000000"/>
                <w:sz w:val="22"/>
                <w:szCs w:val="22"/>
                <w:shd w:val="clear" w:color="auto" w:fill="FFFFFF"/>
                <w:lang w:val="hy-AM"/>
              </w:rPr>
              <w:t>հերձում</w:t>
            </w:r>
            <w:r w:rsidRPr="00173471">
              <w:rPr>
                <w:rFonts w:ascii="GHEA Grapalat" w:hAnsi="GHEA Grapalat"/>
                <w:color w:val="000000"/>
                <w:sz w:val="22"/>
                <w:szCs w:val="22"/>
                <w:shd w:val="clear" w:color="auto" w:fill="FFFFFF"/>
                <w:lang w:val="hy-AM"/>
              </w:rPr>
              <w:t xml:space="preserve"> </w:t>
            </w:r>
            <w:r w:rsidRPr="00173471">
              <w:rPr>
                <w:rFonts w:ascii="GHEA Grapalat" w:hAnsi="GHEA Grapalat" w:cs="Sylfaen"/>
                <w:color w:val="000000"/>
                <w:sz w:val="22"/>
                <w:szCs w:val="22"/>
                <w:shd w:val="clear" w:color="auto" w:fill="FFFFFF"/>
                <w:lang w:val="hy-AM"/>
              </w:rPr>
              <w:t>կատարելու</w:t>
            </w:r>
            <w:r w:rsidRPr="00173471">
              <w:rPr>
                <w:rFonts w:ascii="GHEA Grapalat" w:hAnsi="GHEA Grapalat"/>
                <w:color w:val="000000"/>
                <w:sz w:val="22"/>
                <w:szCs w:val="22"/>
                <w:shd w:val="clear" w:color="auto" w:fill="FFFFFF"/>
                <w:lang w:val="hy-AM"/>
              </w:rPr>
              <w:t xml:space="preserve"> </w:t>
            </w:r>
            <w:r w:rsidRPr="00173471">
              <w:rPr>
                <w:rFonts w:ascii="GHEA Grapalat" w:hAnsi="GHEA Grapalat" w:cs="Sylfaen"/>
                <w:color w:val="000000"/>
                <w:sz w:val="22"/>
                <w:szCs w:val="22"/>
                <w:shd w:val="clear" w:color="auto" w:fill="FFFFFF"/>
                <w:lang w:val="hy-AM"/>
              </w:rPr>
              <w:t>հիմքերը</w:t>
            </w:r>
            <w:r w:rsidRPr="00173471">
              <w:rPr>
                <w:rFonts w:ascii="GHEA Grapalat" w:hAnsi="GHEA Grapalat"/>
                <w:color w:val="000000"/>
                <w:sz w:val="22"/>
                <w:szCs w:val="22"/>
                <w:shd w:val="clear" w:color="auto" w:fill="FFFFFF"/>
                <w:lang w:val="hy-AM"/>
              </w:rPr>
              <w:t xml:space="preserve"> </w:t>
            </w:r>
            <w:r w:rsidRPr="00173471">
              <w:rPr>
                <w:rFonts w:ascii="GHEA Grapalat" w:hAnsi="GHEA Grapalat" w:cs="Sylfaen"/>
                <w:color w:val="000000"/>
                <w:sz w:val="22"/>
                <w:szCs w:val="22"/>
                <w:shd w:val="clear" w:color="auto" w:fill="FFFFFF"/>
                <w:lang w:val="hy-AM"/>
              </w:rPr>
              <w:t>բացակայում</w:t>
            </w:r>
            <w:r w:rsidRPr="00173471">
              <w:rPr>
                <w:rFonts w:ascii="GHEA Grapalat" w:hAnsi="GHEA Grapalat"/>
                <w:color w:val="000000"/>
                <w:sz w:val="22"/>
                <w:szCs w:val="22"/>
                <w:shd w:val="clear" w:color="auto" w:fill="FFFFFF"/>
                <w:lang w:val="hy-AM"/>
              </w:rPr>
              <w:t xml:space="preserve"> </w:t>
            </w:r>
            <w:r w:rsidRPr="00173471">
              <w:rPr>
                <w:rFonts w:ascii="GHEA Grapalat" w:hAnsi="GHEA Grapalat" w:cs="Sylfaen"/>
                <w:color w:val="000000"/>
                <w:sz w:val="22"/>
                <w:szCs w:val="22"/>
                <w:shd w:val="clear" w:color="auto" w:fill="FFFFFF"/>
                <w:lang w:val="hy-AM"/>
              </w:rPr>
              <w:t>են</w:t>
            </w:r>
            <w:r w:rsidRPr="00173471">
              <w:rPr>
                <w:rFonts w:ascii="GHEA Grapalat" w:hAnsi="GHEA Grapalat"/>
                <w:color w:val="000000"/>
                <w:sz w:val="22"/>
                <w:szCs w:val="22"/>
                <w:shd w:val="clear" w:color="auto" w:fill="FFFFFF"/>
                <w:lang w:val="hy-AM"/>
              </w:rPr>
              <w:t xml:space="preserve">) </w:t>
            </w:r>
            <w:r w:rsidRPr="00173471">
              <w:rPr>
                <w:rFonts w:ascii="GHEA Grapalat" w:hAnsi="GHEA Grapalat" w:cs="Sylfaen"/>
                <w:color w:val="000000"/>
                <w:sz w:val="22"/>
                <w:szCs w:val="22"/>
                <w:shd w:val="clear" w:color="auto" w:fill="FFFFFF"/>
                <w:lang w:val="hy-AM"/>
              </w:rPr>
              <w:t>մահվան</w:t>
            </w:r>
            <w:r w:rsidRPr="00173471">
              <w:rPr>
                <w:rFonts w:ascii="GHEA Grapalat" w:hAnsi="GHEA Grapalat"/>
                <w:color w:val="000000"/>
                <w:sz w:val="22"/>
                <w:szCs w:val="22"/>
                <w:shd w:val="clear" w:color="auto" w:fill="FFFFFF"/>
                <w:lang w:val="hy-AM"/>
              </w:rPr>
              <w:t xml:space="preserve"> </w:t>
            </w:r>
            <w:r w:rsidRPr="00173471">
              <w:rPr>
                <w:rFonts w:ascii="GHEA Grapalat" w:hAnsi="GHEA Grapalat" w:cs="Sylfaen"/>
                <w:color w:val="000000"/>
                <w:sz w:val="22"/>
                <w:szCs w:val="22"/>
                <w:shd w:val="clear" w:color="auto" w:fill="FFFFFF"/>
                <w:lang w:val="hy-AM"/>
              </w:rPr>
              <w:t>մասին</w:t>
            </w:r>
            <w:r w:rsidRPr="00173471">
              <w:rPr>
                <w:rFonts w:ascii="GHEA Grapalat" w:hAnsi="GHEA Grapalat"/>
                <w:color w:val="000000"/>
                <w:sz w:val="22"/>
                <w:szCs w:val="22"/>
                <w:shd w:val="clear" w:color="auto" w:fill="FFFFFF"/>
                <w:lang w:val="hy-AM"/>
              </w:rPr>
              <w:t xml:space="preserve"> </w:t>
            </w:r>
            <w:r w:rsidRPr="00173471">
              <w:rPr>
                <w:rFonts w:ascii="GHEA Grapalat" w:hAnsi="GHEA Grapalat" w:cs="Sylfaen"/>
                <w:color w:val="000000"/>
                <w:sz w:val="22"/>
                <w:szCs w:val="22"/>
                <w:shd w:val="clear" w:color="auto" w:fill="FFFFFF"/>
                <w:lang w:val="hy-AM"/>
              </w:rPr>
              <w:t>բժշկական</w:t>
            </w:r>
            <w:r w:rsidRPr="00173471">
              <w:rPr>
                <w:rFonts w:ascii="GHEA Grapalat" w:hAnsi="GHEA Grapalat"/>
                <w:color w:val="000000"/>
                <w:sz w:val="22"/>
                <w:szCs w:val="22"/>
                <w:shd w:val="clear" w:color="auto" w:fill="FFFFFF"/>
                <w:lang w:val="hy-AM"/>
              </w:rPr>
              <w:t xml:space="preserve"> </w:t>
            </w:r>
            <w:r w:rsidRPr="00173471">
              <w:rPr>
                <w:rFonts w:ascii="GHEA Grapalat" w:hAnsi="GHEA Grapalat" w:cs="Sylfaen"/>
                <w:color w:val="000000"/>
                <w:sz w:val="22"/>
                <w:szCs w:val="22"/>
                <w:shd w:val="clear" w:color="auto" w:fill="FFFFFF"/>
                <w:lang w:val="hy-AM"/>
              </w:rPr>
              <w:t>վկայականը</w:t>
            </w:r>
            <w:r w:rsidRPr="00173471">
              <w:rPr>
                <w:rFonts w:ascii="GHEA Grapalat" w:hAnsi="GHEA Grapalat"/>
                <w:color w:val="000000"/>
                <w:sz w:val="22"/>
                <w:szCs w:val="22"/>
                <w:shd w:val="clear" w:color="auto" w:fill="FFFFFF"/>
                <w:lang w:val="hy-AM"/>
              </w:rPr>
              <w:t xml:space="preserve"> </w:t>
            </w:r>
            <w:r w:rsidRPr="00173471">
              <w:rPr>
                <w:rFonts w:ascii="GHEA Grapalat" w:hAnsi="GHEA Grapalat" w:cs="Sylfaen"/>
                <w:color w:val="000000"/>
                <w:sz w:val="22"/>
                <w:szCs w:val="22"/>
                <w:shd w:val="clear" w:color="auto" w:fill="FFFFFF"/>
                <w:lang w:val="hy-AM"/>
              </w:rPr>
              <w:t>բժշկական</w:t>
            </w:r>
            <w:r w:rsidRPr="00173471">
              <w:rPr>
                <w:rFonts w:ascii="GHEA Grapalat" w:hAnsi="GHEA Grapalat"/>
                <w:color w:val="000000"/>
                <w:sz w:val="22"/>
                <w:szCs w:val="22"/>
                <w:shd w:val="clear" w:color="auto" w:fill="FFFFFF"/>
                <w:lang w:val="hy-AM"/>
              </w:rPr>
              <w:t xml:space="preserve"> </w:t>
            </w:r>
            <w:r w:rsidRPr="00173471">
              <w:rPr>
                <w:rFonts w:ascii="GHEA Grapalat" w:hAnsi="GHEA Grapalat" w:cs="Sylfaen"/>
                <w:color w:val="000000"/>
                <w:sz w:val="22"/>
                <w:szCs w:val="22"/>
                <w:shd w:val="clear" w:color="auto" w:fill="FFFFFF"/>
                <w:lang w:val="hy-AM"/>
              </w:rPr>
              <w:t>վկայականների</w:t>
            </w:r>
            <w:r w:rsidRPr="00173471">
              <w:rPr>
                <w:rFonts w:ascii="GHEA Grapalat" w:hAnsi="GHEA Grapalat"/>
                <w:color w:val="000000"/>
                <w:sz w:val="22"/>
                <w:szCs w:val="22"/>
                <w:shd w:val="clear" w:color="auto" w:fill="FFFFFF"/>
                <w:lang w:val="hy-AM"/>
              </w:rPr>
              <w:t xml:space="preserve"> </w:t>
            </w:r>
            <w:r w:rsidRPr="00173471">
              <w:rPr>
                <w:rFonts w:ascii="GHEA Grapalat" w:hAnsi="GHEA Grapalat" w:cs="Sylfaen"/>
                <w:color w:val="000000"/>
                <w:sz w:val="22"/>
                <w:szCs w:val="22"/>
                <w:shd w:val="clear" w:color="auto" w:fill="FFFFFF"/>
                <w:lang w:val="hy-AM"/>
              </w:rPr>
              <w:t>միասնական</w:t>
            </w:r>
            <w:r w:rsidRPr="00173471">
              <w:rPr>
                <w:rFonts w:ascii="GHEA Grapalat" w:hAnsi="GHEA Grapalat"/>
                <w:color w:val="000000"/>
                <w:sz w:val="22"/>
                <w:szCs w:val="22"/>
                <w:shd w:val="clear" w:color="auto" w:fill="FFFFFF"/>
                <w:lang w:val="hy-AM"/>
              </w:rPr>
              <w:t xml:space="preserve"> </w:t>
            </w:r>
            <w:r w:rsidRPr="00173471">
              <w:rPr>
                <w:rFonts w:ascii="GHEA Grapalat" w:hAnsi="GHEA Grapalat" w:cs="Sylfaen"/>
                <w:color w:val="000000"/>
                <w:sz w:val="22"/>
                <w:szCs w:val="22"/>
                <w:shd w:val="clear" w:color="auto" w:fill="FFFFFF"/>
                <w:lang w:val="hy-AM"/>
              </w:rPr>
              <w:t>էլեկտրոնային</w:t>
            </w:r>
            <w:r w:rsidRPr="00173471">
              <w:rPr>
                <w:rFonts w:ascii="GHEA Grapalat" w:hAnsi="GHEA Grapalat"/>
                <w:color w:val="000000"/>
                <w:sz w:val="22"/>
                <w:szCs w:val="22"/>
                <w:shd w:val="clear" w:color="auto" w:fill="FFFFFF"/>
                <w:lang w:val="hy-AM"/>
              </w:rPr>
              <w:t xml:space="preserve"> </w:t>
            </w:r>
            <w:r w:rsidRPr="00173471">
              <w:rPr>
                <w:rFonts w:ascii="GHEA Grapalat" w:hAnsi="GHEA Grapalat" w:cs="Sylfaen"/>
                <w:color w:val="000000"/>
                <w:sz w:val="22"/>
                <w:szCs w:val="22"/>
                <w:shd w:val="clear" w:color="auto" w:fill="FFFFFF"/>
                <w:lang w:val="hy-AM"/>
              </w:rPr>
              <w:t>համակարգի</w:t>
            </w:r>
            <w:r w:rsidRPr="00173471">
              <w:rPr>
                <w:rFonts w:ascii="GHEA Grapalat" w:hAnsi="GHEA Grapalat"/>
                <w:color w:val="000000"/>
                <w:sz w:val="22"/>
                <w:szCs w:val="22"/>
                <w:shd w:val="clear" w:color="auto" w:fill="FFFFFF"/>
                <w:lang w:val="hy-AM"/>
              </w:rPr>
              <w:t xml:space="preserve"> </w:t>
            </w:r>
            <w:r w:rsidRPr="00173471">
              <w:rPr>
                <w:rFonts w:ascii="GHEA Grapalat" w:hAnsi="GHEA Grapalat" w:cs="Sylfaen"/>
                <w:color w:val="000000"/>
                <w:sz w:val="22"/>
                <w:szCs w:val="22"/>
                <w:shd w:val="clear" w:color="auto" w:fill="FFFFFF"/>
                <w:lang w:val="hy-AM"/>
              </w:rPr>
              <w:t>միջոցով</w:t>
            </w:r>
            <w:r w:rsidRPr="00173471">
              <w:rPr>
                <w:rFonts w:ascii="GHEA Grapalat" w:hAnsi="GHEA Grapalat"/>
                <w:color w:val="000000"/>
                <w:sz w:val="22"/>
                <w:szCs w:val="22"/>
                <w:shd w:val="clear" w:color="auto" w:fill="FFFFFF"/>
                <w:lang w:val="hy-AM"/>
              </w:rPr>
              <w:t xml:space="preserve"> </w:t>
            </w:r>
            <w:r w:rsidRPr="00173471">
              <w:rPr>
                <w:rFonts w:ascii="GHEA Grapalat" w:hAnsi="GHEA Grapalat" w:cs="Sylfaen"/>
                <w:color w:val="000000"/>
                <w:sz w:val="22"/>
                <w:szCs w:val="22"/>
                <w:shd w:val="clear" w:color="auto" w:fill="FFFFFF"/>
                <w:lang w:val="hy-AM"/>
              </w:rPr>
              <w:t>պատրաստվում</w:t>
            </w:r>
            <w:r w:rsidRPr="00173471">
              <w:rPr>
                <w:rFonts w:ascii="GHEA Grapalat" w:hAnsi="GHEA Grapalat"/>
                <w:color w:val="000000"/>
                <w:sz w:val="22"/>
                <w:szCs w:val="22"/>
                <w:shd w:val="clear" w:color="auto" w:fill="FFFFFF"/>
                <w:lang w:val="hy-AM"/>
              </w:rPr>
              <w:t xml:space="preserve"> </w:t>
            </w:r>
            <w:r w:rsidRPr="00173471">
              <w:rPr>
                <w:rFonts w:ascii="GHEA Grapalat" w:hAnsi="GHEA Grapalat" w:cs="Sylfaen"/>
                <w:color w:val="000000"/>
                <w:sz w:val="22"/>
                <w:szCs w:val="22"/>
                <w:shd w:val="clear" w:color="auto" w:fill="FFFFFF"/>
                <w:lang w:val="hy-AM"/>
              </w:rPr>
              <w:t>է</w:t>
            </w:r>
            <w:r w:rsidRPr="00173471">
              <w:rPr>
                <w:rFonts w:ascii="GHEA Grapalat" w:hAnsi="GHEA Grapalat"/>
                <w:color w:val="000000"/>
                <w:sz w:val="22"/>
                <w:szCs w:val="22"/>
                <w:shd w:val="clear" w:color="auto" w:fill="FFFFFF"/>
                <w:lang w:val="hy-AM"/>
              </w:rPr>
              <w:t xml:space="preserve"> </w:t>
            </w:r>
            <w:r w:rsidRPr="00173471">
              <w:rPr>
                <w:rFonts w:ascii="GHEA Grapalat" w:hAnsi="GHEA Grapalat" w:cs="Sylfaen"/>
                <w:color w:val="000000"/>
                <w:sz w:val="22"/>
                <w:szCs w:val="22"/>
                <w:shd w:val="clear" w:color="auto" w:fill="FFFFFF"/>
                <w:lang w:val="hy-AM"/>
              </w:rPr>
              <w:t>մահացած</w:t>
            </w:r>
            <w:r w:rsidRPr="00173471">
              <w:rPr>
                <w:rFonts w:ascii="GHEA Grapalat" w:hAnsi="GHEA Grapalat"/>
                <w:color w:val="000000"/>
                <w:sz w:val="22"/>
                <w:szCs w:val="22"/>
                <w:shd w:val="clear" w:color="auto" w:fill="FFFFFF"/>
                <w:lang w:val="hy-AM"/>
              </w:rPr>
              <w:t xml:space="preserve"> </w:t>
            </w:r>
            <w:r w:rsidRPr="00173471">
              <w:rPr>
                <w:rFonts w:ascii="GHEA Grapalat" w:hAnsi="GHEA Grapalat" w:cs="Sylfaen"/>
                <w:color w:val="000000"/>
                <w:sz w:val="22"/>
                <w:szCs w:val="22"/>
                <w:shd w:val="clear" w:color="auto" w:fill="FFFFFF"/>
                <w:lang w:val="hy-AM"/>
              </w:rPr>
              <w:t>անձին</w:t>
            </w:r>
            <w:r w:rsidRPr="00173471">
              <w:rPr>
                <w:rFonts w:ascii="GHEA Grapalat" w:hAnsi="GHEA Grapalat"/>
                <w:color w:val="000000"/>
                <w:sz w:val="22"/>
                <w:szCs w:val="22"/>
                <w:shd w:val="clear" w:color="auto" w:fill="FFFFFF"/>
                <w:lang w:val="hy-AM"/>
              </w:rPr>
              <w:t xml:space="preserve"> </w:t>
            </w:r>
            <w:r w:rsidRPr="00173471">
              <w:rPr>
                <w:rFonts w:ascii="GHEA Grapalat" w:hAnsi="GHEA Grapalat" w:cs="Sylfaen"/>
                <w:color w:val="000000"/>
                <w:sz w:val="22"/>
                <w:szCs w:val="22"/>
                <w:shd w:val="clear" w:color="auto" w:fill="FFFFFF"/>
                <w:lang w:val="hy-AM"/>
              </w:rPr>
              <w:t>սպասարկող</w:t>
            </w:r>
            <w:r w:rsidRPr="00173471">
              <w:rPr>
                <w:rFonts w:ascii="GHEA Grapalat" w:hAnsi="GHEA Grapalat"/>
                <w:color w:val="000000"/>
                <w:sz w:val="22"/>
                <w:szCs w:val="22"/>
                <w:shd w:val="clear" w:color="auto" w:fill="FFFFFF"/>
                <w:lang w:val="hy-AM"/>
              </w:rPr>
              <w:t xml:space="preserve"> </w:t>
            </w:r>
            <w:r w:rsidRPr="00173471">
              <w:rPr>
                <w:rFonts w:ascii="GHEA Grapalat" w:hAnsi="GHEA Grapalat" w:cs="Sylfaen"/>
                <w:color w:val="000000"/>
                <w:sz w:val="22"/>
                <w:szCs w:val="22"/>
                <w:shd w:val="clear" w:color="auto" w:fill="FFFFFF"/>
                <w:lang w:val="hy-AM"/>
              </w:rPr>
              <w:t>առողջության</w:t>
            </w:r>
            <w:r w:rsidRPr="00173471">
              <w:rPr>
                <w:rFonts w:ascii="GHEA Grapalat" w:hAnsi="GHEA Grapalat"/>
                <w:color w:val="000000"/>
                <w:sz w:val="22"/>
                <w:szCs w:val="22"/>
                <w:shd w:val="clear" w:color="auto" w:fill="FFFFFF"/>
                <w:lang w:val="hy-AM"/>
              </w:rPr>
              <w:t xml:space="preserve"> </w:t>
            </w:r>
            <w:r w:rsidRPr="00173471">
              <w:rPr>
                <w:rFonts w:ascii="GHEA Grapalat" w:hAnsi="GHEA Grapalat" w:cs="Sylfaen"/>
                <w:color w:val="000000"/>
                <w:sz w:val="22"/>
                <w:szCs w:val="22"/>
                <w:shd w:val="clear" w:color="auto" w:fill="FFFFFF"/>
                <w:lang w:val="hy-AM"/>
              </w:rPr>
              <w:t>առաջնային</w:t>
            </w:r>
            <w:r w:rsidR="00421F93">
              <w:rPr>
                <w:rFonts w:ascii="GHEA Grapalat" w:hAnsi="GHEA Grapalat" w:cs="Sylfaen"/>
                <w:color w:val="000000"/>
                <w:sz w:val="22"/>
                <w:szCs w:val="22"/>
                <w:shd w:val="clear" w:color="auto" w:fill="FFFFFF"/>
                <w:lang w:val="hy-AM"/>
              </w:rPr>
              <w:t xml:space="preserve"> </w:t>
            </w:r>
            <w:r w:rsidRPr="00173471">
              <w:rPr>
                <w:rFonts w:ascii="GHEA Grapalat" w:hAnsi="GHEA Grapalat" w:cs="Sylfaen"/>
                <w:color w:val="000000"/>
                <w:sz w:val="22"/>
                <w:szCs w:val="22"/>
                <w:shd w:val="clear" w:color="auto" w:fill="FFFFFF"/>
                <w:lang w:val="hy-AM"/>
              </w:rPr>
              <w:t>պահպանման</w:t>
            </w:r>
            <w:r w:rsidRPr="00173471">
              <w:rPr>
                <w:rFonts w:ascii="GHEA Grapalat" w:hAnsi="GHEA Grapalat"/>
                <w:color w:val="000000"/>
                <w:sz w:val="22"/>
                <w:szCs w:val="22"/>
                <w:shd w:val="clear" w:color="auto" w:fill="FFFFFF"/>
                <w:lang w:val="hy-AM"/>
              </w:rPr>
              <w:t xml:space="preserve"> </w:t>
            </w:r>
            <w:r w:rsidRPr="00173471">
              <w:rPr>
                <w:rFonts w:ascii="GHEA Grapalat" w:hAnsi="GHEA Grapalat" w:cs="Sylfaen"/>
                <w:color w:val="000000"/>
                <w:sz w:val="22"/>
                <w:szCs w:val="22"/>
                <w:shd w:val="clear" w:color="auto" w:fill="FFFFFF"/>
                <w:lang w:val="hy-AM"/>
              </w:rPr>
              <w:t>բժշկական</w:t>
            </w:r>
            <w:r w:rsidRPr="00173471">
              <w:rPr>
                <w:rFonts w:ascii="GHEA Grapalat" w:hAnsi="GHEA Grapalat"/>
                <w:color w:val="000000"/>
                <w:sz w:val="22"/>
                <w:szCs w:val="22"/>
                <w:shd w:val="clear" w:color="auto" w:fill="FFFFFF"/>
                <w:lang w:val="hy-AM"/>
              </w:rPr>
              <w:t xml:space="preserve"> </w:t>
            </w:r>
            <w:r w:rsidRPr="00173471">
              <w:rPr>
                <w:rFonts w:ascii="GHEA Grapalat" w:hAnsi="GHEA Grapalat" w:cs="Sylfaen"/>
                <w:color w:val="000000"/>
                <w:sz w:val="22"/>
                <w:szCs w:val="22"/>
                <w:shd w:val="clear" w:color="auto" w:fill="FFFFFF"/>
                <w:lang w:val="hy-AM"/>
              </w:rPr>
              <w:t>հաստատության</w:t>
            </w:r>
            <w:r w:rsidRPr="00173471">
              <w:rPr>
                <w:rFonts w:ascii="GHEA Grapalat" w:hAnsi="GHEA Grapalat"/>
                <w:color w:val="000000"/>
                <w:sz w:val="22"/>
                <w:szCs w:val="22"/>
                <w:shd w:val="clear" w:color="auto" w:fill="FFFFFF"/>
                <w:lang w:val="hy-AM"/>
              </w:rPr>
              <w:t xml:space="preserve"> </w:t>
            </w:r>
            <w:r w:rsidRPr="00173471">
              <w:rPr>
                <w:rFonts w:ascii="GHEA Grapalat" w:hAnsi="GHEA Grapalat" w:cs="Sylfaen"/>
                <w:color w:val="000000"/>
                <w:sz w:val="22"/>
                <w:szCs w:val="22"/>
                <w:shd w:val="clear" w:color="auto" w:fill="FFFFFF"/>
                <w:lang w:val="hy-AM"/>
              </w:rPr>
              <w:t>կողմից</w:t>
            </w:r>
            <w:r w:rsidR="003566EE">
              <w:rPr>
                <w:rFonts w:ascii="GHEA Grapalat" w:hAnsi="GHEA Grapalat" w:cs="Sylfaen"/>
                <w:color w:val="000000"/>
                <w:sz w:val="22"/>
                <w:szCs w:val="22"/>
                <w:shd w:val="clear" w:color="auto" w:fill="FFFFFF"/>
                <w:lang w:val="hy-AM"/>
              </w:rPr>
              <w:t>.</w:t>
            </w:r>
          </w:p>
        </w:tc>
        <w:tc>
          <w:tcPr>
            <w:tcW w:w="306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B149FC7" w14:textId="77777777" w:rsidR="00964570" w:rsidRDefault="00C94D10" w:rsidP="00C94D10">
            <w:pPr>
              <w:keepNext/>
              <w:tabs>
                <w:tab w:val="left" w:pos="1515"/>
              </w:tabs>
              <w:jc w:val="center"/>
              <w:outlineLvl w:val="0"/>
              <w:rPr>
                <w:rFonts w:ascii="GHEA Grapalat" w:hAnsi="GHEA Grapalat" w:cs="Arial"/>
                <w:sz w:val="22"/>
                <w:szCs w:val="22"/>
                <w:lang w:val="hy-AM"/>
              </w:rPr>
            </w:pPr>
            <w:r w:rsidRPr="00886BE4">
              <w:rPr>
                <w:rFonts w:ascii="GHEA Grapalat" w:hAnsi="GHEA Grapalat" w:cs="Arial"/>
                <w:sz w:val="22"/>
                <w:szCs w:val="22"/>
                <w:lang w:val="hy-AM"/>
              </w:rPr>
              <w:t>Կառավարության</w:t>
            </w:r>
            <w:r w:rsidRPr="00886BE4">
              <w:rPr>
                <w:rFonts w:ascii="GHEA Grapalat" w:hAnsi="GHEA Grapalat" w:cs="Arial"/>
                <w:sz w:val="22"/>
                <w:szCs w:val="22"/>
                <w:lang w:val="af-ZA"/>
              </w:rPr>
              <w:t xml:space="preserve"> 2011</w:t>
            </w:r>
            <w:r w:rsidRPr="00886BE4">
              <w:rPr>
                <w:rFonts w:ascii="GHEA Grapalat" w:hAnsi="GHEA Grapalat" w:cs="Arial"/>
                <w:sz w:val="22"/>
                <w:szCs w:val="22"/>
                <w:lang w:val="hy-AM"/>
              </w:rPr>
              <w:t xml:space="preserve"> թվականի</w:t>
            </w:r>
            <w:r w:rsidRPr="00886BE4">
              <w:rPr>
                <w:rFonts w:ascii="GHEA Grapalat" w:hAnsi="GHEA Grapalat" w:cs="Arial"/>
                <w:sz w:val="22"/>
                <w:szCs w:val="22"/>
                <w:lang w:val="af-ZA"/>
              </w:rPr>
              <w:t xml:space="preserve"> </w:t>
            </w:r>
            <w:r w:rsidRPr="00886BE4">
              <w:rPr>
                <w:rFonts w:ascii="GHEA Grapalat" w:hAnsi="GHEA Grapalat" w:cs="Arial"/>
                <w:sz w:val="22"/>
                <w:szCs w:val="22"/>
                <w:lang w:val="hy-AM"/>
              </w:rPr>
              <w:t xml:space="preserve">օգոստոսի 11-ի </w:t>
            </w:r>
          </w:p>
          <w:p w14:paraId="061C580E" w14:textId="31423A9C" w:rsidR="00C94D10" w:rsidRPr="00886BE4" w:rsidRDefault="00C94D10" w:rsidP="00C94D10">
            <w:pPr>
              <w:keepNext/>
              <w:tabs>
                <w:tab w:val="left" w:pos="1515"/>
              </w:tabs>
              <w:jc w:val="center"/>
              <w:outlineLvl w:val="0"/>
              <w:rPr>
                <w:rFonts w:ascii="GHEA Grapalat" w:hAnsi="GHEA Grapalat" w:cs="Sylfaen"/>
                <w:sz w:val="22"/>
                <w:szCs w:val="22"/>
                <w:lang w:val="hy-AM"/>
              </w:rPr>
            </w:pPr>
            <w:r w:rsidRPr="00886BE4">
              <w:rPr>
                <w:rFonts w:ascii="GHEA Grapalat" w:hAnsi="GHEA Grapalat"/>
                <w:sz w:val="22"/>
                <w:szCs w:val="22"/>
                <w:lang w:val="af-ZA"/>
              </w:rPr>
              <w:t>N 1</w:t>
            </w:r>
            <w:r w:rsidRPr="00886BE4">
              <w:rPr>
                <w:rFonts w:ascii="GHEA Grapalat" w:hAnsi="GHEA Grapalat"/>
                <w:sz w:val="22"/>
                <w:szCs w:val="22"/>
                <w:lang w:val="hy-AM"/>
              </w:rPr>
              <w:t>156</w:t>
            </w:r>
            <w:r w:rsidRPr="00886BE4">
              <w:rPr>
                <w:rFonts w:ascii="GHEA Grapalat" w:hAnsi="GHEA Grapalat"/>
                <w:sz w:val="22"/>
                <w:szCs w:val="22"/>
                <w:lang w:val="af-ZA"/>
              </w:rPr>
              <w:t xml:space="preserve">-Ն </w:t>
            </w:r>
            <w:r w:rsidRPr="00886BE4">
              <w:rPr>
                <w:rFonts w:ascii="GHEA Grapalat" w:hAnsi="GHEA Grapalat" w:cs="Arial"/>
                <w:sz w:val="22"/>
                <w:szCs w:val="22"/>
                <w:lang w:val="hy-AM"/>
              </w:rPr>
              <w:t>որոշում</w:t>
            </w:r>
            <w:r w:rsidRPr="00886BE4">
              <w:rPr>
                <w:rFonts w:ascii="GHEA Grapalat" w:hAnsi="GHEA Grapalat" w:cs="Arial"/>
                <w:sz w:val="22"/>
                <w:szCs w:val="22"/>
                <w:lang w:val="af-ZA"/>
              </w:rPr>
              <w:t>,</w:t>
            </w:r>
            <w:r w:rsidRPr="00886BE4">
              <w:rPr>
                <w:rFonts w:ascii="GHEA Grapalat" w:hAnsi="GHEA Grapalat" w:cs="Sylfaen"/>
                <w:b/>
                <w:color w:val="000000"/>
                <w:sz w:val="22"/>
                <w:szCs w:val="22"/>
                <w:shd w:val="clear" w:color="auto" w:fill="FFFFFF"/>
                <w:lang w:val="hy-AM"/>
              </w:rPr>
              <w:t xml:space="preserve"> </w:t>
            </w:r>
            <w:r w:rsidRPr="00886BE4">
              <w:rPr>
                <w:rFonts w:ascii="GHEA Grapalat" w:hAnsi="GHEA Grapalat" w:cs="Sylfaen"/>
                <w:sz w:val="22"/>
                <w:szCs w:val="22"/>
                <w:lang w:val="hy-AM"/>
              </w:rPr>
              <w:t xml:space="preserve">հավելված </w:t>
            </w:r>
            <w:r w:rsidRPr="00886BE4">
              <w:rPr>
                <w:rFonts w:ascii="GHEA Grapalat" w:eastAsia="Calibri" w:hAnsi="GHEA Grapalat"/>
                <w:sz w:val="22"/>
                <w:szCs w:val="22"/>
                <w:lang w:val="af-ZA" w:eastAsia="en-US"/>
              </w:rPr>
              <w:t xml:space="preserve">N </w:t>
            </w:r>
            <w:r w:rsidRPr="00886BE4">
              <w:rPr>
                <w:rFonts w:ascii="GHEA Grapalat" w:hAnsi="GHEA Grapalat" w:cs="Sylfaen"/>
                <w:sz w:val="22"/>
                <w:szCs w:val="22"/>
                <w:lang w:val="hy-AM"/>
              </w:rPr>
              <w:t>1</w:t>
            </w:r>
            <w:r w:rsidRPr="00886BE4">
              <w:rPr>
                <w:rFonts w:ascii="GHEA Grapalat" w:hAnsi="GHEA Grapalat"/>
                <w:sz w:val="22"/>
                <w:szCs w:val="22"/>
                <w:lang w:val="af-ZA"/>
              </w:rPr>
              <w:t xml:space="preserve">, </w:t>
            </w:r>
            <w:r w:rsidRPr="00886BE4">
              <w:rPr>
                <w:rFonts w:ascii="GHEA Grapalat" w:hAnsi="GHEA Grapalat"/>
                <w:sz w:val="22"/>
                <w:szCs w:val="22"/>
                <w:lang w:val="hy-AM"/>
              </w:rPr>
              <w:t>կետ 15</w:t>
            </w:r>
          </w:p>
        </w:tc>
        <w:tc>
          <w:tcPr>
            <w:tcW w:w="4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86AD3C7" w14:textId="77777777" w:rsidR="00C94D10" w:rsidRPr="00886BE4" w:rsidRDefault="00C94D10" w:rsidP="00C94D10">
            <w:pPr>
              <w:spacing w:line="259" w:lineRule="auto"/>
              <w:jc w:val="center"/>
              <w:rPr>
                <w:rFonts w:ascii="GHEA Grapalat" w:eastAsia="Calibri" w:hAnsi="GHEA Grapalat" w:cs="Sylfaen"/>
                <w:sz w:val="22"/>
                <w:szCs w:val="22"/>
                <w:lang w:val="hy-AM" w:eastAsia="en-US"/>
              </w:rPr>
            </w:pPr>
          </w:p>
        </w:tc>
        <w:tc>
          <w:tcPr>
            <w:tcW w:w="42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54B1FBC" w14:textId="77777777" w:rsidR="00C94D10" w:rsidRPr="00886BE4" w:rsidRDefault="00C94D10" w:rsidP="00C94D10">
            <w:pPr>
              <w:spacing w:line="259" w:lineRule="auto"/>
              <w:jc w:val="center"/>
              <w:rPr>
                <w:rFonts w:ascii="GHEA Grapalat" w:eastAsia="Calibri" w:hAnsi="GHEA Grapalat" w:cs="Sylfaen"/>
                <w:sz w:val="22"/>
                <w:szCs w:val="22"/>
                <w:lang w:val="hy-AM" w:eastAsia="en-US"/>
              </w:rPr>
            </w:pPr>
          </w:p>
        </w:tc>
        <w:tc>
          <w:tcPr>
            <w:tcW w:w="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E0D29BE" w14:textId="77777777" w:rsidR="00C94D10" w:rsidRPr="00886BE4" w:rsidRDefault="00C94D10" w:rsidP="00C94D10">
            <w:pPr>
              <w:spacing w:line="259" w:lineRule="auto"/>
              <w:jc w:val="center"/>
              <w:rPr>
                <w:rFonts w:ascii="GHEA Grapalat" w:eastAsia="Calibri" w:hAnsi="GHEA Grapalat" w:cs="Sylfaen"/>
                <w:sz w:val="22"/>
                <w:szCs w:val="22"/>
                <w:lang w:val="hy-AM" w:eastAsia="en-US"/>
              </w:rPr>
            </w:pPr>
          </w:p>
        </w:tc>
        <w:tc>
          <w:tcPr>
            <w:tcW w:w="70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A072B93" w14:textId="77777777" w:rsidR="00C94D10" w:rsidRPr="00886BE4" w:rsidRDefault="00C94D10" w:rsidP="00C94D10">
            <w:pPr>
              <w:spacing w:line="259" w:lineRule="auto"/>
              <w:jc w:val="center"/>
              <w:rPr>
                <w:rFonts w:ascii="GHEA Grapalat" w:eastAsia="Calibri" w:hAnsi="GHEA Grapalat" w:cs="Sylfaen"/>
                <w:sz w:val="22"/>
                <w:szCs w:val="22"/>
                <w:lang w:val="hy-AM" w:eastAsia="en-US"/>
              </w:rPr>
            </w:pPr>
            <w:r w:rsidRPr="00886BE4">
              <w:rPr>
                <w:rFonts w:ascii="GHEA Grapalat" w:eastAsia="Calibri" w:hAnsi="GHEA Grapalat" w:cs="Sylfaen"/>
                <w:sz w:val="22"/>
                <w:szCs w:val="22"/>
                <w:lang w:val="hy-AM" w:eastAsia="en-US"/>
              </w:rPr>
              <w:t>1</w:t>
            </w:r>
          </w:p>
        </w:tc>
        <w:tc>
          <w:tcPr>
            <w:tcW w:w="212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01F802B" w14:textId="77777777" w:rsidR="00C94D10" w:rsidRPr="00886BE4" w:rsidRDefault="00C94D10" w:rsidP="00C94D10">
            <w:pPr>
              <w:tabs>
                <w:tab w:val="left" w:pos="171"/>
              </w:tabs>
              <w:jc w:val="center"/>
              <w:rPr>
                <w:rFonts w:ascii="GHEA Grapalat" w:hAnsi="GHEA Grapalat" w:cs="Sylfaen"/>
                <w:sz w:val="22"/>
                <w:szCs w:val="22"/>
              </w:rPr>
            </w:pPr>
            <w:r w:rsidRPr="00886BE4">
              <w:rPr>
                <w:rFonts w:ascii="GHEA Grapalat" w:hAnsi="GHEA Grapalat" w:cs="Sylfaen"/>
                <w:sz w:val="22"/>
                <w:szCs w:val="22"/>
                <w:lang w:val="hy-AM"/>
              </w:rPr>
              <w:t>Փ</w:t>
            </w:r>
            <w:r w:rsidRPr="00886BE4">
              <w:rPr>
                <w:rFonts w:ascii="GHEA Grapalat" w:hAnsi="GHEA Grapalat" w:cs="Sylfaen"/>
                <w:sz w:val="22"/>
                <w:szCs w:val="22"/>
              </w:rPr>
              <w:t>աստաթղթային</w:t>
            </w:r>
          </w:p>
          <w:p w14:paraId="2384BC54" w14:textId="77777777" w:rsidR="00C94D10" w:rsidRPr="00886BE4" w:rsidRDefault="00C94D10" w:rsidP="00C94D10">
            <w:pPr>
              <w:spacing w:line="259" w:lineRule="auto"/>
              <w:jc w:val="center"/>
              <w:rPr>
                <w:rFonts w:ascii="GHEA Grapalat" w:eastAsia="Calibri" w:hAnsi="GHEA Grapalat" w:cs="Sylfaen"/>
                <w:sz w:val="22"/>
                <w:szCs w:val="22"/>
                <w:lang w:eastAsia="en-US"/>
              </w:rPr>
            </w:pPr>
          </w:p>
        </w:tc>
        <w:tc>
          <w:tcPr>
            <w:tcW w:w="124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63999AA" w14:textId="77777777" w:rsidR="00C94D10" w:rsidRPr="00886BE4" w:rsidRDefault="00C94D10" w:rsidP="00C94D10">
            <w:pPr>
              <w:snapToGrid w:val="0"/>
              <w:jc w:val="center"/>
              <w:rPr>
                <w:rFonts w:ascii="GHEA Grapalat" w:eastAsia="Arial Unicode MS" w:hAnsi="GHEA Grapalat"/>
                <w:sz w:val="22"/>
                <w:szCs w:val="22"/>
              </w:rPr>
            </w:pPr>
          </w:p>
        </w:tc>
      </w:tr>
      <w:tr w:rsidR="00C94D10" w:rsidRPr="001C6022" w14:paraId="47944B9C" w14:textId="77777777" w:rsidTr="00D44669">
        <w:trPr>
          <w:trHeight w:val="848"/>
        </w:trPr>
        <w:tc>
          <w:tcPr>
            <w:tcW w:w="644"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tcPr>
          <w:p w14:paraId="66C41BF2" w14:textId="239D1E89" w:rsidR="00C94D10" w:rsidRPr="00173471" w:rsidRDefault="00C94D10" w:rsidP="00173471">
            <w:pPr>
              <w:snapToGrid w:val="0"/>
              <w:jc w:val="center"/>
              <w:rPr>
                <w:rFonts w:ascii="GHEA Grapalat" w:eastAsia="Arial Unicode MS" w:hAnsi="GHEA Grapalat"/>
                <w:b/>
                <w:sz w:val="22"/>
                <w:szCs w:val="22"/>
                <w:lang w:val="hy-AM"/>
              </w:rPr>
            </w:pPr>
            <w:r w:rsidRPr="00173471">
              <w:rPr>
                <w:rFonts w:ascii="GHEA Grapalat" w:eastAsia="Arial Unicode MS" w:hAnsi="GHEA Grapalat"/>
                <w:b/>
                <w:sz w:val="22"/>
                <w:szCs w:val="22"/>
              </w:rPr>
              <w:t>4</w:t>
            </w:r>
            <w:r w:rsidR="00173471" w:rsidRPr="00173471">
              <w:rPr>
                <w:rFonts w:ascii="GHEA Grapalat" w:eastAsia="Arial Unicode MS" w:hAnsi="GHEA Grapalat"/>
                <w:b/>
                <w:sz w:val="22"/>
                <w:szCs w:val="22"/>
                <w:lang w:val="hy-AM"/>
              </w:rPr>
              <w:t>7.</w:t>
            </w:r>
          </w:p>
        </w:tc>
        <w:tc>
          <w:tcPr>
            <w:tcW w:w="558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C70F380" w14:textId="5F2C7FAA" w:rsidR="00C94D10" w:rsidRPr="00886BE4" w:rsidRDefault="00C94D10" w:rsidP="00DC3D57">
            <w:pPr>
              <w:tabs>
                <w:tab w:val="left" w:pos="171"/>
              </w:tabs>
              <w:spacing w:line="276" w:lineRule="auto"/>
              <w:ind w:left="-20" w:right="-20" w:hanging="90"/>
              <w:jc w:val="both"/>
              <w:rPr>
                <w:rFonts w:ascii="GHEA Grapalat" w:hAnsi="GHEA Grapalat"/>
                <w:color w:val="000000"/>
                <w:sz w:val="22"/>
                <w:szCs w:val="22"/>
                <w:shd w:val="clear" w:color="000000" w:fill="FFFFFF"/>
                <w:lang w:val="hy-AM"/>
              </w:rPr>
            </w:pPr>
            <w:r w:rsidRPr="00173471">
              <w:rPr>
                <w:rFonts w:ascii="GHEA Grapalat" w:hAnsi="GHEA Grapalat"/>
                <w:color w:val="000000"/>
                <w:sz w:val="22"/>
                <w:szCs w:val="22"/>
                <w:shd w:val="clear" w:color="auto" w:fill="FFFFFF"/>
                <w:lang w:val="hy-AM"/>
              </w:rPr>
              <w:t>Առողջության առաջնային պահպանման</w:t>
            </w:r>
            <w:r w:rsidRPr="00886BE4">
              <w:rPr>
                <w:rFonts w:ascii="GHEA Grapalat" w:hAnsi="GHEA Grapalat" w:cs="Calibri"/>
                <w:color w:val="000000"/>
                <w:sz w:val="22"/>
                <w:szCs w:val="22"/>
                <w:shd w:val="clear" w:color="000000" w:fill="FFFFFF"/>
                <w:lang w:val="hy-AM"/>
              </w:rPr>
              <w:t xml:space="preserve"> բժշկական հաստատությունում</w:t>
            </w:r>
            <w:r w:rsidRPr="00886BE4">
              <w:rPr>
                <w:rFonts w:ascii="GHEA Grapalat" w:hAnsi="GHEA Grapalat"/>
                <w:color w:val="000000"/>
                <w:sz w:val="22"/>
                <w:szCs w:val="22"/>
                <w:shd w:val="clear" w:color="000000" w:fill="FFFFFF"/>
                <w:lang w:val="hy-AM"/>
              </w:rPr>
              <w:t xml:space="preserve"> բուժող բժիշկը (տեղամասային թերապևտը, ընտանեկան բժիշկը, մանկաբո</w:t>
            </w:r>
            <w:r w:rsidR="008C7123">
              <w:rPr>
                <w:rFonts w:ascii="GHEA Grapalat" w:hAnsi="GHEA Grapalat"/>
                <w:color w:val="000000"/>
                <w:sz w:val="22"/>
                <w:szCs w:val="22"/>
                <w:shd w:val="clear" w:color="000000" w:fill="FFFFFF"/>
                <w:lang w:val="hy-AM"/>
              </w:rPr>
              <w:t xml:space="preserve">ւյժը) դիակի զննման արդյունքում </w:t>
            </w:r>
            <w:r w:rsidRPr="00886BE4">
              <w:rPr>
                <w:rFonts w:ascii="GHEA Grapalat" w:hAnsi="GHEA Grapalat"/>
                <w:color w:val="000000"/>
                <w:sz w:val="22"/>
                <w:szCs w:val="22"/>
                <w:shd w:val="clear" w:color="000000" w:fill="FFFFFF"/>
                <w:lang w:val="hy-AM"/>
              </w:rPr>
              <w:t xml:space="preserve">հավաստիանալով, որ չկան </w:t>
            </w:r>
            <w:r w:rsidR="00860AAD" w:rsidRPr="00173471">
              <w:rPr>
                <w:rFonts w:ascii="GHEA Grapalat" w:hAnsi="GHEA Grapalat"/>
                <w:color w:val="000000"/>
                <w:sz w:val="22"/>
                <w:szCs w:val="22"/>
                <w:shd w:val="clear" w:color="000000" w:fill="FFFFFF"/>
                <w:lang w:val="hy-AM"/>
              </w:rPr>
              <w:t>(</w:t>
            </w:r>
            <w:r w:rsidRPr="00886BE4">
              <w:rPr>
                <w:rFonts w:ascii="GHEA Grapalat" w:hAnsi="GHEA Grapalat"/>
                <w:b/>
                <w:color w:val="000000"/>
                <w:sz w:val="22"/>
                <w:szCs w:val="22"/>
                <w:shd w:val="clear" w:color="000000" w:fill="FFFFFF"/>
                <w:lang w:val="hy-AM"/>
              </w:rPr>
              <w:t>Նշում</w:t>
            </w:r>
            <w:r w:rsidR="00D90CB8" w:rsidRPr="00173471">
              <w:rPr>
                <w:rFonts w:ascii="GHEA Grapalat" w:hAnsi="GHEA Grapalat"/>
                <w:b/>
                <w:color w:val="000000"/>
                <w:sz w:val="22"/>
                <w:szCs w:val="22"/>
                <w:shd w:val="clear" w:color="000000" w:fill="FFFFFF"/>
                <w:lang w:val="hy-AM"/>
              </w:rPr>
              <w:t xml:space="preserve"> </w:t>
            </w:r>
            <w:r w:rsidRPr="00886BE4">
              <w:rPr>
                <w:rFonts w:ascii="GHEA Grapalat" w:hAnsi="GHEA Grapalat"/>
                <w:b/>
                <w:color w:val="000000"/>
                <w:sz w:val="22"/>
                <w:szCs w:val="22"/>
                <w:shd w:val="clear" w:color="000000" w:fill="FFFFFF"/>
                <w:lang w:val="hy-AM"/>
              </w:rPr>
              <w:t>3*</w:t>
            </w:r>
            <w:r w:rsidR="00860AAD" w:rsidRPr="00173471">
              <w:rPr>
                <w:rFonts w:ascii="GHEA Grapalat" w:hAnsi="GHEA Grapalat"/>
                <w:b/>
                <w:color w:val="000000"/>
                <w:sz w:val="22"/>
                <w:szCs w:val="22"/>
                <w:shd w:val="clear" w:color="000000" w:fill="FFFFFF"/>
                <w:lang w:val="hy-AM"/>
              </w:rPr>
              <w:t>)</w:t>
            </w:r>
            <w:r w:rsidRPr="00886BE4">
              <w:rPr>
                <w:rFonts w:ascii="GHEA Grapalat" w:hAnsi="GHEA Grapalat"/>
                <w:color w:val="000000"/>
                <w:sz w:val="22"/>
                <w:szCs w:val="22"/>
                <w:shd w:val="clear" w:color="000000" w:fill="FFFFFF"/>
                <w:lang w:val="hy-AM"/>
              </w:rPr>
              <w:t xml:space="preserve"> բերված պարտադիր </w:t>
            </w:r>
            <w:r w:rsidRPr="00886BE4">
              <w:rPr>
                <w:rFonts w:ascii="GHEA Grapalat" w:hAnsi="GHEA Grapalat" w:cs="Calibri"/>
                <w:color w:val="000000"/>
                <w:sz w:val="22"/>
                <w:szCs w:val="22"/>
                <w:shd w:val="clear" w:color="000000" w:fill="FFFFFF"/>
                <w:lang w:val="hy-AM"/>
              </w:rPr>
              <w:t>ախտաբանա</w:t>
            </w:r>
            <w:r w:rsidR="00D90CB8" w:rsidRPr="00173471">
              <w:rPr>
                <w:rFonts w:ascii="GHEA Grapalat" w:hAnsi="GHEA Grapalat" w:cs="Calibri"/>
                <w:color w:val="000000"/>
                <w:sz w:val="22"/>
                <w:szCs w:val="22"/>
                <w:shd w:val="clear" w:color="000000" w:fill="FFFFFF"/>
                <w:lang w:val="hy-AM"/>
              </w:rPr>
              <w:t>-</w:t>
            </w:r>
            <w:r w:rsidRPr="00886BE4">
              <w:rPr>
                <w:rFonts w:ascii="GHEA Grapalat" w:hAnsi="GHEA Grapalat" w:cs="Calibri"/>
                <w:color w:val="000000"/>
                <w:sz w:val="22"/>
                <w:szCs w:val="22"/>
                <w:shd w:val="clear" w:color="000000" w:fill="FFFFFF"/>
                <w:lang w:val="hy-AM"/>
              </w:rPr>
              <w:t>անատոմ</w:t>
            </w:r>
            <w:r w:rsidRPr="00886BE4">
              <w:rPr>
                <w:rFonts w:ascii="GHEA Grapalat" w:hAnsi="GHEA Grapalat"/>
                <w:color w:val="000000"/>
                <w:sz w:val="22"/>
                <w:szCs w:val="22"/>
                <w:shd w:val="clear" w:color="000000" w:fill="FFFFFF"/>
                <w:lang w:val="hy-AM"/>
              </w:rPr>
              <w:t>իական հերձում կատարելու հիմքեր</w:t>
            </w:r>
            <w:r w:rsidR="00DC3D57">
              <w:rPr>
                <w:rFonts w:ascii="GHEA Grapalat" w:hAnsi="GHEA Grapalat"/>
                <w:color w:val="000000"/>
                <w:sz w:val="22"/>
                <w:szCs w:val="22"/>
                <w:shd w:val="clear" w:color="000000" w:fill="FFFFFF"/>
                <w:lang w:val="hy-AM"/>
              </w:rPr>
              <w:t>,</w:t>
            </w:r>
            <w:r w:rsidR="00D90CB8" w:rsidRPr="00173471">
              <w:rPr>
                <w:rFonts w:ascii="GHEA Grapalat" w:hAnsi="GHEA Grapalat"/>
                <w:color w:val="000000"/>
                <w:sz w:val="22"/>
                <w:szCs w:val="22"/>
                <w:shd w:val="clear" w:color="000000" w:fill="FFFFFF"/>
                <w:lang w:val="hy-AM"/>
              </w:rPr>
              <w:t xml:space="preserve"> </w:t>
            </w:r>
            <w:r w:rsidRPr="00886BE4">
              <w:rPr>
                <w:rFonts w:ascii="GHEA Grapalat" w:hAnsi="GHEA Grapalat"/>
                <w:color w:val="000000"/>
                <w:sz w:val="22"/>
                <w:szCs w:val="22"/>
                <w:shd w:val="clear" w:color="000000" w:fill="FFFFFF"/>
                <w:lang w:val="hy-AM"/>
              </w:rPr>
              <w:t>մ</w:t>
            </w:r>
            <w:r w:rsidRPr="00173471">
              <w:rPr>
                <w:rFonts w:ascii="GHEA Grapalat" w:hAnsi="GHEA Grapalat" w:cs="Sylfaen"/>
                <w:color w:val="000000"/>
                <w:sz w:val="22"/>
                <w:szCs w:val="22"/>
                <w:shd w:val="clear" w:color="auto" w:fill="FFFFFF"/>
                <w:lang w:val="hy-AM"/>
              </w:rPr>
              <w:t>ահացածի</w:t>
            </w:r>
            <w:r w:rsidRPr="00173471">
              <w:rPr>
                <w:rFonts w:ascii="GHEA Grapalat" w:hAnsi="GHEA Grapalat"/>
                <w:color w:val="000000"/>
                <w:sz w:val="22"/>
                <w:szCs w:val="22"/>
                <w:shd w:val="clear" w:color="auto" w:fill="FFFFFF"/>
                <w:lang w:val="hy-AM"/>
              </w:rPr>
              <w:t xml:space="preserve"> </w:t>
            </w:r>
            <w:r w:rsidRPr="00173471">
              <w:rPr>
                <w:rFonts w:ascii="GHEA Grapalat" w:hAnsi="GHEA Grapalat" w:cs="Sylfaen"/>
                <w:color w:val="000000"/>
                <w:sz w:val="22"/>
                <w:szCs w:val="22"/>
                <w:shd w:val="clear" w:color="auto" w:fill="FFFFFF"/>
                <w:lang w:val="hy-AM"/>
              </w:rPr>
              <w:t>ազգականներից</w:t>
            </w:r>
            <w:r w:rsidRPr="00173471">
              <w:rPr>
                <w:rFonts w:ascii="GHEA Grapalat" w:hAnsi="GHEA Grapalat"/>
                <w:color w:val="000000"/>
                <w:sz w:val="22"/>
                <w:szCs w:val="22"/>
                <w:shd w:val="clear" w:color="auto" w:fill="FFFFFF"/>
                <w:lang w:val="hy-AM"/>
              </w:rPr>
              <w:t xml:space="preserve"> </w:t>
            </w:r>
            <w:r w:rsidRPr="00886BE4">
              <w:rPr>
                <w:rFonts w:ascii="GHEA Grapalat" w:hAnsi="GHEA Grapalat"/>
                <w:color w:val="000000"/>
                <w:sz w:val="22"/>
                <w:szCs w:val="22"/>
                <w:shd w:val="clear" w:color="000000" w:fill="FFFFFF"/>
                <w:lang w:val="hy-AM"/>
              </w:rPr>
              <w:t xml:space="preserve">(ամուսին, ծնող, երեխա, թոռ, պապ, տատ, հարազատ եղբայր և քույր) </w:t>
            </w:r>
            <w:r w:rsidRPr="00173471">
              <w:rPr>
                <w:rFonts w:ascii="GHEA Grapalat" w:hAnsi="GHEA Grapalat" w:cs="Sylfaen"/>
                <w:color w:val="000000"/>
                <w:sz w:val="22"/>
                <w:szCs w:val="22"/>
                <w:shd w:val="clear" w:color="auto" w:fill="FFFFFF"/>
                <w:lang w:val="hy-AM"/>
              </w:rPr>
              <w:t>վերցնում</w:t>
            </w:r>
            <w:r w:rsidRPr="00173471">
              <w:rPr>
                <w:rFonts w:ascii="GHEA Grapalat" w:hAnsi="GHEA Grapalat"/>
                <w:color w:val="000000"/>
                <w:sz w:val="22"/>
                <w:szCs w:val="22"/>
                <w:shd w:val="clear" w:color="auto" w:fill="FFFFFF"/>
                <w:lang w:val="hy-AM"/>
              </w:rPr>
              <w:t xml:space="preserve"> </w:t>
            </w:r>
            <w:r w:rsidRPr="00173471">
              <w:rPr>
                <w:rFonts w:ascii="GHEA Grapalat" w:hAnsi="GHEA Grapalat" w:cs="Sylfaen"/>
                <w:color w:val="000000"/>
                <w:sz w:val="22"/>
                <w:szCs w:val="22"/>
                <w:shd w:val="clear" w:color="auto" w:fill="FFFFFF"/>
                <w:lang w:val="hy-AM"/>
              </w:rPr>
              <w:t>է</w:t>
            </w:r>
            <w:r w:rsidRPr="00173471">
              <w:rPr>
                <w:rFonts w:ascii="GHEA Grapalat" w:hAnsi="GHEA Grapalat"/>
                <w:color w:val="000000"/>
                <w:sz w:val="22"/>
                <w:szCs w:val="22"/>
                <w:shd w:val="clear" w:color="auto" w:fill="FFFFFF"/>
                <w:lang w:val="hy-AM"/>
              </w:rPr>
              <w:t xml:space="preserve"> </w:t>
            </w:r>
            <w:r w:rsidRPr="00173471">
              <w:rPr>
                <w:rFonts w:ascii="GHEA Grapalat" w:hAnsi="GHEA Grapalat" w:cs="Sylfaen"/>
                <w:color w:val="000000"/>
                <w:sz w:val="22"/>
                <w:szCs w:val="22"/>
                <w:shd w:val="clear" w:color="auto" w:fill="FFFFFF"/>
                <w:lang w:val="hy-AM"/>
              </w:rPr>
              <w:t>ախտաբանաանատոմիական</w:t>
            </w:r>
            <w:r w:rsidRPr="00173471">
              <w:rPr>
                <w:rFonts w:ascii="GHEA Grapalat" w:hAnsi="GHEA Grapalat"/>
                <w:color w:val="000000"/>
                <w:sz w:val="22"/>
                <w:szCs w:val="22"/>
                <w:shd w:val="clear" w:color="auto" w:fill="FFFFFF"/>
                <w:lang w:val="hy-AM"/>
              </w:rPr>
              <w:t xml:space="preserve"> </w:t>
            </w:r>
            <w:r w:rsidRPr="00173471">
              <w:rPr>
                <w:rFonts w:ascii="GHEA Grapalat" w:hAnsi="GHEA Grapalat" w:cs="Sylfaen"/>
                <w:color w:val="000000"/>
                <w:sz w:val="22"/>
                <w:szCs w:val="22"/>
                <w:shd w:val="clear" w:color="auto" w:fill="FFFFFF"/>
                <w:lang w:val="hy-AM"/>
              </w:rPr>
              <w:t>հերձումից</w:t>
            </w:r>
            <w:r w:rsidRPr="00173471">
              <w:rPr>
                <w:rFonts w:ascii="GHEA Grapalat" w:hAnsi="GHEA Grapalat"/>
                <w:color w:val="000000"/>
                <w:sz w:val="22"/>
                <w:szCs w:val="22"/>
                <w:shd w:val="clear" w:color="auto" w:fill="FFFFFF"/>
                <w:lang w:val="hy-AM"/>
              </w:rPr>
              <w:t xml:space="preserve"> </w:t>
            </w:r>
            <w:r w:rsidRPr="00173471">
              <w:rPr>
                <w:rFonts w:ascii="GHEA Grapalat" w:hAnsi="GHEA Grapalat" w:cs="Sylfaen"/>
                <w:color w:val="000000"/>
                <w:sz w:val="22"/>
                <w:szCs w:val="22"/>
                <w:shd w:val="clear" w:color="auto" w:fill="FFFFFF"/>
                <w:lang w:val="hy-AM"/>
              </w:rPr>
              <w:lastRenderedPageBreak/>
              <w:t>հրաժարվելու</w:t>
            </w:r>
            <w:r w:rsidRPr="00173471">
              <w:rPr>
                <w:rFonts w:ascii="GHEA Grapalat" w:hAnsi="GHEA Grapalat"/>
                <w:color w:val="000000"/>
                <w:sz w:val="22"/>
                <w:szCs w:val="22"/>
                <w:shd w:val="clear" w:color="auto" w:fill="FFFFFF"/>
                <w:lang w:val="hy-AM"/>
              </w:rPr>
              <w:t xml:space="preserve"> </w:t>
            </w:r>
            <w:r w:rsidRPr="00173471">
              <w:rPr>
                <w:rFonts w:ascii="GHEA Grapalat" w:hAnsi="GHEA Grapalat" w:cs="Sylfaen"/>
                <w:color w:val="000000"/>
                <w:sz w:val="22"/>
                <w:szCs w:val="22"/>
                <w:shd w:val="clear" w:color="auto" w:fill="FFFFFF"/>
                <w:lang w:val="hy-AM"/>
              </w:rPr>
              <w:t>վերաբերյալ</w:t>
            </w:r>
            <w:r w:rsidRPr="00173471">
              <w:rPr>
                <w:rFonts w:ascii="GHEA Grapalat" w:hAnsi="GHEA Grapalat"/>
                <w:color w:val="000000"/>
                <w:sz w:val="22"/>
                <w:szCs w:val="22"/>
                <w:shd w:val="clear" w:color="auto" w:fill="FFFFFF"/>
                <w:lang w:val="hy-AM"/>
              </w:rPr>
              <w:t xml:space="preserve"> </w:t>
            </w:r>
            <w:r w:rsidRPr="00173471">
              <w:rPr>
                <w:rFonts w:ascii="GHEA Grapalat" w:hAnsi="GHEA Grapalat" w:cs="Sylfaen"/>
                <w:color w:val="000000"/>
                <w:sz w:val="22"/>
                <w:szCs w:val="22"/>
                <w:shd w:val="clear" w:color="auto" w:fill="FFFFFF"/>
                <w:lang w:val="hy-AM"/>
              </w:rPr>
              <w:t>գրավոր</w:t>
            </w:r>
            <w:r w:rsidRPr="00173471">
              <w:rPr>
                <w:rFonts w:ascii="GHEA Grapalat" w:hAnsi="GHEA Grapalat"/>
                <w:color w:val="000000"/>
                <w:sz w:val="22"/>
                <w:szCs w:val="22"/>
                <w:shd w:val="clear" w:color="auto" w:fill="FFFFFF"/>
                <w:lang w:val="hy-AM"/>
              </w:rPr>
              <w:t xml:space="preserve"> </w:t>
            </w:r>
            <w:r w:rsidRPr="00173471">
              <w:rPr>
                <w:rFonts w:ascii="GHEA Grapalat" w:hAnsi="GHEA Grapalat" w:cs="Sylfaen"/>
                <w:color w:val="000000"/>
                <w:sz w:val="22"/>
                <w:szCs w:val="22"/>
                <w:shd w:val="clear" w:color="auto" w:fill="FFFFFF"/>
                <w:lang w:val="hy-AM"/>
              </w:rPr>
              <w:t>փաստաթուղթ</w:t>
            </w:r>
            <w:r w:rsidRPr="00173471">
              <w:rPr>
                <w:rFonts w:ascii="GHEA Grapalat" w:hAnsi="GHEA Grapalat"/>
                <w:color w:val="000000"/>
                <w:sz w:val="22"/>
                <w:szCs w:val="22"/>
                <w:shd w:val="clear" w:color="auto" w:fill="FFFFFF"/>
                <w:lang w:val="hy-AM"/>
              </w:rPr>
              <w:t xml:space="preserve"> </w:t>
            </w:r>
            <w:r w:rsidRPr="00173471">
              <w:rPr>
                <w:rFonts w:ascii="GHEA Grapalat" w:hAnsi="GHEA Grapalat" w:cs="Sylfaen"/>
                <w:color w:val="000000"/>
                <w:sz w:val="22"/>
                <w:szCs w:val="22"/>
                <w:shd w:val="clear" w:color="auto" w:fill="FFFFFF"/>
                <w:lang w:val="hy-AM"/>
              </w:rPr>
              <w:t>կամ</w:t>
            </w:r>
            <w:r w:rsidRPr="00173471">
              <w:rPr>
                <w:rFonts w:ascii="GHEA Grapalat" w:hAnsi="GHEA Grapalat"/>
                <w:color w:val="000000"/>
                <w:sz w:val="22"/>
                <w:szCs w:val="22"/>
                <w:shd w:val="clear" w:color="auto" w:fill="FFFFFF"/>
                <w:lang w:val="hy-AM"/>
              </w:rPr>
              <w:t xml:space="preserve"> </w:t>
            </w:r>
            <w:r w:rsidRPr="00173471">
              <w:rPr>
                <w:rFonts w:ascii="GHEA Grapalat" w:hAnsi="GHEA Grapalat" w:cs="Sylfaen"/>
                <w:color w:val="000000"/>
                <w:sz w:val="22"/>
                <w:szCs w:val="22"/>
                <w:shd w:val="clear" w:color="auto" w:fill="FFFFFF"/>
                <w:lang w:val="hy-AM"/>
              </w:rPr>
              <w:t>էլ</w:t>
            </w:r>
            <w:r w:rsidRPr="00173471">
              <w:rPr>
                <w:rFonts w:ascii="GHEA Grapalat" w:hAnsi="GHEA Grapalat"/>
                <w:color w:val="000000"/>
                <w:sz w:val="22"/>
                <w:szCs w:val="22"/>
                <w:shd w:val="clear" w:color="auto" w:fill="FFFFFF"/>
                <w:lang w:val="hy-AM"/>
              </w:rPr>
              <w:t xml:space="preserve"> </w:t>
            </w:r>
            <w:r w:rsidRPr="00173471">
              <w:rPr>
                <w:rFonts w:ascii="GHEA Grapalat" w:hAnsi="GHEA Grapalat" w:cs="Sylfaen"/>
                <w:color w:val="000000"/>
                <w:sz w:val="22"/>
                <w:szCs w:val="22"/>
                <w:shd w:val="clear" w:color="auto" w:fill="FFFFFF"/>
                <w:lang w:val="hy-AM"/>
              </w:rPr>
              <w:t>մահացողի</w:t>
            </w:r>
            <w:r w:rsidRPr="00173471">
              <w:rPr>
                <w:rFonts w:ascii="GHEA Grapalat" w:hAnsi="GHEA Grapalat"/>
                <w:color w:val="000000"/>
                <w:sz w:val="22"/>
                <w:szCs w:val="22"/>
                <w:shd w:val="clear" w:color="auto" w:fill="FFFFFF"/>
                <w:lang w:val="hy-AM"/>
              </w:rPr>
              <w:t xml:space="preserve"> </w:t>
            </w:r>
            <w:r w:rsidRPr="00173471">
              <w:rPr>
                <w:rFonts w:ascii="GHEA Grapalat" w:hAnsi="GHEA Grapalat" w:cs="Sylfaen"/>
                <w:color w:val="000000"/>
                <w:sz w:val="22"/>
                <w:szCs w:val="22"/>
                <w:shd w:val="clear" w:color="auto" w:fill="FFFFFF"/>
                <w:lang w:val="hy-AM"/>
              </w:rPr>
              <w:t>կողմից</w:t>
            </w:r>
            <w:r w:rsidRPr="00173471">
              <w:rPr>
                <w:rFonts w:ascii="GHEA Grapalat" w:hAnsi="GHEA Grapalat"/>
                <w:color w:val="000000"/>
                <w:sz w:val="22"/>
                <w:szCs w:val="22"/>
                <w:shd w:val="clear" w:color="auto" w:fill="FFFFFF"/>
                <w:lang w:val="hy-AM"/>
              </w:rPr>
              <w:t xml:space="preserve"> </w:t>
            </w:r>
            <w:r w:rsidRPr="00173471">
              <w:rPr>
                <w:rFonts w:ascii="GHEA Grapalat" w:hAnsi="GHEA Grapalat" w:cs="Sylfaen"/>
                <w:color w:val="000000"/>
                <w:sz w:val="22"/>
                <w:szCs w:val="22"/>
                <w:shd w:val="clear" w:color="auto" w:fill="FFFFFF"/>
                <w:lang w:val="hy-AM"/>
              </w:rPr>
              <w:t>կենդանության</w:t>
            </w:r>
            <w:r w:rsidRPr="00173471">
              <w:rPr>
                <w:rFonts w:ascii="GHEA Grapalat" w:hAnsi="GHEA Grapalat"/>
                <w:color w:val="000000"/>
                <w:sz w:val="22"/>
                <w:szCs w:val="22"/>
                <w:shd w:val="clear" w:color="auto" w:fill="FFFFFF"/>
                <w:lang w:val="hy-AM"/>
              </w:rPr>
              <w:t xml:space="preserve"> </w:t>
            </w:r>
            <w:r w:rsidRPr="00173471">
              <w:rPr>
                <w:rFonts w:ascii="GHEA Grapalat" w:hAnsi="GHEA Grapalat" w:cs="Sylfaen"/>
                <w:color w:val="000000"/>
                <w:sz w:val="22"/>
                <w:szCs w:val="22"/>
                <w:shd w:val="clear" w:color="auto" w:fill="FFFFFF"/>
                <w:lang w:val="hy-AM"/>
              </w:rPr>
              <w:t>օրոք</w:t>
            </w:r>
            <w:r w:rsidRPr="00173471">
              <w:rPr>
                <w:rFonts w:ascii="GHEA Grapalat" w:hAnsi="GHEA Grapalat"/>
                <w:color w:val="000000"/>
                <w:sz w:val="22"/>
                <w:szCs w:val="22"/>
                <w:shd w:val="clear" w:color="auto" w:fill="FFFFFF"/>
                <w:lang w:val="hy-AM"/>
              </w:rPr>
              <w:t xml:space="preserve"> </w:t>
            </w:r>
            <w:r w:rsidR="00421F93">
              <w:rPr>
                <w:rFonts w:ascii="GHEA Grapalat" w:hAnsi="GHEA Grapalat"/>
                <w:color w:val="000000"/>
                <w:sz w:val="22"/>
                <w:szCs w:val="22"/>
                <w:shd w:val="clear" w:color="auto" w:fill="FFFFFF"/>
                <w:lang w:val="hy-AM"/>
              </w:rPr>
              <w:t>ա</w:t>
            </w:r>
            <w:r w:rsidRPr="00173471">
              <w:rPr>
                <w:rFonts w:ascii="GHEA Grapalat" w:hAnsi="GHEA Grapalat" w:cs="Sylfaen"/>
                <w:color w:val="000000"/>
                <w:sz w:val="22"/>
                <w:szCs w:val="22"/>
                <w:shd w:val="clear" w:color="auto" w:fill="FFFFFF"/>
                <w:lang w:val="hy-AM"/>
              </w:rPr>
              <w:t>խտաբանաանատոմիակա</w:t>
            </w:r>
            <w:r w:rsidR="00421F93" w:rsidRPr="00173471">
              <w:rPr>
                <w:rFonts w:ascii="GHEA Grapalat" w:hAnsi="GHEA Grapalat" w:cs="Sylfaen"/>
                <w:color w:val="000000"/>
                <w:sz w:val="22"/>
                <w:szCs w:val="22"/>
                <w:shd w:val="clear" w:color="auto" w:fill="FFFFFF"/>
                <w:lang w:val="hy-AM"/>
              </w:rPr>
              <w:t>ն</w:t>
            </w:r>
            <w:r w:rsidRPr="00173471">
              <w:rPr>
                <w:rFonts w:ascii="GHEA Grapalat" w:hAnsi="GHEA Grapalat"/>
                <w:color w:val="000000"/>
                <w:sz w:val="22"/>
                <w:szCs w:val="22"/>
                <w:shd w:val="clear" w:color="auto" w:fill="FFFFFF"/>
                <w:lang w:val="hy-AM"/>
              </w:rPr>
              <w:t xml:space="preserve"> </w:t>
            </w:r>
            <w:r w:rsidRPr="00173471">
              <w:rPr>
                <w:rFonts w:ascii="GHEA Grapalat" w:hAnsi="GHEA Grapalat" w:cs="Sylfaen"/>
                <w:color w:val="000000"/>
                <w:sz w:val="22"/>
                <w:szCs w:val="22"/>
                <w:shd w:val="clear" w:color="auto" w:fill="FFFFFF"/>
                <w:lang w:val="hy-AM"/>
              </w:rPr>
              <w:t>հերձումից</w:t>
            </w:r>
            <w:r w:rsidRPr="00173471">
              <w:rPr>
                <w:rFonts w:ascii="GHEA Grapalat" w:hAnsi="GHEA Grapalat"/>
                <w:color w:val="000000"/>
                <w:sz w:val="22"/>
                <w:szCs w:val="22"/>
                <w:shd w:val="clear" w:color="auto" w:fill="FFFFFF"/>
                <w:lang w:val="hy-AM"/>
              </w:rPr>
              <w:t xml:space="preserve"> </w:t>
            </w:r>
            <w:r w:rsidRPr="00173471">
              <w:rPr>
                <w:rFonts w:ascii="GHEA Grapalat" w:hAnsi="GHEA Grapalat" w:cs="Sylfaen"/>
                <w:color w:val="000000"/>
                <w:sz w:val="22"/>
                <w:szCs w:val="22"/>
                <w:shd w:val="clear" w:color="auto" w:fill="FFFFFF"/>
                <w:lang w:val="hy-AM"/>
              </w:rPr>
              <w:t>հրաժարվելու</w:t>
            </w:r>
            <w:r w:rsidRPr="00173471">
              <w:rPr>
                <w:rFonts w:ascii="GHEA Grapalat" w:hAnsi="GHEA Grapalat"/>
                <w:color w:val="000000"/>
                <w:sz w:val="22"/>
                <w:szCs w:val="22"/>
                <w:shd w:val="clear" w:color="auto" w:fill="FFFFFF"/>
                <w:lang w:val="hy-AM"/>
              </w:rPr>
              <w:t xml:space="preserve"> </w:t>
            </w:r>
            <w:r w:rsidRPr="00173471">
              <w:rPr>
                <w:rFonts w:ascii="GHEA Grapalat" w:hAnsi="GHEA Grapalat" w:cs="Sylfaen"/>
                <w:color w:val="000000"/>
                <w:sz w:val="22"/>
                <w:szCs w:val="22"/>
                <w:shd w:val="clear" w:color="auto" w:fill="FFFFFF"/>
                <w:lang w:val="hy-AM"/>
              </w:rPr>
              <w:t>մասին</w:t>
            </w:r>
            <w:r w:rsidRPr="00173471">
              <w:rPr>
                <w:rFonts w:ascii="GHEA Grapalat" w:hAnsi="GHEA Grapalat"/>
                <w:color w:val="000000"/>
                <w:sz w:val="22"/>
                <w:szCs w:val="22"/>
                <w:shd w:val="clear" w:color="auto" w:fill="FFFFFF"/>
                <w:lang w:val="hy-AM"/>
              </w:rPr>
              <w:t xml:space="preserve"> </w:t>
            </w:r>
            <w:r w:rsidRPr="00173471">
              <w:rPr>
                <w:rFonts w:ascii="GHEA Grapalat" w:hAnsi="GHEA Grapalat" w:cs="Sylfaen"/>
                <w:color w:val="000000"/>
                <w:sz w:val="22"/>
                <w:szCs w:val="22"/>
                <w:shd w:val="clear" w:color="auto" w:fill="FFFFFF"/>
                <w:lang w:val="hy-AM"/>
              </w:rPr>
              <w:t>գրավոր</w:t>
            </w:r>
            <w:r w:rsidRPr="00173471">
              <w:rPr>
                <w:rFonts w:ascii="GHEA Grapalat" w:hAnsi="GHEA Grapalat"/>
                <w:color w:val="000000"/>
                <w:sz w:val="22"/>
                <w:szCs w:val="22"/>
                <w:shd w:val="clear" w:color="auto" w:fill="FFFFFF"/>
                <w:lang w:val="hy-AM"/>
              </w:rPr>
              <w:t xml:space="preserve"> </w:t>
            </w:r>
            <w:r w:rsidRPr="00173471">
              <w:rPr>
                <w:rFonts w:ascii="GHEA Grapalat" w:hAnsi="GHEA Grapalat" w:cs="Sylfaen"/>
                <w:color w:val="000000"/>
                <w:sz w:val="22"/>
                <w:szCs w:val="22"/>
                <w:shd w:val="clear" w:color="auto" w:fill="FFFFFF"/>
                <w:lang w:val="hy-AM"/>
              </w:rPr>
              <w:t>փաստաթուղթ</w:t>
            </w:r>
            <w:r w:rsidRPr="00886BE4">
              <w:rPr>
                <w:rFonts w:ascii="GHEA Grapalat" w:hAnsi="GHEA Grapalat" w:cs="Sylfaen"/>
                <w:color w:val="000000"/>
                <w:sz w:val="22"/>
                <w:szCs w:val="22"/>
                <w:shd w:val="clear" w:color="auto" w:fill="FFFFFF"/>
                <w:lang w:val="hy-AM"/>
              </w:rPr>
              <w:t>.</w:t>
            </w:r>
          </w:p>
        </w:tc>
        <w:tc>
          <w:tcPr>
            <w:tcW w:w="306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4CF37AE" w14:textId="77777777" w:rsidR="00964570" w:rsidRDefault="00C94D10" w:rsidP="00C94D10">
            <w:pPr>
              <w:spacing w:line="259" w:lineRule="auto"/>
              <w:jc w:val="center"/>
              <w:rPr>
                <w:rFonts w:ascii="GHEA Grapalat" w:eastAsia="Calibri" w:hAnsi="GHEA Grapalat" w:cs="Arial"/>
                <w:sz w:val="22"/>
                <w:szCs w:val="22"/>
                <w:lang w:val="hy-AM" w:eastAsia="en-US"/>
              </w:rPr>
            </w:pPr>
            <w:r w:rsidRPr="00886BE4">
              <w:rPr>
                <w:rFonts w:ascii="GHEA Grapalat" w:eastAsia="Calibri" w:hAnsi="GHEA Grapalat" w:cs="Arial"/>
                <w:sz w:val="22"/>
                <w:szCs w:val="22"/>
                <w:lang w:val="hy-AM" w:eastAsia="en-US"/>
              </w:rPr>
              <w:lastRenderedPageBreak/>
              <w:t>Կառավարության</w:t>
            </w:r>
            <w:r w:rsidRPr="00886BE4">
              <w:rPr>
                <w:rFonts w:ascii="GHEA Grapalat" w:eastAsia="Calibri" w:hAnsi="GHEA Grapalat" w:cs="Arial"/>
                <w:sz w:val="22"/>
                <w:szCs w:val="22"/>
                <w:lang w:val="af-ZA" w:eastAsia="en-US"/>
              </w:rPr>
              <w:t xml:space="preserve"> 2011</w:t>
            </w:r>
            <w:r w:rsidRPr="00886BE4">
              <w:rPr>
                <w:rFonts w:ascii="GHEA Grapalat" w:eastAsia="Calibri" w:hAnsi="GHEA Grapalat" w:cs="Arial"/>
                <w:sz w:val="22"/>
                <w:szCs w:val="22"/>
                <w:lang w:val="hy-AM" w:eastAsia="en-US"/>
              </w:rPr>
              <w:t xml:space="preserve"> թվականի</w:t>
            </w:r>
            <w:r w:rsidRPr="00886BE4">
              <w:rPr>
                <w:rFonts w:ascii="GHEA Grapalat" w:eastAsia="Calibri" w:hAnsi="GHEA Grapalat" w:cs="Arial"/>
                <w:sz w:val="22"/>
                <w:szCs w:val="22"/>
                <w:lang w:val="af-ZA" w:eastAsia="en-US"/>
              </w:rPr>
              <w:t xml:space="preserve"> </w:t>
            </w:r>
            <w:r w:rsidRPr="00886BE4">
              <w:rPr>
                <w:rFonts w:ascii="GHEA Grapalat" w:eastAsia="Calibri" w:hAnsi="GHEA Grapalat" w:cs="Arial"/>
                <w:sz w:val="22"/>
                <w:szCs w:val="22"/>
                <w:lang w:val="hy-AM" w:eastAsia="en-US"/>
              </w:rPr>
              <w:t xml:space="preserve">օգոստոսի 11-ի </w:t>
            </w:r>
          </w:p>
          <w:p w14:paraId="643A2E25" w14:textId="2C97F337" w:rsidR="00C94D10" w:rsidRPr="00886BE4" w:rsidRDefault="00C94D10" w:rsidP="00C94D10">
            <w:pPr>
              <w:spacing w:line="259" w:lineRule="auto"/>
              <w:jc w:val="center"/>
              <w:rPr>
                <w:rFonts w:ascii="GHEA Grapalat" w:eastAsia="Arial Unicode MS" w:hAnsi="GHEA Grapalat" w:cs="Arial Unicode MS"/>
                <w:sz w:val="22"/>
                <w:szCs w:val="22"/>
                <w:lang w:val="af-ZA" w:eastAsia="en-US"/>
              </w:rPr>
            </w:pPr>
            <w:r w:rsidRPr="00886BE4">
              <w:rPr>
                <w:rFonts w:ascii="GHEA Grapalat" w:eastAsia="Calibri" w:hAnsi="GHEA Grapalat"/>
                <w:sz w:val="22"/>
                <w:szCs w:val="22"/>
                <w:lang w:val="af-ZA" w:eastAsia="en-US"/>
              </w:rPr>
              <w:t>N 1</w:t>
            </w:r>
            <w:r w:rsidRPr="00886BE4">
              <w:rPr>
                <w:rFonts w:ascii="GHEA Grapalat" w:eastAsia="Calibri" w:hAnsi="GHEA Grapalat"/>
                <w:sz w:val="22"/>
                <w:szCs w:val="22"/>
                <w:lang w:val="hy-AM" w:eastAsia="en-US"/>
              </w:rPr>
              <w:t>156</w:t>
            </w:r>
            <w:r w:rsidRPr="00886BE4">
              <w:rPr>
                <w:rFonts w:ascii="GHEA Grapalat" w:eastAsia="Calibri" w:hAnsi="GHEA Grapalat"/>
                <w:sz w:val="22"/>
                <w:szCs w:val="22"/>
                <w:lang w:val="af-ZA" w:eastAsia="en-US"/>
              </w:rPr>
              <w:t xml:space="preserve">-Ն </w:t>
            </w:r>
            <w:r w:rsidRPr="00886BE4">
              <w:rPr>
                <w:rFonts w:ascii="GHEA Grapalat" w:eastAsia="Calibri" w:hAnsi="GHEA Grapalat" w:cs="Arial"/>
                <w:sz w:val="22"/>
                <w:szCs w:val="22"/>
                <w:lang w:val="hy-AM" w:eastAsia="en-US"/>
              </w:rPr>
              <w:t>որոշում</w:t>
            </w:r>
            <w:r w:rsidRPr="00886BE4">
              <w:rPr>
                <w:rFonts w:ascii="GHEA Grapalat" w:eastAsia="Calibri" w:hAnsi="GHEA Grapalat" w:cs="Arial"/>
                <w:sz w:val="22"/>
                <w:szCs w:val="22"/>
                <w:lang w:val="af-ZA" w:eastAsia="en-US"/>
              </w:rPr>
              <w:t>,</w:t>
            </w:r>
            <w:r w:rsidRPr="00886BE4">
              <w:rPr>
                <w:rFonts w:ascii="GHEA Grapalat" w:eastAsia="Calibri" w:hAnsi="GHEA Grapalat" w:cs="Sylfaen"/>
                <w:b/>
                <w:color w:val="000000"/>
                <w:sz w:val="22"/>
                <w:szCs w:val="22"/>
                <w:shd w:val="clear" w:color="auto" w:fill="FFFFFF"/>
                <w:lang w:val="hy-AM" w:eastAsia="en-US"/>
              </w:rPr>
              <w:t xml:space="preserve"> </w:t>
            </w:r>
            <w:r w:rsidRPr="00886BE4">
              <w:rPr>
                <w:rFonts w:ascii="GHEA Grapalat" w:eastAsia="Calibri" w:hAnsi="GHEA Grapalat" w:cs="Sylfaen"/>
                <w:sz w:val="22"/>
                <w:szCs w:val="22"/>
                <w:lang w:val="hy-AM" w:eastAsia="en-US"/>
              </w:rPr>
              <w:t xml:space="preserve">հավելված </w:t>
            </w:r>
            <w:r w:rsidRPr="00886BE4">
              <w:rPr>
                <w:rFonts w:ascii="GHEA Grapalat" w:eastAsia="Calibri" w:hAnsi="GHEA Grapalat"/>
                <w:sz w:val="22"/>
                <w:szCs w:val="22"/>
                <w:lang w:val="af-ZA" w:eastAsia="en-US"/>
              </w:rPr>
              <w:t xml:space="preserve">N </w:t>
            </w:r>
            <w:r w:rsidRPr="00886BE4">
              <w:rPr>
                <w:rFonts w:ascii="GHEA Grapalat" w:eastAsia="Calibri" w:hAnsi="GHEA Grapalat" w:cs="Sylfaen"/>
                <w:sz w:val="22"/>
                <w:szCs w:val="22"/>
                <w:lang w:val="hy-AM" w:eastAsia="en-US"/>
              </w:rPr>
              <w:t>1</w:t>
            </w:r>
            <w:r w:rsidRPr="00886BE4">
              <w:rPr>
                <w:rFonts w:ascii="GHEA Grapalat" w:eastAsia="Calibri" w:hAnsi="GHEA Grapalat"/>
                <w:sz w:val="22"/>
                <w:szCs w:val="22"/>
                <w:lang w:val="af-ZA" w:eastAsia="en-US"/>
              </w:rPr>
              <w:t xml:space="preserve">, </w:t>
            </w:r>
            <w:r w:rsidRPr="00886BE4">
              <w:rPr>
                <w:rFonts w:ascii="GHEA Grapalat" w:eastAsia="Calibri" w:hAnsi="GHEA Grapalat"/>
                <w:sz w:val="22"/>
                <w:szCs w:val="22"/>
                <w:lang w:val="hy-AM" w:eastAsia="en-US"/>
              </w:rPr>
              <w:t>կետ 16</w:t>
            </w:r>
          </w:p>
        </w:tc>
        <w:tc>
          <w:tcPr>
            <w:tcW w:w="497" w:type="dxa"/>
            <w:tcBorders>
              <w:top w:val="single" w:sz="4" w:space="0" w:color="auto"/>
              <w:left w:val="single" w:sz="4" w:space="0" w:color="auto"/>
              <w:bottom w:val="single" w:sz="4" w:space="0" w:color="auto"/>
              <w:right w:val="single" w:sz="4" w:space="0" w:color="auto"/>
            </w:tcBorders>
            <w:shd w:val="clear" w:color="000000" w:fill="D8D8D8"/>
            <w:tcMar>
              <w:top w:w="0" w:type="dxa"/>
              <w:left w:w="108" w:type="dxa"/>
              <w:bottom w:w="0" w:type="dxa"/>
              <w:right w:w="108" w:type="dxa"/>
            </w:tcMar>
          </w:tcPr>
          <w:p w14:paraId="27092792" w14:textId="77777777" w:rsidR="00C94D10" w:rsidRPr="00886BE4" w:rsidRDefault="00C94D10" w:rsidP="00C94D10">
            <w:pPr>
              <w:spacing w:line="259" w:lineRule="auto"/>
              <w:jc w:val="center"/>
              <w:rPr>
                <w:rFonts w:ascii="GHEA Grapalat" w:eastAsia="Arial Unicode MS" w:hAnsi="GHEA Grapalat" w:cs="Arial Unicode MS"/>
                <w:sz w:val="22"/>
                <w:szCs w:val="22"/>
                <w:lang w:val="af-ZA" w:eastAsia="en-US"/>
              </w:rPr>
            </w:pPr>
          </w:p>
        </w:tc>
        <w:tc>
          <w:tcPr>
            <w:tcW w:w="426" w:type="dxa"/>
            <w:tcBorders>
              <w:top w:val="single" w:sz="4" w:space="0" w:color="auto"/>
              <w:left w:val="single" w:sz="4" w:space="0" w:color="auto"/>
              <w:bottom w:val="single" w:sz="4" w:space="0" w:color="auto"/>
              <w:right w:val="single" w:sz="4" w:space="0" w:color="auto"/>
            </w:tcBorders>
            <w:shd w:val="clear" w:color="000000" w:fill="D8D8D8"/>
            <w:tcMar>
              <w:top w:w="0" w:type="dxa"/>
              <w:left w:w="108" w:type="dxa"/>
              <w:bottom w:w="0" w:type="dxa"/>
              <w:right w:w="108" w:type="dxa"/>
            </w:tcMar>
          </w:tcPr>
          <w:p w14:paraId="253FD59F" w14:textId="77777777" w:rsidR="00C94D10" w:rsidRPr="00886BE4" w:rsidRDefault="00C94D10" w:rsidP="00C94D10">
            <w:pPr>
              <w:spacing w:line="259" w:lineRule="auto"/>
              <w:jc w:val="center"/>
              <w:rPr>
                <w:rFonts w:ascii="GHEA Grapalat" w:eastAsia="Arial Unicode MS" w:hAnsi="GHEA Grapalat" w:cs="Arial Unicode MS"/>
                <w:sz w:val="22"/>
                <w:szCs w:val="22"/>
                <w:lang w:val="af-ZA" w:eastAsia="en-US"/>
              </w:rPr>
            </w:pPr>
          </w:p>
        </w:tc>
        <w:tc>
          <w:tcPr>
            <w:tcW w:w="567" w:type="dxa"/>
            <w:tcBorders>
              <w:top w:val="single" w:sz="4" w:space="0" w:color="auto"/>
              <w:left w:val="single" w:sz="4" w:space="0" w:color="auto"/>
              <w:bottom w:val="single" w:sz="4" w:space="0" w:color="auto"/>
              <w:right w:val="single" w:sz="4" w:space="0" w:color="auto"/>
            </w:tcBorders>
            <w:shd w:val="clear" w:color="000000" w:fill="D8D8D8"/>
            <w:tcMar>
              <w:top w:w="0" w:type="dxa"/>
              <w:left w:w="108" w:type="dxa"/>
              <w:bottom w:w="0" w:type="dxa"/>
              <w:right w:w="108" w:type="dxa"/>
            </w:tcMar>
          </w:tcPr>
          <w:p w14:paraId="1CF2F67A" w14:textId="77777777" w:rsidR="00C94D10" w:rsidRPr="00886BE4" w:rsidRDefault="00C94D10" w:rsidP="00C94D10">
            <w:pPr>
              <w:spacing w:line="259" w:lineRule="auto"/>
              <w:jc w:val="center"/>
              <w:rPr>
                <w:rFonts w:ascii="GHEA Grapalat" w:eastAsia="Arial Unicode MS" w:hAnsi="GHEA Grapalat" w:cs="Arial Unicode MS"/>
                <w:sz w:val="22"/>
                <w:szCs w:val="22"/>
                <w:lang w:val="af-ZA" w:eastAsia="en-US"/>
              </w:rPr>
            </w:pPr>
          </w:p>
        </w:tc>
        <w:tc>
          <w:tcPr>
            <w:tcW w:w="708" w:type="dxa"/>
            <w:tcBorders>
              <w:top w:val="single" w:sz="4" w:space="0" w:color="auto"/>
              <w:left w:val="single" w:sz="4" w:space="0" w:color="auto"/>
              <w:bottom w:val="single" w:sz="4" w:space="0" w:color="auto"/>
              <w:right w:val="single" w:sz="4" w:space="0" w:color="auto"/>
            </w:tcBorders>
            <w:shd w:val="clear" w:color="000000" w:fill="D8D8D8"/>
            <w:tcMar>
              <w:top w:w="0" w:type="dxa"/>
              <w:left w:w="108" w:type="dxa"/>
              <w:bottom w:w="0" w:type="dxa"/>
              <w:right w:w="108" w:type="dxa"/>
            </w:tcMar>
          </w:tcPr>
          <w:p w14:paraId="2FE66543" w14:textId="77777777" w:rsidR="00C94D10" w:rsidRPr="00886BE4" w:rsidRDefault="00C94D10" w:rsidP="00C94D10">
            <w:pPr>
              <w:spacing w:line="259" w:lineRule="auto"/>
              <w:jc w:val="center"/>
              <w:rPr>
                <w:rFonts w:ascii="GHEA Grapalat" w:eastAsia="Arial Unicode MS" w:hAnsi="GHEA Grapalat" w:cs="Arial Unicode MS"/>
                <w:sz w:val="22"/>
                <w:szCs w:val="22"/>
                <w:lang w:val="af-ZA" w:eastAsia="en-US"/>
              </w:rPr>
            </w:pPr>
          </w:p>
        </w:tc>
        <w:tc>
          <w:tcPr>
            <w:tcW w:w="2127" w:type="dxa"/>
            <w:tcBorders>
              <w:top w:val="single" w:sz="4" w:space="0" w:color="auto"/>
              <w:left w:val="single" w:sz="4" w:space="0" w:color="auto"/>
              <w:bottom w:val="single" w:sz="4" w:space="0" w:color="auto"/>
              <w:right w:val="single" w:sz="4" w:space="0" w:color="auto"/>
            </w:tcBorders>
            <w:shd w:val="clear" w:color="000000" w:fill="D8D8D8"/>
            <w:tcMar>
              <w:top w:w="0" w:type="dxa"/>
              <w:left w:w="108" w:type="dxa"/>
              <w:bottom w:w="0" w:type="dxa"/>
              <w:right w:w="108" w:type="dxa"/>
            </w:tcMar>
          </w:tcPr>
          <w:p w14:paraId="34C784FF" w14:textId="77777777" w:rsidR="00C94D10" w:rsidRPr="00886BE4" w:rsidRDefault="00C94D10" w:rsidP="00C94D10">
            <w:pPr>
              <w:spacing w:line="259" w:lineRule="auto"/>
              <w:jc w:val="center"/>
              <w:rPr>
                <w:rFonts w:ascii="GHEA Grapalat" w:eastAsia="Arial Unicode MS" w:hAnsi="GHEA Grapalat" w:cs="Arial Unicode MS"/>
                <w:sz w:val="22"/>
                <w:szCs w:val="22"/>
                <w:lang w:val="af-ZA" w:eastAsia="en-US"/>
              </w:rPr>
            </w:pPr>
          </w:p>
        </w:tc>
        <w:tc>
          <w:tcPr>
            <w:tcW w:w="1244"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6545F351" w14:textId="77777777" w:rsidR="00C94D10" w:rsidRPr="00886BE4" w:rsidRDefault="00C94D10" w:rsidP="00C94D10">
            <w:pPr>
              <w:snapToGrid w:val="0"/>
              <w:jc w:val="center"/>
              <w:rPr>
                <w:rFonts w:ascii="GHEA Grapalat" w:eastAsia="Arial Unicode MS" w:hAnsi="GHEA Grapalat"/>
                <w:sz w:val="22"/>
                <w:szCs w:val="22"/>
                <w:lang w:val="hy-AM"/>
              </w:rPr>
            </w:pPr>
          </w:p>
        </w:tc>
      </w:tr>
      <w:tr w:rsidR="00C94D10" w:rsidRPr="00886BE4" w14:paraId="117169A4" w14:textId="77777777" w:rsidTr="00D44669">
        <w:trPr>
          <w:trHeight w:val="3187"/>
        </w:trPr>
        <w:tc>
          <w:tcPr>
            <w:tcW w:w="644"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tcPr>
          <w:p w14:paraId="1F2569B4" w14:textId="5AD66727" w:rsidR="00C94D10" w:rsidRPr="004E4189" w:rsidRDefault="00C94D10" w:rsidP="00736FE0">
            <w:pPr>
              <w:snapToGrid w:val="0"/>
              <w:jc w:val="center"/>
              <w:rPr>
                <w:rFonts w:ascii="GHEA Grapalat" w:eastAsia="Arial Unicode MS" w:hAnsi="GHEA Grapalat"/>
                <w:sz w:val="22"/>
                <w:szCs w:val="22"/>
                <w:lang w:val="ru-RU"/>
              </w:rPr>
            </w:pPr>
            <w:r w:rsidRPr="00886BE4">
              <w:rPr>
                <w:rFonts w:ascii="GHEA Grapalat" w:eastAsia="Arial Unicode MS" w:hAnsi="GHEA Grapalat"/>
                <w:sz w:val="22"/>
                <w:szCs w:val="22"/>
              </w:rPr>
              <w:t>1</w:t>
            </w:r>
            <w:r w:rsidR="004E4189">
              <w:rPr>
                <w:rFonts w:ascii="GHEA Grapalat" w:eastAsia="Arial Unicode MS" w:hAnsi="GHEA Grapalat"/>
                <w:sz w:val="22"/>
                <w:szCs w:val="22"/>
                <w:lang w:val="ru-RU"/>
              </w:rPr>
              <w:t>)</w:t>
            </w:r>
          </w:p>
        </w:tc>
        <w:tc>
          <w:tcPr>
            <w:tcW w:w="558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954E38C" w14:textId="71765D27" w:rsidR="00C94D10" w:rsidRPr="00886BE4" w:rsidRDefault="00C94D10" w:rsidP="003566EE">
            <w:pPr>
              <w:tabs>
                <w:tab w:val="left" w:pos="171"/>
              </w:tabs>
              <w:spacing w:line="276" w:lineRule="auto"/>
              <w:jc w:val="both"/>
              <w:rPr>
                <w:rFonts w:ascii="GHEA Grapalat" w:hAnsi="GHEA Grapalat" w:cs="Sylfaen"/>
                <w:sz w:val="22"/>
                <w:szCs w:val="22"/>
                <w:lang w:val="af-ZA"/>
              </w:rPr>
            </w:pPr>
            <w:r w:rsidRPr="00886BE4">
              <w:rPr>
                <w:rFonts w:ascii="GHEA Grapalat" w:hAnsi="GHEA Grapalat"/>
                <w:color w:val="000000"/>
                <w:sz w:val="22"/>
                <w:szCs w:val="22"/>
                <w:shd w:val="clear" w:color="000000" w:fill="FFFFFF"/>
                <w:lang w:val="hy-AM"/>
              </w:rPr>
              <w:t xml:space="preserve">Մեծահասակի ամբուլատոր բժշկական քարտում/երեխայի հսկողության ամբուլատոր քարտում </w:t>
            </w:r>
            <w:r w:rsidRPr="00886BE4">
              <w:rPr>
                <w:rFonts w:ascii="GHEA Grapalat" w:hAnsi="GHEA Grapalat"/>
                <w:color w:val="000000"/>
                <w:sz w:val="22"/>
                <w:szCs w:val="22"/>
                <w:shd w:val="clear" w:color="auto" w:fill="FFFFFF"/>
              </w:rPr>
              <w:t>կ</w:t>
            </w:r>
            <w:r w:rsidRPr="00886BE4">
              <w:rPr>
                <w:rFonts w:ascii="GHEA Grapalat" w:hAnsi="GHEA Grapalat"/>
                <w:color w:val="000000"/>
                <w:sz w:val="22"/>
                <w:szCs w:val="22"/>
                <w:shd w:val="clear" w:color="auto" w:fill="FFFFFF"/>
                <w:lang w:val="hy-AM"/>
              </w:rPr>
              <w:t>ատարելով գրառում Հայաստանի Հանրապետության օրենսդրությամբ սահմանված պարտադիր ախտաբանաանատոմիական հերձում կատարելու հիմքերի բացակայության մասին: Այդ գրառումը կատարելիս՝ նշվում են գրառման օրը, ամիսը, տարեթիվը և հավաստվում գրառում կատարողի ստորա</w:t>
            </w:r>
            <w:r w:rsidR="003566EE">
              <w:rPr>
                <w:rFonts w:ascii="GHEA Grapalat" w:hAnsi="GHEA Grapalat"/>
                <w:color w:val="000000"/>
                <w:sz w:val="22"/>
                <w:szCs w:val="22"/>
                <w:shd w:val="clear" w:color="auto" w:fill="FFFFFF"/>
                <w:lang w:val="hy-AM"/>
              </w:rPr>
              <w:t>գրությամբ.</w:t>
            </w:r>
          </w:p>
        </w:tc>
        <w:tc>
          <w:tcPr>
            <w:tcW w:w="306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8AA64CD" w14:textId="77777777" w:rsidR="00C94D10" w:rsidRPr="00886BE4" w:rsidRDefault="00C94D10" w:rsidP="00C94D10">
            <w:pPr>
              <w:autoSpaceDE w:val="0"/>
              <w:autoSpaceDN w:val="0"/>
              <w:spacing w:line="259" w:lineRule="auto"/>
              <w:jc w:val="center"/>
              <w:rPr>
                <w:rFonts w:ascii="GHEA Grapalat" w:eastAsia="Calibri" w:hAnsi="GHEA Grapalat" w:cs="Sylfaen"/>
                <w:sz w:val="22"/>
                <w:szCs w:val="22"/>
                <w:lang w:val="hy-AM" w:eastAsia="en-US"/>
              </w:rPr>
            </w:pPr>
          </w:p>
        </w:tc>
        <w:tc>
          <w:tcPr>
            <w:tcW w:w="4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BE9D886" w14:textId="77777777" w:rsidR="00C94D10" w:rsidRPr="00886BE4" w:rsidRDefault="00C94D10" w:rsidP="00C94D10">
            <w:pPr>
              <w:spacing w:line="259" w:lineRule="auto"/>
              <w:jc w:val="center"/>
              <w:rPr>
                <w:rFonts w:ascii="GHEA Grapalat" w:eastAsia="Calibri" w:hAnsi="GHEA Grapalat" w:cs="Sylfaen"/>
                <w:sz w:val="22"/>
                <w:szCs w:val="22"/>
                <w:lang w:val="af-ZA" w:eastAsia="en-US"/>
              </w:rPr>
            </w:pPr>
          </w:p>
        </w:tc>
        <w:tc>
          <w:tcPr>
            <w:tcW w:w="42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5247487" w14:textId="77777777" w:rsidR="00C94D10" w:rsidRPr="00886BE4" w:rsidRDefault="00C94D10" w:rsidP="00C94D10">
            <w:pPr>
              <w:spacing w:line="259" w:lineRule="auto"/>
              <w:jc w:val="center"/>
              <w:rPr>
                <w:rFonts w:ascii="GHEA Grapalat" w:eastAsia="Calibri" w:hAnsi="GHEA Grapalat" w:cs="Sylfaen"/>
                <w:sz w:val="22"/>
                <w:szCs w:val="22"/>
                <w:lang w:val="af-ZA" w:eastAsia="en-US"/>
              </w:rPr>
            </w:pPr>
          </w:p>
        </w:tc>
        <w:tc>
          <w:tcPr>
            <w:tcW w:w="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29755CE" w14:textId="77777777" w:rsidR="00C94D10" w:rsidRPr="00886BE4" w:rsidRDefault="00C94D10" w:rsidP="00C94D10">
            <w:pPr>
              <w:spacing w:line="259" w:lineRule="auto"/>
              <w:jc w:val="center"/>
              <w:rPr>
                <w:rFonts w:ascii="GHEA Grapalat" w:eastAsia="Calibri" w:hAnsi="GHEA Grapalat" w:cs="Sylfaen"/>
                <w:sz w:val="22"/>
                <w:szCs w:val="22"/>
                <w:lang w:val="af-ZA" w:eastAsia="en-US"/>
              </w:rPr>
            </w:pPr>
          </w:p>
        </w:tc>
        <w:tc>
          <w:tcPr>
            <w:tcW w:w="70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2C395DB" w14:textId="77777777" w:rsidR="00C94D10" w:rsidRPr="00886BE4" w:rsidRDefault="00C94D10" w:rsidP="00C94D10">
            <w:pPr>
              <w:spacing w:line="259" w:lineRule="auto"/>
              <w:jc w:val="center"/>
              <w:rPr>
                <w:rFonts w:ascii="GHEA Grapalat" w:eastAsia="Calibri" w:hAnsi="GHEA Grapalat" w:cs="Sylfaen"/>
                <w:sz w:val="22"/>
                <w:szCs w:val="22"/>
                <w:lang w:val="hy-AM" w:eastAsia="en-US"/>
              </w:rPr>
            </w:pPr>
            <w:r w:rsidRPr="00886BE4">
              <w:rPr>
                <w:rFonts w:ascii="GHEA Grapalat" w:eastAsia="Calibri" w:hAnsi="GHEA Grapalat" w:cs="Sylfaen"/>
                <w:sz w:val="22"/>
                <w:szCs w:val="22"/>
                <w:lang w:val="hy-AM" w:eastAsia="en-US"/>
              </w:rPr>
              <w:t>1</w:t>
            </w:r>
          </w:p>
        </w:tc>
        <w:tc>
          <w:tcPr>
            <w:tcW w:w="212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458BA1D" w14:textId="77777777" w:rsidR="00C94D10" w:rsidRPr="00886BE4" w:rsidRDefault="00C94D10" w:rsidP="00C94D10">
            <w:pPr>
              <w:tabs>
                <w:tab w:val="left" w:pos="171"/>
              </w:tabs>
              <w:jc w:val="center"/>
              <w:rPr>
                <w:rFonts w:ascii="GHEA Grapalat" w:hAnsi="GHEA Grapalat" w:cs="Sylfaen"/>
                <w:sz w:val="22"/>
                <w:szCs w:val="22"/>
                <w:lang w:val="hy-AM"/>
              </w:rPr>
            </w:pPr>
            <w:r w:rsidRPr="00886BE4">
              <w:rPr>
                <w:rFonts w:ascii="GHEA Grapalat" w:hAnsi="GHEA Grapalat" w:cs="Sylfaen"/>
                <w:sz w:val="22"/>
                <w:szCs w:val="22"/>
                <w:lang w:val="hy-AM"/>
              </w:rPr>
              <w:t>Փ</w:t>
            </w:r>
            <w:r w:rsidRPr="00886BE4">
              <w:rPr>
                <w:rFonts w:ascii="GHEA Grapalat" w:hAnsi="GHEA Grapalat" w:cs="Sylfaen"/>
                <w:sz w:val="22"/>
                <w:szCs w:val="22"/>
              </w:rPr>
              <w:t>աստաթղթային</w:t>
            </w:r>
          </w:p>
        </w:tc>
        <w:tc>
          <w:tcPr>
            <w:tcW w:w="124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AE8D648" w14:textId="77777777" w:rsidR="00C94D10" w:rsidRPr="00886BE4" w:rsidRDefault="00C94D10" w:rsidP="00C94D10">
            <w:pPr>
              <w:snapToGrid w:val="0"/>
              <w:jc w:val="center"/>
              <w:rPr>
                <w:rFonts w:ascii="GHEA Grapalat" w:eastAsia="Arial Unicode MS" w:hAnsi="GHEA Grapalat"/>
                <w:sz w:val="22"/>
                <w:szCs w:val="22"/>
              </w:rPr>
            </w:pPr>
          </w:p>
        </w:tc>
      </w:tr>
      <w:tr w:rsidR="00C94D10" w:rsidRPr="00886BE4" w14:paraId="1D3AB7F0" w14:textId="77777777" w:rsidTr="00D44669">
        <w:trPr>
          <w:trHeight w:val="1162"/>
        </w:trPr>
        <w:tc>
          <w:tcPr>
            <w:tcW w:w="644"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tcPr>
          <w:p w14:paraId="46EE781E" w14:textId="6E402F10" w:rsidR="00C94D10" w:rsidRPr="004E4189" w:rsidRDefault="00C94D10" w:rsidP="00D82C27">
            <w:pPr>
              <w:snapToGrid w:val="0"/>
              <w:jc w:val="center"/>
              <w:rPr>
                <w:rFonts w:ascii="GHEA Grapalat" w:eastAsia="Arial Unicode MS" w:hAnsi="GHEA Grapalat"/>
                <w:sz w:val="22"/>
                <w:szCs w:val="22"/>
                <w:lang w:val="ru-RU"/>
              </w:rPr>
            </w:pPr>
            <w:r w:rsidRPr="00886BE4">
              <w:rPr>
                <w:rFonts w:ascii="GHEA Grapalat" w:eastAsia="Arial Unicode MS" w:hAnsi="GHEA Grapalat"/>
                <w:sz w:val="22"/>
                <w:szCs w:val="22"/>
              </w:rPr>
              <w:t>2</w:t>
            </w:r>
            <w:r w:rsidR="004E4189">
              <w:rPr>
                <w:rFonts w:ascii="GHEA Grapalat" w:eastAsia="Arial Unicode MS" w:hAnsi="GHEA Grapalat"/>
                <w:sz w:val="22"/>
                <w:szCs w:val="22"/>
                <w:lang w:val="ru-RU"/>
              </w:rPr>
              <w:t>)</w:t>
            </w:r>
          </w:p>
        </w:tc>
        <w:tc>
          <w:tcPr>
            <w:tcW w:w="558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582F1F0" w14:textId="5EE5EC56" w:rsidR="00C94D10" w:rsidRPr="00886BE4" w:rsidRDefault="00C94D10" w:rsidP="00396574">
            <w:pPr>
              <w:tabs>
                <w:tab w:val="left" w:pos="171"/>
              </w:tabs>
              <w:spacing w:line="276" w:lineRule="auto"/>
              <w:jc w:val="both"/>
              <w:rPr>
                <w:rFonts w:ascii="GHEA Grapalat" w:hAnsi="GHEA Grapalat"/>
                <w:color w:val="000000"/>
                <w:sz w:val="22"/>
                <w:szCs w:val="22"/>
                <w:shd w:val="clear" w:color="000000" w:fill="FFFFFF"/>
                <w:lang w:val="hy-AM"/>
              </w:rPr>
            </w:pPr>
            <w:r w:rsidRPr="00886BE4">
              <w:rPr>
                <w:rFonts w:ascii="GHEA Grapalat" w:hAnsi="GHEA Grapalat"/>
                <w:color w:val="000000"/>
                <w:sz w:val="22"/>
                <w:szCs w:val="22"/>
                <w:shd w:val="clear" w:color="000000" w:fill="FFFFFF"/>
                <w:lang w:val="hy-AM"/>
              </w:rPr>
              <w:t>Հաստատում իր ստորագրությամբ և կցում մեծահասակի</w:t>
            </w:r>
            <w:r w:rsidR="00396574">
              <w:rPr>
                <w:rFonts w:ascii="GHEA Grapalat" w:hAnsi="GHEA Grapalat"/>
                <w:color w:val="000000"/>
                <w:sz w:val="22"/>
                <w:szCs w:val="22"/>
                <w:shd w:val="clear" w:color="000000" w:fill="FFFFFF"/>
                <w:lang w:val="hy-AM"/>
              </w:rPr>
              <w:t xml:space="preserve"> </w:t>
            </w:r>
            <w:r w:rsidRPr="00886BE4">
              <w:rPr>
                <w:rFonts w:ascii="GHEA Grapalat" w:hAnsi="GHEA Grapalat"/>
                <w:color w:val="000000"/>
                <w:sz w:val="22"/>
                <w:szCs w:val="22"/>
                <w:shd w:val="clear" w:color="000000" w:fill="FFFFFF"/>
                <w:lang w:val="hy-AM"/>
              </w:rPr>
              <w:t>ամբուլատոր բժշկական քարտին/</w:t>
            </w:r>
            <w:r w:rsidR="00396574">
              <w:rPr>
                <w:rFonts w:ascii="GHEA Grapalat" w:hAnsi="GHEA Grapalat"/>
                <w:color w:val="000000"/>
                <w:sz w:val="22"/>
                <w:szCs w:val="22"/>
                <w:shd w:val="clear" w:color="000000" w:fill="FFFFFF"/>
                <w:lang w:val="hy-AM"/>
              </w:rPr>
              <w:t xml:space="preserve"> </w:t>
            </w:r>
            <w:r w:rsidRPr="00886BE4">
              <w:rPr>
                <w:rFonts w:ascii="GHEA Grapalat" w:hAnsi="GHEA Grapalat"/>
                <w:color w:val="000000"/>
                <w:sz w:val="22"/>
                <w:szCs w:val="22"/>
                <w:shd w:val="clear" w:color="000000" w:fill="FFFFFF"/>
                <w:lang w:val="hy-AM"/>
              </w:rPr>
              <w:t>երեխայի հսկողության ամբուլատոր քարտին</w:t>
            </w:r>
            <w:r w:rsidR="003566EE">
              <w:rPr>
                <w:rFonts w:ascii="GHEA Grapalat" w:hAnsi="GHEA Grapalat"/>
                <w:color w:val="000000"/>
                <w:sz w:val="22"/>
                <w:szCs w:val="22"/>
                <w:shd w:val="clear" w:color="000000" w:fill="FFFFFF"/>
                <w:lang w:val="hy-AM"/>
              </w:rPr>
              <w:t>.</w:t>
            </w:r>
          </w:p>
        </w:tc>
        <w:tc>
          <w:tcPr>
            <w:tcW w:w="306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B885243" w14:textId="77777777" w:rsidR="00C94D10" w:rsidRPr="00886BE4" w:rsidRDefault="00C94D10" w:rsidP="00C94D10">
            <w:pPr>
              <w:autoSpaceDE w:val="0"/>
              <w:autoSpaceDN w:val="0"/>
              <w:spacing w:line="259" w:lineRule="auto"/>
              <w:jc w:val="center"/>
              <w:rPr>
                <w:rFonts w:ascii="GHEA Grapalat" w:eastAsia="Calibri" w:hAnsi="GHEA Grapalat" w:cs="Sylfaen"/>
                <w:sz w:val="22"/>
                <w:szCs w:val="22"/>
                <w:lang w:val="hy-AM" w:eastAsia="en-US"/>
              </w:rPr>
            </w:pPr>
          </w:p>
        </w:tc>
        <w:tc>
          <w:tcPr>
            <w:tcW w:w="4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7C8B885" w14:textId="77777777" w:rsidR="00C94D10" w:rsidRPr="00886BE4" w:rsidRDefault="00C94D10" w:rsidP="00C94D10">
            <w:pPr>
              <w:spacing w:line="259" w:lineRule="auto"/>
              <w:jc w:val="center"/>
              <w:rPr>
                <w:rFonts w:ascii="GHEA Grapalat" w:eastAsia="Calibri" w:hAnsi="GHEA Grapalat" w:cs="Sylfaen"/>
                <w:sz w:val="22"/>
                <w:szCs w:val="22"/>
                <w:lang w:val="af-ZA" w:eastAsia="en-US"/>
              </w:rPr>
            </w:pPr>
          </w:p>
        </w:tc>
        <w:tc>
          <w:tcPr>
            <w:tcW w:w="42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A5B9A88" w14:textId="77777777" w:rsidR="00C94D10" w:rsidRPr="00886BE4" w:rsidRDefault="00C94D10" w:rsidP="00C94D10">
            <w:pPr>
              <w:spacing w:line="259" w:lineRule="auto"/>
              <w:jc w:val="center"/>
              <w:rPr>
                <w:rFonts w:ascii="GHEA Grapalat" w:eastAsia="Calibri" w:hAnsi="GHEA Grapalat" w:cs="Sylfaen"/>
                <w:sz w:val="22"/>
                <w:szCs w:val="22"/>
                <w:lang w:val="af-ZA" w:eastAsia="en-US"/>
              </w:rPr>
            </w:pPr>
          </w:p>
        </w:tc>
        <w:tc>
          <w:tcPr>
            <w:tcW w:w="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74459E8" w14:textId="77777777" w:rsidR="00C94D10" w:rsidRPr="00886BE4" w:rsidRDefault="00C94D10" w:rsidP="00C94D10">
            <w:pPr>
              <w:spacing w:line="259" w:lineRule="auto"/>
              <w:jc w:val="center"/>
              <w:rPr>
                <w:rFonts w:ascii="GHEA Grapalat" w:eastAsia="Calibri" w:hAnsi="GHEA Grapalat" w:cs="Sylfaen"/>
                <w:sz w:val="22"/>
                <w:szCs w:val="22"/>
                <w:lang w:val="af-ZA" w:eastAsia="en-US"/>
              </w:rPr>
            </w:pPr>
          </w:p>
        </w:tc>
        <w:tc>
          <w:tcPr>
            <w:tcW w:w="70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439CE8F" w14:textId="77777777" w:rsidR="00C94D10" w:rsidRPr="00886BE4" w:rsidRDefault="00C94D10" w:rsidP="00C94D10">
            <w:pPr>
              <w:spacing w:line="259" w:lineRule="auto"/>
              <w:jc w:val="center"/>
              <w:rPr>
                <w:rFonts w:ascii="GHEA Grapalat" w:eastAsia="Calibri" w:hAnsi="GHEA Grapalat" w:cs="Sylfaen"/>
                <w:sz w:val="22"/>
                <w:szCs w:val="22"/>
                <w:lang w:val="hy-AM" w:eastAsia="en-US"/>
              </w:rPr>
            </w:pPr>
            <w:r w:rsidRPr="00886BE4">
              <w:rPr>
                <w:rFonts w:ascii="GHEA Grapalat" w:eastAsia="Calibri" w:hAnsi="GHEA Grapalat" w:cs="Sylfaen"/>
                <w:sz w:val="22"/>
                <w:szCs w:val="22"/>
                <w:lang w:val="hy-AM" w:eastAsia="en-US"/>
              </w:rPr>
              <w:t>1</w:t>
            </w:r>
          </w:p>
        </w:tc>
        <w:tc>
          <w:tcPr>
            <w:tcW w:w="212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8B5FD0C" w14:textId="77777777" w:rsidR="00C94D10" w:rsidRPr="00886BE4" w:rsidRDefault="00C94D10" w:rsidP="00C94D10">
            <w:pPr>
              <w:tabs>
                <w:tab w:val="left" w:pos="171"/>
              </w:tabs>
              <w:jc w:val="center"/>
              <w:rPr>
                <w:rFonts w:ascii="GHEA Grapalat" w:hAnsi="GHEA Grapalat" w:cs="Sylfaen"/>
                <w:sz w:val="22"/>
                <w:szCs w:val="22"/>
              </w:rPr>
            </w:pPr>
            <w:r w:rsidRPr="00886BE4">
              <w:rPr>
                <w:rFonts w:ascii="GHEA Grapalat" w:hAnsi="GHEA Grapalat" w:cs="Sylfaen"/>
                <w:sz w:val="22"/>
                <w:szCs w:val="22"/>
                <w:lang w:val="hy-AM"/>
              </w:rPr>
              <w:t>Փ</w:t>
            </w:r>
            <w:r w:rsidRPr="00886BE4">
              <w:rPr>
                <w:rFonts w:ascii="GHEA Grapalat" w:hAnsi="GHEA Grapalat" w:cs="Sylfaen"/>
                <w:sz w:val="22"/>
                <w:szCs w:val="22"/>
              </w:rPr>
              <w:t>աստաթղթային</w:t>
            </w:r>
          </w:p>
          <w:p w14:paraId="38B97892" w14:textId="77777777" w:rsidR="00C94D10" w:rsidRPr="00886BE4" w:rsidRDefault="00C94D10" w:rsidP="00C94D10">
            <w:pPr>
              <w:tabs>
                <w:tab w:val="left" w:pos="171"/>
              </w:tabs>
              <w:jc w:val="center"/>
              <w:rPr>
                <w:rFonts w:ascii="GHEA Grapalat" w:hAnsi="GHEA Grapalat" w:cs="Sylfaen"/>
                <w:sz w:val="22"/>
                <w:szCs w:val="22"/>
                <w:lang w:val="hy-AM"/>
              </w:rPr>
            </w:pPr>
          </w:p>
        </w:tc>
        <w:tc>
          <w:tcPr>
            <w:tcW w:w="124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E535042" w14:textId="77777777" w:rsidR="00C94D10" w:rsidRPr="00886BE4" w:rsidRDefault="00C94D10" w:rsidP="00C94D10">
            <w:pPr>
              <w:snapToGrid w:val="0"/>
              <w:jc w:val="center"/>
              <w:rPr>
                <w:rFonts w:ascii="GHEA Grapalat" w:eastAsia="Arial Unicode MS" w:hAnsi="GHEA Grapalat"/>
                <w:sz w:val="22"/>
                <w:szCs w:val="22"/>
              </w:rPr>
            </w:pPr>
          </w:p>
        </w:tc>
      </w:tr>
      <w:tr w:rsidR="00C94D10" w:rsidRPr="00886BE4" w14:paraId="76592AB6" w14:textId="77777777" w:rsidTr="00D44669">
        <w:trPr>
          <w:trHeight w:val="3673"/>
        </w:trPr>
        <w:tc>
          <w:tcPr>
            <w:tcW w:w="644"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tcPr>
          <w:p w14:paraId="70AF425C" w14:textId="3B64E1F9" w:rsidR="00C94D10" w:rsidRPr="00D82C27" w:rsidRDefault="00C94D10" w:rsidP="00D82C27">
            <w:pPr>
              <w:snapToGrid w:val="0"/>
              <w:jc w:val="center"/>
              <w:rPr>
                <w:rFonts w:ascii="GHEA Grapalat" w:eastAsia="Arial Unicode MS" w:hAnsi="GHEA Grapalat"/>
                <w:b/>
                <w:sz w:val="24"/>
                <w:szCs w:val="24"/>
                <w:lang w:val="hy-AM"/>
              </w:rPr>
            </w:pPr>
            <w:r w:rsidRPr="00D82C27">
              <w:rPr>
                <w:rFonts w:ascii="GHEA Grapalat" w:eastAsia="Arial Unicode MS" w:hAnsi="GHEA Grapalat"/>
                <w:b/>
                <w:sz w:val="24"/>
                <w:szCs w:val="24"/>
              </w:rPr>
              <w:t>4</w:t>
            </w:r>
            <w:r w:rsidR="00D82C27" w:rsidRPr="00D82C27">
              <w:rPr>
                <w:rFonts w:ascii="GHEA Grapalat" w:eastAsia="Arial Unicode MS" w:hAnsi="GHEA Grapalat"/>
                <w:b/>
                <w:sz w:val="24"/>
                <w:szCs w:val="24"/>
                <w:lang w:val="hy-AM"/>
              </w:rPr>
              <w:t>8.</w:t>
            </w:r>
          </w:p>
        </w:tc>
        <w:tc>
          <w:tcPr>
            <w:tcW w:w="558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E91AAE7" w14:textId="41AEA951" w:rsidR="00C94D10" w:rsidRPr="00886BE4" w:rsidRDefault="00C94D10" w:rsidP="003566EE">
            <w:pPr>
              <w:spacing w:line="276" w:lineRule="auto"/>
              <w:jc w:val="both"/>
              <w:rPr>
                <w:rFonts w:ascii="GHEA Grapalat" w:hAnsi="GHEA Grapalat"/>
                <w:color w:val="000000"/>
                <w:sz w:val="22"/>
                <w:szCs w:val="22"/>
                <w:shd w:val="clear" w:color="000000" w:fill="FFFFFF"/>
                <w:lang w:val="hy-AM"/>
              </w:rPr>
            </w:pPr>
            <w:r w:rsidRPr="00D82C27">
              <w:rPr>
                <w:rFonts w:ascii="GHEA Grapalat" w:hAnsi="GHEA Grapalat"/>
                <w:color w:val="000000"/>
                <w:sz w:val="22"/>
                <w:szCs w:val="22"/>
                <w:shd w:val="clear" w:color="auto" w:fill="FFFFFF"/>
                <w:lang w:val="hy-AM"/>
              </w:rPr>
              <w:t>Առողջության առաջնային պահպանման</w:t>
            </w:r>
            <w:r w:rsidRPr="00886BE4">
              <w:rPr>
                <w:rFonts w:ascii="GHEA Grapalat" w:hAnsi="GHEA Grapalat" w:cs="Sylfaen"/>
                <w:color w:val="000000"/>
                <w:sz w:val="22"/>
                <w:szCs w:val="22"/>
                <w:shd w:val="clear" w:color="auto" w:fill="FFFFFF"/>
                <w:lang w:val="hy-AM"/>
              </w:rPr>
              <w:t xml:space="preserve"> բժշկական</w:t>
            </w:r>
            <w:r w:rsidRPr="00886BE4">
              <w:rPr>
                <w:rFonts w:ascii="GHEA Grapalat" w:hAnsi="GHEA Grapalat"/>
                <w:color w:val="000000"/>
                <w:sz w:val="22"/>
                <w:szCs w:val="22"/>
                <w:shd w:val="clear" w:color="auto" w:fill="FFFFFF"/>
                <w:lang w:val="hy-AM"/>
              </w:rPr>
              <w:t xml:space="preserve"> </w:t>
            </w:r>
            <w:r w:rsidRPr="00886BE4">
              <w:rPr>
                <w:rFonts w:ascii="GHEA Grapalat" w:hAnsi="GHEA Grapalat" w:cs="Sylfaen"/>
                <w:color w:val="000000"/>
                <w:sz w:val="22"/>
                <w:szCs w:val="22"/>
                <w:shd w:val="clear" w:color="auto" w:fill="FFFFFF"/>
                <w:lang w:val="hy-AM"/>
              </w:rPr>
              <w:t>հաստատության</w:t>
            </w:r>
            <w:r w:rsidRPr="00886BE4">
              <w:rPr>
                <w:rFonts w:ascii="GHEA Grapalat" w:hAnsi="GHEA Grapalat"/>
                <w:color w:val="000000"/>
                <w:sz w:val="22"/>
                <w:szCs w:val="22"/>
                <w:shd w:val="clear" w:color="auto" w:fill="FFFFFF"/>
                <w:lang w:val="hy-AM"/>
              </w:rPr>
              <w:t xml:space="preserve"> </w:t>
            </w:r>
            <w:r w:rsidRPr="00886BE4">
              <w:rPr>
                <w:rFonts w:ascii="GHEA Grapalat" w:hAnsi="GHEA Grapalat" w:cs="Sylfaen"/>
                <w:color w:val="000000"/>
                <w:sz w:val="22"/>
                <w:szCs w:val="22"/>
                <w:shd w:val="clear" w:color="auto" w:fill="FFFFFF"/>
                <w:lang w:val="hy-AM"/>
              </w:rPr>
              <w:t>կողմից</w:t>
            </w:r>
            <w:r w:rsidRPr="00886BE4">
              <w:rPr>
                <w:rFonts w:ascii="GHEA Grapalat" w:hAnsi="GHEA Grapalat"/>
                <w:color w:val="000000"/>
                <w:sz w:val="22"/>
                <w:szCs w:val="22"/>
                <w:shd w:val="clear" w:color="auto" w:fill="FFFFFF"/>
                <w:lang w:val="hy-AM"/>
              </w:rPr>
              <w:t xml:space="preserve"> </w:t>
            </w:r>
            <w:r w:rsidRPr="00886BE4">
              <w:rPr>
                <w:rFonts w:ascii="GHEA Grapalat" w:hAnsi="GHEA Grapalat" w:cs="Sylfaen"/>
                <w:color w:val="000000"/>
                <w:sz w:val="22"/>
                <w:szCs w:val="22"/>
                <w:shd w:val="clear" w:color="auto" w:fill="FFFFFF"/>
                <w:lang w:val="hy-AM"/>
              </w:rPr>
              <w:t>տնային</w:t>
            </w:r>
            <w:r w:rsidRPr="00886BE4">
              <w:rPr>
                <w:rFonts w:ascii="GHEA Grapalat" w:hAnsi="GHEA Grapalat"/>
                <w:color w:val="000000"/>
                <w:sz w:val="22"/>
                <w:szCs w:val="22"/>
                <w:shd w:val="clear" w:color="auto" w:fill="FFFFFF"/>
                <w:lang w:val="hy-AM"/>
              </w:rPr>
              <w:t xml:space="preserve"> </w:t>
            </w:r>
            <w:r w:rsidRPr="00886BE4">
              <w:rPr>
                <w:rFonts w:ascii="GHEA Grapalat" w:hAnsi="GHEA Grapalat" w:cs="Sylfaen"/>
                <w:color w:val="000000"/>
                <w:sz w:val="22"/>
                <w:szCs w:val="22"/>
                <w:shd w:val="clear" w:color="auto" w:fill="FFFFFF"/>
                <w:lang w:val="hy-AM"/>
              </w:rPr>
              <w:t>մահերի</w:t>
            </w:r>
            <w:r w:rsidRPr="00886BE4">
              <w:rPr>
                <w:rFonts w:ascii="GHEA Grapalat" w:hAnsi="GHEA Grapalat"/>
                <w:color w:val="000000"/>
                <w:sz w:val="22"/>
                <w:szCs w:val="22"/>
                <w:shd w:val="clear" w:color="auto" w:fill="FFFFFF"/>
                <w:lang w:val="hy-AM"/>
              </w:rPr>
              <w:t xml:space="preserve"> </w:t>
            </w:r>
            <w:r w:rsidRPr="00886BE4">
              <w:rPr>
                <w:rFonts w:ascii="GHEA Grapalat" w:hAnsi="GHEA Grapalat" w:cs="Sylfaen"/>
                <w:color w:val="000000"/>
                <w:sz w:val="22"/>
                <w:szCs w:val="22"/>
                <w:shd w:val="clear" w:color="auto" w:fill="FFFFFF"/>
                <w:lang w:val="hy-AM"/>
              </w:rPr>
              <w:t>դեպքում</w:t>
            </w:r>
            <w:r w:rsidRPr="00886BE4">
              <w:rPr>
                <w:rFonts w:ascii="GHEA Grapalat" w:hAnsi="GHEA Grapalat"/>
                <w:color w:val="000000"/>
                <w:sz w:val="22"/>
                <w:szCs w:val="22"/>
                <w:shd w:val="clear" w:color="auto" w:fill="FFFFFF"/>
                <w:lang w:val="hy-AM"/>
              </w:rPr>
              <w:t xml:space="preserve"> </w:t>
            </w:r>
            <w:r w:rsidRPr="00886BE4">
              <w:rPr>
                <w:rFonts w:ascii="GHEA Grapalat" w:hAnsi="GHEA Grapalat" w:cs="Calibri"/>
                <w:color w:val="000000"/>
                <w:sz w:val="22"/>
                <w:szCs w:val="22"/>
                <w:shd w:val="clear" w:color="000000" w:fill="FFFFFF"/>
                <w:lang w:val="hy-AM"/>
              </w:rPr>
              <w:t>մահվան մասին բժշկական վկայականը բժշկական վկայականների էլեկտրոնային միասնական համակարգի միջոցով պատրաստվում է և տրամադրվում մահացածի ազգականներին կամ նրա օրինական ներկայացուցչին` մահվան պահից ոչ ուշ, քան 36 ժամ անց, նրանց դիմելու և մահացած երեխայի ծննդյան վկայականը կամ մահացողի անձնագիրը ներկայացվելու դեպքում</w:t>
            </w:r>
            <w:r w:rsidR="003566EE">
              <w:rPr>
                <w:rFonts w:ascii="GHEA Grapalat" w:hAnsi="GHEA Grapalat" w:cs="Calibri"/>
                <w:color w:val="000000"/>
                <w:sz w:val="22"/>
                <w:szCs w:val="22"/>
                <w:shd w:val="clear" w:color="000000" w:fill="FFFFFF"/>
                <w:lang w:val="hy-AM"/>
              </w:rPr>
              <w:t>.</w:t>
            </w:r>
          </w:p>
        </w:tc>
        <w:tc>
          <w:tcPr>
            <w:tcW w:w="306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C5A5920" w14:textId="77777777" w:rsidR="00964570" w:rsidRDefault="00C94D10" w:rsidP="00C94D10">
            <w:pPr>
              <w:autoSpaceDE w:val="0"/>
              <w:autoSpaceDN w:val="0"/>
              <w:spacing w:line="259" w:lineRule="auto"/>
              <w:jc w:val="center"/>
              <w:rPr>
                <w:rFonts w:ascii="GHEA Grapalat" w:eastAsia="Calibri" w:hAnsi="GHEA Grapalat" w:cs="Arial"/>
                <w:sz w:val="22"/>
                <w:szCs w:val="22"/>
                <w:lang w:val="hy-AM" w:eastAsia="en-US"/>
              </w:rPr>
            </w:pPr>
            <w:r w:rsidRPr="00886BE4">
              <w:rPr>
                <w:rFonts w:ascii="GHEA Grapalat" w:eastAsia="Calibri" w:hAnsi="GHEA Grapalat" w:cs="Arial"/>
                <w:sz w:val="22"/>
                <w:szCs w:val="22"/>
                <w:lang w:val="hy-AM" w:eastAsia="en-US"/>
              </w:rPr>
              <w:t>Կառավարության</w:t>
            </w:r>
            <w:r w:rsidRPr="00886BE4">
              <w:rPr>
                <w:rFonts w:ascii="GHEA Grapalat" w:eastAsia="Calibri" w:hAnsi="GHEA Grapalat" w:cs="Arial"/>
                <w:sz w:val="22"/>
                <w:szCs w:val="22"/>
                <w:lang w:val="af-ZA" w:eastAsia="en-US"/>
              </w:rPr>
              <w:t xml:space="preserve"> 2011</w:t>
            </w:r>
            <w:r w:rsidRPr="00886BE4">
              <w:rPr>
                <w:rFonts w:ascii="GHEA Grapalat" w:eastAsia="Calibri" w:hAnsi="GHEA Grapalat" w:cs="Arial"/>
                <w:sz w:val="22"/>
                <w:szCs w:val="22"/>
                <w:lang w:val="hy-AM" w:eastAsia="en-US"/>
              </w:rPr>
              <w:t xml:space="preserve"> թվականի</w:t>
            </w:r>
            <w:r w:rsidRPr="00886BE4">
              <w:rPr>
                <w:rFonts w:ascii="GHEA Grapalat" w:eastAsia="Calibri" w:hAnsi="GHEA Grapalat" w:cs="Arial"/>
                <w:sz w:val="22"/>
                <w:szCs w:val="22"/>
                <w:lang w:val="af-ZA" w:eastAsia="en-US"/>
              </w:rPr>
              <w:t xml:space="preserve"> </w:t>
            </w:r>
            <w:r w:rsidRPr="00886BE4">
              <w:rPr>
                <w:rFonts w:ascii="GHEA Grapalat" w:eastAsia="Calibri" w:hAnsi="GHEA Grapalat" w:cs="Arial"/>
                <w:sz w:val="22"/>
                <w:szCs w:val="22"/>
                <w:lang w:val="hy-AM" w:eastAsia="en-US"/>
              </w:rPr>
              <w:t xml:space="preserve">օգոստոսի 11-ի </w:t>
            </w:r>
          </w:p>
          <w:p w14:paraId="05560D8E" w14:textId="1119F9CB" w:rsidR="00C94D10" w:rsidRPr="00886BE4" w:rsidRDefault="00C94D10" w:rsidP="00C94D10">
            <w:pPr>
              <w:autoSpaceDE w:val="0"/>
              <w:autoSpaceDN w:val="0"/>
              <w:spacing w:line="259" w:lineRule="auto"/>
              <w:jc w:val="center"/>
              <w:rPr>
                <w:rFonts w:ascii="GHEA Grapalat" w:eastAsia="Calibri" w:hAnsi="GHEA Grapalat" w:cs="Sylfaen"/>
                <w:sz w:val="22"/>
                <w:szCs w:val="22"/>
                <w:lang w:val="hy-AM" w:eastAsia="en-US"/>
              </w:rPr>
            </w:pPr>
            <w:r w:rsidRPr="00886BE4">
              <w:rPr>
                <w:rFonts w:ascii="GHEA Grapalat" w:eastAsia="Calibri" w:hAnsi="GHEA Grapalat"/>
                <w:sz w:val="22"/>
                <w:szCs w:val="22"/>
                <w:lang w:val="af-ZA" w:eastAsia="en-US"/>
              </w:rPr>
              <w:t>N 1</w:t>
            </w:r>
            <w:r w:rsidRPr="00886BE4">
              <w:rPr>
                <w:rFonts w:ascii="GHEA Grapalat" w:eastAsia="Calibri" w:hAnsi="GHEA Grapalat"/>
                <w:sz w:val="22"/>
                <w:szCs w:val="22"/>
                <w:lang w:val="hy-AM" w:eastAsia="en-US"/>
              </w:rPr>
              <w:t>156</w:t>
            </w:r>
            <w:r w:rsidRPr="00886BE4">
              <w:rPr>
                <w:rFonts w:ascii="GHEA Grapalat" w:eastAsia="Calibri" w:hAnsi="GHEA Grapalat"/>
                <w:sz w:val="22"/>
                <w:szCs w:val="22"/>
                <w:lang w:val="af-ZA" w:eastAsia="en-US"/>
              </w:rPr>
              <w:t xml:space="preserve">-Ն </w:t>
            </w:r>
            <w:r w:rsidRPr="00886BE4">
              <w:rPr>
                <w:rFonts w:ascii="GHEA Grapalat" w:eastAsia="Calibri" w:hAnsi="GHEA Grapalat" w:cs="Arial"/>
                <w:sz w:val="22"/>
                <w:szCs w:val="22"/>
                <w:lang w:val="hy-AM" w:eastAsia="en-US"/>
              </w:rPr>
              <w:t>որոշում</w:t>
            </w:r>
            <w:r w:rsidRPr="00886BE4">
              <w:rPr>
                <w:rFonts w:ascii="GHEA Grapalat" w:eastAsia="Calibri" w:hAnsi="GHEA Grapalat" w:cs="Arial"/>
                <w:sz w:val="22"/>
                <w:szCs w:val="22"/>
                <w:lang w:val="af-ZA" w:eastAsia="en-US"/>
              </w:rPr>
              <w:t>,</w:t>
            </w:r>
            <w:r w:rsidRPr="00886BE4">
              <w:rPr>
                <w:rFonts w:ascii="GHEA Grapalat" w:eastAsia="Calibri" w:hAnsi="GHEA Grapalat" w:cs="Sylfaen"/>
                <w:b/>
                <w:color w:val="000000"/>
                <w:sz w:val="22"/>
                <w:szCs w:val="22"/>
                <w:shd w:val="clear" w:color="auto" w:fill="FFFFFF"/>
                <w:lang w:val="hy-AM" w:eastAsia="en-US"/>
              </w:rPr>
              <w:t xml:space="preserve"> </w:t>
            </w:r>
            <w:r w:rsidRPr="00886BE4">
              <w:rPr>
                <w:rFonts w:ascii="GHEA Grapalat" w:eastAsia="Calibri" w:hAnsi="GHEA Grapalat" w:cs="Sylfaen"/>
                <w:sz w:val="22"/>
                <w:szCs w:val="22"/>
                <w:lang w:val="hy-AM" w:eastAsia="en-US"/>
              </w:rPr>
              <w:t xml:space="preserve">հավելված </w:t>
            </w:r>
            <w:r w:rsidRPr="00886BE4">
              <w:rPr>
                <w:rFonts w:ascii="GHEA Grapalat" w:eastAsia="Calibri" w:hAnsi="GHEA Grapalat"/>
                <w:sz w:val="22"/>
                <w:szCs w:val="22"/>
                <w:lang w:val="af-ZA" w:eastAsia="en-US"/>
              </w:rPr>
              <w:t xml:space="preserve">N </w:t>
            </w:r>
            <w:r w:rsidRPr="00886BE4">
              <w:rPr>
                <w:rFonts w:ascii="GHEA Grapalat" w:eastAsia="Calibri" w:hAnsi="GHEA Grapalat" w:cs="Sylfaen"/>
                <w:sz w:val="22"/>
                <w:szCs w:val="22"/>
                <w:lang w:val="hy-AM" w:eastAsia="en-US"/>
              </w:rPr>
              <w:t>1</w:t>
            </w:r>
            <w:r w:rsidRPr="00886BE4">
              <w:rPr>
                <w:rFonts w:ascii="GHEA Grapalat" w:eastAsia="Calibri" w:hAnsi="GHEA Grapalat"/>
                <w:sz w:val="22"/>
                <w:szCs w:val="22"/>
                <w:lang w:val="af-ZA" w:eastAsia="en-US"/>
              </w:rPr>
              <w:t xml:space="preserve">, </w:t>
            </w:r>
            <w:r w:rsidRPr="00886BE4">
              <w:rPr>
                <w:rFonts w:ascii="GHEA Grapalat" w:eastAsia="Calibri" w:hAnsi="GHEA Grapalat"/>
                <w:sz w:val="22"/>
                <w:szCs w:val="22"/>
                <w:lang w:val="hy-AM" w:eastAsia="en-US"/>
              </w:rPr>
              <w:t>կետ 17</w:t>
            </w:r>
          </w:p>
        </w:tc>
        <w:tc>
          <w:tcPr>
            <w:tcW w:w="4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152A573" w14:textId="77777777" w:rsidR="00C94D10" w:rsidRPr="00886BE4" w:rsidRDefault="00C94D10" w:rsidP="00C94D10">
            <w:pPr>
              <w:spacing w:line="259" w:lineRule="auto"/>
              <w:jc w:val="center"/>
              <w:rPr>
                <w:rFonts w:ascii="GHEA Grapalat" w:eastAsia="Calibri" w:hAnsi="GHEA Grapalat" w:cs="Sylfaen"/>
                <w:sz w:val="22"/>
                <w:szCs w:val="22"/>
                <w:lang w:val="af-ZA" w:eastAsia="en-US"/>
              </w:rPr>
            </w:pPr>
          </w:p>
        </w:tc>
        <w:tc>
          <w:tcPr>
            <w:tcW w:w="42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AA214B3" w14:textId="77777777" w:rsidR="00C94D10" w:rsidRPr="00886BE4" w:rsidRDefault="00C94D10" w:rsidP="00C94D10">
            <w:pPr>
              <w:spacing w:line="259" w:lineRule="auto"/>
              <w:jc w:val="center"/>
              <w:rPr>
                <w:rFonts w:ascii="GHEA Grapalat" w:eastAsia="Calibri" w:hAnsi="GHEA Grapalat" w:cs="Sylfaen"/>
                <w:sz w:val="22"/>
                <w:szCs w:val="22"/>
                <w:lang w:val="af-ZA" w:eastAsia="en-US"/>
              </w:rPr>
            </w:pPr>
          </w:p>
        </w:tc>
        <w:tc>
          <w:tcPr>
            <w:tcW w:w="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70114C1" w14:textId="77777777" w:rsidR="00C94D10" w:rsidRPr="00886BE4" w:rsidRDefault="00C94D10" w:rsidP="00C94D10">
            <w:pPr>
              <w:spacing w:line="259" w:lineRule="auto"/>
              <w:jc w:val="center"/>
              <w:rPr>
                <w:rFonts w:ascii="GHEA Grapalat" w:eastAsia="Calibri" w:hAnsi="GHEA Grapalat" w:cs="Sylfaen"/>
                <w:sz w:val="22"/>
                <w:szCs w:val="22"/>
                <w:lang w:val="af-ZA" w:eastAsia="en-US"/>
              </w:rPr>
            </w:pPr>
          </w:p>
        </w:tc>
        <w:tc>
          <w:tcPr>
            <w:tcW w:w="70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F862860" w14:textId="77777777" w:rsidR="00C94D10" w:rsidRPr="00886BE4" w:rsidRDefault="00C94D10" w:rsidP="00C94D10">
            <w:pPr>
              <w:spacing w:line="259" w:lineRule="auto"/>
              <w:jc w:val="center"/>
              <w:rPr>
                <w:rFonts w:ascii="GHEA Grapalat" w:eastAsia="Calibri" w:hAnsi="GHEA Grapalat" w:cs="Sylfaen"/>
                <w:sz w:val="22"/>
                <w:szCs w:val="22"/>
                <w:lang w:val="hy-AM" w:eastAsia="en-US"/>
              </w:rPr>
            </w:pPr>
            <w:r w:rsidRPr="00886BE4">
              <w:rPr>
                <w:rFonts w:ascii="GHEA Grapalat" w:eastAsia="Calibri" w:hAnsi="GHEA Grapalat" w:cs="Sylfaen"/>
                <w:sz w:val="22"/>
                <w:szCs w:val="22"/>
                <w:lang w:val="hy-AM" w:eastAsia="en-US"/>
              </w:rPr>
              <w:t>1</w:t>
            </w:r>
          </w:p>
        </w:tc>
        <w:tc>
          <w:tcPr>
            <w:tcW w:w="212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8C7B2CE" w14:textId="77777777" w:rsidR="00C94D10" w:rsidRPr="00886BE4" w:rsidRDefault="00C94D10" w:rsidP="00C94D10">
            <w:pPr>
              <w:tabs>
                <w:tab w:val="left" w:pos="171"/>
              </w:tabs>
              <w:jc w:val="center"/>
              <w:rPr>
                <w:rFonts w:ascii="GHEA Grapalat" w:hAnsi="GHEA Grapalat" w:cs="Sylfaen"/>
                <w:sz w:val="22"/>
                <w:szCs w:val="22"/>
              </w:rPr>
            </w:pPr>
            <w:r w:rsidRPr="00886BE4">
              <w:rPr>
                <w:rFonts w:ascii="GHEA Grapalat" w:hAnsi="GHEA Grapalat" w:cs="Sylfaen"/>
                <w:sz w:val="22"/>
                <w:szCs w:val="22"/>
                <w:lang w:val="hy-AM"/>
              </w:rPr>
              <w:t>Փ</w:t>
            </w:r>
            <w:r w:rsidRPr="00886BE4">
              <w:rPr>
                <w:rFonts w:ascii="GHEA Grapalat" w:hAnsi="GHEA Grapalat" w:cs="Sylfaen"/>
                <w:sz w:val="22"/>
                <w:szCs w:val="22"/>
              </w:rPr>
              <w:t>աստաթղթային</w:t>
            </w:r>
          </w:p>
          <w:p w14:paraId="30237110" w14:textId="77777777" w:rsidR="00C94D10" w:rsidRPr="00886BE4" w:rsidRDefault="00C94D10" w:rsidP="00C94D10">
            <w:pPr>
              <w:tabs>
                <w:tab w:val="left" w:pos="171"/>
              </w:tabs>
              <w:jc w:val="center"/>
              <w:rPr>
                <w:rFonts w:ascii="GHEA Grapalat" w:hAnsi="GHEA Grapalat" w:cs="Sylfaen"/>
                <w:sz w:val="22"/>
                <w:szCs w:val="22"/>
                <w:lang w:val="hy-AM"/>
              </w:rPr>
            </w:pPr>
          </w:p>
        </w:tc>
        <w:tc>
          <w:tcPr>
            <w:tcW w:w="124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5AB53FB0" w14:textId="77777777" w:rsidR="00C94D10" w:rsidRPr="00886BE4" w:rsidRDefault="00C94D10" w:rsidP="00C94D10">
            <w:pPr>
              <w:snapToGrid w:val="0"/>
              <w:jc w:val="center"/>
              <w:rPr>
                <w:rFonts w:ascii="GHEA Grapalat" w:eastAsia="Arial Unicode MS" w:hAnsi="GHEA Grapalat"/>
                <w:sz w:val="22"/>
                <w:szCs w:val="22"/>
              </w:rPr>
            </w:pPr>
          </w:p>
        </w:tc>
      </w:tr>
      <w:tr w:rsidR="00C94D10" w:rsidRPr="00886BE4" w14:paraId="38E56D62" w14:textId="77777777" w:rsidTr="00D44669">
        <w:trPr>
          <w:trHeight w:val="1792"/>
        </w:trPr>
        <w:tc>
          <w:tcPr>
            <w:tcW w:w="64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B0BE61F" w14:textId="5363BF3B" w:rsidR="00C94D10" w:rsidRPr="00D82C27" w:rsidRDefault="00C94D10" w:rsidP="00D82C27">
            <w:pPr>
              <w:tabs>
                <w:tab w:val="left" w:pos="195"/>
              </w:tabs>
              <w:spacing w:line="259" w:lineRule="auto"/>
              <w:ind w:left="30"/>
              <w:jc w:val="center"/>
              <w:rPr>
                <w:rFonts w:ascii="GHEA Grapalat" w:eastAsia="Calibri" w:hAnsi="GHEA Grapalat" w:cs="Sylfaen"/>
                <w:b/>
                <w:sz w:val="24"/>
                <w:szCs w:val="24"/>
                <w:lang w:val="hy-AM" w:eastAsia="en-US"/>
              </w:rPr>
            </w:pPr>
            <w:r w:rsidRPr="00D82C27">
              <w:rPr>
                <w:rFonts w:ascii="GHEA Grapalat" w:eastAsia="Calibri" w:hAnsi="GHEA Grapalat" w:cs="Sylfaen"/>
                <w:b/>
                <w:sz w:val="24"/>
                <w:szCs w:val="24"/>
                <w:lang w:eastAsia="en-US"/>
              </w:rPr>
              <w:t>4</w:t>
            </w:r>
            <w:r w:rsidR="00D82C27" w:rsidRPr="00D82C27">
              <w:rPr>
                <w:rFonts w:ascii="GHEA Grapalat" w:eastAsia="Calibri" w:hAnsi="GHEA Grapalat" w:cs="Sylfaen"/>
                <w:b/>
                <w:sz w:val="24"/>
                <w:szCs w:val="24"/>
                <w:lang w:val="hy-AM" w:eastAsia="en-US"/>
              </w:rPr>
              <w:t>9.</w:t>
            </w:r>
          </w:p>
        </w:tc>
        <w:tc>
          <w:tcPr>
            <w:tcW w:w="558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2882CB8" w14:textId="70D22359" w:rsidR="00C94D10" w:rsidRPr="00886BE4" w:rsidRDefault="00C94D10" w:rsidP="00B71878">
            <w:pPr>
              <w:autoSpaceDE w:val="0"/>
              <w:autoSpaceDN w:val="0"/>
              <w:adjustRightInd w:val="0"/>
              <w:spacing w:line="276" w:lineRule="auto"/>
              <w:rPr>
                <w:rFonts w:ascii="GHEA Grapalat" w:eastAsia="Calibri" w:hAnsi="GHEA Grapalat" w:cs="Arial Unicode"/>
                <w:color w:val="000000"/>
                <w:sz w:val="22"/>
                <w:szCs w:val="22"/>
                <w:shd w:val="clear" w:color="auto" w:fill="FFFFFF"/>
                <w:lang w:val="hy-AM" w:eastAsia="en-US"/>
              </w:rPr>
            </w:pPr>
            <w:r w:rsidRPr="00886BE4">
              <w:rPr>
                <w:rFonts w:ascii="GHEA Grapalat" w:eastAsia="Calibri" w:hAnsi="GHEA Grapalat" w:cs="Arial Unicode"/>
                <w:color w:val="000000"/>
                <w:sz w:val="22"/>
                <w:szCs w:val="22"/>
                <w:shd w:val="clear" w:color="auto" w:fill="FFFFFF"/>
                <w:lang w:val="hy-AM" w:eastAsia="en-US"/>
              </w:rPr>
              <w:t>Ընտանեկան բժիշկն իրականացնում է հիվանդների</w:t>
            </w:r>
            <w:r w:rsidR="00B71878">
              <w:rPr>
                <w:rFonts w:ascii="GHEA Grapalat" w:eastAsia="Calibri" w:hAnsi="GHEA Grapalat" w:cs="Arial Unicode"/>
                <w:color w:val="000000"/>
                <w:sz w:val="22"/>
                <w:szCs w:val="22"/>
                <w:shd w:val="clear" w:color="auto" w:fill="FFFFFF"/>
                <w:lang w:val="hy-AM" w:eastAsia="en-US"/>
              </w:rPr>
              <w:t xml:space="preserve"> </w:t>
            </w:r>
            <w:r w:rsidRPr="00886BE4">
              <w:rPr>
                <w:rFonts w:ascii="GHEA Grapalat" w:eastAsia="Calibri" w:hAnsi="GHEA Grapalat"/>
                <w:color w:val="000000"/>
                <w:sz w:val="22"/>
                <w:szCs w:val="22"/>
                <w:shd w:val="clear" w:color="auto" w:fill="FFFFFF"/>
                <w:lang w:val="hy-AM" w:eastAsia="en-US"/>
              </w:rPr>
              <w:t>անաշխատունակության փորձաքննություն</w:t>
            </w:r>
            <w:r w:rsidR="00B71878">
              <w:rPr>
                <w:rFonts w:ascii="GHEA Grapalat" w:eastAsia="Calibri" w:hAnsi="GHEA Grapalat"/>
                <w:color w:val="000000"/>
                <w:sz w:val="22"/>
                <w:szCs w:val="22"/>
                <w:shd w:val="clear" w:color="auto" w:fill="FFFFFF"/>
                <w:lang w:val="hy-AM" w:eastAsia="en-US"/>
              </w:rPr>
              <w:t xml:space="preserve"> </w:t>
            </w:r>
            <w:r w:rsidRPr="00886BE4">
              <w:rPr>
                <w:rFonts w:ascii="GHEA Grapalat" w:eastAsia="Calibri" w:hAnsi="GHEA Grapalat"/>
                <w:color w:val="000000"/>
                <w:sz w:val="22"/>
                <w:szCs w:val="22"/>
                <w:shd w:val="clear" w:color="auto" w:fill="FFFFFF"/>
                <w:lang w:val="hy-AM" w:eastAsia="en-US"/>
              </w:rPr>
              <w:t>և անհրաժեշտության դեպքում նրանց ներկայացնում</w:t>
            </w:r>
            <w:r w:rsidR="00396574">
              <w:rPr>
                <w:rFonts w:ascii="GHEA Grapalat" w:eastAsia="Calibri" w:hAnsi="GHEA Grapalat"/>
                <w:color w:val="000000"/>
                <w:sz w:val="22"/>
                <w:szCs w:val="22"/>
                <w:shd w:val="clear" w:color="auto" w:fill="FFFFFF"/>
                <w:lang w:val="hy-AM" w:eastAsia="en-US"/>
              </w:rPr>
              <w:t xml:space="preserve"> </w:t>
            </w:r>
            <w:r w:rsidRPr="00886BE4">
              <w:rPr>
                <w:rFonts w:ascii="GHEA Grapalat" w:eastAsia="Calibri" w:hAnsi="GHEA Grapalat"/>
                <w:color w:val="000000"/>
                <w:sz w:val="22"/>
                <w:szCs w:val="22"/>
                <w:shd w:val="clear" w:color="auto" w:fill="FFFFFF"/>
                <w:lang w:val="hy-AM" w:eastAsia="en-US"/>
              </w:rPr>
              <w:t>բժշկասոցիալական փորձաքննության</w:t>
            </w:r>
            <w:r w:rsidR="00B71878">
              <w:rPr>
                <w:rFonts w:ascii="GHEA Grapalat" w:eastAsia="Calibri" w:hAnsi="GHEA Grapalat"/>
                <w:color w:val="000000"/>
                <w:sz w:val="22"/>
                <w:szCs w:val="22"/>
                <w:shd w:val="clear" w:color="auto" w:fill="FFFFFF"/>
                <w:lang w:val="hy-AM" w:eastAsia="en-US"/>
              </w:rPr>
              <w:t xml:space="preserve"> </w:t>
            </w:r>
            <w:r w:rsidRPr="00886BE4">
              <w:rPr>
                <w:rFonts w:ascii="GHEA Grapalat" w:eastAsia="Calibri" w:hAnsi="GHEA Grapalat"/>
                <w:color w:val="000000"/>
                <w:sz w:val="22"/>
                <w:szCs w:val="22"/>
                <w:shd w:val="clear" w:color="auto" w:fill="FFFFFF"/>
                <w:lang w:val="hy-AM" w:eastAsia="en-US"/>
              </w:rPr>
              <w:t>հանձնաժողովին</w:t>
            </w:r>
            <w:r w:rsidR="003566EE">
              <w:rPr>
                <w:rFonts w:ascii="GHEA Grapalat" w:eastAsia="Calibri" w:hAnsi="GHEA Grapalat"/>
                <w:color w:val="000000"/>
                <w:sz w:val="22"/>
                <w:szCs w:val="22"/>
                <w:shd w:val="clear" w:color="auto" w:fill="FFFFFF"/>
                <w:lang w:val="hy-AM" w:eastAsia="en-US"/>
              </w:rPr>
              <w:t>.</w:t>
            </w:r>
          </w:p>
        </w:tc>
        <w:tc>
          <w:tcPr>
            <w:tcW w:w="306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C909A11" w14:textId="77777777" w:rsidR="00964570" w:rsidRDefault="00C94D10" w:rsidP="00C94D10">
            <w:pPr>
              <w:spacing w:line="259" w:lineRule="auto"/>
              <w:ind w:left="34"/>
              <w:jc w:val="center"/>
              <w:rPr>
                <w:rFonts w:ascii="GHEA Grapalat" w:eastAsia="Arial Unicode MS" w:hAnsi="GHEA Grapalat" w:cs="Sylfaen"/>
                <w:sz w:val="22"/>
                <w:szCs w:val="22"/>
                <w:lang w:val="hy-AM" w:eastAsia="en-US"/>
              </w:rPr>
            </w:pPr>
            <w:r w:rsidRPr="00886BE4">
              <w:rPr>
                <w:rFonts w:ascii="GHEA Grapalat" w:eastAsia="Arial Unicode MS" w:hAnsi="GHEA Grapalat" w:cs="Sylfaen"/>
                <w:sz w:val="22"/>
                <w:szCs w:val="22"/>
                <w:lang w:val="hy-AM" w:eastAsia="en-US"/>
              </w:rPr>
              <w:t xml:space="preserve">Կառավարության 2004 թվականի ապրիլի 8-ի </w:t>
            </w:r>
          </w:p>
          <w:p w14:paraId="7D28799D" w14:textId="4273564B" w:rsidR="00C94D10" w:rsidRPr="00886BE4" w:rsidRDefault="00C94D10" w:rsidP="00C94D10">
            <w:pPr>
              <w:spacing w:line="259" w:lineRule="auto"/>
              <w:ind w:left="34"/>
              <w:jc w:val="center"/>
              <w:rPr>
                <w:rFonts w:ascii="GHEA Grapalat" w:eastAsia="Arial Unicode MS" w:hAnsi="GHEA Grapalat" w:cs="Sylfaen"/>
                <w:sz w:val="22"/>
                <w:szCs w:val="22"/>
                <w:lang w:val="hy-AM" w:eastAsia="en-US"/>
              </w:rPr>
            </w:pPr>
            <w:r w:rsidRPr="00886BE4">
              <w:rPr>
                <w:rFonts w:ascii="GHEA Grapalat" w:eastAsia="Arial Unicode MS" w:hAnsi="GHEA Grapalat" w:cs="Sylfaen"/>
                <w:sz w:val="22"/>
                <w:szCs w:val="22"/>
                <w:lang w:val="hy-AM" w:eastAsia="en-US"/>
              </w:rPr>
              <w:t>N 539-Ն որոշում, հավելված N 1, կետ 19, ենթակետ ժբ</w:t>
            </w:r>
          </w:p>
        </w:tc>
        <w:tc>
          <w:tcPr>
            <w:tcW w:w="4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4CE7605" w14:textId="77777777" w:rsidR="00C94D10" w:rsidRPr="00886BE4" w:rsidRDefault="00C94D10" w:rsidP="00C94D10">
            <w:pPr>
              <w:spacing w:line="259" w:lineRule="auto"/>
              <w:jc w:val="center"/>
              <w:rPr>
                <w:rFonts w:ascii="GHEA Grapalat" w:eastAsia="Calibri" w:hAnsi="GHEA Grapalat" w:cs="Sylfaen"/>
                <w:sz w:val="22"/>
                <w:szCs w:val="22"/>
                <w:lang w:val="hy-AM" w:eastAsia="en-US"/>
              </w:rPr>
            </w:pPr>
          </w:p>
        </w:tc>
        <w:tc>
          <w:tcPr>
            <w:tcW w:w="42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F926C91" w14:textId="77777777" w:rsidR="00C94D10" w:rsidRPr="00886BE4" w:rsidRDefault="00C94D10" w:rsidP="00C94D10">
            <w:pPr>
              <w:spacing w:line="259" w:lineRule="auto"/>
              <w:jc w:val="center"/>
              <w:rPr>
                <w:rFonts w:ascii="GHEA Grapalat" w:eastAsia="Calibri" w:hAnsi="GHEA Grapalat" w:cs="Sylfaen"/>
                <w:sz w:val="22"/>
                <w:szCs w:val="22"/>
                <w:lang w:val="hy-AM" w:eastAsia="en-US"/>
              </w:rPr>
            </w:pPr>
          </w:p>
        </w:tc>
        <w:tc>
          <w:tcPr>
            <w:tcW w:w="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F5BCCD8" w14:textId="77777777" w:rsidR="00C94D10" w:rsidRPr="00886BE4" w:rsidRDefault="00C94D10" w:rsidP="00C94D10">
            <w:pPr>
              <w:spacing w:line="259" w:lineRule="auto"/>
              <w:jc w:val="center"/>
              <w:rPr>
                <w:rFonts w:ascii="GHEA Grapalat" w:eastAsia="Calibri" w:hAnsi="GHEA Grapalat" w:cs="Sylfaen"/>
                <w:sz w:val="22"/>
                <w:szCs w:val="22"/>
                <w:lang w:val="hy-AM" w:eastAsia="en-US"/>
              </w:rPr>
            </w:pPr>
          </w:p>
        </w:tc>
        <w:tc>
          <w:tcPr>
            <w:tcW w:w="70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FCE4FF6" w14:textId="77777777" w:rsidR="00C94D10" w:rsidRPr="00886BE4" w:rsidRDefault="00C94D10" w:rsidP="00C94D10">
            <w:pPr>
              <w:spacing w:line="259" w:lineRule="auto"/>
              <w:jc w:val="center"/>
              <w:rPr>
                <w:rFonts w:ascii="GHEA Grapalat" w:eastAsia="Calibri" w:hAnsi="GHEA Grapalat" w:cs="Sylfaen"/>
                <w:sz w:val="22"/>
                <w:szCs w:val="22"/>
                <w:lang w:eastAsia="en-US"/>
              </w:rPr>
            </w:pPr>
            <w:r w:rsidRPr="00886BE4">
              <w:rPr>
                <w:rFonts w:ascii="GHEA Grapalat" w:eastAsia="Calibri" w:hAnsi="GHEA Grapalat" w:cs="Sylfaen"/>
                <w:sz w:val="22"/>
                <w:szCs w:val="22"/>
                <w:lang w:eastAsia="en-US"/>
              </w:rPr>
              <w:t>1</w:t>
            </w:r>
          </w:p>
        </w:tc>
        <w:tc>
          <w:tcPr>
            <w:tcW w:w="212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8DE73DF" w14:textId="77777777" w:rsidR="00C94D10" w:rsidRPr="00886BE4" w:rsidRDefault="00C94D10" w:rsidP="00C94D10">
            <w:pPr>
              <w:spacing w:line="259" w:lineRule="auto"/>
              <w:jc w:val="center"/>
              <w:rPr>
                <w:rFonts w:ascii="GHEA Grapalat" w:eastAsia="Calibri" w:hAnsi="GHEA Grapalat" w:cs="Sylfaen"/>
                <w:sz w:val="22"/>
                <w:szCs w:val="22"/>
                <w:lang w:eastAsia="en-US"/>
              </w:rPr>
            </w:pPr>
            <w:r w:rsidRPr="00886BE4">
              <w:rPr>
                <w:rFonts w:ascii="GHEA Grapalat" w:eastAsia="Calibri" w:hAnsi="GHEA Grapalat" w:cs="Sylfaen"/>
                <w:sz w:val="22"/>
                <w:szCs w:val="22"/>
                <w:lang w:val="hy-AM" w:eastAsia="en-US"/>
              </w:rPr>
              <w:t>Փաստաթղթային</w:t>
            </w:r>
          </w:p>
        </w:tc>
        <w:tc>
          <w:tcPr>
            <w:tcW w:w="124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910143E" w14:textId="77777777" w:rsidR="00C94D10" w:rsidRPr="00886BE4" w:rsidRDefault="00C94D10" w:rsidP="00C94D10">
            <w:pPr>
              <w:snapToGrid w:val="0"/>
              <w:jc w:val="center"/>
              <w:rPr>
                <w:rFonts w:ascii="GHEA Grapalat" w:eastAsia="Arial Unicode MS" w:hAnsi="GHEA Grapalat"/>
                <w:sz w:val="22"/>
                <w:szCs w:val="22"/>
              </w:rPr>
            </w:pPr>
          </w:p>
        </w:tc>
      </w:tr>
      <w:tr w:rsidR="00C94D10" w:rsidRPr="00886BE4" w14:paraId="43C0E9BA" w14:textId="77777777" w:rsidTr="00D44669">
        <w:trPr>
          <w:trHeight w:val="1162"/>
        </w:trPr>
        <w:tc>
          <w:tcPr>
            <w:tcW w:w="64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4A220CB" w14:textId="4DF3964D" w:rsidR="00C94D10" w:rsidRPr="00D82C27" w:rsidRDefault="00D82C27" w:rsidP="00736FE0">
            <w:pPr>
              <w:tabs>
                <w:tab w:val="left" w:pos="195"/>
              </w:tabs>
              <w:spacing w:line="259" w:lineRule="auto"/>
              <w:ind w:left="30"/>
              <w:jc w:val="center"/>
              <w:rPr>
                <w:rFonts w:ascii="GHEA Grapalat" w:eastAsia="Calibri" w:hAnsi="GHEA Grapalat" w:cs="Sylfaen"/>
                <w:b/>
                <w:sz w:val="24"/>
                <w:szCs w:val="24"/>
                <w:lang w:val="hy-AM" w:eastAsia="en-US"/>
              </w:rPr>
            </w:pPr>
            <w:r w:rsidRPr="00D82C27">
              <w:rPr>
                <w:rFonts w:ascii="GHEA Grapalat" w:eastAsia="Calibri" w:hAnsi="GHEA Grapalat" w:cs="Sylfaen"/>
                <w:b/>
                <w:sz w:val="24"/>
                <w:szCs w:val="24"/>
                <w:lang w:val="hy-AM" w:eastAsia="en-US"/>
              </w:rPr>
              <w:lastRenderedPageBreak/>
              <w:t>50.</w:t>
            </w:r>
          </w:p>
        </w:tc>
        <w:tc>
          <w:tcPr>
            <w:tcW w:w="558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AD0DD91" w14:textId="7FB88225" w:rsidR="00C94D10" w:rsidRPr="00886BE4" w:rsidRDefault="00C94D10" w:rsidP="003566EE">
            <w:pPr>
              <w:autoSpaceDE w:val="0"/>
              <w:autoSpaceDN w:val="0"/>
              <w:adjustRightInd w:val="0"/>
              <w:spacing w:line="276" w:lineRule="auto"/>
              <w:jc w:val="both"/>
              <w:rPr>
                <w:rFonts w:ascii="GHEA Grapalat" w:eastAsia="Calibri" w:hAnsi="GHEA Grapalat"/>
                <w:color w:val="000000"/>
                <w:sz w:val="22"/>
                <w:szCs w:val="22"/>
                <w:shd w:val="clear" w:color="auto" w:fill="FFFFFF"/>
                <w:lang w:val="hy-AM" w:eastAsia="en-US"/>
              </w:rPr>
            </w:pPr>
            <w:r w:rsidRPr="00886BE4">
              <w:rPr>
                <w:rFonts w:ascii="GHEA Grapalat" w:eastAsia="Calibri" w:hAnsi="GHEA Grapalat"/>
                <w:color w:val="000000"/>
                <w:sz w:val="22"/>
                <w:szCs w:val="22"/>
                <w:shd w:val="clear" w:color="auto" w:fill="FFFFFF"/>
                <w:lang w:val="hy-AM" w:eastAsia="en-US"/>
              </w:rPr>
              <w:t>Ամբուլատոր պայմաններում բուժման անհրաժեշտության հետևանքով առաջացած ա</w:t>
            </w:r>
            <w:r w:rsidRPr="00886BE4">
              <w:rPr>
                <w:rFonts w:ascii="GHEA Grapalat" w:eastAsia="Calibri" w:hAnsi="GHEA Grapalat"/>
                <w:sz w:val="22"/>
                <w:szCs w:val="22"/>
                <w:shd w:val="clear" w:color="auto" w:fill="FFFFFF"/>
                <w:lang w:val="hy-AM" w:eastAsia="en-US"/>
              </w:rPr>
              <w:t>նաշխատ</w:t>
            </w:r>
            <w:r w:rsidRPr="00886BE4">
              <w:rPr>
                <w:rFonts w:ascii="GHEA Grapalat" w:eastAsia="Calibri" w:hAnsi="GHEA Grapalat"/>
                <w:color w:val="000000"/>
                <w:sz w:val="22"/>
                <w:szCs w:val="22"/>
                <w:shd w:val="clear" w:color="auto" w:fill="FFFFFF"/>
                <w:lang w:val="hy-AM" w:eastAsia="en-US"/>
              </w:rPr>
              <w:t>ունակության դեպքում քաղաքացու դիմելու oրը բուժող բժիշկի կողմից ամբուլատոր բժշկական քարտում կատարվում են համապատասխան գրառումներ ժամանակավոր անաշխատունակության թերթիկի բացման վերաբերյալ, նշվում են ժամանակավոր անաշխատունակության թերթիկ տալու oբյեկտիվ տվյալները, ախտորոշումը, նշանակված բուժումը, առաջարկված ռեժիմը, կոնսուլտացիաների ու լաբորատոր-ախտորոշիչ հետազոտությունների տվյալները, հիվանդի հաջորդ հաճախման կամ բժշկի տնային այցելության ժամկ</w:t>
            </w:r>
            <w:r w:rsidR="00DF47D7">
              <w:rPr>
                <w:rFonts w:ascii="GHEA Grapalat" w:eastAsia="Calibri" w:hAnsi="GHEA Grapalat"/>
                <w:color w:val="000000"/>
                <w:sz w:val="22"/>
                <w:szCs w:val="22"/>
                <w:shd w:val="clear" w:color="auto" w:fill="FFFFFF"/>
                <w:lang w:val="hy-AM" w:eastAsia="en-US"/>
              </w:rPr>
              <w:t>ետը.</w:t>
            </w:r>
          </w:p>
        </w:tc>
        <w:tc>
          <w:tcPr>
            <w:tcW w:w="306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DC24619" w14:textId="77777777" w:rsidR="00964570" w:rsidRDefault="00C94D10" w:rsidP="00C94D10">
            <w:pPr>
              <w:spacing w:line="259" w:lineRule="auto"/>
              <w:ind w:left="34"/>
              <w:jc w:val="center"/>
              <w:rPr>
                <w:rFonts w:ascii="GHEA Grapalat" w:eastAsia="Calibri" w:hAnsi="GHEA Grapalat"/>
                <w:color w:val="000000"/>
                <w:sz w:val="22"/>
                <w:szCs w:val="22"/>
                <w:shd w:val="clear" w:color="000000" w:fill="FFFFFF"/>
                <w:lang w:val="hy-AM" w:eastAsia="en-US"/>
              </w:rPr>
            </w:pPr>
            <w:r w:rsidRPr="00886BE4">
              <w:rPr>
                <w:rFonts w:ascii="GHEA Grapalat" w:eastAsia="Arial Unicode MS" w:hAnsi="GHEA Grapalat" w:cs="Sylfaen"/>
                <w:sz w:val="22"/>
                <w:szCs w:val="22"/>
                <w:lang w:val="hy-AM" w:eastAsia="en-US"/>
              </w:rPr>
              <w:t xml:space="preserve">Առողջապահության նախարարի </w:t>
            </w:r>
            <w:r w:rsidRPr="00886BE4">
              <w:rPr>
                <w:rFonts w:ascii="GHEA Grapalat" w:eastAsia="Calibri" w:hAnsi="GHEA Grapalat"/>
                <w:color w:val="000000"/>
                <w:sz w:val="22"/>
                <w:szCs w:val="22"/>
                <w:shd w:val="clear" w:color="000000" w:fill="FFFFFF"/>
                <w:lang w:val="hy-AM" w:eastAsia="en-US"/>
              </w:rPr>
              <w:t xml:space="preserve">2008 թվականի օգոստոսի 7-ի </w:t>
            </w:r>
          </w:p>
          <w:p w14:paraId="2EA1DF04" w14:textId="77777777" w:rsidR="00964570" w:rsidRDefault="00C94D10" w:rsidP="00C94D10">
            <w:pPr>
              <w:spacing w:line="259" w:lineRule="auto"/>
              <w:ind w:left="34"/>
              <w:jc w:val="center"/>
              <w:rPr>
                <w:rFonts w:ascii="GHEA Grapalat" w:eastAsia="Calibri" w:hAnsi="GHEA Grapalat"/>
                <w:color w:val="000000"/>
                <w:sz w:val="22"/>
                <w:szCs w:val="22"/>
                <w:shd w:val="clear" w:color="000000" w:fill="FFFFFF"/>
                <w:lang w:val="hy-AM" w:eastAsia="en-US"/>
              </w:rPr>
            </w:pPr>
            <w:r w:rsidRPr="00886BE4">
              <w:rPr>
                <w:rFonts w:ascii="GHEA Grapalat" w:eastAsia="Calibri" w:hAnsi="GHEA Grapalat"/>
                <w:color w:val="000000"/>
                <w:sz w:val="22"/>
                <w:szCs w:val="22"/>
                <w:shd w:val="clear" w:color="000000" w:fill="FFFFFF"/>
                <w:lang w:val="hy-AM" w:eastAsia="en-US"/>
              </w:rPr>
              <w:t>N 14-Ն և աշխատանքի և սոցիալական հարցերի նախարարի 2008</w:t>
            </w:r>
            <w:r w:rsidR="00396574">
              <w:rPr>
                <w:rFonts w:ascii="GHEA Grapalat" w:eastAsia="Calibri" w:hAnsi="GHEA Grapalat"/>
                <w:color w:val="000000"/>
                <w:sz w:val="22"/>
                <w:szCs w:val="22"/>
                <w:shd w:val="clear" w:color="000000" w:fill="FFFFFF"/>
                <w:lang w:val="hy-AM" w:eastAsia="en-US"/>
              </w:rPr>
              <w:t xml:space="preserve"> </w:t>
            </w:r>
            <w:r w:rsidRPr="00886BE4">
              <w:rPr>
                <w:rFonts w:ascii="GHEA Grapalat" w:eastAsia="Calibri" w:hAnsi="GHEA Grapalat"/>
                <w:color w:val="000000"/>
                <w:sz w:val="22"/>
                <w:szCs w:val="22"/>
                <w:shd w:val="clear" w:color="000000" w:fill="FFFFFF"/>
                <w:lang w:val="hy-AM" w:eastAsia="en-US"/>
              </w:rPr>
              <w:t xml:space="preserve">թվականի օգոստոսի 11-ի </w:t>
            </w:r>
          </w:p>
          <w:p w14:paraId="69D0EB00" w14:textId="12F56C7B" w:rsidR="00C94D10" w:rsidRPr="00886BE4" w:rsidRDefault="00C94D10" w:rsidP="00C94D10">
            <w:pPr>
              <w:spacing w:line="259" w:lineRule="auto"/>
              <w:ind w:left="34"/>
              <w:jc w:val="center"/>
              <w:rPr>
                <w:rFonts w:ascii="GHEA Grapalat" w:eastAsia="Calibri" w:hAnsi="GHEA Grapalat" w:cs="Sylfaen"/>
                <w:sz w:val="22"/>
                <w:szCs w:val="22"/>
                <w:lang w:val="af-ZA" w:eastAsia="en-US"/>
              </w:rPr>
            </w:pPr>
            <w:r w:rsidRPr="00886BE4">
              <w:rPr>
                <w:rFonts w:ascii="GHEA Grapalat" w:eastAsia="Calibri" w:hAnsi="GHEA Grapalat"/>
                <w:color w:val="000000"/>
                <w:sz w:val="22"/>
                <w:szCs w:val="22"/>
                <w:shd w:val="clear" w:color="000000" w:fill="FFFFFF"/>
                <w:lang w:val="hy-AM" w:eastAsia="en-US"/>
              </w:rPr>
              <w:t xml:space="preserve">N 109-Ն համատեղ հրաման, </w:t>
            </w:r>
            <w:r w:rsidRPr="00886BE4">
              <w:rPr>
                <w:rFonts w:ascii="GHEA Grapalat" w:eastAsia="Calibri" w:hAnsi="GHEA Grapalat"/>
                <w:color w:val="000000"/>
                <w:sz w:val="22"/>
                <w:szCs w:val="22"/>
                <w:lang w:val="hy-AM" w:eastAsia="en-US"/>
              </w:rPr>
              <w:t>հավելված N 2, կետ 5</w:t>
            </w:r>
          </w:p>
        </w:tc>
        <w:tc>
          <w:tcPr>
            <w:tcW w:w="4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ED44B6D" w14:textId="77777777" w:rsidR="00C94D10" w:rsidRPr="00886BE4" w:rsidRDefault="00C94D10" w:rsidP="00C94D10">
            <w:pPr>
              <w:spacing w:line="259" w:lineRule="auto"/>
              <w:jc w:val="center"/>
              <w:rPr>
                <w:rFonts w:ascii="GHEA Grapalat" w:eastAsia="Calibri" w:hAnsi="GHEA Grapalat" w:cs="Sylfaen"/>
                <w:sz w:val="22"/>
                <w:szCs w:val="22"/>
                <w:lang w:val="hy-AM" w:eastAsia="en-US"/>
              </w:rPr>
            </w:pPr>
          </w:p>
        </w:tc>
        <w:tc>
          <w:tcPr>
            <w:tcW w:w="42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15E41B5" w14:textId="77777777" w:rsidR="00C94D10" w:rsidRPr="00886BE4" w:rsidRDefault="00C94D10" w:rsidP="00C94D10">
            <w:pPr>
              <w:spacing w:line="259" w:lineRule="auto"/>
              <w:jc w:val="center"/>
              <w:rPr>
                <w:rFonts w:ascii="GHEA Grapalat" w:eastAsia="Calibri" w:hAnsi="GHEA Grapalat" w:cs="Sylfaen"/>
                <w:sz w:val="22"/>
                <w:szCs w:val="22"/>
                <w:lang w:val="hy-AM" w:eastAsia="en-US"/>
              </w:rPr>
            </w:pPr>
          </w:p>
        </w:tc>
        <w:tc>
          <w:tcPr>
            <w:tcW w:w="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80B7D92" w14:textId="77777777" w:rsidR="00C94D10" w:rsidRPr="00886BE4" w:rsidRDefault="00C94D10" w:rsidP="00C94D10">
            <w:pPr>
              <w:spacing w:line="259" w:lineRule="auto"/>
              <w:jc w:val="center"/>
              <w:rPr>
                <w:rFonts w:ascii="GHEA Grapalat" w:eastAsia="Calibri" w:hAnsi="GHEA Grapalat" w:cs="Sylfaen"/>
                <w:sz w:val="22"/>
                <w:szCs w:val="22"/>
                <w:lang w:val="hy-AM" w:eastAsia="en-US"/>
              </w:rPr>
            </w:pPr>
          </w:p>
        </w:tc>
        <w:tc>
          <w:tcPr>
            <w:tcW w:w="70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BDD0217" w14:textId="77777777" w:rsidR="00C94D10" w:rsidRPr="00886BE4" w:rsidRDefault="00C94D10" w:rsidP="00C94D10">
            <w:pPr>
              <w:spacing w:line="259" w:lineRule="auto"/>
              <w:jc w:val="center"/>
              <w:rPr>
                <w:rFonts w:ascii="GHEA Grapalat" w:eastAsia="Calibri" w:hAnsi="GHEA Grapalat" w:cs="Sylfaen"/>
                <w:sz w:val="22"/>
                <w:szCs w:val="22"/>
                <w:lang w:val="hy-AM" w:eastAsia="en-US"/>
              </w:rPr>
            </w:pPr>
            <w:r w:rsidRPr="00886BE4">
              <w:rPr>
                <w:rFonts w:ascii="GHEA Grapalat" w:eastAsia="Calibri" w:hAnsi="GHEA Grapalat" w:cs="Sylfaen"/>
                <w:sz w:val="22"/>
                <w:szCs w:val="22"/>
                <w:lang w:val="hy-AM" w:eastAsia="en-US"/>
              </w:rPr>
              <w:t>1</w:t>
            </w:r>
          </w:p>
        </w:tc>
        <w:tc>
          <w:tcPr>
            <w:tcW w:w="212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8A5E63D" w14:textId="77777777" w:rsidR="00C94D10" w:rsidRPr="00886BE4" w:rsidRDefault="00C94D10" w:rsidP="00C94D10">
            <w:pPr>
              <w:spacing w:line="259" w:lineRule="auto"/>
              <w:jc w:val="center"/>
              <w:rPr>
                <w:rFonts w:ascii="GHEA Grapalat" w:eastAsia="Calibri" w:hAnsi="GHEA Grapalat"/>
                <w:sz w:val="22"/>
                <w:szCs w:val="22"/>
                <w:lang w:val="hy-AM" w:eastAsia="en-US"/>
              </w:rPr>
            </w:pPr>
            <w:r w:rsidRPr="00886BE4">
              <w:rPr>
                <w:rFonts w:ascii="GHEA Grapalat" w:eastAsia="Calibri" w:hAnsi="GHEA Grapalat" w:cs="Sylfaen"/>
                <w:sz w:val="22"/>
                <w:szCs w:val="22"/>
                <w:lang w:eastAsia="en-US"/>
              </w:rPr>
              <w:t>Փաստաթղթային</w:t>
            </w:r>
          </w:p>
        </w:tc>
        <w:tc>
          <w:tcPr>
            <w:tcW w:w="124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4F7E84FE" w14:textId="77777777" w:rsidR="00C94D10" w:rsidRPr="00886BE4" w:rsidRDefault="00C94D10" w:rsidP="00C94D10">
            <w:pPr>
              <w:snapToGrid w:val="0"/>
              <w:jc w:val="center"/>
              <w:rPr>
                <w:rFonts w:ascii="GHEA Grapalat" w:eastAsia="Arial Unicode MS" w:hAnsi="GHEA Grapalat"/>
                <w:sz w:val="22"/>
                <w:szCs w:val="22"/>
              </w:rPr>
            </w:pPr>
          </w:p>
        </w:tc>
      </w:tr>
      <w:tr w:rsidR="00C94D10" w:rsidRPr="00886BE4" w14:paraId="2BDF82E0" w14:textId="77777777" w:rsidTr="00D44669">
        <w:trPr>
          <w:trHeight w:val="848"/>
        </w:trPr>
        <w:tc>
          <w:tcPr>
            <w:tcW w:w="64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E5D400D" w14:textId="1BA6BD53" w:rsidR="00C94D10" w:rsidRPr="00D82C27" w:rsidRDefault="00C94D10" w:rsidP="00D82C27">
            <w:pPr>
              <w:tabs>
                <w:tab w:val="left" w:pos="195"/>
              </w:tabs>
              <w:spacing w:line="259" w:lineRule="auto"/>
              <w:ind w:left="30"/>
              <w:jc w:val="center"/>
              <w:rPr>
                <w:rFonts w:ascii="GHEA Grapalat" w:eastAsia="Calibri" w:hAnsi="GHEA Grapalat" w:cs="Sylfaen"/>
                <w:b/>
                <w:sz w:val="24"/>
                <w:szCs w:val="24"/>
                <w:lang w:val="hy-AM" w:eastAsia="en-US"/>
              </w:rPr>
            </w:pPr>
            <w:r w:rsidRPr="00D82C27">
              <w:rPr>
                <w:rFonts w:ascii="GHEA Grapalat" w:eastAsia="Calibri" w:hAnsi="GHEA Grapalat" w:cs="Sylfaen"/>
                <w:b/>
                <w:sz w:val="24"/>
                <w:szCs w:val="24"/>
                <w:lang w:eastAsia="en-US"/>
              </w:rPr>
              <w:t>5</w:t>
            </w:r>
            <w:r w:rsidR="00D82C27" w:rsidRPr="00D82C27">
              <w:rPr>
                <w:rFonts w:ascii="GHEA Grapalat" w:eastAsia="Calibri" w:hAnsi="GHEA Grapalat" w:cs="Sylfaen"/>
                <w:b/>
                <w:sz w:val="24"/>
                <w:szCs w:val="24"/>
                <w:lang w:val="hy-AM" w:eastAsia="en-US"/>
              </w:rPr>
              <w:t>1.</w:t>
            </w:r>
          </w:p>
        </w:tc>
        <w:tc>
          <w:tcPr>
            <w:tcW w:w="558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A6EF4E2" w14:textId="6BD39D24" w:rsidR="00C94D10" w:rsidRPr="00886BE4" w:rsidRDefault="00C94D10" w:rsidP="00B71878">
            <w:pPr>
              <w:autoSpaceDE w:val="0"/>
              <w:autoSpaceDN w:val="0"/>
              <w:adjustRightInd w:val="0"/>
              <w:spacing w:line="259" w:lineRule="auto"/>
              <w:jc w:val="both"/>
              <w:rPr>
                <w:rFonts w:ascii="GHEA Grapalat" w:eastAsia="Calibri" w:hAnsi="GHEA Grapalat"/>
                <w:color w:val="000000"/>
                <w:sz w:val="22"/>
                <w:szCs w:val="22"/>
                <w:shd w:val="clear" w:color="auto" w:fill="FFFFFF"/>
                <w:lang w:val="hy-AM" w:eastAsia="en-US"/>
              </w:rPr>
            </w:pPr>
            <w:r w:rsidRPr="00886BE4">
              <w:rPr>
                <w:rFonts w:ascii="GHEA Grapalat" w:eastAsia="Calibri" w:hAnsi="GHEA Grapalat" w:cs="Sylfaen"/>
                <w:color w:val="000000"/>
                <w:sz w:val="22"/>
                <w:szCs w:val="22"/>
                <w:shd w:val="clear" w:color="auto" w:fill="FFFFFF"/>
                <w:lang w:val="hy-AM" w:eastAsia="en-US"/>
              </w:rPr>
              <w:t>Բժշկական</w:t>
            </w:r>
            <w:r w:rsidRPr="00886BE4">
              <w:rPr>
                <w:rFonts w:ascii="GHEA Grapalat" w:eastAsia="Calibri" w:hAnsi="GHEA Grapalat"/>
                <w:color w:val="000000"/>
                <w:sz w:val="22"/>
                <w:szCs w:val="22"/>
                <w:shd w:val="clear" w:color="auto" w:fill="FFFFFF"/>
                <w:lang w:val="hy-AM" w:eastAsia="en-US"/>
              </w:rPr>
              <w:t xml:space="preserve"> </w:t>
            </w:r>
            <w:r w:rsidRPr="00886BE4">
              <w:rPr>
                <w:rFonts w:ascii="GHEA Grapalat" w:eastAsia="Calibri" w:hAnsi="GHEA Grapalat" w:cs="Sylfaen"/>
                <w:color w:val="000000"/>
                <w:sz w:val="22"/>
                <w:szCs w:val="22"/>
                <w:shd w:val="clear" w:color="auto" w:fill="FFFFFF"/>
                <w:lang w:val="hy-AM" w:eastAsia="en-US"/>
              </w:rPr>
              <w:t>հաստատություններում</w:t>
            </w:r>
            <w:r w:rsidRPr="00886BE4">
              <w:rPr>
                <w:rFonts w:ascii="GHEA Grapalat" w:eastAsia="Calibri" w:hAnsi="GHEA Grapalat"/>
                <w:color w:val="000000"/>
                <w:sz w:val="22"/>
                <w:szCs w:val="22"/>
                <w:shd w:val="clear" w:color="auto" w:fill="FFFFFF"/>
                <w:lang w:val="hy-AM" w:eastAsia="en-US"/>
              </w:rPr>
              <w:t xml:space="preserve"> </w:t>
            </w:r>
            <w:r w:rsidRPr="00886BE4">
              <w:rPr>
                <w:rFonts w:ascii="GHEA Grapalat" w:eastAsia="Calibri" w:hAnsi="GHEA Grapalat" w:cs="Sylfaen"/>
                <w:color w:val="000000"/>
                <w:sz w:val="22"/>
                <w:szCs w:val="22"/>
                <w:shd w:val="clear" w:color="auto" w:fill="FFFFFF"/>
                <w:lang w:val="hy-AM" w:eastAsia="en-US"/>
              </w:rPr>
              <w:t>բուժող</w:t>
            </w:r>
            <w:r w:rsidRPr="00886BE4">
              <w:rPr>
                <w:rFonts w:ascii="GHEA Grapalat" w:eastAsia="Calibri" w:hAnsi="GHEA Grapalat"/>
                <w:color w:val="000000"/>
                <w:sz w:val="22"/>
                <w:szCs w:val="22"/>
                <w:shd w:val="clear" w:color="auto" w:fill="FFFFFF"/>
                <w:lang w:val="hy-AM" w:eastAsia="en-US"/>
              </w:rPr>
              <w:t xml:space="preserve"> </w:t>
            </w:r>
            <w:r w:rsidRPr="00886BE4">
              <w:rPr>
                <w:rFonts w:ascii="GHEA Grapalat" w:eastAsia="Calibri" w:hAnsi="GHEA Grapalat" w:cs="Sylfaen"/>
                <w:color w:val="000000"/>
                <w:sz w:val="22"/>
                <w:szCs w:val="22"/>
                <w:shd w:val="clear" w:color="auto" w:fill="FFFFFF"/>
                <w:lang w:val="hy-AM" w:eastAsia="en-US"/>
              </w:rPr>
              <w:t>բժիշկների</w:t>
            </w:r>
            <w:r w:rsidRPr="00886BE4">
              <w:rPr>
                <w:rFonts w:ascii="GHEA Grapalat" w:eastAsia="Calibri" w:hAnsi="GHEA Grapalat"/>
                <w:color w:val="000000"/>
                <w:sz w:val="22"/>
                <w:szCs w:val="22"/>
                <w:shd w:val="clear" w:color="auto" w:fill="FFFFFF"/>
                <w:lang w:val="hy-AM" w:eastAsia="en-US"/>
              </w:rPr>
              <w:t xml:space="preserve"> </w:t>
            </w:r>
            <w:r w:rsidRPr="00886BE4">
              <w:rPr>
                <w:rFonts w:ascii="GHEA Grapalat" w:eastAsia="Calibri" w:hAnsi="GHEA Grapalat" w:cs="Sylfaen"/>
                <w:color w:val="000000"/>
                <w:sz w:val="22"/>
                <w:szCs w:val="22"/>
                <w:shd w:val="clear" w:color="auto" w:fill="FFFFFF"/>
                <w:lang w:val="hy-AM" w:eastAsia="en-US"/>
              </w:rPr>
              <w:t>մոտ</w:t>
            </w:r>
            <w:r w:rsidRPr="00886BE4">
              <w:rPr>
                <w:rFonts w:ascii="GHEA Grapalat" w:eastAsia="Calibri" w:hAnsi="GHEA Grapalat"/>
                <w:color w:val="000000"/>
                <w:sz w:val="22"/>
                <w:szCs w:val="22"/>
                <w:shd w:val="clear" w:color="auto" w:fill="FFFFFF"/>
                <w:lang w:val="hy-AM" w:eastAsia="en-US"/>
              </w:rPr>
              <w:t xml:space="preserve"> </w:t>
            </w:r>
            <w:r w:rsidRPr="00886BE4">
              <w:rPr>
                <w:rFonts w:ascii="GHEA Grapalat" w:eastAsia="Calibri" w:hAnsi="GHEA Grapalat" w:cs="Sylfaen"/>
                <w:color w:val="000000"/>
                <w:sz w:val="22"/>
                <w:szCs w:val="22"/>
                <w:shd w:val="clear" w:color="auto" w:fill="FFFFFF"/>
                <w:lang w:val="hy-AM" w:eastAsia="en-US"/>
              </w:rPr>
              <w:t>ժամանակավոր</w:t>
            </w:r>
            <w:r w:rsidRPr="00886BE4">
              <w:rPr>
                <w:rFonts w:ascii="GHEA Grapalat" w:eastAsia="Calibri" w:hAnsi="GHEA Grapalat"/>
                <w:color w:val="000000"/>
                <w:sz w:val="22"/>
                <w:szCs w:val="22"/>
                <w:shd w:val="clear" w:color="auto" w:fill="FFFFFF"/>
                <w:lang w:val="hy-AM" w:eastAsia="en-US"/>
              </w:rPr>
              <w:t xml:space="preserve"> </w:t>
            </w:r>
            <w:r w:rsidRPr="00886BE4">
              <w:rPr>
                <w:rFonts w:ascii="GHEA Grapalat" w:eastAsia="Calibri" w:hAnsi="GHEA Grapalat" w:cs="Sylfaen"/>
                <w:color w:val="000000"/>
                <w:sz w:val="22"/>
                <w:szCs w:val="22"/>
                <w:shd w:val="clear" w:color="auto" w:fill="FFFFFF"/>
                <w:lang w:val="hy-AM" w:eastAsia="en-US"/>
              </w:rPr>
              <w:t>անաշխատունակության</w:t>
            </w:r>
            <w:r w:rsidRPr="00886BE4">
              <w:rPr>
                <w:rFonts w:ascii="GHEA Grapalat" w:eastAsia="Calibri" w:hAnsi="GHEA Grapalat"/>
                <w:color w:val="000000"/>
                <w:sz w:val="22"/>
                <w:szCs w:val="22"/>
                <w:shd w:val="clear" w:color="auto" w:fill="FFFFFF"/>
                <w:lang w:val="hy-AM" w:eastAsia="en-US"/>
              </w:rPr>
              <w:t xml:space="preserve"> </w:t>
            </w:r>
            <w:r w:rsidRPr="00886BE4">
              <w:rPr>
                <w:rFonts w:ascii="GHEA Grapalat" w:eastAsia="Calibri" w:hAnsi="GHEA Grapalat" w:cs="Sylfaen"/>
                <w:color w:val="000000"/>
                <w:sz w:val="22"/>
                <w:szCs w:val="22"/>
                <w:shd w:val="clear" w:color="auto" w:fill="FFFFFF"/>
                <w:lang w:val="hy-AM" w:eastAsia="en-US"/>
              </w:rPr>
              <w:t>թերթիկի</w:t>
            </w:r>
            <w:r w:rsidRPr="00886BE4">
              <w:rPr>
                <w:rFonts w:ascii="GHEA Grapalat" w:eastAsia="Calibri" w:hAnsi="GHEA Grapalat"/>
                <w:color w:val="000000"/>
                <w:sz w:val="22"/>
                <w:szCs w:val="22"/>
                <w:shd w:val="clear" w:color="auto" w:fill="FFFFFF"/>
                <w:lang w:val="hy-AM" w:eastAsia="en-US"/>
              </w:rPr>
              <w:t xml:space="preserve"> </w:t>
            </w:r>
            <w:r w:rsidRPr="00886BE4">
              <w:rPr>
                <w:rFonts w:ascii="GHEA Grapalat" w:eastAsia="Calibri" w:hAnsi="GHEA Grapalat" w:cs="Sylfaen"/>
                <w:color w:val="000000"/>
                <w:sz w:val="22"/>
                <w:szCs w:val="22"/>
                <w:shd w:val="clear" w:color="auto" w:fill="FFFFFF"/>
                <w:lang w:val="hy-AM" w:eastAsia="en-US"/>
              </w:rPr>
              <w:t>կորստի</w:t>
            </w:r>
            <w:r w:rsidRPr="00886BE4">
              <w:rPr>
                <w:rFonts w:ascii="GHEA Grapalat" w:eastAsia="Calibri" w:hAnsi="GHEA Grapalat"/>
                <w:color w:val="000000"/>
                <w:sz w:val="22"/>
                <w:szCs w:val="22"/>
                <w:shd w:val="clear" w:color="auto" w:fill="FFFFFF"/>
                <w:lang w:val="hy-AM" w:eastAsia="en-US"/>
              </w:rPr>
              <w:t xml:space="preserve"> </w:t>
            </w:r>
            <w:r w:rsidRPr="00886BE4">
              <w:rPr>
                <w:rFonts w:ascii="GHEA Grapalat" w:eastAsia="Calibri" w:hAnsi="GHEA Grapalat" w:cs="Sylfaen"/>
                <w:color w:val="000000"/>
                <w:sz w:val="22"/>
                <w:szCs w:val="22"/>
                <w:shd w:val="clear" w:color="auto" w:fill="FFFFFF"/>
                <w:lang w:val="hy-AM" w:eastAsia="en-US"/>
              </w:rPr>
              <w:t>դեպքում</w:t>
            </w:r>
            <w:r w:rsidRPr="00886BE4">
              <w:rPr>
                <w:rFonts w:ascii="GHEA Grapalat" w:eastAsia="Calibri" w:hAnsi="GHEA Grapalat"/>
                <w:color w:val="000000"/>
                <w:sz w:val="22"/>
                <w:szCs w:val="22"/>
                <w:shd w:val="clear" w:color="auto" w:fill="FFFFFF"/>
                <w:lang w:val="hy-AM" w:eastAsia="en-US"/>
              </w:rPr>
              <w:t xml:space="preserve"> </w:t>
            </w:r>
            <w:r w:rsidRPr="00886BE4">
              <w:rPr>
                <w:rFonts w:ascii="GHEA Grapalat" w:eastAsia="Calibri" w:hAnsi="GHEA Grapalat" w:cs="Sylfaen"/>
                <w:color w:val="000000"/>
                <w:sz w:val="22"/>
                <w:szCs w:val="22"/>
                <w:shd w:val="clear" w:color="auto" w:fill="FFFFFF"/>
                <w:lang w:val="hy-AM" w:eastAsia="en-US"/>
              </w:rPr>
              <w:t>կազմվում</w:t>
            </w:r>
            <w:r w:rsidRPr="00886BE4">
              <w:rPr>
                <w:rFonts w:ascii="GHEA Grapalat" w:eastAsia="Calibri" w:hAnsi="GHEA Grapalat"/>
                <w:color w:val="000000"/>
                <w:sz w:val="22"/>
                <w:szCs w:val="22"/>
                <w:shd w:val="clear" w:color="auto" w:fill="FFFFFF"/>
                <w:lang w:val="hy-AM" w:eastAsia="en-US"/>
              </w:rPr>
              <w:t xml:space="preserve"> </w:t>
            </w:r>
            <w:r w:rsidRPr="00886BE4">
              <w:rPr>
                <w:rFonts w:ascii="GHEA Grapalat" w:eastAsia="Calibri" w:hAnsi="GHEA Grapalat" w:cs="Sylfaen"/>
                <w:color w:val="000000"/>
                <w:sz w:val="22"/>
                <w:szCs w:val="22"/>
                <w:shd w:val="clear" w:color="auto" w:fill="FFFFFF"/>
                <w:lang w:val="hy-AM" w:eastAsia="en-US"/>
              </w:rPr>
              <w:t>է</w:t>
            </w:r>
            <w:r w:rsidRPr="00886BE4">
              <w:rPr>
                <w:rFonts w:ascii="GHEA Grapalat" w:eastAsia="Calibri" w:hAnsi="GHEA Grapalat"/>
                <w:color w:val="000000"/>
                <w:sz w:val="22"/>
                <w:szCs w:val="22"/>
                <w:shd w:val="clear" w:color="auto" w:fill="FFFFFF"/>
                <w:lang w:val="hy-AM" w:eastAsia="en-US"/>
              </w:rPr>
              <w:t xml:space="preserve"> </w:t>
            </w:r>
            <w:r w:rsidRPr="00886BE4">
              <w:rPr>
                <w:rFonts w:ascii="GHEA Grapalat" w:eastAsia="Calibri" w:hAnsi="GHEA Grapalat" w:cs="Sylfaen"/>
                <w:color w:val="000000"/>
                <w:sz w:val="22"/>
                <w:szCs w:val="22"/>
                <w:shd w:val="clear" w:color="auto" w:fill="FFFFFF"/>
                <w:lang w:val="hy-AM" w:eastAsia="en-US"/>
              </w:rPr>
              <w:t>ակտ</w:t>
            </w:r>
            <w:r w:rsidRPr="00886BE4">
              <w:rPr>
                <w:rFonts w:ascii="GHEA Grapalat" w:eastAsia="Calibri" w:hAnsi="GHEA Grapalat"/>
                <w:color w:val="000000"/>
                <w:sz w:val="22"/>
                <w:szCs w:val="22"/>
                <w:shd w:val="clear" w:color="auto" w:fill="FFFFFF"/>
                <w:lang w:val="hy-AM" w:eastAsia="en-US"/>
              </w:rPr>
              <w:t xml:space="preserve"> </w:t>
            </w:r>
            <w:r w:rsidRPr="00886BE4">
              <w:rPr>
                <w:rFonts w:ascii="GHEA Grapalat" w:eastAsia="Calibri" w:hAnsi="GHEA Grapalat" w:cs="Sylfaen"/>
                <w:color w:val="000000"/>
                <w:sz w:val="22"/>
                <w:szCs w:val="22"/>
                <w:shd w:val="clear" w:color="auto" w:fill="FFFFFF"/>
                <w:lang w:val="hy-AM" w:eastAsia="en-US"/>
              </w:rPr>
              <w:t>բժշկական</w:t>
            </w:r>
            <w:r w:rsidRPr="00886BE4">
              <w:rPr>
                <w:rFonts w:ascii="GHEA Grapalat" w:eastAsia="Calibri" w:hAnsi="GHEA Grapalat"/>
                <w:color w:val="000000"/>
                <w:sz w:val="22"/>
                <w:szCs w:val="22"/>
                <w:shd w:val="clear" w:color="auto" w:fill="FFFFFF"/>
                <w:lang w:val="hy-AM" w:eastAsia="en-US"/>
              </w:rPr>
              <w:t xml:space="preserve"> </w:t>
            </w:r>
            <w:r w:rsidRPr="00886BE4">
              <w:rPr>
                <w:rFonts w:ascii="GHEA Grapalat" w:eastAsia="Calibri" w:hAnsi="GHEA Grapalat" w:cs="Sylfaen"/>
                <w:color w:val="000000"/>
                <w:sz w:val="22"/>
                <w:szCs w:val="22"/>
                <w:shd w:val="clear" w:color="auto" w:fill="FFFFFF"/>
                <w:lang w:val="hy-AM" w:eastAsia="en-US"/>
              </w:rPr>
              <w:t>հաստատության</w:t>
            </w:r>
            <w:r w:rsidRPr="00886BE4">
              <w:rPr>
                <w:rFonts w:ascii="GHEA Grapalat" w:eastAsia="Calibri" w:hAnsi="GHEA Grapalat"/>
                <w:color w:val="000000"/>
                <w:sz w:val="22"/>
                <w:szCs w:val="22"/>
                <w:shd w:val="clear" w:color="auto" w:fill="FFFFFF"/>
                <w:lang w:val="hy-AM" w:eastAsia="en-US"/>
              </w:rPr>
              <w:t xml:space="preserve"> </w:t>
            </w:r>
            <w:r w:rsidRPr="00886BE4">
              <w:rPr>
                <w:rFonts w:ascii="GHEA Grapalat" w:eastAsia="Calibri" w:hAnsi="GHEA Grapalat" w:cs="Sylfaen"/>
                <w:color w:val="000000"/>
                <w:sz w:val="22"/>
                <w:szCs w:val="22"/>
                <w:shd w:val="clear" w:color="auto" w:fill="FFFFFF"/>
                <w:lang w:val="hy-AM" w:eastAsia="en-US"/>
              </w:rPr>
              <w:t>տն</w:t>
            </w:r>
            <w:r w:rsidRPr="00886BE4">
              <w:rPr>
                <w:rFonts w:ascii="GHEA Grapalat" w:eastAsia="Calibri" w:hAnsi="GHEA Grapalat"/>
                <w:color w:val="000000"/>
                <w:sz w:val="22"/>
                <w:szCs w:val="22"/>
                <w:shd w:val="clear" w:color="auto" w:fill="FFFFFF"/>
                <w:lang w:val="hy-AM" w:eastAsia="en-US"/>
              </w:rPr>
              <w:t>o</w:t>
            </w:r>
            <w:r w:rsidRPr="00886BE4">
              <w:rPr>
                <w:rFonts w:ascii="GHEA Grapalat" w:eastAsia="Calibri" w:hAnsi="GHEA Grapalat" w:cs="Sylfaen"/>
                <w:color w:val="000000"/>
                <w:sz w:val="22"/>
                <w:szCs w:val="22"/>
                <w:shd w:val="clear" w:color="auto" w:fill="FFFFFF"/>
                <w:lang w:val="hy-AM" w:eastAsia="en-US"/>
              </w:rPr>
              <w:t>րենի</w:t>
            </w:r>
            <w:r w:rsidRPr="00886BE4">
              <w:rPr>
                <w:rFonts w:ascii="GHEA Grapalat" w:eastAsia="Calibri" w:hAnsi="GHEA Grapalat"/>
                <w:color w:val="000000"/>
                <w:sz w:val="22"/>
                <w:szCs w:val="22"/>
                <w:shd w:val="clear" w:color="auto" w:fill="FFFFFF"/>
                <w:lang w:val="hy-AM" w:eastAsia="en-US"/>
              </w:rPr>
              <w:t xml:space="preserve"> </w:t>
            </w:r>
            <w:r w:rsidRPr="00886BE4">
              <w:rPr>
                <w:rFonts w:ascii="GHEA Grapalat" w:eastAsia="Calibri" w:hAnsi="GHEA Grapalat" w:cs="Sylfaen"/>
                <w:color w:val="000000"/>
                <w:sz w:val="22"/>
                <w:szCs w:val="22"/>
                <w:shd w:val="clear" w:color="auto" w:fill="FFFFFF"/>
                <w:lang w:val="hy-AM" w:eastAsia="en-US"/>
              </w:rPr>
              <w:t>կողմից</w:t>
            </w:r>
            <w:r w:rsidRPr="00886BE4">
              <w:rPr>
                <w:rFonts w:ascii="GHEA Grapalat" w:eastAsia="Calibri" w:hAnsi="GHEA Grapalat"/>
                <w:color w:val="000000"/>
                <w:sz w:val="22"/>
                <w:szCs w:val="22"/>
                <w:shd w:val="clear" w:color="auto" w:fill="FFFFFF"/>
                <w:lang w:val="hy-AM" w:eastAsia="en-US"/>
              </w:rPr>
              <w:t xml:space="preserve"> </w:t>
            </w:r>
            <w:r w:rsidRPr="00886BE4">
              <w:rPr>
                <w:rFonts w:ascii="GHEA Grapalat" w:eastAsia="Calibri" w:hAnsi="GHEA Grapalat" w:cs="Sylfaen"/>
                <w:color w:val="000000"/>
                <w:sz w:val="22"/>
                <w:szCs w:val="22"/>
                <w:shd w:val="clear" w:color="auto" w:fill="FFFFFF"/>
                <w:lang w:val="hy-AM" w:eastAsia="en-US"/>
              </w:rPr>
              <w:t>ժամանակավոր</w:t>
            </w:r>
            <w:r w:rsidRPr="00886BE4">
              <w:rPr>
                <w:rFonts w:ascii="GHEA Grapalat" w:eastAsia="Calibri" w:hAnsi="GHEA Grapalat"/>
                <w:color w:val="000000"/>
                <w:sz w:val="22"/>
                <w:szCs w:val="22"/>
                <w:shd w:val="clear" w:color="auto" w:fill="FFFFFF"/>
                <w:lang w:val="hy-AM" w:eastAsia="en-US"/>
              </w:rPr>
              <w:t xml:space="preserve"> </w:t>
            </w:r>
            <w:r w:rsidRPr="00886BE4">
              <w:rPr>
                <w:rFonts w:ascii="GHEA Grapalat" w:eastAsia="Calibri" w:hAnsi="GHEA Grapalat" w:cs="Sylfaen"/>
                <w:color w:val="000000"/>
                <w:sz w:val="22"/>
                <w:szCs w:val="22"/>
                <w:shd w:val="clear" w:color="auto" w:fill="FFFFFF"/>
                <w:lang w:val="hy-AM" w:eastAsia="en-US"/>
              </w:rPr>
              <w:t>անաշխատունակության</w:t>
            </w:r>
            <w:r w:rsidRPr="00886BE4">
              <w:rPr>
                <w:rFonts w:ascii="GHEA Grapalat" w:eastAsia="Calibri" w:hAnsi="GHEA Grapalat"/>
                <w:color w:val="000000"/>
                <w:sz w:val="22"/>
                <w:szCs w:val="22"/>
                <w:shd w:val="clear" w:color="auto" w:fill="FFFFFF"/>
                <w:lang w:val="hy-AM" w:eastAsia="en-US"/>
              </w:rPr>
              <w:t xml:space="preserve"> </w:t>
            </w:r>
            <w:r w:rsidRPr="00886BE4">
              <w:rPr>
                <w:rFonts w:ascii="GHEA Grapalat" w:eastAsia="Calibri" w:hAnsi="GHEA Grapalat" w:cs="Sylfaen"/>
                <w:color w:val="000000"/>
                <w:sz w:val="22"/>
                <w:szCs w:val="22"/>
                <w:shd w:val="clear" w:color="auto" w:fill="FFFFFF"/>
                <w:lang w:val="hy-AM" w:eastAsia="en-US"/>
              </w:rPr>
              <w:t>թերթիկի</w:t>
            </w:r>
            <w:r w:rsidRPr="00886BE4">
              <w:rPr>
                <w:rFonts w:ascii="GHEA Grapalat" w:eastAsia="Calibri" w:hAnsi="GHEA Grapalat"/>
                <w:color w:val="000000"/>
                <w:sz w:val="22"/>
                <w:szCs w:val="22"/>
                <w:shd w:val="clear" w:color="auto" w:fill="FFFFFF"/>
                <w:lang w:val="hy-AM" w:eastAsia="en-US"/>
              </w:rPr>
              <w:t xml:space="preserve"> </w:t>
            </w:r>
            <w:r w:rsidRPr="00886BE4">
              <w:rPr>
                <w:rFonts w:ascii="GHEA Grapalat" w:eastAsia="Calibri" w:hAnsi="GHEA Grapalat" w:cs="Sylfaen"/>
                <w:color w:val="000000"/>
                <w:sz w:val="22"/>
                <w:szCs w:val="22"/>
                <w:shd w:val="clear" w:color="auto" w:fill="FFFFFF"/>
                <w:lang w:val="hy-AM" w:eastAsia="en-US"/>
              </w:rPr>
              <w:t>անվավեր</w:t>
            </w:r>
            <w:r w:rsidRPr="00886BE4">
              <w:rPr>
                <w:rFonts w:ascii="GHEA Grapalat" w:eastAsia="Calibri" w:hAnsi="GHEA Grapalat"/>
                <w:color w:val="000000"/>
                <w:sz w:val="22"/>
                <w:szCs w:val="22"/>
                <w:shd w:val="clear" w:color="auto" w:fill="FFFFFF"/>
                <w:lang w:val="hy-AM" w:eastAsia="en-US"/>
              </w:rPr>
              <w:t xml:space="preserve"> </w:t>
            </w:r>
            <w:r w:rsidRPr="00886BE4">
              <w:rPr>
                <w:rFonts w:ascii="GHEA Grapalat" w:eastAsia="Calibri" w:hAnsi="GHEA Grapalat" w:cs="Sylfaen"/>
                <w:color w:val="000000"/>
                <w:sz w:val="22"/>
                <w:szCs w:val="22"/>
                <w:shd w:val="clear" w:color="auto" w:fill="FFFFFF"/>
                <w:lang w:val="hy-AM" w:eastAsia="en-US"/>
              </w:rPr>
              <w:t>ճանաչման</w:t>
            </w:r>
            <w:r w:rsidRPr="00886BE4">
              <w:rPr>
                <w:rFonts w:ascii="GHEA Grapalat" w:eastAsia="Calibri" w:hAnsi="GHEA Grapalat"/>
                <w:color w:val="000000"/>
                <w:sz w:val="22"/>
                <w:szCs w:val="22"/>
                <w:shd w:val="clear" w:color="auto" w:fill="FFFFFF"/>
                <w:lang w:val="hy-AM" w:eastAsia="en-US"/>
              </w:rPr>
              <w:t xml:space="preserve"> </w:t>
            </w:r>
            <w:r w:rsidRPr="00886BE4">
              <w:rPr>
                <w:rFonts w:ascii="GHEA Grapalat" w:eastAsia="Calibri" w:hAnsi="GHEA Grapalat" w:cs="Sylfaen"/>
                <w:color w:val="000000"/>
                <w:sz w:val="22"/>
                <w:szCs w:val="22"/>
                <w:shd w:val="clear" w:color="auto" w:fill="FFFFFF"/>
                <w:lang w:val="hy-AM" w:eastAsia="en-US"/>
              </w:rPr>
              <w:t>վերաբերյալ</w:t>
            </w:r>
            <w:r w:rsidRPr="00886BE4">
              <w:rPr>
                <w:rFonts w:ascii="GHEA Grapalat" w:eastAsia="Calibri" w:hAnsi="GHEA Grapalat"/>
                <w:color w:val="000000"/>
                <w:sz w:val="22"/>
                <w:szCs w:val="22"/>
                <w:shd w:val="clear" w:color="auto" w:fill="FFFFFF"/>
                <w:lang w:val="hy-AM" w:eastAsia="en-US"/>
              </w:rPr>
              <w:t xml:space="preserve">` </w:t>
            </w:r>
            <w:r w:rsidRPr="00886BE4">
              <w:rPr>
                <w:rFonts w:ascii="GHEA Grapalat" w:eastAsia="Calibri" w:hAnsi="GHEA Grapalat" w:cs="Sylfaen"/>
                <w:color w:val="000000"/>
                <w:sz w:val="22"/>
                <w:szCs w:val="22"/>
                <w:shd w:val="clear" w:color="auto" w:fill="FFFFFF"/>
                <w:lang w:val="hy-AM" w:eastAsia="en-US"/>
              </w:rPr>
              <w:t>բուժող</w:t>
            </w:r>
            <w:r w:rsidRPr="00886BE4">
              <w:rPr>
                <w:rFonts w:ascii="GHEA Grapalat" w:eastAsia="Calibri" w:hAnsi="GHEA Grapalat"/>
                <w:color w:val="000000"/>
                <w:sz w:val="22"/>
                <w:szCs w:val="22"/>
                <w:shd w:val="clear" w:color="auto" w:fill="FFFFFF"/>
                <w:lang w:val="hy-AM" w:eastAsia="en-US"/>
              </w:rPr>
              <w:t xml:space="preserve"> </w:t>
            </w:r>
            <w:r w:rsidRPr="00886BE4">
              <w:rPr>
                <w:rFonts w:ascii="GHEA Grapalat" w:eastAsia="Calibri" w:hAnsi="GHEA Grapalat" w:cs="Sylfaen"/>
                <w:color w:val="000000"/>
                <w:sz w:val="22"/>
                <w:szCs w:val="22"/>
                <w:shd w:val="clear" w:color="auto" w:fill="FFFFFF"/>
                <w:lang w:val="hy-AM" w:eastAsia="en-US"/>
              </w:rPr>
              <w:t>բժշկի</w:t>
            </w:r>
            <w:r w:rsidRPr="00886BE4">
              <w:rPr>
                <w:rFonts w:ascii="GHEA Grapalat" w:eastAsia="Calibri" w:hAnsi="GHEA Grapalat"/>
                <w:color w:val="000000"/>
                <w:sz w:val="22"/>
                <w:szCs w:val="22"/>
                <w:shd w:val="clear" w:color="auto" w:fill="FFFFFF"/>
                <w:lang w:val="hy-AM" w:eastAsia="en-US"/>
              </w:rPr>
              <w:t xml:space="preserve"> </w:t>
            </w:r>
            <w:r w:rsidRPr="00886BE4">
              <w:rPr>
                <w:rFonts w:ascii="GHEA Grapalat" w:eastAsia="Calibri" w:hAnsi="GHEA Grapalat" w:cs="Sylfaen"/>
                <w:color w:val="000000"/>
                <w:sz w:val="22"/>
                <w:szCs w:val="22"/>
                <w:shd w:val="clear" w:color="auto" w:fill="FFFFFF"/>
                <w:lang w:val="hy-AM" w:eastAsia="en-US"/>
              </w:rPr>
              <w:t>բացատրագրի</w:t>
            </w:r>
            <w:r w:rsidRPr="00886BE4">
              <w:rPr>
                <w:rFonts w:ascii="GHEA Grapalat" w:eastAsia="Calibri" w:hAnsi="GHEA Grapalat"/>
                <w:color w:val="000000"/>
                <w:sz w:val="22"/>
                <w:szCs w:val="22"/>
                <w:shd w:val="clear" w:color="auto" w:fill="FFFFFF"/>
                <w:lang w:val="hy-AM" w:eastAsia="en-US"/>
              </w:rPr>
              <w:t xml:space="preserve"> </w:t>
            </w:r>
            <w:r w:rsidRPr="00886BE4">
              <w:rPr>
                <w:rFonts w:ascii="GHEA Grapalat" w:eastAsia="Calibri" w:hAnsi="GHEA Grapalat" w:cs="Sylfaen"/>
                <w:color w:val="000000"/>
                <w:sz w:val="22"/>
                <w:szCs w:val="22"/>
                <w:shd w:val="clear" w:color="auto" w:fill="FFFFFF"/>
                <w:lang w:val="hy-AM" w:eastAsia="en-US"/>
              </w:rPr>
              <w:t>հիման</w:t>
            </w:r>
            <w:r w:rsidRPr="00886BE4">
              <w:rPr>
                <w:rFonts w:ascii="GHEA Grapalat" w:eastAsia="Calibri" w:hAnsi="GHEA Grapalat"/>
                <w:color w:val="000000"/>
                <w:sz w:val="22"/>
                <w:szCs w:val="22"/>
                <w:shd w:val="clear" w:color="auto" w:fill="FFFFFF"/>
                <w:lang w:val="hy-AM" w:eastAsia="en-US"/>
              </w:rPr>
              <w:t xml:space="preserve"> </w:t>
            </w:r>
            <w:r w:rsidRPr="00886BE4">
              <w:rPr>
                <w:rFonts w:ascii="GHEA Grapalat" w:eastAsia="Calibri" w:hAnsi="GHEA Grapalat" w:cs="Sylfaen"/>
                <w:color w:val="000000"/>
                <w:sz w:val="22"/>
                <w:szCs w:val="22"/>
                <w:shd w:val="clear" w:color="auto" w:fill="FFFFFF"/>
                <w:lang w:val="hy-AM" w:eastAsia="en-US"/>
              </w:rPr>
              <w:t>վրա</w:t>
            </w:r>
            <w:r w:rsidR="00DF47D7">
              <w:rPr>
                <w:rFonts w:ascii="GHEA Grapalat" w:eastAsia="Calibri" w:hAnsi="GHEA Grapalat"/>
                <w:color w:val="000000"/>
                <w:sz w:val="22"/>
                <w:szCs w:val="22"/>
                <w:shd w:val="clear" w:color="auto" w:fill="FFFFFF"/>
                <w:lang w:val="hy-AM" w:eastAsia="en-US"/>
              </w:rPr>
              <w:t>.</w:t>
            </w:r>
          </w:p>
        </w:tc>
        <w:tc>
          <w:tcPr>
            <w:tcW w:w="306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C4F695C" w14:textId="77777777" w:rsidR="00964570" w:rsidRDefault="00C94D10" w:rsidP="00C94D10">
            <w:pPr>
              <w:spacing w:line="259" w:lineRule="auto"/>
              <w:ind w:left="34"/>
              <w:jc w:val="center"/>
              <w:rPr>
                <w:rFonts w:ascii="GHEA Grapalat" w:eastAsia="Calibri" w:hAnsi="GHEA Grapalat"/>
                <w:color w:val="000000"/>
                <w:sz w:val="22"/>
                <w:szCs w:val="22"/>
                <w:shd w:val="clear" w:color="000000" w:fill="FFFFFF"/>
                <w:lang w:val="hy-AM" w:eastAsia="en-US"/>
              </w:rPr>
            </w:pPr>
            <w:r w:rsidRPr="00886BE4">
              <w:rPr>
                <w:rFonts w:ascii="GHEA Grapalat" w:eastAsia="Arial Unicode MS" w:hAnsi="GHEA Grapalat" w:cs="Sylfaen"/>
                <w:sz w:val="22"/>
                <w:szCs w:val="22"/>
                <w:lang w:val="hy-AM" w:eastAsia="en-US"/>
              </w:rPr>
              <w:t>Առողջապահության նախարարի</w:t>
            </w:r>
            <w:r w:rsidRPr="00886BE4">
              <w:rPr>
                <w:rFonts w:ascii="GHEA Grapalat" w:eastAsia="Calibri" w:hAnsi="GHEA Grapalat"/>
                <w:color w:val="000000"/>
                <w:sz w:val="22"/>
                <w:szCs w:val="22"/>
                <w:shd w:val="clear" w:color="auto" w:fill="FFFFFF"/>
                <w:lang w:val="hy-AM" w:eastAsia="en-US"/>
              </w:rPr>
              <w:t xml:space="preserve"> </w:t>
            </w:r>
            <w:r w:rsidRPr="00886BE4">
              <w:rPr>
                <w:rFonts w:ascii="GHEA Grapalat" w:eastAsia="Calibri" w:hAnsi="GHEA Grapalat"/>
                <w:color w:val="000000"/>
                <w:sz w:val="22"/>
                <w:szCs w:val="22"/>
                <w:shd w:val="clear" w:color="000000" w:fill="FFFFFF"/>
                <w:lang w:val="hy-AM" w:eastAsia="en-US"/>
              </w:rPr>
              <w:t xml:space="preserve">2008 թվականի օգոստոսի 7-ի </w:t>
            </w:r>
          </w:p>
          <w:p w14:paraId="6C5F96C1" w14:textId="77777777" w:rsidR="00964570" w:rsidRDefault="00C94D10" w:rsidP="00C94D10">
            <w:pPr>
              <w:spacing w:line="259" w:lineRule="auto"/>
              <w:ind w:left="34"/>
              <w:jc w:val="center"/>
              <w:rPr>
                <w:rFonts w:ascii="GHEA Grapalat" w:eastAsia="Calibri" w:hAnsi="GHEA Grapalat"/>
                <w:color w:val="000000"/>
                <w:sz w:val="22"/>
                <w:szCs w:val="22"/>
                <w:shd w:val="clear" w:color="000000" w:fill="FFFFFF"/>
                <w:lang w:val="hy-AM" w:eastAsia="en-US"/>
              </w:rPr>
            </w:pPr>
            <w:r w:rsidRPr="00886BE4">
              <w:rPr>
                <w:rFonts w:ascii="GHEA Grapalat" w:eastAsia="Calibri" w:hAnsi="GHEA Grapalat"/>
                <w:color w:val="000000"/>
                <w:sz w:val="22"/>
                <w:szCs w:val="22"/>
                <w:shd w:val="clear" w:color="000000" w:fill="FFFFFF"/>
                <w:lang w:val="hy-AM" w:eastAsia="en-US"/>
              </w:rPr>
              <w:t xml:space="preserve">N 14-Ն և աշխատանքի և սոցիալական հարցերի նախարարի 2008 թվականի օգոստոսի 11-ի </w:t>
            </w:r>
          </w:p>
          <w:p w14:paraId="1DB56ADB" w14:textId="2A2760A7" w:rsidR="00C94D10" w:rsidRPr="00886BE4" w:rsidRDefault="00C94D10" w:rsidP="00C94D10">
            <w:pPr>
              <w:spacing w:line="259" w:lineRule="auto"/>
              <w:ind w:left="34"/>
              <w:jc w:val="center"/>
              <w:rPr>
                <w:rFonts w:ascii="GHEA Grapalat" w:eastAsia="Calibri" w:hAnsi="GHEA Grapalat"/>
                <w:color w:val="000000"/>
                <w:sz w:val="22"/>
                <w:szCs w:val="22"/>
                <w:shd w:val="clear" w:color="000000" w:fill="FFFFFF"/>
                <w:lang w:val="hy-AM" w:eastAsia="en-US"/>
              </w:rPr>
            </w:pPr>
            <w:r w:rsidRPr="00886BE4">
              <w:rPr>
                <w:rFonts w:ascii="GHEA Grapalat" w:eastAsia="Calibri" w:hAnsi="GHEA Grapalat"/>
                <w:color w:val="000000"/>
                <w:sz w:val="22"/>
                <w:szCs w:val="22"/>
                <w:shd w:val="clear" w:color="000000" w:fill="FFFFFF"/>
                <w:lang w:val="hy-AM" w:eastAsia="en-US"/>
              </w:rPr>
              <w:t xml:space="preserve">N 109-Ն համատեղ հրաման, </w:t>
            </w:r>
            <w:r w:rsidRPr="00886BE4">
              <w:rPr>
                <w:rFonts w:ascii="GHEA Grapalat" w:eastAsia="Calibri" w:hAnsi="GHEA Grapalat"/>
                <w:color w:val="000000"/>
                <w:sz w:val="22"/>
                <w:szCs w:val="22"/>
                <w:lang w:val="hy-AM" w:eastAsia="en-US"/>
              </w:rPr>
              <w:t>հավելված N 2, կետ 10</w:t>
            </w:r>
          </w:p>
        </w:tc>
        <w:tc>
          <w:tcPr>
            <w:tcW w:w="4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3D1047C" w14:textId="77777777" w:rsidR="00C94D10" w:rsidRPr="00886BE4" w:rsidRDefault="00C94D10" w:rsidP="00C94D10">
            <w:pPr>
              <w:spacing w:line="259" w:lineRule="auto"/>
              <w:jc w:val="center"/>
              <w:rPr>
                <w:rFonts w:ascii="GHEA Grapalat" w:eastAsia="Calibri" w:hAnsi="GHEA Grapalat" w:cs="Sylfaen"/>
                <w:sz w:val="22"/>
                <w:szCs w:val="22"/>
                <w:lang w:val="hy-AM" w:eastAsia="en-US"/>
              </w:rPr>
            </w:pPr>
          </w:p>
        </w:tc>
        <w:tc>
          <w:tcPr>
            <w:tcW w:w="42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4A5FA57" w14:textId="77777777" w:rsidR="00C94D10" w:rsidRPr="00886BE4" w:rsidRDefault="00C94D10" w:rsidP="00C94D10">
            <w:pPr>
              <w:spacing w:line="259" w:lineRule="auto"/>
              <w:jc w:val="center"/>
              <w:rPr>
                <w:rFonts w:ascii="GHEA Grapalat" w:eastAsia="Calibri" w:hAnsi="GHEA Grapalat" w:cs="Sylfaen"/>
                <w:sz w:val="22"/>
                <w:szCs w:val="22"/>
                <w:lang w:val="hy-AM" w:eastAsia="en-US"/>
              </w:rPr>
            </w:pPr>
          </w:p>
        </w:tc>
        <w:tc>
          <w:tcPr>
            <w:tcW w:w="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E81A7A8" w14:textId="77777777" w:rsidR="00C94D10" w:rsidRPr="00886BE4" w:rsidRDefault="00C94D10" w:rsidP="00C94D10">
            <w:pPr>
              <w:spacing w:line="259" w:lineRule="auto"/>
              <w:jc w:val="center"/>
              <w:rPr>
                <w:rFonts w:ascii="GHEA Grapalat" w:eastAsia="Calibri" w:hAnsi="GHEA Grapalat" w:cs="Sylfaen"/>
                <w:sz w:val="22"/>
                <w:szCs w:val="22"/>
                <w:lang w:val="hy-AM" w:eastAsia="en-US"/>
              </w:rPr>
            </w:pPr>
          </w:p>
        </w:tc>
        <w:tc>
          <w:tcPr>
            <w:tcW w:w="70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F09BFE3" w14:textId="77777777" w:rsidR="00C94D10" w:rsidRPr="00886BE4" w:rsidRDefault="00C94D10" w:rsidP="00C94D10">
            <w:pPr>
              <w:spacing w:line="259" w:lineRule="auto"/>
              <w:jc w:val="center"/>
              <w:rPr>
                <w:rFonts w:ascii="GHEA Grapalat" w:eastAsia="Calibri" w:hAnsi="GHEA Grapalat" w:cs="Sylfaen"/>
                <w:sz w:val="22"/>
                <w:szCs w:val="22"/>
                <w:lang w:eastAsia="en-US"/>
              </w:rPr>
            </w:pPr>
            <w:r w:rsidRPr="00886BE4">
              <w:rPr>
                <w:rFonts w:ascii="GHEA Grapalat" w:eastAsia="Calibri" w:hAnsi="GHEA Grapalat" w:cs="Sylfaen"/>
                <w:sz w:val="22"/>
                <w:szCs w:val="22"/>
                <w:lang w:eastAsia="en-US"/>
              </w:rPr>
              <w:t>0,5</w:t>
            </w:r>
          </w:p>
        </w:tc>
        <w:tc>
          <w:tcPr>
            <w:tcW w:w="212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4131181" w14:textId="77777777" w:rsidR="00C94D10" w:rsidRPr="00886BE4" w:rsidRDefault="00C94D10" w:rsidP="00C94D10">
            <w:pPr>
              <w:spacing w:line="259" w:lineRule="auto"/>
              <w:jc w:val="center"/>
              <w:rPr>
                <w:rFonts w:ascii="GHEA Grapalat" w:eastAsia="Calibri" w:hAnsi="GHEA Grapalat" w:cs="Sylfaen"/>
                <w:sz w:val="22"/>
                <w:szCs w:val="22"/>
                <w:lang w:val="hy-AM" w:eastAsia="en-US"/>
              </w:rPr>
            </w:pPr>
            <w:r w:rsidRPr="00886BE4">
              <w:rPr>
                <w:rFonts w:ascii="GHEA Grapalat" w:eastAsia="Calibri" w:hAnsi="GHEA Grapalat" w:cs="Sylfaen"/>
                <w:sz w:val="22"/>
                <w:szCs w:val="22"/>
                <w:lang w:eastAsia="en-US"/>
              </w:rPr>
              <w:t>Փաստաթղթային</w:t>
            </w:r>
          </w:p>
        </w:tc>
        <w:tc>
          <w:tcPr>
            <w:tcW w:w="124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6A933184" w14:textId="77777777" w:rsidR="00C94D10" w:rsidRPr="00886BE4" w:rsidRDefault="00C94D10" w:rsidP="00C94D10">
            <w:pPr>
              <w:snapToGrid w:val="0"/>
              <w:jc w:val="center"/>
              <w:rPr>
                <w:rFonts w:ascii="GHEA Grapalat" w:eastAsia="Arial Unicode MS" w:hAnsi="GHEA Grapalat"/>
                <w:sz w:val="22"/>
                <w:szCs w:val="22"/>
                <w:lang w:val="hy-AM"/>
              </w:rPr>
            </w:pPr>
          </w:p>
        </w:tc>
      </w:tr>
      <w:tr w:rsidR="00C94D10" w:rsidRPr="00886BE4" w14:paraId="60BB9ABE" w14:textId="77777777" w:rsidTr="00D44669">
        <w:trPr>
          <w:trHeight w:val="3016"/>
        </w:trPr>
        <w:tc>
          <w:tcPr>
            <w:tcW w:w="64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8AC90C2" w14:textId="05F4155A" w:rsidR="00C94D10" w:rsidRPr="00D82C27" w:rsidRDefault="00C94D10" w:rsidP="00D82C27">
            <w:pPr>
              <w:tabs>
                <w:tab w:val="left" w:pos="195"/>
              </w:tabs>
              <w:spacing w:line="259" w:lineRule="auto"/>
              <w:ind w:left="30"/>
              <w:jc w:val="center"/>
              <w:rPr>
                <w:rFonts w:ascii="GHEA Grapalat" w:eastAsia="Calibri" w:hAnsi="GHEA Grapalat" w:cs="Sylfaen"/>
                <w:b/>
                <w:sz w:val="24"/>
                <w:szCs w:val="24"/>
                <w:lang w:eastAsia="en-US"/>
              </w:rPr>
            </w:pPr>
            <w:r w:rsidRPr="00D82C27">
              <w:rPr>
                <w:rFonts w:ascii="GHEA Grapalat" w:eastAsia="Calibri" w:hAnsi="GHEA Grapalat" w:cs="Sylfaen"/>
                <w:b/>
                <w:sz w:val="24"/>
                <w:szCs w:val="24"/>
                <w:lang w:val="hy-AM" w:eastAsia="en-US"/>
              </w:rPr>
              <w:t>5</w:t>
            </w:r>
            <w:r w:rsidR="00D82C27" w:rsidRPr="00D82C27">
              <w:rPr>
                <w:rFonts w:ascii="GHEA Grapalat" w:eastAsia="Calibri" w:hAnsi="GHEA Grapalat" w:cs="Sylfaen"/>
                <w:b/>
                <w:sz w:val="24"/>
                <w:szCs w:val="24"/>
                <w:lang w:val="hy-AM" w:eastAsia="en-US"/>
              </w:rPr>
              <w:t>2.</w:t>
            </w:r>
          </w:p>
        </w:tc>
        <w:tc>
          <w:tcPr>
            <w:tcW w:w="558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F3A43F5" w14:textId="0AB389B8" w:rsidR="0060506D" w:rsidRPr="00886BE4" w:rsidRDefault="0060506D" w:rsidP="00B71878">
            <w:pPr>
              <w:autoSpaceDE w:val="0"/>
              <w:autoSpaceDN w:val="0"/>
              <w:adjustRightInd w:val="0"/>
              <w:spacing w:line="259" w:lineRule="auto"/>
              <w:jc w:val="both"/>
              <w:rPr>
                <w:rFonts w:ascii="GHEA Grapalat" w:eastAsia="Calibri" w:hAnsi="GHEA Grapalat"/>
                <w:color w:val="000000"/>
                <w:sz w:val="22"/>
                <w:szCs w:val="22"/>
                <w:shd w:val="clear" w:color="auto" w:fill="FFFFFF"/>
                <w:lang w:val="hy-AM" w:eastAsia="en-US"/>
              </w:rPr>
            </w:pPr>
            <w:r w:rsidRPr="00886BE4">
              <w:rPr>
                <w:rFonts w:ascii="GHEA Grapalat" w:hAnsi="GHEA Grapalat"/>
                <w:color w:val="000000"/>
                <w:sz w:val="21"/>
                <w:szCs w:val="21"/>
                <w:shd w:val="clear" w:color="auto" w:fill="FFFFFF"/>
                <w:lang w:val="hy-AM"/>
              </w:rPr>
              <w:t xml:space="preserve"> </w:t>
            </w:r>
            <w:r w:rsidRPr="003F45AB">
              <w:rPr>
                <w:rFonts w:ascii="GHEA Grapalat" w:eastAsia="Calibri" w:hAnsi="GHEA Grapalat"/>
                <w:color w:val="000000"/>
                <w:sz w:val="22"/>
                <w:szCs w:val="22"/>
                <w:shd w:val="clear" w:color="auto" w:fill="FFFFFF"/>
                <w:lang w:val="hy-AM" w:eastAsia="en-US"/>
              </w:rPr>
              <w:t>Անաշխատունակության թերթիկը, բացառությամբ հիվանդանոցային բժշկական հաստատությունում (ստացիոնարում) գտնվելու հետևանքով առաջացած ժամանակավոր անաշխատունակության դեպքի, քաղաքացուն տրվում է այն ստանալու համար քաղաքացու դիմելու օրը, իսկ բացվում է ժամանակավոր անաշխատունակության մեջ գտնվելու այն օրվանից, երբ քաղաքացին դիմել է բժշկական կազմակերպություն</w:t>
            </w:r>
            <w:r w:rsidR="00DF47D7">
              <w:rPr>
                <w:rFonts w:ascii="GHEA Grapalat" w:eastAsia="Calibri" w:hAnsi="GHEA Grapalat"/>
                <w:color w:val="000000"/>
                <w:sz w:val="22"/>
                <w:szCs w:val="22"/>
                <w:shd w:val="clear" w:color="auto" w:fill="FFFFFF"/>
                <w:lang w:val="hy-AM" w:eastAsia="en-US"/>
              </w:rPr>
              <w:t>.</w:t>
            </w:r>
          </w:p>
        </w:tc>
        <w:tc>
          <w:tcPr>
            <w:tcW w:w="306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3B3A7EE" w14:textId="77777777" w:rsidR="00964570" w:rsidRDefault="00C94D10" w:rsidP="00C94D10">
            <w:pPr>
              <w:spacing w:line="259" w:lineRule="auto"/>
              <w:ind w:left="34"/>
              <w:jc w:val="center"/>
              <w:rPr>
                <w:rFonts w:ascii="GHEA Grapalat" w:eastAsia="Calibri" w:hAnsi="GHEA Grapalat"/>
                <w:b/>
                <w:color w:val="000000"/>
                <w:sz w:val="22"/>
                <w:szCs w:val="22"/>
                <w:lang w:val="af-ZA" w:eastAsia="en-US"/>
              </w:rPr>
            </w:pPr>
            <w:r w:rsidRPr="00886BE4">
              <w:rPr>
                <w:rFonts w:ascii="GHEA Grapalat" w:eastAsia="Calibri" w:hAnsi="GHEA Grapalat" w:cs="Sylfaen"/>
                <w:sz w:val="22"/>
                <w:szCs w:val="22"/>
                <w:lang w:val="hy-AM" w:eastAsia="en-US"/>
              </w:rPr>
              <w:t>Կառավարության</w:t>
            </w:r>
            <w:r w:rsidRPr="00886BE4">
              <w:rPr>
                <w:rFonts w:ascii="GHEA Grapalat" w:eastAsia="Calibri" w:hAnsi="GHEA Grapalat"/>
                <w:color w:val="000000"/>
                <w:sz w:val="22"/>
                <w:szCs w:val="22"/>
                <w:lang w:val="hy-AM" w:eastAsia="en-US"/>
              </w:rPr>
              <w:t xml:space="preserve"> </w:t>
            </w:r>
            <w:r w:rsidRPr="00886BE4">
              <w:rPr>
                <w:rFonts w:ascii="GHEA Grapalat" w:eastAsia="Calibri" w:hAnsi="GHEA Grapalat"/>
                <w:color w:val="000000"/>
                <w:sz w:val="22"/>
                <w:szCs w:val="22"/>
                <w:lang w:val="af-ZA" w:eastAsia="en-US"/>
              </w:rPr>
              <w:t>2011</w:t>
            </w:r>
            <w:r w:rsidRPr="00886BE4">
              <w:rPr>
                <w:rFonts w:ascii="GHEA Grapalat" w:eastAsia="Calibri" w:hAnsi="GHEA Grapalat"/>
                <w:color w:val="000000"/>
                <w:sz w:val="22"/>
                <w:szCs w:val="22"/>
                <w:lang w:val="hy-AM" w:eastAsia="en-US"/>
              </w:rPr>
              <w:t xml:space="preserve"> </w:t>
            </w:r>
            <w:r w:rsidRPr="00886BE4">
              <w:rPr>
                <w:rFonts w:ascii="GHEA Grapalat" w:eastAsia="Calibri" w:hAnsi="GHEA Grapalat"/>
                <w:color w:val="000000"/>
                <w:sz w:val="22"/>
                <w:szCs w:val="22"/>
                <w:lang w:val="af-ZA" w:eastAsia="en-US"/>
              </w:rPr>
              <w:t>թ</w:t>
            </w:r>
            <w:r w:rsidRPr="00886BE4">
              <w:rPr>
                <w:rFonts w:ascii="GHEA Grapalat" w:eastAsia="Calibri" w:hAnsi="GHEA Grapalat"/>
                <w:color w:val="000000"/>
                <w:sz w:val="22"/>
                <w:szCs w:val="22"/>
                <w:lang w:val="hy-AM" w:eastAsia="en-US"/>
              </w:rPr>
              <w:t xml:space="preserve">վականի </w:t>
            </w:r>
            <w:r w:rsidRPr="00886BE4">
              <w:rPr>
                <w:rFonts w:ascii="GHEA Grapalat" w:eastAsia="Calibri" w:hAnsi="GHEA Grapalat" w:cs="Sylfaen"/>
                <w:color w:val="000000"/>
                <w:sz w:val="22"/>
                <w:szCs w:val="22"/>
                <w:shd w:val="clear" w:color="auto" w:fill="FFFFFF"/>
                <w:lang w:val="hy-AM" w:eastAsia="en-US"/>
              </w:rPr>
              <w:t>հուլիսի</w:t>
            </w:r>
            <w:r w:rsidRPr="00886BE4">
              <w:rPr>
                <w:rFonts w:ascii="GHEA Grapalat" w:eastAsia="Calibri" w:hAnsi="GHEA Grapalat"/>
                <w:b/>
                <w:color w:val="000000"/>
                <w:sz w:val="22"/>
                <w:szCs w:val="22"/>
                <w:lang w:val="hy-AM" w:eastAsia="en-US"/>
              </w:rPr>
              <w:t xml:space="preserve"> </w:t>
            </w:r>
            <w:r w:rsidRPr="00886BE4">
              <w:rPr>
                <w:rFonts w:ascii="GHEA Grapalat" w:eastAsia="Calibri" w:hAnsi="GHEA Grapalat"/>
                <w:color w:val="000000"/>
                <w:sz w:val="22"/>
                <w:szCs w:val="22"/>
                <w:lang w:val="hy-AM" w:eastAsia="en-US"/>
              </w:rPr>
              <w:t>14-ի</w:t>
            </w:r>
            <w:r w:rsidRPr="00886BE4">
              <w:rPr>
                <w:rFonts w:ascii="GHEA Grapalat" w:eastAsia="Calibri" w:hAnsi="GHEA Grapalat"/>
                <w:b/>
                <w:color w:val="000000"/>
                <w:sz w:val="22"/>
                <w:szCs w:val="22"/>
                <w:lang w:val="af-ZA" w:eastAsia="en-US"/>
              </w:rPr>
              <w:t xml:space="preserve"> </w:t>
            </w:r>
          </w:p>
          <w:p w14:paraId="094DF3E9" w14:textId="5E3E3751" w:rsidR="00C94D10" w:rsidRPr="00886BE4" w:rsidRDefault="00C94D10" w:rsidP="00C94D10">
            <w:pPr>
              <w:spacing w:line="259" w:lineRule="auto"/>
              <w:ind w:left="34"/>
              <w:jc w:val="center"/>
              <w:rPr>
                <w:rFonts w:ascii="GHEA Grapalat" w:eastAsia="Calibri" w:hAnsi="GHEA Grapalat"/>
                <w:color w:val="000000"/>
                <w:sz w:val="22"/>
                <w:szCs w:val="22"/>
                <w:lang w:val="af-ZA" w:eastAsia="en-US"/>
              </w:rPr>
            </w:pPr>
            <w:r w:rsidRPr="00886BE4">
              <w:rPr>
                <w:rFonts w:ascii="GHEA Grapalat" w:eastAsia="Calibri" w:hAnsi="GHEA Grapalat"/>
                <w:color w:val="000000"/>
                <w:sz w:val="22"/>
                <w:szCs w:val="22"/>
                <w:lang w:val="af-ZA" w:eastAsia="en-US"/>
              </w:rPr>
              <w:t>N 1024-Ն</w:t>
            </w:r>
            <w:r w:rsidRPr="00886BE4">
              <w:rPr>
                <w:rFonts w:ascii="GHEA Grapalat" w:eastAsia="Calibri" w:hAnsi="GHEA Grapalat"/>
                <w:color w:val="000000"/>
                <w:sz w:val="22"/>
                <w:szCs w:val="22"/>
                <w:lang w:val="hy-AM" w:eastAsia="en-US"/>
              </w:rPr>
              <w:t xml:space="preserve"> որոշում</w:t>
            </w:r>
            <w:r w:rsidRPr="00886BE4">
              <w:rPr>
                <w:rFonts w:ascii="GHEA Grapalat" w:eastAsia="Calibri" w:hAnsi="GHEA Grapalat" w:cs="Sylfaen"/>
                <w:sz w:val="22"/>
                <w:szCs w:val="22"/>
                <w:lang w:val="af-ZA" w:eastAsia="en-US"/>
              </w:rPr>
              <w:t xml:space="preserve">, հավելված </w:t>
            </w:r>
            <w:r w:rsidRPr="00886BE4">
              <w:rPr>
                <w:rFonts w:ascii="GHEA Grapalat" w:eastAsia="Calibri" w:hAnsi="GHEA Grapalat"/>
                <w:sz w:val="22"/>
                <w:szCs w:val="22"/>
                <w:lang w:val="af-ZA" w:eastAsia="en-US"/>
              </w:rPr>
              <w:t xml:space="preserve">N </w:t>
            </w:r>
            <w:r w:rsidRPr="00886BE4">
              <w:rPr>
                <w:rFonts w:ascii="GHEA Grapalat" w:eastAsia="Calibri" w:hAnsi="GHEA Grapalat" w:cs="Sylfaen"/>
                <w:sz w:val="22"/>
                <w:szCs w:val="22"/>
                <w:lang w:val="af-ZA" w:eastAsia="en-US"/>
              </w:rPr>
              <w:t>5, կետ</w:t>
            </w:r>
            <w:r w:rsidRPr="00886BE4">
              <w:rPr>
                <w:rFonts w:ascii="GHEA Grapalat" w:eastAsia="Calibri" w:hAnsi="GHEA Grapalat" w:cs="Sylfaen"/>
                <w:sz w:val="22"/>
                <w:szCs w:val="22"/>
                <w:lang w:val="hy-AM" w:eastAsia="en-US"/>
              </w:rPr>
              <w:t>եր</w:t>
            </w:r>
            <w:r w:rsidRPr="00886BE4">
              <w:rPr>
                <w:rFonts w:ascii="GHEA Grapalat" w:eastAsia="Calibri" w:hAnsi="GHEA Grapalat" w:cs="Sylfaen"/>
                <w:sz w:val="22"/>
                <w:szCs w:val="22"/>
                <w:lang w:val="af-ZA" w:eastAsia="en-US"/>
              </w:rPr>
              <w:t xml:space="preserve"> 6, </w:t>
            </w:r>
            <w:r w:rsidRPr="00886BE4">
              <w:rPr>
                <w:rFonts w:ascii="GHEA Grapalat" w:eastAsia="Calibri" w:hAnsi="GHEA Grapalat" w:cs="Sylfaen"/>
                <w:sz w:val="22"/>
                <w:szCs w:val="22"/>
                <w:lang w:val="hy-AM" w:eastAsia="en-US"/>
              </w:rPr>
              <w:t>7</w:t>
            </w:r>
          </w:p>
        </w:tc>
        <w:tc>
          <w:tcPr>
            <w:tcW w:w="4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E92E653" w14:textId="77777777" w:rsidR="00C94D10" w:rsidRPr="00886BE4" w:rsidRDefault="00C94D10" w:rsidP="00C94D10">
            <w:pPr>
              <w:spacing w:line="259" w:lineRule="auto"/>
              <w:jc w:val="center"/>
              <w:rPr>
                <w:rFonts w:ascii="GHEA Grapalat" w:eastAsia="Calibri" w:hAnsi="GHEA Grapalat" w:cs="Sylfaen"/>
                <w:sz w:val="22"/>
                <w:szCs w:val="22"/>
                <w:lang w:val="hy-AM" w:eastAsia="en-US"/>
              </w:rPr>
            </w:pPr>
          </w:p>
        </w:tc>
        <w:tc>
          <w:tcPr>
            <w:tcW w:w="42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49AA5DE" w14:textId="77777777" w:rsidR="00C94D10" w:rsidRPr="00886BE4" w:rsidRDefault="00C94D10" w:rsidP="00C94D10">
            <w:pPr>
              <w:spacing w:line="259" w:lineRule="auto"/>
              <w:jc w:val="center"/>
              <w:rPr>
                <w:rFonts w:ascii="GHEA Grapalat" w:eastAsia="Calibri" w:hAnsi="GHEA Grapalat" w:cs="Sylfaen"/>
                <w:sz w:val="22"/>
                <w:szCs w:val="22"/>
                <w:lang w:val="hy-AM" w:eastAsia="en-US"/>
              </w:rPr>
            </w:pPr>
          </w:p>
        </w:tc>
        <w:tc>
          <w:tcPr>
            <w:tcW w:w="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BD9F377" w14:textId="77777777" w:rsidR="00C94D10" w:rsidRPr="00886BE4" w:rsidRDefault="00C94D10" w:rsidP="00C94D10">
            <w:pPr>
              <w:spacing w:line="259" w:lineRule="auto"/>
              <w:jc w:val="center"/>
              <w:rPr>
                <w:rFonts w:ascii="GHEA Grapalat" w:eastAsia="Calibri" w:hAnsi="GHEA Grapalat" w:cs="Sylfaen"/>
                <w:sz w:val="22"/>
                <w:szCs w:val="22"/>
                <w:lang w:val="hy-AM" w:eastAsia="en-US"/>
              </w:rPr>
            </w:pPr>
          </w:p>
        </w:tc>
        <w:tc>
          <w:tcPr>
            <w:tcW w:w="70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35DF073" w14:textId="77777777" w:rsidR="00C94D10" w:rsidRPr="00886BE4" w:rsidRDefault="00C94D10" w:rsidP="00C94D10">
            <w:pPr>
              <w:spacing w:line="259" w:lineRule="auto"/>
              <w:jc w:val="center"/>
              <w:rPr>
                <w:rFonts w:ascii="GHEA Grapalat" w:eastAsia="Calibri" w:hAnsi="GHEA Grapalat" w:cs="Sylfaen"/>
                <w:sz w:val="22"/>
                <w:szCs w:val="22"/>
                <w:lang w:val="hy-AM" w:eastAsia="en-US"/>
              </w:rPr>
            </w:pPr>
            <w:r w:rsidRPr="00886BE4">
              <w:rPr>
                <w:rFonts w:ascii="GHEA Grapalat" w:eastAsia="Calibri" w:hAnsi="GHEA Grapalat" w:cs="Sylfaen"/>
                <w:sz w:val="22"/>
                <w:szCs w:val="22"/>
                <w:lang w:val="hy-AM" w:eastAsia="en-US"/>
              </w:rPr>
              <w:t>1</w:t>
            </w:r>
          </w:p>
        </w:tc>
        <w:tc>
          <w:tcPr>
            <w:tcW w:w="212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5DE4BEA" w14:textId="77777777" w:rsidR="00C94D10" w:rsidRPr="00886BE4" w:rsidRDefault="00C94D10" w:rsidP="00C94D10">
            <w:pPr>
              <w:spacing w:line="259" w:lineRule="auto"/>
              <w:jc w:val="center"/>
              <w:rPr>
                <w:rFonts w:ascii="GHEA Grapalat" w:eastAsia="Calibri" w:hAnsi="GHEA Grapalat"/>
                <w:sz w:val="22"/>
                <w:szCs w:val="22"/>
                <w:lang w:val="hy-AM" w:eastAsia="en-US"/>
              </w:rPr>
            </w:pPr>
            <w:r w:rsidRPr="00886BE4">
              <w:rPr>
                <w:rFonts w:ascii="GHEA Grapalat" w:eastAsia="Calibri" w:hAnsi="GHEA Grapalat" w:cs="Sylfaen"/>
                <w:sz w:val="22"/>
                <w:szCs w:val="22"/>
                <w:lang w:eastAsia="en-US"/>
              </w:rPr>
              <w:t>Փաստաթղթային</w:t>
            </w:r>
          </w:p>
        </w:tc>
        <w:tc>
          <w:tcPr>
            <w:tcW w:w="124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5C130535" w14:textId="77777777" w:rsidR="00C94D10" w:rsidRPr="00886BE4" w:rsidRDefault="00C94D10" w:rsidP="00C94D10">
            <w:pPr>
              <w:snapToGrid w:val="0"/>
              <w:jc w:val="center"/>
              <w:rPr>
                <w:rFonts w:ascii="GHEA Grapalat" w:eastAsia="Arial Unicode MS" w:hAnsi="GHEA Grapalat"/>
                <w:sz w:val="22"/>
                <w:szCs w:val="22"/>
              </w:rPr>
            </w:pPr>
          </w:p>
        </w:tc>
      </w:tr>
      <w:tr w:rsidR="00C94D10" w:rsidRPr="00886BE4" w14:paraId="135CD98D" w14:textId="77777777" w:rsidTr="00D44669">
        <w:trPr>
          <w:trHeight w:val="848"/>
        </w:trPr>
        <w:tc>
          <w:tcPr>
            <w:tcW w:w="64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82C58B9" w14:textId="1442DCFF" w:rsidR="00C94D10" w:rsidRPr="00D82C27" w:rsidRDefault="00C94D10" w:rsidP="00D82C27">
            <w:pPr>
              <w:tabs>
                <w:tab w:val="left" w:pos="195"/>
              </w:tabs>
              <w:spacing w:line="259" w:lineRule="auto"/>
              <w:ind w:left="30"/>
              <w:jc w:val="center"/>
              <w:rPr>
                <w:rFonts w:ascii="GHEA Grapalat" w:eastAsia="Calibri" w:hAnsi="GHEA Grapalat" w:cs="Sylfaen"/>
                <w:b/>
                <w:sz w:val="24"/>
                <w:szCs w:val="24"/>
                <w:lang w:val="hy-AM" w:eastAsia="en-US"/>
              </w:rPr>
            </w:pPr>
            <w:r w:rsidRPr="00D82C27">
              <w:rPr>
                <w:rFonts w:ascii="GHEA Grapalat" w:eastAsia="Calibri" w:hAnsi="GHEA Grapalat" w:cs="Sylfaen"/>
                <w:b/>
                <w:sz w:val="24"/>
                <w:szCs w:val="24"/>
                <w:lang w:val="hy-AM" w:eastAsia="en-US"/>
              </w:rPr>
              <w:lastRenderedPageBreak/>
              <w:t>5</w:t>
            </w:r>
            <w:r w:rsidR="00D82C27" w:rsidRPr="00D82C27">
              <w:rPr>
                <w:rFonts w:ascii="GHEA Grapalat" w:eastAsia="Calibri" w:hAnsi="GHEA Grapalat" w:cs="Sylfaen"/>
                <w:b/>
                <w:sz w:val="24"/>
                <w:szCs w:val="24"/>
                <w:lang w:val="hy-AM" w:eastAsia="en-US"/>
              </w:rPr>
              <w:t>3.</w:t>
            </w:r>
          </w:p>
        </w:tc>
        <w:tc>
          <w:tcPr>
            <w:tcW w:w="558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85461AF" w14:textId="24674575" w:rsidR="00C94D10" w:rsidRPr="00886BE4" w:rsidRDefault="00C94D10" w:rsidP="00B71878">
            <w:pPr>
              <w:autoSpaceDE w:val="0"/>
              <w:autoSpaceDN w:val="0"/>
              <w:adjustRightInd w:val="0"/>
              <w:spacing w:line="259" w:lineRule="auto"/>
              <w:jc w:val="both"/>
              <w:rPr>
                <w:rFonts w:ascii="GHEA Grapalat" w:eastAsia="Calibri" w:hAnsi="GHEA Grapalat"/>
                <w:color w:val="000000"/>
                <w:sz w:val="22"/>
                <w:szCs w:val="22"/>
                <w:shd w:val="clear" w:color="auto" w:fill="FFFFFF"/>
                <w:lang w:val="hy-AM" w:eastAsia="en-US"/>
              </w:rPr>
            </w:pPr>
            <w:r w:rsidRPr="00886BE4">
              <w:rPr>
                <w:rFonts w:ascii="GHEA Grapalat" w:eastAsia="Calibri" w:hAnsi="GHEA Grapalat"/>
                <w:color w:val="000000"/>
                <w:sz w:val="22"/>
                <w:szCs w:val="22"/>
                <w:shd w:val="clear" w:color="auto" w:fill="FFFFFF"/>
                <w:lang w:val="hy-AM" w:eastAsia="en-US"/>
              </w:rPr>
              <w:t>«Եզրափակիչ ախտորոշում» սյունակում պարտադիր նշվում է հիվանդի ախտորոշումը` ելնելով հիվանդությունների և առողջության հետ կապված խնդիրների վիճակագրական դասակարգիչով սահմանված եզրույթներից՝ այն չփոխարինելով հիվանդության ախտանշաններով կամ համախտանիշներով</w:t>
            </w:r>
            <w:r w:rsidR="00DF47D7">
              <w:rPr>
                <w:rFonts w:ascii="GHEA Grapalat" w:eastAsia="Calibri" w:hAnsi="GHEA Grapalat"/>
                <w:color w:val="000000"/>
                <w:sz w:val="22"/>
                <w:szCs w:val="22"/>
                <w:shd w:val="clear" w:color="auto" w:fill="FFFFFF"/>
                <w:lang w:val="hy-AM" w:eastAsia="en-US"/>
              </w:rPr>
              <w:t>.</w:t>
            </w:r>
          </w:p>
        </w:tc>
        <w:tc>
          <w:tcPr>
            <w:tcW w:w="306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3DD00CF" w14:textId="77777777" w:rsidR="00964570" w:rsidRDefault="00C94D10" w:rsidP="00C94D10">
            <w:pPr>
              <w:spacing w:line="259" w:lineRule="auto"/>
              <w:ind w:left="34"/>
              <w:jc w:val="center"/>
              <w:rPr>
                <w:rFonts w:ascii="GHEA Grapalat" w:eastAsia="Calibri" w:hAnsi="GHEA Grapalat"/>
                <w:b/>
                <w:color w:val="000000"/>
                <w:sz w:val="22"/>
                <w:szCs w:val="22"/>
                <w:lang w:val="af-ZA" w:eastAsia="en-US"/>
              </w:rPr>
            </w:pPr>
            <w:r w:rsidRPr="00886BE4">
              <w:rPr>
                <w:rFonts w:ascii="GHEA Grapalat" w:eastAsia="Calibri" w:hAnsi="GHEA Grapalat" w:cs="Sylfaen"/>
                <w:sz w:val="22"/>
                <w:szCs w:val="22"/>
                <w:lang w:val="hy-AM" w:eastAsia="en-US"/>
              </w:rPr>
              <w:t>Կառավարության</w:t>
            </w:r>
            <w:r w:rsidRPr="00886BE4">
              <w:rPr>
                <w:rFonts w:ascii="GHEA Grapalat" w:eastAsia="Calibri" w:hAnsi="GHEA Grapalat"/>
                <w:color w:val="000000"/>
                <w:sz w:val="22"/>
                <w:szCs w:val="22"/>
                <w:lang w:val="hy-AM" w:eastAsia="en-US"/>
              </w:rPr>
              <w:t xml:space="preserve"> </w:t>
            </w:r>
            <w:r w:rsidRPr="00886BE4">
              <w:rPr>
                <w:rFonts w:ascii="GHEA Grapalat" w:eastAsia="Calibri" w:hAnsi="GHEA Grapalat"/>
                <w:color w:val="000000"/>
                <w:sz w:val="22"/>
                <w:szCs w:val="22"/>
                <w:lang w:val="af-ZA" w:eastAsia="en-US"/>
              </w:rPr>
              <w:t>2011</w:t>
            </w:r>
            <w:r w:rsidRPr="00886BE4">
              <w:rPr>
                <w:rFonts w:ascii="GHEA Grapalat" w:eastAsia="Calibri" w:hAnsi="GHEA Grapalat"/>
                <w:color w:val="000000"/>
                <w:sz w:val="22"/>
                <w:szCs w:val="22"/>
                <w:lang w:val="hy-AM" w:eastAsia="en-US"/>
              </w:rPr>
              <w:t xml:space="preserve"> </w:t>
            </w:r>
            <w:r w:rsidRPr="00886BE4">
              <w:rPr>
                <w:rFonts w:ascii="GHEA Grapalat" w:eastAsia="Calibri" w:hAnsi="GHEA Grapalat"/>
                <w:color w:val="000000"/>
                <w:sz w:val="22"/>
                <w:szCs w:val="22"/>
                <w:lang w:val="af-ZA" w:eastAsia="en-US"/>
              </w:rPr>
              <w:t>թ</w:t>
            </w:r>
            <w:r w:rsidRPr="00886BE4">
              <w:rPr>
                <w:rFonts w:ascii="GHEA Grapalat" w:eastAsia="Calibri" w:hAnsi="GHEA Grapalat"/>
                <w:color w:val="000000"/>
                <w:sz w:val="22"/>
                <w:szCs w:val="22"/>
                <w:lang w:val="hy-AM" w:eastAsia="en-US"/>
              </w:rPr>
              <w:t xml:space="preserve">վականի </w:t>
            </w:r>
            <w:r w:rsidRPr="00886BE4">
              <w:rPr>
                <w:rFonts w:ascii="GHEA Grapalat" w:eastAsia="Calibri" w:hAnsi="GHEA Grapalat" w:cs="Sylfaen"/>
                <w:color w:val="000000"/>
                <w:sz w:val="22"/>
                <w:szCs w:val="22"/>
                <w:shd w:val="clear" w:color="auto" w:fill="FFFFFF"/>
                <w:lang w:val="hy-AM" w:eastAsia="en-US"/>
              </w:rPr>
              <w:t>հուլիսի</w:t>
            </w:r>
            <w:r w:rsidRPr="00886BE4">
              <w:rPr>
                <w:rFonts w:ascii="GHEA Grapalat" w:eastAsia="Calibri" w:hAnsi="GHEA Grapalat"/>
                <w:b/>
                <w:color w:val="000000"/>
                <w:sz w:val="22"/>
                <w:szCs w:val="22"/>
                <w:lang w:val="hy-AM" w:eastAsia="en-US"/>
              </w:rPr>
              <w:t xml:space="preserve"> </w:t>
            </w:r>
            <w:r w:rsidRPr="00886BE4">
              <w:rPr>
                <w:rFonts w:ascii="GHEA Grapalat" w:eastAsia="Calibri" w:hAnsi="GHEA Grapalat"/>
                <w:color w:val="000000"/>
                <w:sz w:val="22"/>
                <w:szCs w:val="22"/>
                <w:lang w:val="hy-AM" w:eastAsia="en-US"/>
              </w:rPr>
              <w:t>14-ի</w:t>
            </w:r>
            <w:r w:rsidRPr="00886BE4">
              <w:rPr>
                <w:rFonts w:ascii="GHEA Grapalat" w:eastAsia="Calibri" w:hAnsi="GHEA Grapalat"/>
                <w:b/>
                <w:color w:val="000000"/>
                <w:sz w:val="22"/>
                <w:szCs w:val="22"/>
                <w:lang w:val="af-ZA" w:eastAsia="en-US"/>
              </w:rPr>
              <w:t xml:space="preserve"> </w:t>
            </w:r>
          </w:p>
          <w:p w14:paraId="5834646B" w14:textId="2074CBA2" w:rsidR="00C94D10" w:rsidRPr="00886BE4" w:rsidRDefault="00C94D10" w:rsidP="00C94D10">
            <w:pPr>
              <w:spacing w:line="259" w:lineRule="auto"/>
              <w:ind w:left="34"/>
              <w:jc w:val="center"/>
              <w:rPr>
                <w:rFonts w:ascii="GHEA Grapalat" w:eastAsia="Calibri" w:hAnsi="GHEA Grapalat"/>
                <w:color w:val="000000"/>
                <w:sz w:val="22"/>
                <w:szCs w:val="22"/>
                <w:lang w:val="af-ZA" w:eastAsia="en-US"/>
              </w:rPr>
            </w:pPr>
            <w:r w:rsidRPr="00886BE4">
              <w:rPr>
                <w:rFonts w:ascii="GHEA Grapalat" w:eastAsia="Calibri" w:hAnsi="GHEA Grapalat"/>
                <w:color w:val="000000"/>
                <w:sz w:val="22"/>
                <w:szCs w:val="22"/>
                <w:lang w:val="af-ZA" w:eastAsia="en-US"/>
              </w:rPr>
              <w:t>N 1024-Ն</w:t>
            </w:r>
            <w:r w:rsidRPr="00886BE4">
              <w:rPr>
                <w:rFonts w:ascii="GHEA Grapalat" w:eastAsia="Calibri" w:hAnsi="GHEA Grapalat"/>
                <w:color w:val="000000"/>
                <w:sz w:val="22"/>
                <w:szCs w:val="22"/>
                <w:lang w:val="hy-AM" w:eastAsia="en-US"/>
              </w:rPr>
              <w:t xml:space="preserve"> որոշում</w:t>
            </w:r>
            <w:r w:rsidRPr="00886BE4">
              <w:rPr>
                <w:rFonts w:ascii="GHEA Grapalat" w:eastAsia="Calibri" w:hAnsi="GHEA Grapalat" w:cs="Sylfaen"/>
                <w:sz w:val="22"/>
                <w:szCs w:val="22"/>
                <w:lang w:val="af-ZA" w:eastAsia="en-US"/>
              </w:rPr>
              <w:t xml:space="preserve">, հավելված </w:t>
            </w:r>
            <w:r w:rsidRPr="00886BE4">
              <w:rPr>
                <w:rFonts w:ascii="GHEA Grapalat" w:eastAsia="Calibri" w:hAnsi="GHEA Grapalat"/>
                <w:sz w:val="22"/>
                <w:szCs w:val="22"/>
                <w:lang w:val="af-ZA" w:eastAsia="en-US"/>
              </w:rPr>
              <w:t xml:space="preserve">N </w:t>
            </w:r>
            <w:r w:rsidRPr="00886BE4">
              <w:rPr>
                <w:rFonts w:ascii="GHEA Grapalat" w:eastAsia="Calibri" w:hAnsi="GHEA Grapalat" w:cs="Sylfaen"/>
                <w:sz w:val="22"/>
                <w:szCs w:val="22"/>
                <w:lang w:val="af-ZA" w:eastAsia="en-US"/>
              </w:rPr>
              <w:t xml:space="preserve">5, կետ </w:t>
            </w:r>
            <w:r w:rsidRPr="00886BE4">
              <w:rPr>
                <w:rFonts w:ascii="GHEA Grapalat" w:eastAsia="Calibri" w:hAnsi="GHEA Grapalat" w:cs="Sylfaen"/>
                <w:sz w:val="22"/>
                <w:szCs w:val="22"/>
                <w:lang w:val="hy-AM" w:eastAsia="en-US"/>
              </w:rPr>
              <w:t>7</w:t>
            </w:r>
          </w:p>
        </w:tc>
        <w:tc>
          <w:tcPr>
            <w:tcW w:w="4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CFD41CC" w14:textId="77777777" w:rsidR="00C94D10" w:rsidRPr="00886BE4" w:rsidRDefault="00C94D10" w:rsidP="00C94D10">
            <w:pPr>
              <w:spacing w:line="259" w:lineRule="auto"/>
              <w:jc w:val="center"/>
              <w:rPr>
                <w:rFonts w:ascii="GHEA Grapalat" w:eastAsia="Calibri" w:hAnsi="GHEA Grapalat" w:cs="Sylfaen"/>
                <w:sz w:val="22"/>
                <w:szCs w:val="22"/>
                <w:lang w:val="hy-AM" w:eastAsia="en-US"/>
              </w:rPr>
            </w:pPr>
          </w:p>
        </w:tc>
        <w:tc>
          <w:tcPr>
            <w:tcW w:w="42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AD222A6" w14:textId="77777777" w:rsidR="00C94D10" w:rsidRPr="00886BE4" w:rsidRDefault="00C94D10" w:rsidP="00C94D10">
            <w:pPr>
              <w:spacing w:line="259" w:lineRule="auto"/>
              <w:jc w:val="center"/>
              <w:rPr>
                <w:rFonts w:ascii="GHEA Grapalat" w:eastAsia="Calibri" w:hAnsi="GHEA Grapalat" w:cs="Sylfaen"/>
                <w:sz w:val="22"/>
                <w:szCs w:val="22"/>
                <w:lang w:val="hy-AM" w:eastAsia="en-US"/>
              </w:rPr>
            </w:pPr>
          </w:p>
        </w:tc>
        <w:tc>
          <w:tcPr>
            <w:tcW w:w="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A8817BD" w14:textId="77777777" w:rsidR="00C94D10" w:rsidRPr="00886BE4" w:rsidRDefault="00C94D10" w:rsidP="00C94D10">
            <w:pPr>
              <w:spacing w:line="259" w:lineRule="auto"/>
              <w:jc w:val="center"/>
              <w:rPr>
                <w:rFonts w:ascii="GHEA Grapalat" w:eastAsia="Calibri" w:hAnsi="GHEA Grapalat" w:cs="Sylfaen"/>
                <w:sz w:val="22"/>
                <w:szCs w:val="22"/>
                <w:lang w:val="hy-AM" w:eastAsia="en-US"/>
              </w:rPr>
            </w:pPr>
          </w:p>
        </w:tc>
        <w:tc>
          <w:tcPr>
            <w:tcW w:w="70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2039AE8" w14:textId="77777777" w:rsidR="00C94D10" w:rsidRPr="00886BE4" w:rsidRDefault="00C94D10" w:rsidP="00C94D10">
            <w:pPr>
              <w:spacing w:line="259" w:lineRule="auto"/>
              <w:jc w:val="center"/>
              <w:rPr>
                <w:rFonts w:ascii="GHEA Grapalat" w:eastAsia="Calibri" w:hAnsi="GHEA Grapalat" w:cs="Sylfaen"/>
                <w:sz w:val="22"/>
                <w:szCs w:val="22"/>
                <w:lang w:val="hy-AM" w:eastAsia="en-US"/>
              </w:rPr>
            </w:pPr>
            <w:r w:rsidRPr="00886BE4">
              <w:rPr>
                <w:rFonts w:ascii="GHEA Grapalat" w:eastAsia="Calibri" w:hAnsi="GHEA Grapalat" w:cs="Sylfaen"/>
                <w:sz w:val="22"/>
                <w:szCs w:val="22"/>
                <w:lang w:val="hy-AM" w:eastAsia="en-US"/>
              </w:rPr>
              <w:t>0,5</w:t>
            </w:r>
          </w:p>
        </w:tc>
        <w:tc>
          <w:tcPr>
            <w:tcW w:w="212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F5A89D3" w14:textId="77777777" w:rsidR="00C94D10" w:rsidRPr="00886BE4" w:rsidRDefault="00C94D10" w:rsidP="00C94D10">
            <w:pPr>
              <w:spacing w:line="259" w:lineRule="auto"/>
              <w:jc w:val="center"/>
              <w:rPr>
                <w:rFonts w:ascii="GHEA Grapalat" w:eastAsia="Calibri" w:hAnsi="GHEA Grapalat"/>
                <w:sz w:val="22"/>
                <w:szCs w:val="22"/>
                <w:lang w:val="hy-AM" w:eastAsia="en-US"/>
              </w:rPr>
            </w:pPr>
            <w:r w:rsidRPr="00886BE4">
              <w:rPr>
                <w:rFonts w:ascii="GHEA Grapalat" w:eastAsia="Calibri" w:hAnsi="GHEA Grapalat" w:cs="Sylfaen"/>
                <w:sz w:val="22"/>
                <w:szCs w:val="22"/>
                <w:lang w:eastAsia="en-US"/>
              </w:rPr>
              <w:t>Փաստաթղթային</w:t>
            </w:r>
          </w:p>
        </w:tc>
        <w:tc>
          <w:tcPr>
            <w:tcW w:w="124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7F6651CB" w14:textId="77777777" w:rsidR="00C94D10" w:rsidRPr="00886BE4" w:rsidRDefault="00C94D10" w:rsidP="00C94D10">
            <w:pPr>
              <w:snapToGrid w:val="0"/>
              <w:jc w:val="center"/>
              <w:rPr>
                <w:rFonts w:ascii="GHEA Grapalat" w:eastAsia="Arial Unicode MS" w:hAnsi="GHEA Grapalat"/>
                <w:sz w:val="22"/>
                <w:szCs w:val="22"/>
              </w:rPr>
            </w:pPr>
          </w:p>
        </w:tc>
      </w:tr>
      <w:tr w:rsidR="00C94D10" w:rsidRPr="00886BE4" w14:paraId="7CC3DC22" w14:textId="77777777" w:rsidTr="00D44669">
        <w:trPr>
          <w:trHeight w:val="3808"/>
        </w:trPr>
        <w:tc>
          <w:tcPr>
            <w:tcW w:w="64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C12B2FD" w14:textId="27DCF632" w:rsidR="00C94D10" w:rsidRPr="00621887" w:rsidRDefault="00C94D10" w:rsidP="00D82C27">
            <w:pPr>
              <w:tabs>
                <w:tab w:val="left" w:pos="195"/>
              </w:tabs>
              <w:spacing w:line="259" w:lineRule="auto"/>
              <w:ind w:left="30"/>
              <w:jc w:val="center"/>
              <w:rPr>
                <w:rFonts w:ascii="GHEA Grapalat" w:eastAsia="Calibri" w:hAnsi="GHEA Grapalat" w:cs="Sylfaen"/>
                <w:b/>
                <w:sz w:val="24"/>
                <w:szCs w:val="24"/>
                <w:lang w:val="hy-AM" w:eastAsia="en-US"/>
              </w:rPr>
            </w:pPr>
            <w:r w:rsidRPr="00621887">
              <w:rPr>
                <w:rFonts w:ascii="GHEA Grapalat" w:eastAsia="Calibri" w:hAnsi="GHEA Grapalat" w:cs="Sylfaen"/>
                <w:b/>
                <w:sz w:val="24"/>
                <w:szCs w:val="24"/>
                <w:lang w:val="hy-AM" w:eastAsia="en-US"/>
              </w:rPr>
              <w:t>5</w:t>
            </w:r>
            <w:r w:rsidR="00D82C27" w:rsidRPr="00621887">
              <w:rPr>
                <w:rFonts w:ascii="GHEA Grapalat" w:eastAsia="Calibri" w:hAnsi="GHEA Grapalat" w:cs="Sylfaen"/>
                <w:b/>
                <w:sz w:val="24"/>
                <w:szCs w:val="24"/>
                <w:lang w:val="hy-AM" w:eastAsia="en-US"/>
              </w:rPr>
              <w:t>4.</w:t>
            </w:r>
          </w:p>
        </w:tc>
        <w:tc>
          <w:tcPr>
            <w:tcW w:w="558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46979AA" w14:textId="57AA8B4A" w:rsidR="00C94D10" w:rsidRPr="00886BE4" w:rsidRDefault="00C94D10" w:rsidP="00B71878">
            <w:pPr>
              <w:autoSpaceDE w:val="0"/>
              <w:autoSpaceDN w:val="0"/>
              <w:adjustRightInd w:val="0"/>
              <w:spacing w:line="259" w:lineRule="auto"/>
              <w:ind w:left="-41"/>
              <w:jc w:val="both"/>
              <w:rPr>
                <w:rFonts w:ascii="GHEA Grapalat" w:eastAsia="Calibri" w:hAnsi="GHEA Grapalat"/>
                <w:color w:val="000000"/>
                <w:sz w:val="22"/>
                <w:szCs w:val="22"/>
                <w:shd w:val="clear" w:color="auto" w:fill="FFFFFF"/>
                <w:lang w:val="hy-AM" w:eastAsia="en-US"/>
              </w:rPr>
            </w:pPr>
            <w:r w:rsidRPr="00886BE4">
              <w:rPr>
                <w:rFonts w:ascii="GHEA Grapalat" w:eastAsia="Calibri" w:hAnsi="GHEA Grapalat"/>
                <w:color w:val="000000"/>
                <w:sz w:val="22"/>
                <w:szCs w:val="22"/>
                <w:shd w:val="clear" w:color="auto" w:fill="FFFFFF"/>
                <w:lang w:val="hy-AM" w:eastAsia="en-US"/>
              </w:rPr>
              <w:t>Եթե ամբուլատոր պայմաններում բուժման անհրաժեշտության հետևանքով առաջացած ժամանակավոր անաշխատունակության ժամանակահատվածում հիվանդը</w:t>
            </w:r>
            <w:r w:rsidR="00B71878">
              <w:rPr>
                <w:rFonts w:ascii="GHEA Grapalat" w:eastAsia="Calibri" w:hAnsi="GHEA Grapalat"/>
                <w:color w:val="000000"/>
                <w:sz w:val="22"/>
                <w:szCs w:val="22"/>
                <w:shd w:val="clear" w:color="auto" w:fill="FFFFFF"/>
                <w:lang w:val="hy-AM" w:eastAsia="en-US"/>
              </w:rPr>
              <w:t xml:space="preserve"> </w:t>
            </w:r>
            <w:r w:rsidRPr="00886BE4">
              <w:rPr>
                <w:rFonts w:ascii="GHEA Grapalat" w:eastAsia="Calibri" w:hAnsi="GHEA Grapalat"/>
                <w:color w:val="000000"/>
                <w:sz w:val="22"/>
                <w:szCs w:val="22"/>
                <w:shd w:val="clear" w:color="auto" w:fill="FFFFFF"/>
                <w:lang w:val="hy-AM" w:eastAsia="en-US"/>
              </w:rPr>
              <w:t>հոսպիտալացվում է, ապա հիվանդին և (կամ) նրան խնամող անձին տրամադրվում է անաշխատունակության թերթիկ` որպես անաշխատունակության ժամանակահատվածի վերջին օր նշելով հոսպիտալացմանը նախորդող օրը, իսկ աշխատանքի ներկայանալու օրը նշելու համար նախատեսված տողում նշվում է` «Հիվանդը հոսպիտալացվել է</w:t>
            </w:r>
            <w:r w:rsidR="00DF47D7">
              <w:rPr>
                <w:rFonts w:ascii="GHEA Grapalat" w:eastAsia="Calibri" w:hAnsi="GHEA Grapalat"/>
                <w:color w:val="000000"/>
                <w:sz w:val="22"/>
                <w:szCs w:val="22"/>
                <w:shd w:val="clear" w:color="auto" w:fill="FFFFFF"/>
                <w:lang w:val="hy-AM" w:eastAsia="en-US"/>
              </w:rPr>
              <w:t>».</w:t>
            </w:r>
          </w:p>
        </w:tc>
        <w:tc>
          <w:tcPr>
            <w:tcW w:w="306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BB4D5CD" w14:textId="77777777" w:rsidR="00964570" w:rsidRDefault="00C94D10" w:rsidP="00C94D10">
            <w:pPr>
              <w:spacing w:line="259" w:lineRule="auto"/>
              <w:ind w:left="34"/>
              <w:jc w:val="center"/>
              <w:rPr>
                <w:rFonts w:ascii="GHEA Grapalat" w:eastAsia="Calibri" w:hAnsi="GHEA Grapalat"/>
                <w:color w:val="000000"/>
                <w:sz w:val="22"/>
                <w:szCs w:val="22"/>
                <w:lang w:val="hy-AM" w:eastAsia="en-US"/>
              </w:rPr>
            </w:pPr>
            <w:r w:rsidRPr="00886BE4">
              <w:rPr>
                <w:rFonts w:ascii="GHEA Grapalat" w:eastAsia="Calibri" w:hAnsi="GHEA Grapalat" w:cs="Sylfaen"/>
                <w:sz w:val="22"/>
                <w:szCs w:val="22"/>
                <w:lang w:val="hy-AM" w:eastAsia="en-US"/>
              </w:rPr>
              <w:t>Կառավարության</w:t>
            </w:r>
            <w:r w:rsidRPr="00886BE4">
              <w:rPr>
                <w:rFonts w:ascii="GHEA Grapalat" w:eastAsia="Calibri" w:hAnsi="GHEA Grapalat"/>
                <w:color w:val="000000"/>
                <w:sz w:val="22"/>
                <w:szCs w:val="22"/>
                <w:lang w:val="hy-AM" w:eastAsia="en-US"/>
              </w:rPr>
              <w:t xml:space="preserve"> </w:t>
            </w:r>
            <w:r w:rsidRPr="00886BE4">
              <w:rPr>
                <w:rFonts w:ascii="GHEA Grapalat" w:eastAsia="Calibri" w:hAnsi="GHEA Grapalat"/>
                <w:color w:val="000000"/>
                <w:sz w:val="22"/>
                <w:szCs w:val="22"/>
                <w:lang w:val="af-ZA" w:eastAsia="en-US"/>
              </w:rPr>
              <w:t>2011</w:t>
            </w:r>
            <w:r w:rsidRPr="00886BE4">
              <w:rPr>
                <w:rFonts w:ascii="GHEA Grapalat" w:eastAsia="Calibri" w:hAnsi="GHEA Grapalat"/>
                <w:color w:val="000000"/>
                <w:sz w:val="22"/>
                <w:szCs w:val="22"/>
                <w:lang w:val="hy-AM" w:eastAsia="en-US"/>
              </w:rPr>
              <w:t xml:space="preserve"> </w:t>
            </w:r>
            <w:r w:rsidRPr="00886BE4">
              <w:rPr>
                <w:rFonts w:ascii="GHEA Grapalat" w:eastAsia="Calibri" w:hAnsi="GHEA Grapalat"/>
                <w:color w:val="000000"/>
                <w:sz w:val="22"/>
                <w:szCs w:val="22"/>
                <w:lang w:val="af-ZA" w:eastAsia="en-US"/>
              </w:rPr>
              <w:t>թ</w:t>
            </w:r>
            <w:r w:rsidRPr="00886BE4">
              <w:rPr>
                <w:rFonts w:ascii="GHEA Grapalat" w:eastAsia="Calibri" w:hAnsi="GHEA Grapalat"/>
                <w:color w:val="000000"/>
                <w:sz w:val="22"/>
                <w:szCs w:val="22"/>
                <w:lang w:val="hy-AM" w:eastAsia="en-US"/>
              </w:rPr>
              <w:t xml:space="preserve">վականի </w:t>
            </w:r>
            <w:r w:rsidRPr="00886BE4">
              <w:rPr>
                <w:rFonts w:ascii="GHEA Grapalat" w:eastAsia="Calibri" w:hAnsi="GHEA Grapalat" w:cs="Sylfaen"/>
                <w:color w:val="000000"/>
                <w:sz w:val="22"/>
                <w:szCs w:val="22"/>
                <w:shd w:val="clear" w:color="auto" w:fill="FFFFFF"/>
                <w:lang w:val="hy-AM" w:eastAsia="en-US"/>
              </w:rPr>
              <w:t>հուլիսի</w:t>
            </w:r>
            <w:r w:rsidRPr="00886BE4">
              <w:rPr>
                <w:rFonts w:ascii="GHEA Grapalat" w:eastAsia="Calibri" w:hAnsi="GHEA Grapalat"/>
                <w:b/>
                <w:color w:val="000000"/>
                <w:sz w:val="22"/>
                <w:szCs w:val="22"/>
                <w:lang w:val="hy-AM" w:eastAsia="en-US"/>
              </w:rPr>
              <w:t xml:space="preserve"> </w:t>
            </w:r>
            <w:r w:rsidRPr="00886BE4">
              <w:rPr>
                <w:rFonts w:ascii="GHEA Grapalat" w:eastAsia="Calibri" w:hAnsi="GHEA Grapalat"/>
                <w:color w:val="000000"/>
                <w:sz w:val="22"/>
                <w:szCs w:val="22"/>
                <w:lang w:val="hy-AM" w:eastAsia="en-US"/>
              </w:rPr>
              <w:t>14-ի</w:t>
            </w:r>
          </w:p>
          <w:p w14:paraId="7D6D3C01" w14:textId="237AEC0C" w:rsidR="00C94D10" w:rsidRPr="00886BE4" w:rsidRDefault="00C94D10" w:rsidP="00C94D10">
            <w:pPr>
              <w:spacing w:line="259" w:lineRule="auto"/>
              <w:ind w:left="34"/>
              <w:jc w:val="center"/>
              <w:rPr>
                <w:rFonts w:ascii="GHEA Grapalat" w:eastAsia="Calibri" w:hAnsi="GHEA Grapalat"/>
                <w:color w:val="000000"/>
                <w:sz w:val="22"/>
                <w:szCs w:val="22"/>
                <w:lang w:val="af-ZA" w:eastAsia="en-US"/>
              </w:rPr>
            </w:pPr>
            <w:r w:rsidRPr="00886BE4">
              <w:rPr>
                <w:rFonts w:ascii="GHEA Grapalat" w:eastAsia="Calibri" w:hAnsi="GHEA Grapalat"/>
                <w:b/>
                <w:color w:val="000000"/>
                <w:sz w:val="22"/>
                <w:szCs w:val="22"/>
                <w:lang w:val="af-ZA" w:eastAsia="en-US"/>
              </w:rPr>
              <w:t xml:space="preserve"> </w:t>
            </w:r>
            <w:r w:rsidRPr="00886BE4">
              <w:rPr>
                <w:rFonts w:ascii="GHEA Grapalat" w:eastAsia="Calibri" w:hAnsi="GHEA Grapalat"/>
                <w:color w:val="000000"/>
                <w:sz w:val="22"/>
                <w:szCs w:val="22"/>
                <w:lang w:val="af-ZA" w:eastAsia="en-US"/>
              </w:rPr>
              <w:t>N 1024-Ն</w:t>
            </w:r>
            <w:r w:rsidRPr="00886BE4">
              <w:rPr>
                <w:rFonts w:ascii="GHEA Grapalat" w:eastAsia="Calibri" w:hAnsi="GHEA Grapalat"/>
                <w:color w:val="000000"/>
                <w:sz w:val="22"/>
                <w:szCs w:val="22"/>
                <w:lang w:val="hy-AM" w:eastAsia="en-US"/>
              </w:rPr>
              <w:t xml:space="preserve"> որոշում</w:t>
            </w:r>
            <w:r w:rsidRPr="00886BE4">
              <w:rPr>
                <w:rFonts w:ascii="GHEA Grapalat" w:eastAsia="Calibri" w:hAnsi="GHEA Grapalat" w:cs="Sylfaen"/>
                <w:sz w:val="22"/>
                <w:szCs w:val="22"/>
                <w:lang w:val="af-ZA" w:eastAsia="en-US"/>
              </w:rPr>
              <w:t xml:space="preserve">, հավելված </w:t>
            </w:r>
            <w:r w:rsidRPr="00886BE4">
              <w:rPr>
                <w:rFonts w:ascii="GHEA Grapalat" w:eastAsia="Calibri" w:hAnsi="GHEA Grapalat"/>
                <w:sz w:val="22"/>
                <w:szCs w:val="22"/>
                <w:lang w:val="af-ZA" w:eastAsia="en-US"/>
              </w:rPr>
              <w:t xml:space="preserve">N </w:t>
            </w:r>
            <w:r w:rsidRPr="00886BE4">
              <w:rPr>
                <w:rFonts w:ascii="GHEA Grapalat" w:eastAsia="Calibri" w:hAnsi="GHEA Grapalat" w:cs="Sylfaen"/>
                <w:sz w:val="22"/>
                <w:szCs w:val="22"/>
                <w:lang w:val="af-ZA" w:eastAsia="en-US"/>
              </w:rPr>
              <w:t>5, կետ 8</w:t>
            </w:r>
          </w:p>
        </w:tc>
        <w:tc>
          <w:tcPr>
            <w:tcW w:w="4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2A3FCFB" w14:textId="77777777" w:rsidR="00C94D10" w:rsidRPr="00886BE4" w:rsidRDefault="00C94D10" w:rsidP="00C94D10">
            <w:pPr>
              <w:spacing w:line="259" w:lineRule="auto"/>
              <w:jc w:val="center"/>
              <w:rPr>
                <w:rFonts w:ascii="GHEA Grapalat" w:eastAsia="Calibri" w:hAnsi="GHEA Grapalat" w:cs="Sylfaen"/>
                <w:sz w:val="22"/>
                <w:szCs w:val="22"/>
                <w:lang w:val="hy-AM" w:eastAsia="en-US"/>
              </w:rPr>
            </w:pPr>
          </w:p>
        </w:tc>
        <w:tc>
          <w:tcPr>
            <w:tcW w:w="42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82D0485" w14:textId="77777777" w:rsidR="00C94D10" w:rsidRPr="00886BE4" w:rsidRDefault="00C94D10" w:rsidP="00C94D10">
            <w:pPr>
              <w:spacing w:line="259" w:lineRule="auto"/>
              <w:jc w:val="center"/>
              <w:rPr>
                <w:rFonts w:ascii="GHEA Grapalat" w:eastAsia="Calibri" w:hAnsi="GHEA Grapalat" w:cs="Sylfaen"/>
                <w:sz w:val="22"/>
                <w:szCs w:val="22"/>
                <w:lang w:val="hy-AM" w:eastAsia="en-US"/>
              </w:rPr>
            </w:pPr>
          </w:p>
        </w:tc>
        <w:tc>
          <w:tcPr>
            <w:tcW w:w="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2134C45" w14:textId="77777777" w:rsidR="00C94D10" w:rsidRPr="00886BE4" w:rsidRDefault="00C94D10" w:rsidP="00C94D10">
            <w:pPr>
              <w:spacing w:line="259" w:lineRule="auto"/>
              <w:jc w:val="center"/>
              <w:rPr>
                <w:rFonts w:ascii="GHEA Grapalat" w:eastAsia="Calibri" w:hAnsi="GHEA Grapalat" w:cs="Sylfaen"/>
                <w:sz w:val="22"/>
                <w:szCs w:val="22"/>
                <w:lang w:val="hy-AM" w:eastAsia="en-US"/>
              </w:rPr>
            </w:pPr>
          </w:p>
        </w:tc>
        <w:tc>
          <w:tcPr>
            <w:tcW w:w="70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961A066" w14:textId="77777777" w:rsidR="00C94D10" w:rsidRPr="00886BE4" w:rsidRDefault="00C94D10" w:rsidP="00C94D10">
            <w:pPr>
              <w:spacing w:line="259" w:lineRule="auto"/>
              <w:jc w:val="center"/>
              <w:rPr>
                <w:rFonts w:ascii="GHEA Grapalat" w:eastAsia="Calibri" w:hAnsi="GHEA Grapalat" w:cs="Sylfaen"/>
                <w:sz w:val="22"/>
                <w:szCs w:val="22"/>
                <w:lang w:val="hy-AM" w:eastAsia="en-US"/>
              </w:rPr>
            </w:pPr>
            <w:r w:rsidRPr="00886BE4">
              <w:rPr>
                <w:rFonts w:ascii="GHEA Grapalat" w:eastAsia="Calibri" w:hAnsi="GHEA Grapalat" w:cs="Sylfaen"/>
                <w:sz w:val="22"/>
                <w:szCs w:val="22"/>
                <w:lang w:val="hy-AM" w:eastAsia="en-US"/>
              </w:rPr>
              <w:t>1</w:t>
            </w:r>
          </w:p>
        </w:tc>
        <w:tc>
          <w:tcPr>
            <w:tcW w:w="212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1533EC6" w14:textId="77777777" w:rsidR="00C94D10" w:rsidRPr="00886BE4" w:rsidRDefault="00C94D10" w:rsidP="00C94D10">
            <w:pPr>
              <w:spacing w:line="259" w:lineRule="auto"/>
              <w:jc w:val="center"/>
              <w:rPr>
                <w:rFonts w:ascii="GHEA Grapalat" w:eastAsia="Calibri" w:hAnsi="GHEA Grapalat"/>
                <w:sz w:val="22"/>
                <w:szCs w:val="22"/>
                <w:lang w:val="hy-AM" w:eastAsia="en-US"/>
              </w:rPr>
            </w:pPr>
            <w:r w:rsidRPr="00886BE4">
              <w:rPr>
                <w:rFonts w:ascii="GHEA Grapalat" w:eastAsia="Calibri" w:hAnsi="GHEA Grapalat" w:cs="Sylfaen"/>
                <w:sz w:val="22"/>
                <w:szCs w:val="22"/>
                <w:lang w:eastAsia="en-US"/>
              </w:rPr>
              <w:t>Փաստաթղթային</w:t>
            </w:r>
          </w:p>
        </w:tc>
        <w:tc>
          <w:tcPr>
            <w:tcW w:w="124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219C1AFB" w14:textId="77777777" w:rsidR="00C94D10" w:rsidRPr="00886BE4" w:rsidRDefault="00C94D10" w:rsidP="00C94D10">
            <w:pPr>
              <w:snapToGrid w:val="0"/>
              <w:jc w:val="center"/>
              <w:rPr>
                <w:rFonts w:ascii="GHEA Grapalat" w:eastAsia="Arial Unicode MS" w:hAnsi="GHEA Grapalat"/>
                <w:sz w:val="22"/>
                <w:szCs w:val="22"/>
              </w:rPr>
            </w:pPr>
          </w:p>
        </w:tc>
      </w:tr>
      <w:tr w:rsidR="00C94D10" w:rsidRPr="00886BE4" w14:paraId="25CFA399" w14:textId="77777777" w:rsidTr="00D44669">
        <w:trPr>
          <w:trHeight w:val="3043"/>
        </w:trPr>
        <w:tc>
          <w:tcPr>
            <w:tcW w:w="64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0E0F31A" w14:textId="497D7C3A" w:rsidR="00C94D10" w:rsidRPr="00621887" w:rsidRDefault="003F45AB" w:rsidP="00621887">
            <w:pPr>
              <w:tabs>
                <w:tab w:val="left" w:pos="195"/>
              </w:tabs>
              <w:spacing w:line="259" w:lineRule="auto"/>
              <w:ind w:left="30"/>
              <w:jc w:val="center"/>
              <w:rPr>
                <w:rFonts w:ascii="GHEA Grapalat" w:eastAsia="Calibri" w:hAnsi="GHEA Grapalat" w:cs="Sylfaen"/>
                <w:b/>
                <w:sz w:val="24"/>
                <w:szCs w:val="24"/>
                <w:lang w:val="hy-AM" w:eastAsia="en-US"/>
              </w:rPr>
            </w:pPr>
            <w:r w:rsidRPr="00621887">
              <w:rPr>
                <w:rFonts w:ascii="GHEA Grapalat" w:eastAsia="Calibri" w:hAnsi="GHEA Grapalat" w:cs="Sylfaen"/>
                <w:b/>
                <w:sz w:val="24"/>
                <w:szCs w:val="24"/>
                <w:lang w:val="hy-AM" w:eastAsia="en-US"/>
              </w:rPr>
              <w:t>5</w:t>
            </w:r>
            <w:r w:rsidR="00621887" w:rsidRPr="00621887">
              <w:rPr>
                <w:rFonts w:ascii="GHEA Grapalat" w:eastAsia="Calibri" w:hAnsi="GHEA Grapalat" w:cs="Sylfaen"/>
                <w:b/>
                <w:sz w:val="24"/>
                <w:szCs w:val="24"/>
                <w:lang w:val="hy-AM" w:eastAsia="en-US"/>
              </w:rPr>
              <w:t>5.</w:t>
            </w:r>
          </w:p>
        </w:tc>
        <w:tc>
          <w:tcPr>
            <w:tcW w:w="558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0DACB8A" w14:textId="717AC800" w:rsidR="00C94D10" w:rsidRPr="00886BE4" w:rsidRDefault="00C94D10" w:rsidP="00B57D88">
            <w:pPr>
              <w:autoSpaceDE w:val="0"/>
              <w:autoSpaceDN w:val="0"/>
              <w:adjustRightInd w:val="0"/>
              <w:spacing w:line="259" w:lineRule="auto"/>
              <w:ind w:left="-41"/>
              <w:jc w:val="both"/>
              <w:rPr>
                <w:rFonts w:ascii="GHEA Grapalat" w:eastAsia="Calibri" w:hAnsi="GHEA Grapalat"/>
                <w:color w:val="000000"/>
                <w:sz w:val="22"/>
                <w:szCs w:val="22"/>
                <w:shd w:val="clear" w:color="auto" w:fill="FFFFFF"/>
                <w:lang w:val="hy-AM" w:eastAsia="en-US"/>
              </w:rPr>
            </w:pPr>
            <w:r w:rsidRPr="00886BE4">
              <w:rPr>
                <w:rFonts w:ascii="GHEA Grapalat" w:eastAsia="Calibri" w:hAnsi="GHEA Grapalat"/>
                <w:color w:val="000000"/>
                <w:sz w:val="22"/>
                <w:szCs w:val="22"/>
                <w:shd w:val="clear" w:color="auto" w:fill="FFFFFF"/>
                <w:lang w:val="hy-AM" w:eastAsia="en-US"/>
              </w:rPr>
              <w:t>15 օրվանից ավելի տևողությամբ ժամանակավոր անաշխատունակության դեպքում</w:t>
            </w:r>
            <w:r w:rsidR="00B57D88">
              <w:rPr>
                <w:rFonts w:ascii="GHEA Grapalat" w:eastAsia="Calibri" w:hAnsi="GHEA Grapalat"/>
                <w:color w:val="000000"/>
                <w:sz w:val="22"/>
                <w:szCs w:val="22"/>
                <w:shd w:val="clear" w:color="auto" w:fill="FFFFFF"/>
                <w:lang w:val="hy-AM" w:eastAsia="en-US"/>
              </w:rPr>
              <w:t>,</w:t>
            </w:r>
            <w:r w:rsidRPr="00886BE4">
              <w:rPr>
                <w:rFonts w:ascii="GHEA Grapalat" w:eastAsia="Calibri" w:hAnsi="GHEA Grapalat"/>
                <w:color w:val="000000"/>
                <w:sz w:val="22"/>
                <w:szCs w:val="22"/>
                <w:shd w:val="clear" w:color="auto" w:fill="FFFFFF"/>
                <w:lang w:val="hy-AM" w:eastAsia="en-US"/>
              </w:rPr>
              <w:t xml:space="preserve"> անաշխատունակ անձի կամ նրան խնամող անձի պահանջով</w:t>
            </w:r>
            <w:r w:rsidR="00B57D88">
              <w:rPr>
                <w:rFonts w:ascii="GHEA Grapalat" w:eastAsia="Calibri" w:hAnsi="GHEA Grapalat"/>
                <w:color w:val="000000"/>
                <w:sz w:val="22"/>
                <w:szCs w:val="22"/>
                <w:shd w:val="clear" w:color="auto" w:fill="FFFFFF"/>
                <w:lang w:val="hy-AM" w:eastAsia="en-US"/>
              </w:rPr>
              <w:t>,</w:t>
            </w:r>
            <w:r w:rsidRPr="00886BE4">
              <w:rPr>
                <w:rFonts w:ascii="GHEA Grapalat" w:eastAsia="Calibri" w:hAnsi="GHEA Grapalat"/>
                <w:color w:val="000000"/>
                <w:sz w:val="22"/>
                <w:szCs w:val="22"/>
                <w:shd w:val="clear" w:color="auto" w:fill="FFFFFF"/>
                <w:lang w:val="hy-AM" w:eastAsia="en-US"/>
              </w:rPr>
              <w:t xml:space="preserve"> յուրաքանչյուր 15-րդ օրվանից հետո ժամանակավոր անաշխատունակության փաստացի օրերի համար տրվում է անաշխատունակության թերթիկ, որի աշխատանքի ներկայանալու օրը նշելու համար նախատեսված տողում կատարվում է «Շարունակելի» նշումը</w:t>
            </w:r>
            <w:r w:rsidR="00DF47D7">
              <w:rPr>
                <w:rFonts w:ascii="GHEA Grapalat" w:eastAsia="Calibri" w:hAnsi="GHEA Grapalat"/>
                <w:color w:val="000000"/>
                <w:sz w:val="22"/>
                <w:szCs w:val="22"/>
                <w:shd w:val="clear" w:color="auto" w:fill="FFFFFF"/>
                <w:lang w:val="hy-AM" w:eastAsia="en-US"/>
              </w:rPr>
              <w:t>.</w:t>
            </w:r>
          </w:p>
        </w:tc>
        <w:tc>
          <w:tcPr>
            <w:tcW w:w="306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DBE4248" w14:textId="77777777" w:rsidR="00964570" w:rsidRDefault="00C94D10" w:rsidP="00C94D10">
            <w:pPr>
              <w:spacing w:line="259" w:lineRule="auto"/>
              <w:ind w:left="34"/>
              <w:jc w:val="center"/>
              <w:rPr>
                <w:rFonts w:ascii="GHEA Grapalat" w:eastAsia="Calibri" w:hAnsi="GHEA Grapalat"/>
                <w:b/>
                <w:color w:val="000000"/>
                <w:sz w:val="22"/>
                <w:szCs w:val="22"/>
                <w:lang w:val="af-ZA" w:eastAsia="en-US"/>
              </w:rPr>
            </w:pPr>
            <w:r w:rsidRPr="00886BE4">
              <w:rPr>
                <w:rFonts w:ascii="GHEA Grapalat" w:eastAsia="Calibri" w:hAnsi="GHEA Grapalat" w:cs="Sylfaen"/>
                <w:sz w:val="22"/>
                <w:szCs w:val="22"/>
                <w:lang w:val="hy-AM" w:eastAsia="en-US"/>
              </w:rPr>
              <w:t>Կառավարության</w:t>
            </w:r>
            <w:r w:rsidRPr="00886BE4">
              <w:rPr>
                <w:rFonts w:ascii="GHEA Grapalat" w:eastAsia="Calibri" w:hAnsi="GHEA Grapalat"/>
                <w:color w:val="000000"/>
                <w:sz w:val="22"/>
                <w:szCs w:val="22"/>
                <w:lang w:val="hy-AM" w:eastAsia="en-US"/>
              </w:rPr>
              <w:t xml:space="preserve"> </w:t>
            </w:r>
            <w:r w:rsidRPr="00886BE4">
              <w:rPr>
                <w:rFonts w:ascii="GHEA Grapalat" w:eastAsia="Calibri" w:hAnsi="GHEA Grapalat"/>
                <w:color w:val="000000"/>
                <w:sz w:val="22"/>
                <w:szCs w:val="22"/>
                <w:lang w:val="af-ZA" w:eastAsia="en-US"/>
              </w:rPr>
              <w:t>2011</w:t>
            </w:r>
            <w:r w:rsidRPr="00886BE4">
              <w:rPr>
                <w:rFonts w:ascii="GHEA Grapalat" w:eastAsia="Calibri" w:hAnsi="GHEA Grapalat"/>
                <w:color w:val="000000"/>
                <w:sz w:val="22"/>
                <w:szCs w:val="22"/>
                <w:lang w:val="hy-AM" w:eastAsia="en-US"/>
              </w:rPr>
              <w:t xml:space="preserve"> </w:t>
            </w:r>
            <w:r w:rsidRPr="00886BE4">
              <w:rPr>
                <w:rFonts w:ascii="GHEA Grapalat" w:eastAsia="Calibri" w:hAnsi="GHEA Grapalat"/>
                <w:color w:val="000000"/>
                <w:sz w:val="22"/>
                <w:szCs w:val="22"/>
                <w:lang w:val="af-ZA" w:eastAsia="en-US"/>
              </w:rPr>
              <w:t>թ</w:t>
            </w:r>
            <w:r w:rsidRPr="00886BE4">
              <w:rPr>
                <w:rFonts w:ascii="GHEA Grapalat" w:eastAsia="Calibri" w:hAnsi="GHEA Grapalat"/>
                <w:color w:val="000000"/>
                <w:sz w:val="22"/>
                <w:szCs w:val="22"/>
                <w:lang w:val="hy-AM" w:eastAsia="en-US"/>
              </w:rPr>
              <w:t xml:space="preserve">վականի </w:t>
            </w:r>
            <w:r w:rsidRPr="00886BE4">
              <w:rPr>
                <w:rFonts w:ascii="GHEA Grapalat" w:eastAsia="Calibri" w:hAnsi="GHEA Grapalat" w:cs="Sylfaen"/>
                <w:color w:val="000000"/>
                <w:sz w:val="22"/>
                <w:szCs w:val="22"/>
                <w:shd w:val="clear" w:color="auto" w:fill="FFFFFF"/>
                <w:lang w:val="hy-AM" w:eastAsia="en-US"/>
              </w:rPr>
              <w:t>հուլիսի</w:t>
            </w:r>
            <w:r w:rsidRPr="00886BE4">
              <w:rPr>
                <w:rFonts w:ascii="GHEA Grapalat" w:eastAsia="Calibri" w:hAnsi="GHEA Grapalat"/>
                <w:b/>
                <w:color w:val="000000"/>
                <w:sz w:val="22"/>
                <w:szCs w:val="22"/>
                <w:lang w:val="hy-AM" w:eastAsia="en-US"/>
              </w:rPr>
              <w:t xml:space="preserve"> </w:t>
            </w:r>
            <w:r w:rsidRPr="00886BE4">
              <w:rPr>
                <w:rFonts w:ascii="GHEA Grapalat" w:eastAsia="Calibri" w:hAnsi="GHEA Grapalat"/>
                <w:color w:val="000000"/>
                <w:sz w:val="22"/>
                <w:szCs w:val="22"/>
                <w:lang w:val="hy-AM" w:eastAsia="en-US"/>
              </w:rPr>
              <w:t>14-ի</w:t>
            </w:r>
            <w:r w:rsidRPr="00886BE4">
              <w:rPr>
                <w:rFonts w:ascii="GHEA Grapalat" w:eastAsia="Calibri" w:hAnsi="GHEA Grapalat"/>
                <w:b/>
                <w:color w:val="000000"/>
                <w:sz w:val="22"/>
                <w:szCs w:val="22"/>
                <w:lang w:val="af-ZA" w:eastAsia="en-US"/>
              </w:rPr>
              <w:t xml:space="preserve"> </w:t>
            </w:r>
          </w:p>
          <w:p w14:paraId="74BF5595" w14:textId="4701874B" w:rsidR="00C94D10" w:rsidRPr="00886BE4" w:rsidRDefault="00C94D10" w:rsidP="00C94D10">
            <w:pPr>
              <w:spacing w:line="259" w:lineRule="auto"/>
              <w:ind w:left="34"/>
              <w:jc w:val="center"/>
              <w:rPr>
                <w:rFonts w:ascii="GHEA Grapalat" w:eastAsia="Calibri" w:hAnsi="GHEA Grapalat"/>
                <w:color w:val="000000"/>
                <w:sz w:val="22"/>
                <w:szCs w:val="22"/>
                <w:lang w:val="af-ZA" w:eastAsia="en-US"/>
              </w:rPr>
            </w:pPr>
            <w:r w:rsidRPr="00886BE4">
              <w:rPr>
                <w:rFonts w:ascii="GHEA Grapalat" w:eastAsia="Calibri" w:hAnsi="GHEA Grapalat"/>
                <w:color w:val="000000"/>
                <w:sz w:val="22"/>
                <w:szCs w:val="22"/>
                <w:lang w:val="af-ZA" w:eastAsia="en-US"/>
              </w:rPr>
              <w:t>N 1024-Ն</w:t>
            </w:r>
            <w:r w:rsidRPr="00886BE4">
              <w:rPr>
                <w:rFonts w:ascii="GHEA Grapalat" w:eastAsia="Calibri" w:hAnsi="GHEA Grapalat"/>
                <w:color w:val="000000"/>
                <w:sz w:val="22"/>
                <w:szCs w:val="22"/>
                <w:lang w:val="hy-AM" w:eastAsia="en-US"/>
              </w:rPr>
              <w:t xml:space="preserve"> որոշում</w:t>
            </w:r>
            <w:r w:rsidRPr="00886BE4">
              <w:rPr>
                <w:rFonts w:ascii="GHEA Grapalat" w:eastAsia="Calibri" w:hAnsi="GHEA Grapalat" w:cs="Sylfaen"/>
                <w:sz w:val="22"/>
                <w:szCs w:val="22"/>
                <w:lang w:val="af-ZA" w:eastAsia="en-US"/>
              </w:rPr>
              <w:t xml:space="preserve">, հավելված </w:t>
            </w:r>
            <w:r w:rsidRPr="00886BE4">
              <w:rPr>
                <w:rFonts w:ascii="GHEA Grapalat" w:eastAsia="Calibri" w:hAnsi="GHEA Grapalat"/>
                <w:sz w:val="22"/>
                <w:szCs w:val="22"/>
                <w:lang w:val="af-ZA" w:eastAsia="en-US"/>
              </w:rPr>
              <w:t xml:space="preserve">N </w:t>
            </w:r>
            <w:r w:rsidRPr="00886BE4">
              <w:rPr>
                <w:rFonts w:ascii="GHEA Grapalat" w:eastAsia="Calibri" w:hAnsi="GHEA Grapalat" w:cs="Sylfaen"/>
                <w:sz w:val="22"/>
                <w:szCs w:val="22"/>
                <w:lang w:val="af-ZA" w:eastAsia="en-US"/>
              </w:rPr>
              <w:t>5, կետ 9</w:t>
            </w:r>
          </w:p>
        </w:tc>
        <w:tc>
          <w:tcPr>
            <w:tcW w:w="4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B43225F" w14:textId="77777777" w:rsidR="00C94D10" w:rsidRPr="00886BE4" w:rsidRDefault="00C94D10" w:rsidP="00C94D10">
            <w:pPr>
              <w:spacing w:line="259" w:lineRule="auto"/>
              <w:jc w:val="center"/>
              <w:rPr>
                <w:rFonts w:ascii="GHEA Grapalat" w:eastAsia="Calibri" w:hAnsi="GHEA Grapalat" w:cs="Sylfaen"/>
                <w:sz w:val="22"/>
                <w:szCs w:val="22"/>
                <w:lang w:val="hy-AM" w:eastAsia="en-US"/>
              </w:rPr>
            </w:pPr>
          </w:p>
        </w:tc>
        <w:tc>
          <w:tcPr>
            <w:tcW w:w="42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98A906C" w14:textId="77777777" w:rsidR="00C94D10" w:rsidRPr="00886BE4" w:rsidRDefault="00C94D10" w:rsidP="00C94D10">
            <w:pPr>
              <w:spacing w:line="259" w:lineRule="auto"/>
              <w:jc w:val="center"/>
              <w:rPr>
                <w:rFonts w:ascii="GHEA Grapalat" w:eastAsia="Calibri" w:hAnsi="GHEA Grapalat" w:cs="Sylfaen"/>
                <w:sz w:val="22"/>
                <w:szCs w:val="22"/>
                <w:lang w:val="hy-AM" w:eastAsia="en-US"/>
              </w:rPr>
            </w:pPr>
          </w:p>
        </w:tc>
        <w:tc>
          <w:tcPr>
            <w:tcW w:w="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3D34718" w14:textId="77777777" w:rsidR="00C94D10" w:rsidRPr="00886BE4" w:rsidRDefault="00C94D10" w:rsidP="00C94D10">
            <w:pPr>
              <w:spacing w:line="259" w:lineRule="auto"/>
              <w:jc w:val="center"/>
              <w:rPr>
                <w:rFonts w:ascii="GHEA Grapalat" w:eastAsia="Calibri" w:hAnsi="GHEA Grapalat" w:cs="Sylfaen"/>
                <w:sz w:val="22"/>
                <w:szCs w:val="22"/>
                <w:lang w:val="hy-AM" w:eastAsia="en-US"/>
              </w:rPr>
            </w:pPr>
          </w:p>
        </w:tc>
        <w:tc>
          <w:tcPr>
            <w:tcW w:w="70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B5B1E9C" w14:textId="77777777" w:rsidR="00C94D10" w:rsidRPr="00886BE4" w:rsidRDefault="00C94D10" w:rsidP="00C94D10">
            <w:pPr>
              <w:spacing w:line="259" w:lineRule="auto"/>
              <w:jc w:val="center"/>
              <w:rPr>
                <w:rFonts w:ascii="GHEA Grapalat" w:eastAsia="Calibri" w:hAnsi="GHEA Grapalat" w:cs="Sylfaen"/>
                <w:sz w:val="22"/>
                <w:szCs w:val="22"/>
                <w:lang w:val="hy-AM" w:eastAsia="en-US"/>
              </w:rPr>
            </w:pPr>
            <w:r w:rsidRPr="00886BE4">
              <w:rPr>
                <w:rFonts w:ascii="GHEA Grapalat" w:eastAsia="Calibri" w:hAnsi="GHEA Grapalat" w:cs="Sylfaen"/>
                <w:sz w:val="22"/>
                <w:szCs w:val="22"/>
                <w:lang w:val="hy-AM" w:eastAsia="en-US"/>
              </w:rPr>
              <w:t>1</w:t>
            </w:r>
          </w:p>
        </w:tc>
        <w:tc>
          <w:tcPr>
            <w:tcW w:w="212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1B23E08" w14:textId="77777777" w:rsidR="00C94D10" w:rsidRPr="00886BE4" w:rsidRDefault="00C94D10" w:rsidP="00C94D10">
            <w:pPr>
              <w:spacing w:line="259" w:lineRule="auto"/>
              <w:jc w:val="center"/>
              <w:rPr>
                <w:rFonts w:ascii="GHEA Grapalat" w:eastAsia="Calibri" w:hAnsi="GHEA Grapalat"/>
                <w:sz w:val="22"/>
                <w:szCs w:val="22"/>
                <w:lang w:val="hy-AM" w:eastAsia="en-US"/>
              </w:rPr>
            </w:pPr>
            <w:r w:rsidRPr="00886BE4">
              <w:rPr>
                <w:rFonts w:ascii="GHEA Grapalat" w:eastAsia="Calibri" w:hAnsi="GHEA Grapalat" w:cs="Sylfaen"/>
                <w:sz w:val="22"/>
                <w:szCs w:val="22"/>
                <w:lang w:eastAsia="en-US"/>
              </w:rPr>
              <w:t>Փաստաթղթային</w:t>
            </w:r>
          </w:p>
        </w:tc>
        <w:tc>
          <w:tcPr>
            <w:tcW w:w="124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5E02A061" w14:textId="77777777" w:rsidR="00C94D10" w:rsidRPr="00886BE4" w:rsidRDefault="00C94D10" w:rsidP="00C94D10">
            <w:pPr>
              <w:snapToGrid w:val="0"/>
              <w:jc w:val="center"/>
              <w:rPr>
                <w:rFonts w:ascii="GHEA Grapalat" w:eastAsia="Arial Unicode MS" w:hAnsi="GHEA Grapalat"/>
                <w:sz w:val="22"/>
                <w:szCs w:val="22"/>
              </w:rPr>
            </w:pPr>
          </w:p>
        </w:tc>
      </w:tr>
      <w:tr w:rsidR="00C94D10" w:rsidRPr="00DF47D7" w14:paraId="6D1BCE93" w14:textId="77777777" w:rsidTr="00D44669">
        <w:trPr>
          <w:trHeight w:val="848"/>
        </w:trPr>
        <w:tc>
          <w:tcPr>
            <w:tcW w:w="64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9C3EFD0" w14:textId="0E0E4236" w:rsidR="00C94D10" w:rsidRPr="00621887" w:rsidRDefault="003F45AB" w:rsidP="00621887">
            <w:pPr>
              <w:tabs>
                <w:tab w:val="left" w:pos="195"/>
              </w:tabs>
              <w:spacing w:line="259" w:lineRule="auto"/>
              <w:ind w:left="30"/>
              <w:jc w:val="center"/>
              <w:rPr>
                <w:rFonts w:ascii="GHEA Grapalat" w:eastAsia="Calibri" w:hAnsi="GHEA Grapalat" w:cs="Sylfaen"/>
                <w:b/>
                <w:sz w:val="24"/>
                <w:szCs w:val="24"/>
                <w:lang w:val="hy-AM" w:eastAsia="en-US"/>
              </w:rPr>
            </w:pPr>
            <w:r w:rsidRPr="00621887">
              <w:rPr>
                <w:rFonts w:ascii="GHEA Grapalat" w:eastAsia="Calibri" w:hAnsi="GHEA Grapalat" w:cs="Sylfaen"/>
                <w:b/>
                <w:sz w:val="24"/>
                <w:szCs w:val="24"/>
                <w:lang w:val="hy-AM" w:eastAsia="en-US"/>
              </w:rPr>
              <w:t>5</w:t>
            </w:r>
            <w:r w:rsidR="00621887" w:rsidRPr="00621887">
              <w:rPr>
                <w:rFonts w:ascii="GHEA Grapalat" w:eastAsia="Calibri" w:hAnsi="GHEA Grapalat" w:cs="Sylfaen"/>
                <w:b/>
                <w:sz w:val="24"/>
                <w:szCs w:val="24"/>
                <w:lang w:val="hy-AM" w:eastAsia="en-US"/>
              </w:rPr>
              <w:t>6.</w:t>
            </w:r>
          </w:p>
        </w:tc>
        <w:tc>
          <w:tcPr>
            <w:tcW w:w="558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CD3C020" w14:textId="03664C4A" w:rsidR="00C94D10" w:rsidRPr="00886BE4" w:rsidRDefault="00C94D10" w:rsidP="00B71878">
            <w:pPr>
              <w:autoSpaceDE w:val="0"/>
              <w:autoSpaceDN w:val="0"/>
              <w:adjustRightInd w:val="0"/>
              <w:spacing w:line="259" w:lineRule="auto"/>
              <w:ind w:left="-41" w:right="-19" w:firstLine="41"/>
              <w:jc w:val="both"/>
              <w:rPr>
                <w:rFonts w:ascii="GHEA Grapalat" w:eastAsia="Calibri" w:hAnsi="GHEA Grapalat"/>
                <w:color w:val="000000"/>
                <w:sz w:val="22"/>
                <w:szCs w:val="22"/>
                <w:shd w:val="clear" w:color="auto" w:fill="FFFFFF"/>
                <w:lang w:val="af-ZA" w:eastAsia="en-US"/>
              </w:rPr>
            </w:pPr>
            <w:r w:rsidRPr="00886BE4">
              <w:rPr>
                <w:rFonts w:ascii="GHEA Grapalat" w:eastAsia="Calibri" w:hAnsi="GHEA Grapalat"/>
                <w:color w:val="000000"/>
                <w:sz w:val="22"/>
                <w:szCs w:val="22"/>
                <w:shd w:val="clear" w:color="auto" w:fill="FFFFFF"/>
                <w:lang w:val="hy-AM" w:eastAsia="en-US"/>
              </w:rPr>
              <w:t>Տնային</w:t>
            </w:r>
            <w:r w:rsidRPr="00886BE4">
              <w:rPr>
                <w:rFonts w:ascii="GHEA Grapalat" w:eastAsia="Calibri" w:hAnsi="GHEA Grapalat"/>
                <w:color w:val="000000"/>
                <w:sz w:val="22"/>
                <w:szCs w:val="22"/>
                <w:shd w:val="clear" w:color="auto" w:fill="FFFFFF"/>
                <w:lang w:val="af-ZA" w:eastAsia="en-US"/>
              </w:rPr>
              <w:t xml:space="preserve"> </w:t>
            </w:r>
            <w:r w:rsidRPr="00886BE4">
              <w:rPr>
                <w:rFonts w:ascii="GHEA Grapalat" w:eastAsia="Calibri" w:hAnsi="GHEA Grapalat"/>
                <w:color w:val="000000"/>
                <w:sz w:val="22"/>
                <w:szCs w:val="22"/>
                <w:shd w:val="clear" w:color="auto" w:fill="FFFFFF"/>
                <w:lang w:val="hy-AM" w:eastAsia="en-US"/>
              </w:rPr>
              <w:t>կանչի</w:t>
            </w:r>
            <w:r w:rsidRPr="00886BE4">
              <w:rPr>
                <w:rFonts w:ascii="GHEA Grapalat" w:eastAsia="Calibri" w:hAnsi="GHEA Grapalat"/>
                <w:color w:val="000000"/>
                <w:sz w:val="22"/>
                <w:szCs w:val="22"/>
                <w:shd w:val="clear" w:color="auto" w:fill="FFFFFF"/>
                <w:lang w:val="af-ZA" w:eastAsia="en-US"/>
              </w:rPr>
              <w:t xml:space="preserve"> </w:t>
            </w:r>
            <w:r w:rsidRPr="00886BE4">
              <w:rPr>
                <w:rFonts w:ascii="GHEA Grapalat" w:eastAsia="Calibri" w:hAnsi="GHEA Grapalat"/>
                <w:color w:val="000000"/>
                <w:sz w:val="22"/>
                <w:szCs w:val="22"/>
                <w:shd w:val="clear" w:color="auto" w:fill="FFFFFF"/>
                <w:lang w:val="hy-AM" w:eastAsia="en-US"/>
              </w:rPr>
              <w:t>կամ</w:t>
            </w:r>
            <w:r w:rsidRPr="00886BE4">
              <w:rPr>
                <w:rFonts w:ascii="GHEA Grapalat" w:eastAsia="Calibri" w:hAnsi="GHEA Grapalat"/>
                <w:color w:val="000000"/>
                <w:sz w:val="22"/>
                <w:szCs w:val="22"/>
                <w:shd w:val="clear" w:color="auto" w:fill="FFFFFF"/>
                <w:lang w:val="af-ZA" w:eastAsia="en-US"/>
              </w:rPr>
              <w:t xml:space="preserve"> </w:t>
            </w:r>
            <w:r w:rsidRPr="00886BE4">
              <w:rPr>
                <w:rFonts w:ascii="GHEA Grapalat" w:eastAsia="Calibri" w:hAnsi="GHEA Grapalat"/>
                <w:color w:val="000000"/>
                <w:sz w:val="22"/>
                <w:szCs w:val="22"/>
                <w:shd w:val="clear" w:color="auto" w:fill="FFFFFF"/>
                <w:lang w:val="hy-AM" w:eastAsia="en-US"/>
              </w:rPr>
              <w:t>ամբուլատոր</w:t>
            </w:r>
            <w:r w:rsidRPr="00886BE4">
              <w:rPr>
                <w:rFonts w:ascii="GHEA Grapalat" w:eastAsia="Calibri" w:hAnsi="GHEA Grapalat"/>
                <w:color w:val="000000"/>
                <w:sz w:val="22"/>
                <w:szCs w:val="22"/>
                <w:shd w:val="clear" w:color="auto" w:fill="FFFFFF"/>
                <w:lang w:val="af-ZA" w:eastAsia="en-US"/>
              </w:rPr>
              <w:t xml:space="preserve"> </w:t>
            </w:r>
            <w:r w:rsidRPr="00886BE4">
              <w:rPr>
                <w:rFonts w:ascii="GHEA Grapalat" w:eastAsia="Calibri" w:hAnsi="GHEA Grapalat"/>
                <w:color w:val="000000"/>
                <w:sz w:val="22"/>
                <w:szCs w:val="22"/>
                <w:shd w:val="clear" w:color="auto" w:fill="FFFFFF"/>
                <w:lang w:val="hy-AM" w:eastAsia="en-US"/>
              </w:rPr>
              <w:t>այցի</w:t>
            </w:r>
            <w:r w:rsidRPr="00886BE4">
              <w:rPr>
                <w:rFonts w:ascii="GHEA Grapalat" w:eastAsia="Calibri" w:hAnsi="GHEA Grapalat"/>
                <w:color w:val="000000"/>
                <w:sz w:val="22"/>
                <w:szCs w:val="22"/>
                <w:shd w:val="clear" w:color="auto" w:fill="FFFFFF"/>
                <w:lang w:val="af-ZA" w:eastAsia="en-US"/>
              </w:rPr>
              <w:t xml:space="preserve"> </w:t>
            </w:r>
            <w:r w:rsidRPr="00886BE4">
              <w:rPr>
                <w:rFonts w:ascii="GHEA Grapalat" w:eastAsia="Calibri" w:hAnsi="GHEA Grapalat"/>
                <w:color w:val="000000"/>
                <w:sz w:val="22"/>
                <w:szCs w:val="22"/>
                <w:shd w:val="clear" w:color="auto" w:fill="FFFFFF"/>
                <w:lang w:val="hy-AM" w:eastAsia="en-US"/>
              </w:rPr>
              <w:t>հիման</w:t>
            </w:r>
            <w:r w:rsidRPr="00886BE4">
              <w:rPr>
                <w:rFonts w:ascii="GHEA Grapalat" w:eastAsia="Calibri" w:hAnsi="GHEA Grapalat"/>
                <w:color w:val="000000"/>
                <w:sz w:val="22"/>
                <w:szCs w:val="22"/>
                <w:shd w:val="clear" w:color="auto" w:fill="FFFFFF"/>
                <w:lang w:val="af-ZA" w:eastAsia="en-US"/>
              </w:rPr>
              <w:t xml:space="preserve"> </w:t>
            </w:r>
            <w:r w:rsidRPr="00886BE4">
              <w:rPr>
                <w:rFonts w:ascii="GHEA Grapalat" w:eastAsia="Calibri" w:hAnsi="GHEA Grapalat"/>
                <w:color w:val="000000"/>
                <w:sz w:val="22"/>
                <w:szCs w:val="22"/>
                <w:shd w:val="clear" w:color="auto" w:fill="FFFFFF"/>
                <w:lang w:val="hy-AM" w:eastAsia="en-US"/>
              </w:rPr>
              <w:t>վրա</w:t>
            </w:r>
            <w:r w:rsidRPr="00886BE4">
              <w:rPr>
                <w:rFonts w:ascii="GHEA Grapalat" w:eastAsia="Calibri" w:hAnsi="GHEA Grapalat"/>
                <w:color w:val="000000"/>
                <w:sz w:val="22"/>
                <w:szCs w:val="22"/>
                <w:shd w:val="clear" w:color="auto" w:fill="FFFFFF"/>
                <w:lang w:val="af-ZA" w:eastAsia="en-US"/>
              </w:rPr>
              <w:t xml:space="preserve"> </w:t>
            </w:r>
            <w:r w:rsidRPr="00886BE4">
              <w:rPr>
                <w:rFonts w:ascii="GHEA Grapalat" w:eastAsia="Calibri" w:hAnsi="GHEA Grapalat"/>
                <w:color w:val="000000"/>
                <w:sz w:val="22"/>
                <w:szCs w:val="22"/>
                <w:shd w:val="clear" w:color="auto" w:fill="FFFFFF"/>
                <w:lang w:val="hy-AM" w:eastAsia="en-US"/>
              </w:rPr>
              <w:t>ա</w:t>
            </w:r>
            <w:r w:rsidRPr="00886BE4">
              <w:rPr>
                <w:rFonts w:ascii="GHEA Grapalat" w:eastAsia="Calibri" w:hAnsi="GHEA Grapalat"/>
                <w:sz w:val="22"/>
                <w:szCs w:val="22"/>
                <w:shd w:val="clear" w:color="auto" w:fill="FFFFFF"/>
                <w:lang w:val="hy-AM" w:eastAsia="en-US"/>
              </w:rPr>
              <w:t>նաշխատունա</w:t>
            </w:r>
            <w:r w:rsidRPr="00886BE4">
              <w:rPr>
                <w:rFonts w:ascii="GHEA Grapalat" w:eastAsia="Calibri" w:hAnsi="GHEA Grapalat"/>
                <w:color w:val="000000"/>
                <w:sz w:val="22"/>
                <w:szCs w:val="22"/>
                <w:shd w:val="clear" w:color="auto" w:fill="FFFFFF"/>
                <w:lang w:val="hy-AM" w:eastAsia="en-US"/>
              </w:rPr>
              <w:t>կության</w:t>
            </w:r>
            <w:r w:rsidRPr="00886BE4">
              <w:rPr>
                <w:rFonts w:ascii="GHEA Grapalat" w:eastAsia="Calibri" w:hAnsi="GHEA Grapalat"/>
                <w:color w:val="000000"/>
                <w:sz w:val="22"/>
                <w:szCs w:val="22"/>
                <w:shd w:val="clear" w:color="auto" w:fill="FFFFFF"/>
                <w:lang w:val="af-ZA" w:eastAsia="en-US"/>
              </w:rPr>
              <w:t xml:space="preserve"> </w:t>
            </w:r>
            <w:r w:rsidRPr="00886BE4">
              <w:rPr>
                <w:rFonts w:ascii="GHEA Grapalat" w:eastAsia="Calibri" w:hAnsi="GHEA Grapalat"/>
                <w:color w:val="000000"/>
                <w:sz w:val="22"/>
                <w:szCs w:val="22"/>
                <w:shd w:val="clear" w:color="auto" w:fill="FFFFFF"/>
                <w:lang w:val="hy-AM" w:eastAsia="en-US"/>
              </w:rPr>
              <w:t>թերթիկը</w:t>
            </w:r>
            <w:r w:rsidRPr="00886BE4">
              <w:rPr>
                <w:rFonts w:ascii="GHEA Grapalat" w:eastAsia="Calibri" w:hAnsi="GHEA Grapalat"/>
                <w:color w:val="000000"/>
                <w:sz w:val="22"/>
                <w:szCs w:val="22"/>
                <w:shd w:val="clear" w:color="auto" w:fill="FFFFFF"/>
                <w:lang w:val="af-ZA" w:eastAsia="en-US"/>
              </w:rPr>
              <w:t xml:space="preserve"> </w:t>
            </w:r>
            <w:r w:rsidRPr="00886BE4">
              <w:rPr>
                <w:rFonts w:ascii="GHEA Grapalat" w:eastAsia="Calibri" w:hAnsi="GHEA Grapalat"/>
                <w:color w:val="000000"/>
                <w:sz w:val="22"/>
                <w:szCs w:val="22"/>
                <w:shd w:val="clear" w:color="auto" w:fill="FFFFFF"/>
                <w:lang w:val="hy-AM" w:eastAsia="en-US"/>
              </w:rPr>
              <w:t>քաղաքացուն</w:t>
            </w:r>
            <w:r w:rsidRPr="00886BE4">
              <w:rPr>
                <w:rFonts w:ascii="GHEA Grapalat" w:eastAsia="Calibri" w:hAnsi="GHEA Grapalat"/>
                <w:color w:val="000000"/>
                <w:sz w:val="22"/>
                <w:szCs w:val="22"/>
                <w:shd w:val="clear" w:color="auto" w:fill="FFFFFF"/>
                <w:lang w:val="af-ZA" w:eastAsia="en-US"/>
              </w:rPr>
              <w:t xml:space="preserve"> </w:t>
            </w:r>
            <w:r w:rsidRPr="00886BE4">
              <w:rPr>
                <w:rFonts w:ascii="GHEA Grapalat" w:eastAsia="Calibri" w:hAnsi="GHEA Grapalat"/>
                <w:color w:val="000000"/>
                <w:sz w:val="22"/>
                <w:szCs w:val="22"/>
                <w:shd w:val="clear" w:color="auto" w:fill="FFFFFF"/>
                <w:lang w:val="hy-AM" w:eastAsia="en-US"/>
              </w:rPr>
              <w:t>տրվում</w:t>
            </w:r>
            <w:r w:rsidRPr="00886BE4">
              <w:rPr>
                <w:rFonts w:ascii="GHEA Grapalat" w:eastAsia="Calibri" w:hAnsi="GHEA Grapalat"/>
                <w:color w:val="000000"/>
                <w:sz w:val="22"/>
                <w:szCs w:val="22"/>
                <w:shd w:val="clear" w:color="auto" w:fill="FFFFFF"/>
                <w:lang w:val="af-ZA" w:eastAsia="en-US"/>
              </w:rPr>
              <w:t xml:space="preserve"> </w:t>
            </w:r>
            <w:r w:rsidRPr="00886BE4">
              <w:rPr>
                <w:rFonts w:ascii="GHEA Grapalat" w:eastAsia="Calibri" w:hAnsi="GHEA Grapalat"/>
                <w:color w:val="000000"/>
                <w:sz w:val="22"/>
                <w:szCs w:val="22"/>
                <w:shd w:val="clear" w:color="auto" w:fill="FFFFFF"/>
                <w:lang w:val="hy-AM" w:eastAsia="en-US"/>
              </w:rPr>
              <w:t>է</w:t>
            </w:r>
            <w:r w:rsidRPr="00886BE4">
              <w:rPr>
                <w:rFonts w:ascii="GHEA Grapalat" w:eastAsia="Calibri" w:hAnsi="GHEA Grapalat"/>
                <w:color w:val="000000"/>
                <w:sz w:val="22"/>
                <w:szCs w:val="22"/>
                <w:shd w:val="clear" w:color="auto" w:fill="FFFFFF"/>
                <w:lang w:val="af-ZA" w:eastAsia="en-US"/>
              </w:rPr>
              <w:t xml:space="preserve"> (</w:t>
            </w:r>
            <w:r w:rsidRPr="00886BE4">
              <w:rPr>
                <w:rFonts w:ascii="GHEA Grapalat" w:eastAsia="Calibri" w:hAnsi="GHEA Grapalat"/>
                <w:color w:val="000000"/>
                <w:sz w:val="22"/>
                <w:szCs w:val="22"/>
                <w:shd w:val="clear" w:color="auto" w:fill="FFFFFF"/>
                <w:lang w:val="hy-AM" w:eastAsia="en-US"/>
              </w:rPr>
              <w:t>բացվում</w:t>
            </w:r>
            <w:r w:rsidRPr="00886BE4">
              <w:rPr>
                <w:rFonts w:ascii="GHEA Grapalat" w:eastAsia="Calibri" w:hAnsi="GHEA Grapalat"/>
                <w:color w:val="000000"/>
                <w:sz w:val="22"/>
                <w:szCs w:val="22"/>
                <w:shd w:val="clear" w:color="auto" w:fill="FFFFFF"/>
                <w:lang w:val="af-ZA" w:eastAsia="en-US"/>
              </w:rPr>
              <w:t xml:space="preserve"> </w:t>
            </w:r>
            <w:r w:rsidRPr="00886BE4">
              <w:rPr>
                <w:rFonts w:ascii="GHEA Grapalat" w:eastAsia="Calibri" w:hAnsi="GHEA Grapalat"/>
                <w:color w:val="000000"/>
                <w:sz w:val="22"/>
                <w:szCs w:val="22"/>
                <w:shd w:val="clear" w:color="auto" w:fill="FFFFFF"/>
                <w:lang w:val="hy-AM" w:eastAsia="en-US"/>
              </w:rPr>
              <w:t>է</w:t>
            </w:r>
            <w:r w:rsidRPr="00886BE4">
              <w:rPr>
                <w:rFonts w:ascii="GHEA Grapalat" w:eastAsia="Calibri" w:hAnsi="GHEA Grapalat"/>
                <w:color w:val="000000"/>
                <w:sz w:val="22"/>
                <w:szCs w:val="22"/>
                <w:shd w:val="clear" w:color="auto" w:fill="FFFFFF"/>
                <w:lang w:val="af-ZA" w:eastAsia="en-US"/>
              </w:rPr>
              <w:t xml:space="preserve">) </w:t>
            </w:r>
            <w:r w:rsidRPr="00886BE4">
              <w:rPr>
                <w:rFonts w:ascii="GHEA Grapalat" w:eastAsia="Calibri" w:hAnsi="GHEA Grapalat"/>
                <w:color w:val="000000"/>
                <w:sz w:val="22"/>
                <w:szCs w:val="22"/>
                <w:shd w:val="clear" w:color="auto" w:fill="FFFFFF"/>
                <w:lang w:val="hy-AM" w:eastAsia="en-US"/>
              </w:rPr>
              <w:t>մինչև</w:t>
            </w:r>
            <w:r w:rsidRPr="00886BE4">
              <w:rPr>
                <w:rFonts w:ascii="GHEA Grapalat" w:eastAsia="Calibri" w:hAnsi="GHEA Grapalat"/>
                <w:color w:val="000000"/>
                <w:sz w:val="22"/>
                <w:szCs w:val="22"/>
                <w:shd w:val="clear" w:color="auto" w:fill="FFFFFF"/>
                <w:lang w:val="af-ZA" w:eastAsia="en-US"/>
              </w:rPr>
              <w:t xml:space="preserve"> 5 </w:t>
            </w:r>
            <w:r w:rsidRPr="00886BE4">
              <w:rPr>
                <w:rFonts w:ascii="GHEA Grapalat" w:eastAsia="Calibri" w:hAnsi="GHEA Grapalat"/>
                <w:color w:val="000000"/>
                <w:sz w:val="22"/>
                <w:szCs w:val="22"/>
                <w:shd w:val="clear" w:color="auto" w:fill="FFFFFF"/>
                <w:lang w:val="hy-AM" w:eastAsia="en-US"/>
              </w:rPr>
              <w:t>օրացուցային</w:t>
            </w:r>
            <w:r w:rsidRPr="00886BE4">
              <w:rPr>
                <w:rFonts w:ascii="GHEA Grapalat" w:eastAsia="Calibri" w:hAnsi="GHEA Grapalat"/>
                <w:color w:val="000000"/>
                <w:sz w:val="22"/>
                <w:szCs w:val="22"/>
                <w:shd w:val="clear" w:color="auto" w:fill="FFFFFF"/>
                <w:lang w:val="af-ZA" w:eastAsia="en-US"/>
              </w:rPr>
              <w:t xml:space="preserve"> </w:t>
            </w:r>
            <w:r w:rsidRPr="00886BE4">
              <w:rPr>
                <w:rFonts w:ascii="GHEA Grapalat" w:eastAsia="Calibri" w:hAnsi="GHEA Grapalat"/>
                <w:color w:val="000000"/>
                <w:sz w:val="22"/>
                <w:szCs w:val="22"/>
                <w:shd w:val="clear" w:color="auto" w:fill="FFFFFF"/>
                <w:lang w:val="hy-AM" w:eastAsia="en-US"/>
              </w:rPr>
              <w:t>օրվա</w:t>
            </w:r>
            <w:r w:rsidRPr="00886BE4">
              <w:rPr>
                <w:rFonts w:ascii="GHEA Grapalat" w:eastAsia="Calibri" w:hAnsi="GHEA Grapalat"/>
                <w:color w:val="000000"/>
                <w:sz w:val="22"/>
                <w:szCs w:val="22"/>
                <w:shd w:val="clear" w:color="auto" w:fill="FFFFFF"/>
                <w:lang w:val="af-ZA" w:eastAsia="en-US"/>
              </w:rPr>
              <w:t xml:space="preserve"> </w:t>
            </w:r>
            <w:r w:rsidRPr="00886BE4">
              <w:rPr>
                <w:rFonts w:ascii="GHEA Grapalat" w:eastAsia="Calibri" w:hAnsi="GHEA Grapalat"/>
                <w:color w:val="000000"/>
                <w:sz w:val="22"/>
                <w:szCs w:val="22"/>
                <w:shd w:val="clear" w:color="auto" w:fill="FFFFFF"/>
                <w:lang w:val="hy-AM" w:eastAsia="en-US"/>
              </w:rPr>
              <w:t>համար</w:t>
            </w:r>
            <w:r w:rsidR="00BA7082">
              <w:rPr>
                <w:rFonts w:ascii="GHEA Grapalat" w:eastAsia="Calibri" w:hAnsi="GHEA Grapalat"/>
                <w:color w:val="000000"/>
                <w:sz w:val="22"/>
                <w:szCs w:val="22"/>
                <w:shd w:val="clear" w:color="auto" w:fill="FFFFFF"/>
                <w:lang w:val="hy-AM" w:eastAsia="en-US"/>
              </w:rPr>
              <w:t>՝</w:t>
            </w:r>
            <w:r w:rsidRPr="00886BE4">
              <w:rPr>
                <w:rFonts w:ascii="GHEA Grapalat" w:eastAsia="Calibri" w:hAnsi="GHEA Grapalat"/>
                <w:color w:val="000000"/>
                <w:sz w:val="22"/>
                <w:szCs w:val="22"/>
                <w:shd w:val="clear" w:color="auto" w:fill="FFFFFF"/>
                <w:lang w:val="af-ZA" w:eastAsia="en-US"/>
              </w:rPr>
              <w:t xml:space="preserve"> </w:t>
            </w:r>
            <w:r w:rsidRPr="00886BE4">
              <w:rPr>
                <w:rFonts w:ascii="GHEA Grapalat" w:eastAsia="Calibri" w:hAnsi="GHEA Grapalat"/>
                <w:color w:val="000000"/>
                <w:sz w:val="22"/>
                <w:szCs w:val="22"/>
                <w:shd w:val="clear" w:color="auto" w:fill="FFFFFF"/>
                <w:lang w:val="hy-AM" w:eastAsia="en-US"/>
              </w:rPr>
              <w:t>բուժող</w:t>
            </w:r>
            <w:r w:rsidRPr="00886BE4">
              <w:rPr>
                <w:rFonts w:ascii="GHEA Grapalat" w:eastAsia="Calibri" w:hAnsi="GHEA Grapalat"/>
                <w:color w:val="000000"/>
                <w:sz w:val="22"/>
                <w:szCs w:val="22"/>
                <w:shd w:val="clear" w:color="auto" w:fill="FFFFFF"/>
                <w:lang w:val="af-ZA" w:eastAsia="en-US"/>
              </w:rPr>
              <w:t xml:space="preserve"> </w:t>
            </w:r>
            <w:r w:rsidRPr="00886BE4">
              <w:rPr>
                <w:rFonts w:ascii="GHEA Grapalat" w:eastAsia="Calibri" w:hAnsi="GHEA Grapalat"/>
                <w:color w:val="000000"/>
                <w:sz w:val="22"/>
                <w:szCs w:val="22"/>
                <w:shd w:val="clear" w:color="auto" w:fill="FFFFFF"/>
                <w:lang w:val="hy-AM" w:eastAsia="en-US"/>
              </w:rPr>
              <w:t>բժշկի</w:t>
            </w:r>
            <w:r w:rsidRPr="00886BE4">
              <w:rPr>
                <w:rFonts w:ascii="GHEA Grapalat" w:eastAsia="Calibri" w:hAnsi="GHEA Grapalat"/>
                <w:color w:val="000000"/>
                <w:sz w:val="22"/>
                <w:szCs w:val="22"/>
                <w:shd w:val="clear" w:color="auto" w:fill="FFFFFF"/>
                <w:lang w:val="af-ZA" w:eastAsia="en-US"/>
              </w:rPr>
              <w:t xml:space="preserve"> </w:t>
            </w:r>
            <w:r w:rsidRPr="00886BE4">
              <w:rPr>
                <w:rFonts w:ascii="GHEA Grapalat" w:eastAsia="Calibri" w:hAnsi="GHEA Grapalat"/>
                <w:color w:val="000000"/>
                <w:sz w:val="22"/>
                <w:szCs w:val="22"/>
                <w:shd w:val="clear" w:color="auto" w:fill="FFFFFF"/>
                <w:lang w:val="hy-AM" w:eastAsia="en-US"/>
              </w:rPr>
              <w:t>կողմից</w:t>
            </w:r>
            <w:r w:rsidRPr="00886BE4">
              <w:rPr>
                <w:rFonts w:ascii="GHEA Grapalat" w:eastAsia="Calibri" w:hAnsi="GHEA Grapalat"/>
                <w:color w:val="000000"/>
                <w:sz w:val="22"/>
                <w:szCs w:val="22"/>
                <w:shd w:val="clear" w:color="auto" w:fill="FFFFFF"/>
                <w:lang w:val="af-ZA" w:eastAsia="en-US"/>
              </w:rPr>
              <w:t xml:space="preserve">, </w:t>
            </w:r>
            <w:r w:rsidRPr="00886BE4">
              <w:rPr>
                <w:rFonts w:ascii="GHEA Grapalat" w:eastAsia="Calibri" w:hAnsi="GHEA Grapalat"/>
                <w:color w:val="000000"/>
                <w:sz w:val="22"/>
                <w:szCs w:val="22"/>
                <w:shd w:val="clear" w:color="auto" w:fill="FFFFFF"/>
                <w:lang w:val="hy-AM" w:eastAsia="en-US"/>
              </w:rPr>
              <w:t>որից</w:t>
            </w:r>
            <w:r w:rsidRPr="00886BE4">
              <w:rPr>
                <w:rFonts w:ascii="GHEA Grapalat" w:eastAsia="Calibri" w:hAnsi="GHEA Grapalat"/>
                <w:color w:val="000000"/>
                <w:sz w:val="22"/>
                <w:szCs w:val="22"/>
                <w:shd w:val="clear" w:color="auto" w:fill="FFFFFF"/>
                <w:lang w:val="af-ZA" w:eastAsia="en-US"/>
              </w:rPr>
              <w:t xml:space="preserve"> </w:t>
            </w:r>
            <w:r w:rsidRPr="00886BE4">
              <w:rPr>
                <w:rFonts w:ascii="GHEA Grapalat" w:eastAsia="Calibri" w:hAnsi="GHEA Grapalat"/>
                <w:color w:val="000000"/>
                <w:sz w:val="22"/>
                <w:szCs w:val="22"/>
                <w:shd w:val="clear" w:color="auto" w:fill="FFFFFF"/>
                <w:lang w:val="hy-AM" w:eastAsia="en-US"/>
              </w:rPr>
              <w:t>հետո</w:t>
            </w:r>
            <w:r w:rsidRPr="00886BE4">
              <w:rPr>
                <w:rFonts w:ascii="GHEA Grapalat" w:eastAsia="Calibri" w:hAnsi="GHEA Grapalat"/>
                <w:color w:val="000000"/>
                <w:sz w:val="22"/>
                <w:szCs w:val="22"/>
                <w:shd w:val="clear" w:color="auto" w:fill="FFFFFF"/>
                <w:lang w:val="af-ZA" w:eastAsia="en-US"/>
              </w:rPr>
              <w:t xml:space="preserve"> </w:t>
            </w:r>
            <w:r w:rsidRPr="00886BE4">
              <w:rPr>
                <w:rFonts w:ascii="GHEA Grapalat" w:eastAsia="Calibri" w:hAnsi="GHEA Grapalat"/>
                <w:color w:val="000000"/>
                <w:sz w:val="22"/>
                <w:szCs w:val="22"/>
                <w:shd w:val="clear" w:color="auto" w:fill="FFFFFF"/>
                <w:lang w:val="hy-AM" w:eastAsia="en-US"/>
              </w:rPr>
              <w:t>անաշխատունակության</w:t>
            </w:r>
            <w:r w:rsidRPr="00886BE4">
              <w:rPr>
                <w:rFonts w:ascii="GHEA Grapalat" w:eastAsia="Calibri" w:hAnsi="GHEA Grapalat"/>
                <w:color w:val="000000"/>
                <w:sz w:val="22"/>
                <w:szCs w:val="22"/>
                <w:shd w:val="clear" w:color="auto" w:fill="FFFFFF"/>
                <w:lang w:val="af-ZA" w:eastAsia="en-US"/>
              </w:rPr>
              <w:t xml:space="preserve"> </w:t>
            </w:r>
            <w:r w:rsidRPr="00886BE4">
              <w:rPr>
                <w:rFonts w:ascii="GHEA Grapalat" w:eastAsia="Calibri" w:hAnsi="GHEA Grapalat"/>
                <w:color w:val="000000"/>
                <w:sz w:val="22"/>
                <w:szCs w:val="22"/>
                <w:shd w:val="clear" w:color="auto" w:fill="FFFFFF"/>
                <w:lang w:val="hy-AM" w:eastAsia="en-US"/>
              </w:rPr>
              <w:t>ժամկետի</w:t>
            </w:r>
            <w:r w:rsidRPr="00886BE4">
              <w:rPr>
                <w:rFonts w:ascii="GHEA Grapalat" w:eastAsia="Calibri" w:hAnsi="GHEA Grapalat"/>
                <w:color w:val="000000"/>
                <w:sz w:val="22"/>
                <w:szCs w:val="22"/>
                <w:shd w:val="clear" w:color="auto" w:fill="FFFFFF"/>
                <w:lang w:val="af-ZA" w:eastAsia="en-US"/>
              </w:rPr>
              <w:t xml:space="preserve"> </w:t>
            </w:r>
            <w:r w:rsidRPr="00886BE4">
              <w:rPr>
                <w:rFonts w:ascii="GHEA Grapalat" w:eastAsia="Calibri" w:hAnsi="GHEA Grapalat"/>
                <w:color w:val="000000"/>
                <w:sz w:val="22"/>
                <w:szCs w:val="22"/>
                <w:shd w:val="clear" w:color="auto" w:fill="FFFFFF"/>
                <w:lang w:val="hy-AM" w:eastAsia="en-US"/>
              </w:rPr>
              <w:t>յուրաքանչյուր</w:t>
            </w:r>
            <w:r w:rsidRPr="00886BE4">
              <w:rPr>
                <w:rFonts w:ascii="GHEA Grapalat" w:eastAsia="Calibri" w:hAnsi="GHEA Grapalat"/>
                <w:color w:val="000000"/>
                <w:sz w:val="22"/>
                <w:szCs w:val="22"/>
                <w:shd w:val="clear" w:color="auto" w:fill="FFFFFF"/>
                <w:lang w:val="af-ZA" w:eastAsia="en-US"/>
              </w:rPr>
              <w:t xml:space="preserve"> </w:t>
            </w:r>
            <w:r w:rsidRPr="00886BE4">
              <w:rPr>
                <w:rFonts w:ascii="GHEA Grapalat" w:eastAsia="Calibri" w:hAnsi="GHEA Grapalat"/>
                <w:color w:val="000000"/>
                <w:sz w:val="22"/>
                <w:szCs w:val="22"/>
                <w:shd w:val="clear" w:color="auto" w:fill="FFFFFF"/>
                <w:lang w:val="hy-AM" w:eastAsia="en-US"/>
              </w:rPr>
              <w:t>երկարաձգում</w:t>
            </w:r>
            <w:r w:rsidRPr="00886BE4">
              <w:rPr>
                <w:rFonts w:ascii="GHEA Grapalat" w:eastAsia="Calibri" w:hAnsi="GHEA Grapalat"/>
                <w:color w:val="000000"/>
                <w:sz w:val="22"/>
                <w:szCs w:val="22"/>
                <w:shd w:val="clear" w:color="auto" w:fill="FFFFFF"/>
                <w:lang w:val="af-ZA" w:eastAsia="en-US"/>
              </w:rPr>
              <w:t xml:space="preserve"> </w:t>
            </w:r>
            <w:r w:rsidRPr="00886BE4">
              <w:rPr>
                <w:rFonts w:ascii="GHEA Grapalat" w:eastAsia="Calibri" w:hAnsi="GHEA Grapalat"/>
                <w:color w:val="000000"/>
                <w:sz w:val="22"/>
                <w:szCs w:val="22"/>
                <w:shd w:val="clear" w:color="auto" w:fill="FFFFFF"/>
                <w:lang w:val="hy-AM" w:eastAsia="en-US"/>
              </w:rPr>
              <w:t>կատարվում</w:t>
            </w:r>
            <w:r w:rsidRPr="00886BE4">
              <w:rPr>
                <w:rFonts w:ascii="GHEA Grapalat" w:eastAsia="Calibri" w:hAnsi="GHEA Grapalat"/>
                <w:color w:val="000000"/>
                <w:sz w:val="22"/>
                <w:szCs w:val="22"/>
                <w:shd w:val="clear" w:color="auto" w:fill="FFFFFF"/>
                <w:lang w:val="af-ZA" w:eastAsia="en-US"/>
              </w:rPr>
              <w:t xml:space="preserve"> </w:t>
            </w:r>
            <w:r w:rsidRPr="00886BE4">
              <w:rPr>
                <w:rFonts w:ascii="GHEA Grapalat" w:eastAsia="Calibri" w:hAnsi="GHEA Grapalat"/>
                <w:color w:val="000000"/>
                <w:sz w:val="22"/>
                <w:szCs w:val="22"/>
                <w:shd w:val="clear" w:color="auto" w:fill="FFFFFF"/>
                <w:lang w:val="hy-AM" w:eastAsia="en-US"/>
              </w:rPr>
              <w:t>է</w:t>
            </w:r>
            <w:r w:rsidRPr="00886BE4">
              <w:rPr>
                <w:rFonts w:ascii="GHEA Grapalat" w:eastAsia="Calibri" w:hAnsi="GHEA Grapalat"/>
                <w:color w:val="000000"/>
                <w:sz w:val="22"/>
                <w:szCs w:val="22"/>
                <w:shd w:val="clear" w:color="auto" w:fill="FFFFFF"/>
                <w:lang w:val="af-ZA" w:eastAsia="en-US"/>
              </w:rPr>
              <w:t xml:space="preserve"> </w:t>
            </w:r>
            <w:r w:rsidRPr="00886BE4">
              <w:rPr>
                <w:rFonts w:ascii="GHEA Grapalat" w:eastAsia="Calibri" w:hAnsi="GHEA Grapalat"/>
                <w:color w:val="000000"/>
                <w:sz w:val="22"/>
                <w:szCs w:val="22"/>
                <w:shd w:val="clear" w:color="auto" w:fill="FFFFFF"/>
                <w:lang w:val="hy-AM" w:eastAsia="en-US"/>
              </w:rPr>
              <w:t>տվյալ</w:t>
            </w:r>
            <w:r w:rsidRPr="00886BE4">
              <w:rPr>
                <w:rFonts w:ascii="GHEA Grapalat" w:eastAsia="Calibri" w:hAnsi="GHEA Grapalat"/>
                <w:color w:val="000000"/>
                <w:sz w:val="22"/>
                <w:szCs w:val="22"/>
                <w:shd w:val="clear" w:color="auto" w:fill="FFFFFF"/>
                <w:lang w:val="af-ZA" w:eastAsia="en-US"/>
              </w:rPr>
              <w:t xml:space="preserve"> </w:t>
            </w:r>
            <w:r w:rsidRPr="00886BE4">
              <w:rPr>
                <w:rFonts w:ascii="GHEA Grapalat" w:eastAsia="Calibri" w:hAnsi="GHEA Grapalat"/>
                <w:color w:val="000000"/>
                <w:sz w:val="22"/>
                <w:szCs w:val="22"/>
                <w:shd w:val="clear" w:color="auto" w:fill="FFFFFF"/>
                <w:lang w:val="hy-AM" w:eastAsia="en-US"/>
              </w:rPr>
              <w:t>հաստատության</w:t>
            </w:r>
            <w:r w:rsidRPr="00886BE4">
              <w:rPr>
                <w:rFonts w:ascii="GHEA Grapalat" w:eastAsia="Calibri" w:hAnsi="GHEA Grapalat"/>
                <w:color w:val="000000"/>
                <w:sz w:val="22"/>
                <w:szCs w:val="22"/>
                <w:shd w:val="clear" w:color="auto" w:fill="FFFFFF"/>
                <w:lang w:val="af-ZA" w:eastAsia="en-US"/>
              </w:rPr>
              <w:t xml:space="preserve"> </w:t>
            </w:r>
            <w:r w:rsidRPr="00886BE4">
              <w:rPr>
                <w:rFonts w:ascii="GHEA Grapalat" w:eastAsia="Calibri" w:hAnsi="GHEA Grapalat"/>
                <w:color w:val="000000"/>
                <w:sz w:val="22"/>
                <w:szCs w:val="22"/>
                <w:shd w:val="clear" w:color="auto" w:fill="FFFFFF"/>
                <w:lang w:val="hy-AM" w:eastAsia="en-US"/>
              </w:rPr>
              <w:t>հանձնաժողովի</w:t>
            </w:r>
            <w:r w:rsidRPr="00886BE4">
              <w:rPr>
                <w:rFonts w:ascii="GHEA Grapalat" w:eastAsia="Calibri" w:hAnsi="GHEA Grapalat"/>
                <w:b/>
                <w:color w:val="000000"/>
                <w:sz w:val="22"/>
                <w:szCs w:val="22"/>
                <w:shd w:val="clear" w:color="auto" w:fill="FFFFFF"/>
                <w:lang w:val="hy-AM" w:eastAsia="en-US"/>
              </w:rPr>
              <w:t>*</w:t>
            </w:r>
            <w:r w:rsidRPr="00886BE4">
              <w:rPr>
                <w:rFonts w:ascii="GHEA Grapalat" w:eastAsia="Calibri" w:hAnsi="GHEA Grapalat"/>
                <w:color w:val="000000"/>
                <w:sz w:val="22"/>
                <w:szCs w:val="22"/>
                <w:shd w:val="clear" w:color="auto" w:fill="FFFFFF"/>
                <w:lang w:val="af-ZA" w:eastAsia="en-US"/>
              </w:rPr>
              <w:t xml:space="preserve">, </w:t>
            </w:r>
            <w:r w:rsidRPr="00886BE4">
              <w:rPr>
                <w:rFonts w:ascii="GHEA Grapalat" w:eastAsia="Calibri" w:hAnsi="GHEA Grapalat"/>
                <w:color w:val="000000"/>
                <w:sz w:val="22"/>
                <w:szCs w:val="22"/>
                <w:shd w:val="clear" w:color="auto" w:fill="FFFFFF"/>
                <w:lang w:val="hy-AM" w:eastAsia="en-US"/>
              </w:rPr>
              <w:t>իսկ</w:t>
            </w:r>
            <w:r w:rsidRPr="00886BE4">
              <w:rPr>
                <w:rFonts w:ascii="GHEA Grapalat" w:eastAsia="Calibri" w:hAnsi="GHEA Grapalat"/>
                <w:color w:val="000000"/>
                <w:sz w:val="22"/>
                <w:szCs w:val="22"/>
                <w:shd w:val="clear" w:color="auto" w:fill="FFFFFF"/>
                <w:lang w:val="af-ZA" w:eastAsia="en-US"/>
              </w:rPr>
              <w:t xml:space="preserve"> </w:t>
            </w:r>
            <w:r w:rsidRPr="00886BE4">
              <w:rPr>
                <w:rFonts w:ascii="GHEA Grapalat" w:eastAsia="Calibri" w:hAnsi="GHEA Grapalat"/>
                <w:color w:val="000000"/>
                <w:sz w:val="22"/>
                <w:szCs w:val="22"/>
                <w:shd w:val="clear" w:color="auto" w:fill="FFFFFF"/>
                <w:lang w:val="hy-AM" w:eastAsia="en-US"/>
              </w:rPr>
              <w:t>դրա</w:t>
            </w:r>
            <w:r w:rsidRPr="00886BE4">
              <w:rPr>
                <w:rFonts w:ascii="GHEA Grapalat" w:eastAsia="Calibri" w:hAnsi="GHEA Grapalat"/>
                <w:color w:val="000000"/>
                <w:sz w:val="22"/>
                <w:szCs w:val="22"/>
                <w:shd w:val="clear" w:color="auto" w:fill="FFFFFF"/>
                <w:lang w:val="af-ZA" w:eastAsia="en-US"/>
              </w:rPr>
              <w:t xml:space="preserve"> </w:t>
            </w:r>
            <w:r w:rsidRPr="00886BE4">
              <w:rPr>
                <w:rFonts w:ascii="GHEA Grapalat" w:eastAsia="Calibri" w:hAnsi="GHEA Grapalat"/>
                <w:color w:val="000000"/>
                <w:sz w:val="22"/>
                <w:szCs w:val="22"/>
                <w:shd w:val="clear" w:color="auto" w:fill="FFFFFF"/>
                <w:lang w:val="hy-AM" w:eastAsia="en-US"/>
              </w:rPr>
              <w:t>բացակայության</w:t>
            </w:r>
            <w:r w:rsidRPr="00886BE4">
              <w:rPr>
                <w:rFonts w:ascii="GHEA Grapalat" w:eastAsia="Calibri" w:hAnsi="GHEA Grapalat"/>
                <w:color w:val="000000"/>
                <w:sz w:val="22"/>
                <w:szCs w:val="22"/>
                <w:shd w:val="clear" w:color="auto" w:fill="FFFFFF"/>
                <w:lang w:val="af-ZA" w:eastAsia="en-US"/>
              </w:rPr>
              <w:t xml:space="preserve"> </w:t>
            </w:r>
            <w:r w:rsidRPr="00886BE4">
              <w:rPr>
                <w:rFonts w:ascii="GHEA Grapalat" w:eastAsia="Calibri" w:hAnsi="GHEA Grapalat"/>
                <w:color w:val="000000"/>
                <w:sz w:val="22"/>
                <w:szCs w:val="22"/>
                <w:shd w:val="clear" w:color="auto" w:fill="FFFFFF"/>
                <w:lang w:val="hy-AM" w:eastAsia="en-US"/>
              </w:rPr>
              <w:t>դեպքում</w:t>
            </w:r>
            <w:r w:rsidRPr="00886BE4">
              <w:rPr>
                <w:rFonts w:ascii="GHEA Grapalat" w:eastAsia="Calibri" w:hAnsi="GHEA Grapalat"/>
                <w:color w:val="000000"/>
                <w:sz w:val="22"/>
                <w:szCs w:val="22"/>
                <w:shd w:val="clear" w:color="auto" w:fill="FFFFFF"/>
                <w:lang w:val="af-ZA" w:eastAsia="en-US"/>
              </w:rPr>
              <w:t xml:space="preserve">` </w:t>
            </w:r>
            <w:r w:rsidRPr="00886BE4">
              <w:rPr>
                <w:rFonts w:ascii="GHEA Grapalat" w:eastAsia="Calibri" w:hAnsi="GHEA Grapalat"/>
                <w:color w:val="000000"/>
                <w:sz w:val="22"/>
                <w:szCs w:val="22"/>
                <w:shd w:val="clear" w:color="auto" w:fill="FFFFFF"/>
                <w:lang w:val="hy-AM" w:eastAsia="en-US"/>
              </w:rPr>
              <w:lastRenderedPageBreak/>
              <w:t>տնօրենի</w:t>
            </w:r>
            <w:r w:rsidRPr="00886BE4">
              <w:rPr>
                <w:rFonts w:ascii="GHEA Grapalat" w:eastAsia="Calibri" w:hAnsi="GHEA Grapalat"/>
                <w:color w:val="000000"/>
                <w:sz w:val="22"/>
                <w:szCs w:val="22"/>
                <w:shd w:val="clear" w:color="auto" w:fill="FFFFFF"/>
                <w:lang w:val="af-ZA" w:eastAsia="en-US"/>
              </w:rPr>
              <w:t xml:space="preserve"> </w:t>
            </w:r>
            <w:r w:rsidRPr="00886BE4">
              <w:rPr>
                <w:rFonts w:ascii="GHEA Grapalat" w:eastAsia="Calibri" w:hAnsi="GHEA Grapalat"/>
                <w:color w:val="000000"/>
                <w:sz w:val="22"/>
                <w:szCs w:val="22"/>
                <w:shd w:val="clear" w:color="auto" w:fill="FFFFFF"/>
                <w:lang w:val="hy-AM" w:eastAsia="en-US"/>
              </w:rPr>
              <w:t>համաձայնությամբ</w:t>
            </w:r>
            <w:r w:rsidRPr="00886BE4">
              <w:rPr>
                <w:rFonts w:ascii="GHEA Grapalat" w:eastAsia="Calibri" w:hAnsi="GHEA Grapalat"/>
                <w:color w:val="000000"/>
                <w:sz w:val="22"/>
                <w:szCs w:val="22"/>
                <w:shd w:val="clear" w:color="auto" w:fill="FFFFFF"/>
                <w:lang w:val="af-ZA" w:eastAsia="en-US"/>
              </w:rPr>
              <w:t xml:space="preserve">` </w:t>
            </w:r>
            <w:r w:rsidRPr="00886BE4">
              <w:rPr>
                <w:rFonts w:ascii="GHEA Grapalat" w:eastAsia="Calibri" w:hAnsi="GHEA Grapalat"/>
                <w:color w:val="000000"/>
                <w:sz w:val="22"/>
                <w:szCs w:val="22"/>
                <w:shd w:val="clear" w:color="auto" w:fill="FFFFFF"/>
                <w:lang w:val="hy-AM" w:eastAsia="en-US"/>
              </w:rPr>
              <w:t>նկարագրելով</w:t>
            </w:r>
            <w:r w:rsidRPr="00886BE4">
              <w:rPr>
                <w:rFonts w:ascii="GHEA Grapalat" w:eastAsia="Calibri" w:hAnsi="GHEA Grapalat"/>
                <w:color w:val="000000"/>
                <w:sz w:val="22"/>
                <w:szCs w:val="22"/>
                <w:shd w:val="clear" w:color="auto" w:fill="FFFFFF"/>
                <w:lang w:val="af-ZA" w:eastAsia="en-US"/>
              </w:rPr>
              <w:t xml:space="preserve"> </w:t>
            </w:r>
            <w:r w:rsidRPr="00886BE4">
              <w:rPr>
                <w:rFonts w:ascii="GHEA Grapalat" w:eastAsia="Calibri" w:hAnsi="GHEA Grapalat"/>
                <w:color w:val="000000"/>
                <w:sz w:val="22"/>
                <w:szCs w:val="22"/>
                <w:shd w:val="clear" w:color="auto" w:fill="FFFFFF"/>
                <w:lang w:val="hy-AM" w:eastAsia="en-US"/>
              </w:rPr>
              <w:t>տվյալ</w:t>
            </w:r>
            <w:r w:rsidRPr="00886BE4">
              <w:rPr>
                <w:rFonts w:ascii="GHEA Grapalat" w:eastAsia="Calibri" w:hAnsi="GHEA Grapalat"/>
                <w:color w:val="000000"/>
                <w:sz w:val="22"/>
                <w:szCs w:val="22"/>
                <w:shd w:val="clear" w:color="auto" w:fill="FFFFFF"/>
                <w:lang w:val="af-ZA" w:eastAsia="en-US"/>
              </w:rPr>
              <w:t xml:space="preserve"> </w:t>
            </w:r>
            <w:r w:rsidRPr="00886BE4">
              <w:rPr>
                <w:rFonts w:ascii="GHEA Grapalat" w:eastAsia="Calibri" w:hAnsi="GHEA Grapalat"/>
                <w:color w:val="000000"/>
                <w:sz w:val="22"/>
                <w:szCs w:val="22"/>
                <w:shd w:val="clear" w:color="auto" w:fill="FFFFFF"/>
                <w:lang w:val="hy-AM" w:eastAsia="en-US"/>
              </w:rPr>
              <w:t>հիվանդության</w:t>
            </w:r>
            <w:r w:rsidRPr="00886BE4">
              <w:rPr>
                <w:rFonts w:ascii="GHEA Grapalat" w:eastAsia="Calibri" w:hAnsi="GHEA Grapalat"/>
                <w:color w:val="000000"/>
                <w:sz w:val="22"/>
                <w:szCs w:val="22"/>
                <w:shd w:val="clear" w:color="auto" w:fill="FFFFFF"/>
                <w:lang w:val="af-ZA" w:eastAsia="en-US"/>
              </w:rPr>
              <w:t xml:space="preserve"> </w:t>
            </w:r>
            <w:r w:rsidRPr="00886BE4">
              <w:rPr>
                <w:rFonts w:ascii="GHEA Grapalat" w:eastAsia="Calibri" w:hAnsi="GHEA Grapalat"/>
                <w:color w:val="000000"/>
                <w:sz w:val="22"/>
                <w:szCs w:val="22"/>
                <w:shd w:val="clear" w:color="auto" w:fill="FFFFFF"/>
                <w:lang w:val="hy-AM" w:eastAsia="en-US"/>
              </w:rPr>
              <w:t>ախտորոշման</w:t>
            </w:r>
            <w:r w:rsidRPr="00886BE4">
              <w:rPr>
                <w:rFonts w:ascii="GHEA Grapalat" w:eastAsia="Calibri" w:hAnsi="GHEA Grapalat"/>
                <w:color w:val="000000"/>
                <w:sz w:val="22"/>
                <w:szCs w:val="22"/>
                <w:shd w:val="clear" w:color="auto" w:fill="FFFFFF"/>
                <w:lang w:val="af-ZA" w:eastAsia="en-US"/>
              </w:rPr>
              <w:t xml:space="preserve"> </w:t>
            </w:r>
            <w:r w:rsidRPr="00886BE4">
              <w:rPr>
                <w:rFonts w:ascii="GHEA Grapalat" w:eastAsia="Calibri" w:hAnsi="GHEA Grapalat"/>
                <w:color w:val="000000"/>
                <w:sz w:val="22"/>
                <w:szCs w:val="22"/>
                <w:shd w:val="clear" w:color="auto" w:fill="FFFFFF"/>
                <w:lang w:val="hy-AM" w:eastAsia="en-US"/>
              </w:rPr>
              <w:t>հիմնավորումը</w:t>
            </w:r>
            <w:r w:rsidRPr="00886BE4">
              <w:rPr>
                <w:rFonts w:ascii="GHEA Grapalat" w:eastAsia="Calibri" w:hAnsi="GHEA Grapalat"/>
                <w:color w:val="000000"/>
                <w:sz w:val="22"/>
                <w:szCs w:val="22"/>
                <w:shd w:val="clear" w:color="auto" w:fill="FFFFFF"/>
                <w:lang w:val="af-ZA" w:eastAsia="en-US"/>
              </w:rPr>
              <w:t xml:space="preserve">, </w:t>
            </w:r>
            <w:r w:rsidRPr="00886BE4">
              <w:rPr>
                <w:rFonts w:ascii="GHEA Grapalat" w:eastAsia="Calibri" w:hAnsi="GHEA Grapalat"/>
                <w:color w:val="000000"/>
                <w:sz w:val="22"/>
                <w:szCs w:val="22"/>
                <w:shd w:val="clear" w:color="auto" w:fill="FFFFFF"/>
                <w:lang w:val="hy-AM" w:eastAsia="en-US"/>
              </w:rPr>
              <w:t>ընթացքը</w:t>
            </w:r>
            <w:r w:rsidRPr="00886BE4">
              <w:rPr>
                <w:rFonts w:ascii="GHEA Grapalat" w:eastAsia="Calibri" w:hAnsi="GHEA Grapalat"/>
                <w:color w:val="000000"/>
                <w:sz w:val="22"/>
                <w:szCs w:val="22"/>
                <w:shd w:val="clear" w:color="auto" w:fill="FFFFFF"/>
                <w:lang w:val="af-ZA" w:eastAsia="en-US"/>
              </w:rPr>
              <w:t xml:space="preserve"> </w:t>
            </w:r>
            <w:r w:rsidRPr="00886BE4">
              <w:rPr>
                <w:rFonts w:ascii="GHEA Grapalat" w:eastAsia="Calibri" w:hAnsi="GHEA Grapalat"/>
                <w:color w:val="000000"/>
                <w:sz w:val="22"/>
                <w:szCs w:val="22"/>
                <w:shd w:val="clear" w:color="auto" w:fill="FFFFFF"/>
                <w:lang w:val="hy-AM" w:eastAsia="en-US"/>
              </w:rPr>
              <w:t>և</w:t>
            </w:r>
            <w:r w:rsidRPr="00886BE4">
              <w:rPr>
                <w:rFonts w:ascii="GHEA Grapalat" w:eastAsia="Calibri" w:hAnsi="GHEA Grapalat"/>
                <w:color w:val="000000"/>
                <w:sz w:val="22"/>
                <w:szCs w:val="22"/>
                <w:shd w:val="clear" w:color="auto" w:fill="FFFFFF"/>
                <w:lang w:val="af-ZA" w:eastAsia="en-US"/>
              </w:rPr>
              <w:t xml:space="preserve"> </w:t>
            </w:r>
            <w:r w:rsidRPr="00886BE4">
              <w:rPr>
                <w:rFonts w:ascii="GHEA Grapalat" w:eastAsia="Calibri" w:hAnsi="GHEA Grapalat"/>
                <w:color w:val="000000"/>
                <w:sz w:val="22"/>
                <w:szCs w:val="22"/>
                <w:shd w:val="clear" w:color="auto" w:fill="FFFFFF"/>
                <w:lang w:val="hy-AM" w:eastAsia="en-US"/>
              </w:rPr>
              <w:t>կատարված</w:t>
            </w:r>
            <w:r w:rsidRPr="00886BE4">
              <w:rPr>
                <w:rFonts w:ascii="GHEA Grapalat" w:eastAsia="Calibri" w:hAnsi="GHEA Grapalat"/>
                <w:color w:val="000000"/>
                <w:sz w:val="22"/>
                <w:szCs w:val="22"/>
                <w:shd w:val="clear" w:color="auto" w:fill="FFFFFF"/>
                <w:lang w:val="af-ZA" w:eastAsia="en-US"/>
              </w:rPr>
              <w:t xml:space="preserve"> </w:t>
            </w:r>
            <w:r w:rsidRPr="00886BE4">
              <w:rPr>
                <w:rFonts w:ascii="GHEA Grapalat" w:eastAsia="Calibri" w:hAnsi="GHEA Grapalat"/>
                <w:color w:val="000000"/>
                <w:sz w:val="22"/>
                <w:szCs w:val="22"/>
                <w:shd w:val="clear" w:color="auto" w:fill="FFFFFF"/>
                <w:lang w:val="hy-AM" w:eastAsia="en-US"/>
              </w:rPr>
              <w:t>լաբորատոր</w:t>
            </w:r>
            <w:r w:rsidRPr="00886BE4">
              <w:rPr>
                <w:rFonts w:ascii="GHEA Grapalat" w:eastAsia="Calibri" w:hAnsi="GHEA Grapalat"/>
                <w:color w:val="000000"/>
                <w:sz w:val="22"/>
                <w:szCs w:val="22"/>
                <w:shd w:val="clear" w:color="auto" w:fill="FFFFFF"/>
                <w:lang w:val="af-ZA" w:eastAsia="en-US"/>
              </w:rPr>
              <w:t>-</w:t>
            </w:r>
            <w:r w:rsidRPr="00886BE4">
              <w:rPr>
                <w:rFonts w:ascii="GHEA Grapalat" w:eastAsia="Calibri" w:hAnsi="GHEA Grapalat"/>
                <w:color w:val="000000"/>
                <w:sz w:val="22"/>
                <w:szCs w:val="22"/>
                <w:shd w:val="clear" w:color="auto" w:fill="FFFFFF"/>
                <w:lang w:val="hy-AM" w:eastAsia="en-US"/>
              </w:rPr>
              <w:t>գործիքային</w:t>
            </w:r>
            <w:r w:rsidRPr="00886BE4">
              <w:rPr>
                <w:rFonts w:ascii="GHEA Grapalat" w:eastAsia="Calibri" w:hAnsi="GHEA Grapalat"/>
                <w:color w:val="000000"/>
                <w:sz w:val="22"/>
                <w:szCs w:val="22"/>
                <w:shd w:val="clear" w:color="auto" w:fill="FFFFFF"/>
                <w:lang w:val="af-ZA" w:eastAsia="en-US"/>
              </w:rPr>
              <w:t xml:space="preserve"> </w:t>
            </w:r>
            <w:r w:rsidRPr="00886BE4">
              <w:rPr>
                <w:rFonts w:ascii="GHEA Grapalat" w:eastAsia="Calibri" w:hAnsi="GHEA Grapalat"/>
                <w:color w:val="000000"/>
                <w:sz w:val="22"/>
                <w:szCs w:val="22"/>
                <w:shd w:val="clear" w:color="auto" w:fill="FFFFFF"/>
                <w:lang w:val="hy-AM" w:eastAsia="en-US"/>
              </w:rPr>
              <w:t>ախտորոշիչ</w:t>
            </w:r>
            <w:r w:rsidRPr="00886BE4">
              <w:rPr>
                <w:rFonts w:ascii="GHEA Grapalat" w:eastAsia="Calibri" w:hAnsi="GHEA Grapalat"/>
                <w:color w:val="000000"/>
                <w:sz w:val="22"/>
                <w:szCs w:val="22"/>
                <w:shd w:val="clear" w:color="auto" w:fill="FFFFFF"/>
                <w:lang w:val="af-ZA" w:eastAsia="en-US"/>
              </w:rPr>
              <w:t xml:space="preserve"> </w:t>
            </w:r>
            <w:r w:rsidRPr="00886BE4">
              <w:rPr>
                <w:rFonts w:ascii="GHEA Grapalat" w:eastAsia="Calibri" w:hAnsi="GHEA Grapalat"/>
                <w:color w:val="000000"/>
                <w:sz w:val="22"/>
                <w:szCs w:val="22"/>
                <w:shd w:val="clear" w:color="auto" w:fill="FFFFFF"/>
                <w:lang w:val="hy-AM" w:eastAsia="en-US"/>
              </w:rPr>
              <w:t>հետազոտությունները</w:t>
            </w:r>
            <w:r w:rsidR="00DF47D7">
              <w:rPr>
                <w:rFonts w:ascii="GHEA Grapalat" w:eastAsia="Calibri" w:hAnsi="GHEA Grapalat"/>
                <w:color w:val="000000"/>
                <w:sz w:val="22"/>
                <w:szCs w:val="22"/>
                <w:shd w:val="clear" w:color="auto" w:fill="FFFFFF"/>
                <w:lang w:val="af-ZA" w:eastAsia="en-US"/>
              </w:rPr>
              <w:t>.</w:t>
            </w:r>
            <w:r w:rsidRPr="00886BE4">
              <w:rPr>
                <w:rFonts w:ascii="GHEA Grapalat" w:eastAsia="Calibri" w:hAnsi="GHEA Grapalat"/>
                <w:color w:val="000000"/>
                <w:sz w:val="22"/>
                <w:szCs w:val="22"/>
                <w:shd w:val="clear" w:color="auto" w:fill="FFFFFF"/>
                <w:lang w:val="af-ZA" w:eastAsia="en-US"/>
              </w:rPr>
              <w:t xml:space="preserve"> </w:t>
            </w:r>
          </w:p>
        </w:tc>
        <w:tc>
          <w:tcPr>
            <w:tcW w:w="306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0B0187F" w14:textId="77777777" w:rsidR="00964570" w:rsidRDefault="00C94D10" w:rsidP="00C94D10">
            <w:pPr>
              <w:spacing w:line="259" w:lineRule="auto"/>
              <w:ind w:left="34"/>
              <w:jc w:val="center"/>
              <w:rPr>
                <w:rFonts w:ascii="GHEA Grapalat" w:eastAsia="Calibri" w:hAnsi="GHEA Grapalat"/>
                <w:b/>
                <w:color w:val="000000"/>
                <w:sz w:val="22"/>
                <w:szCs w:val="22"/>
                <w:lang w:val="af-ZA" w:eastAsia="en-US"/>
              </w:rPr>
            </w:pPr>
            <w:r w:rsidRPr="00886BE4">
              <w:rPr>
                <w:rFonts w:ascii="GHEA Grapalat" w:eastAsia="Calibri" w:hAnsi="GHEA Grapalat" w:cs="Sylfaen"/>
                <w:sz w:val="22"/>
                <w:szCs w:val="22"/>
                <w:lang w:val="hy-AM" w:eastAsia="en-US"/>
              </w:rPr>
              <w:lastRenderedPageBreak/>
              <w:t>Կառավարության</w:t>
            </w:r>
            <w:r w:rsidRPr="00886BE4">
              <w:rPr>
                <w:rFonts w:ascii="GHEA Grapalat" w:eastAsia="Calibri" w:hAnsi="GHEA Grapalat"/>
                <w:color w:val="000000"/>
                <w:sz w:val="22"/>
                <w:szCs w:val="22"/>
                <w:lang w:val="hy-AM" w:eastAsia="en-US"/>
              </w:rPr>
              <w:t xml:space="preserve"> </w:t>
            </w:r>
            <w:r w:rsidRPr="00886BE4">
              <w:rPr>
                <w:rFonts w:ascii="GHEA Grapalat" w:eastAsia="Calibri" w:hAnsi="GHEA Grapalat"/>
                <w:color w:val="000000"/>
                <w:sz w:val="22"/>
                <w:szCs w:val="22"/>
                <w:lang w:val="af-ZA" w:eastAsia="en-US"/>
              </w:rPr>
              <w:t>2011</w:t>
            </w:r>
            <w:r w:rsidRPr="00886BE4">
              <w:rPr>
                <w:rFonts w:ascii="GHEA Grapalat" w:eastAsia="Calibri" w:hAnsi="GHEA Grapalat"/>
                <w:color w:val="000000"/>
                <w:sz w:val="22"/>
                <w:szCs w:val="22"/>
                <w:lang w:val="hy-AM" w:eastAsia="en-US"/>
              </w:rPr>
              <w:t xml:space="preserve"> </w:t>
            </w:r>
            <w:r w:rsidRPr="00886BE4">
              <w:rPr>
                <w:rFonts w:ascii="GHEA Grapalat" w:eastAsia="Calibri" w:hAnsi="GHEA Grapalat"/>
                <w:color w:val="000000"/>
                <w:sz w:val="22"/>
                <w:szCs w:val="22"/>
                <w:lang w:val="af-ZA" w:eastAsia="en-US"/>
              </w:rPr>
              <w:t>թ</w:t>
            </w:r>
            <w:r w:rsidRPr="00886BE4">
              <w:rPr>
                <w:rFonts w:ascii="GHEA Grapalat" w:eastAsia="Calibri" w:hAnsi="GHEA Grapalat"/>
                <w:color w:val="000000"/>
                <w:sz w:val="22"/>
                <w:szCs w:val="22"/>
                <w:lang w:val="hy-AM" w:eastAsia="en-US"/>
              </w:rPr>
              <w:t xml:space="preserve">վականի </w:t>
            </w:r>
            <w:r w:rsidRPr="00886BE4">
              <w:rPr>
                <w:rFonts w:ascii="GHEA Grapalat" w:eastAsia="Calibri" w:hAnsi="GHEA Grapalat" w:cs="Sylfaen"/>
                <w:color w:val="000000"/>
                <w:sz w:val="22"/>
                <w:szCs w:val="22"/>
                <w:shd w:val="clear" w:color="auto" w:fill="FFFFFF"/>
                <w:lang w:val="hy-AM" w:eastAsia="en-US"/>
              </w:rPr>
              <w:t>հուլիսի</w:t>
            </w:r>
            <w:r w:rsidRPr="00886BE4">
              <w:rPr>
                <w:rFonts w:ascii="GHEA Grapalat" w:eastAsia="Calibri" w:hAnsi="GHEA Grapalat"/>
                <w:b/>
                <w:color w:val="000000"/>
                <w:sz w:val="22"/>
                <w:szCs w:val="22"/>
                <w:lang w:val="hy-AM" w:eastAsia="en-US"/>
              </w:rPr>
              <w:t xml:space="preserve"> </w:t>
            </w:r>
            <w:r w:rsidRPr="00886BE4">
              <w:rPr>
                <w:rFonts w:ascii="GHEA Grapalat" w:eastAsia="Calibri" w:hAnsi="GHEA Grapalat"/>
                <w:color w:val="000000"/>
                <w:sz w:val="22"/>
                <w:szCs w:val="22"/>
                <w:lang w:val="hy-AM" w:eastAsia="en-US"/>
              </w:rPr>
              <w:t>14-ի</w:t>
            </w:r>
            <w:r w:rsidRPr="00886BE4">
              <w:rPr>
                <w:rFonts w:ascii="GHEA Grapalat" w:eastAsia="Calibri" w:hAnsi="GHEA Grapalat"/>
                <w:b/>
                <w:color w:val="000000"/>
                <w:sz w:val="22"/>
                <w:szCs w:val="22"/>
                <w:lang w:val="af-ZA" w:eastAsia="en-US"/>
              </w:rPr>
              <w:t xml:space="preserve"> </w:t>
            </w:r>
          </w:p>
          <w:p w14:paraId="427E62FE" w14:textId="1EA88838" w:rsidR="00C94D10" w:rsidRPr="00886BE4" w:rsidRDefault="00C94D10" w:rsidP="00C94D10">
            <w:pPr>
              <w:spacing w:line="259" w:lineRule="auto"/>
              <w:ind w:left="34"/>
              <w:jc w:val="center"/>
              <w:rPr>
                <w:rFonts w:ascii="GHEA Grapalat" w:eastAsia="Calibri" w:hAnsi="GHEA Grapalat"/>
                <w:color w:val="000000"/>
                <w:sz w:val="22"/>
                <w:szCs w:val="22"/>
                <w:lang w:val="af-ZA" w:eastAsia="en-US"/>
              </w:rPr>
            </w:pPr>
            <w:r w:rsidRPr="00886BE4">
              <w:rPr>
                <w:rFonts w:ascii="GHEA Grapalat" w:eastAsia="Calibri" w:hAnsi="GHEA Grapalat"/>
                <w:color w:val="000000"/>
                <w:sz w:val="22"/>
                <w:szCs w:val="22"/>
                <w:lang w:val="af-ZA" w:eastAsia="en-US"/>
              </w:rPr>
              <w:t>N 1024-Ն</w:t>
            </w:r>
            <w:r w:rsidRPr="00886BE4">
              <w:rPr>
                <w:rFonts w:ascii="GHEA Grapalat" w:eastAsia="Calibri" w:hAnsi="GHEA Grapalat"/>
                <w:color w:val="000000"/>
                <w:sz w:val="22"/>
                <w:szCs w:val="22"/>
                <w:lang w:val="hy-AM" w:eastAsia="en-US"/>
              </w:rPr>
              <w:t xml:space="preserve"> որոշում</w:t>
            </w:r>
            <w:r w:rsidRPr="00886BE4">
              <w:rPr>
                <w:rFonts w:ascii="GHEA Grapalat" w:eastAsia="Calibri" w:hAnsi="GHEA Grapalat" w:cs="Sylfaen"/>
                <w:sz w:val="22"/>
                <w:szCs w:val="22"/>
                <w:lang w:val="af-ZA" w:eastAsia="en-US"/>
              </w:rPr>
              <w:t xml:space="preserve">, </w:t>
            </w:r>
            <w:r w:rsidRPr="00886BE4">
              <w:rPr>
                <w:rFonts w:ascii="GHEA Grapalat" w:eastAsia="Calibri" w:hAnsi="GHEA Grapalat" w:cs="Sylfaen"/>
                <w:sz w:val="22"/>
                <w:szCs w:val="22"/>
                <w:lang w:val="hy-AM" w:eastAsia="en-US"/>
              </w:rPr>
              <w:t>հ</w:t>
            </w:r>
            <w:r w:rsidRPr="00886BE4">
              <w:rPr>
                <w:rFonts w:ascii="GHEA Grapalat" w:eastAsia="Calibri" w:hAnsi="GHEA Grapalat" w:cs="Sylfaen"/>
                <w:sz w:val="22"/>
                <w:szCs w:val="22"/>
                <w:lang w:val="af-ZA" w:eastAsia="en-US"/>
              </w:rPr>
              <w:t xml:space="preserve">ավելված </w:t>
            </w:r>
            <w:r w:rsidRPr="00886BE4">
              <w:rPr>
                <w:rFonts w:ascii="GHEA Grapalat" w:eastAsia="Calibri" w:hAnsi="GHEA Grapalat"/>
                <w:sz w:val="22"/>
                <w:szCs w:val="22"/>
                <w:lang w:val="af-ZA" w:eastAsia="en-US"/>
              </w:rPr>
              <w:t xml:space="preserve">N </w:t>
            </w:r>
            <w:r w:rsidRPr="00886BE4">
              <w:rPr>
                <w:rFonts w:ascii="GHEA Grapalat" w:eastAsia="Calibri" w:hAnsi="GHEA Grapalat" w:cs="Sylfaen"/>
                <w:sz w:val="22"/>
                <w:szCs w:val="22"/>
                <w:lang w:val="af-ZA" w:eastAsia="en-US"/>
              </w:rPr>
              <w:t>5, կետ 11.1</w:t>
            </w:r>
          </w:p>
        </w:tc>
        <w:tc>
          <w:tcPr>
            <w:tcW w:w="4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5A87C2D" w14:textId="77777777" w:rsidR="00C94D10" w:rsidRPr="00886BE4" w:rsidRDefault="00C94D10" w:rsidP="00C94D10">
            <w:pPr>
              <w:spacing w:line="259" w:lineRule="auto"/>
              <w:jc w:val="center"/>
              <w:rPr>
                <w:rFonts w:ascii="GHEA Grapalat" w:eastAsia="Calibri" w:hAnsi="GHEA Grapalat" w:cs="Sylfaen"/>
                <w:sz w:val="22"/>
                <w:szCs w:val="22"/>
                <w:lang w:val="hy-AM" w:eastAsia="en-US"/>
              </w:rPr>
            </w:pPr>
          </w:p>
        </w:tc>
        <w:tc>
          <w:tcPr>
            <w:tcW w:w="42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BB06BEB" w14:textId="77777777" w:rsidR="00C94D10" w:rsidRPr="00886BE4" w:rsidRDefault="00C94D10" w:rsidP="00C94D10">
            <w:pPr>
              <w:spacing w:line="259" w:lineRule="auto"/>
              <w:jc w:val="center"/>
              <w:rPr>
                <w:rFonts w:ascii="GHEA Grapalat" w:eastAsia="Calibri" w:hAnsi="GHEA Grapalat" w:cs="Sylfaen"/>
                <w:sz w:val="22"/>
                <w:szCs w:val="22"/>
                <w:lang w:val="hy-AM" w:eastAsia="en-US"/>
              </w:rPr>
            </w:pPr>
          </w:p>
        </w:tc>
        <w:tc>
          <w:tcPr>
            <w:tcW w:w="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A28D83C" w14:textId="77777777" w:rsidR="00C94D10" w:rsidRPr="00886BE4" w:rsidRDefault="00C94D10" w:rsidP="00C94D10">
            <w:pPr>
              <w:spacing w:line="259" w:lineRule="auto"/>
              <w:jc w:val="center"/>
              <w:rPr>
                <w:rFonts w:ascii="GHEA Grapalat" w:eastAsia="Calibri" w:hAnsi="GHEA Grapalat" w:cs="Sylfaen"/>
                <w:sz w:val="22"/>
                <w:szCs w:val="22"/>
                <w:lang w:val="hy-AM" w:eastAsia="en-US"/>
              </w:rPr>
            </w:pPr>
          </w:p>
        </w:tc>
        <w:tc>
          <w:tcPr>
            <w:tcW w:w="70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BFC42AC" w14:textId="77777777" w:rsidR="00C94D10" w:rsidRPr="00886BE4" w:rsidRDefault="00C94D10" w:rsidP="00C94D10">
            <w:pPr>
              <w:spacing w:line="259" w:lineRule="auto"/>
              <w:jc w:val="center"/>
              <w:rPr>
                <w:rFonts w:ascii="GHEA Grapalat" w:eastAsia="Calibri" w:hAnsi="GHEA Grapalat" w:cs="Sylfaen"/>
                <w:sz w:val="22"/>
                <w:szCs w:val="22"/>
                <w:lang w:val="hy-AM" w:eastAsia="en-US"/>
              </w:rPr>
            </w:pPr>
            <w:r w:rsidRPr="00886BE4">
              <w:rPr>
                <w:rFonts w:ascii="GHEA Grapalat" w:eastAsia="Calibri" w:hAnsi="GHEA Grapalat" w:cs="Sylfaen"/>
                <w:sz w:val="22"/>
                <w:szCs w:val="22"/>
                <w:lang w:val="hy-AM" w:eastAsia="en-US"/>
              </w:rPr>
              <w:t>1</w:t>
            </w:r>
          </w:p>
        </w:tc>
        <w:tc>
          <w:tcPr>
            <w:tcW w:w="212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796A843" w14:textId="77777777" w:rsidR="00C94D10" w:rsidRPr="00886BE4" w:rsidRDefault="00C94D10" w:rsidP="00C94D10">
            <w:pPr>
              <w:spacing w:line="259" w:lineRule="auto"/>
              <w:jc w:val="center"/>
              <w:rPr>
                <w:rFonts w:ascii="GHEA Grapalat" w:eastAsia="Calibri" w:hAnsi="GHEA Grapalat"/>
                <w:sz w:val="22"/>
                <w:szCs w:val="22"/>
                <w:lang w:val="hy-AM" w:eastAsia="en-US"/>
              </w:rPr>
            </w:pPr>
            <w:r w:rsidRPr="00DF47D7">
              <w:rPr>
                <w:rFonts w:ascii="GHEA Grapalat" w:eastAsia="Calibri" w:hAnsi="GHEA Grapalat" w:cs="Sylfaen"/>
                <w:sz w:val="22"/>
                <w:szCs w:val="22"/>
                <w:lang w:val="hy-AM" w:eastAsia="en-US"/>
              </w:rPr>
              <w:t>Փաստաթղթային</w:t>
            </w:r>
          </w:p>
        </w:tc>
        <w:tc>
          <w:tcPr>
            <w:tcW w:w="124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09C1DBD9" w14:textId="77777777" w:rsidR="00C94D10" w:rsidRPr="00DF47D7" w:rsidRDefault="00C94D10" w:rsidP="00C94D10">
            <w:pPr>
              <w:snapToGrid w:val="0"/>
              <w:jc w:val="center"/>
              <w:rPr>
                <w:rFonts w:ascii="GHEA Grapalat" w:eastAsia="Arial Unicode MS" w:hAnsi="GHEA Grapalat"/>
                <w:sz w:val="22"/>
                <w:szCs w:val="22"/>
                <w:lang w:val="hy-AM"/>
              </w:rPr>
            </w:pPr>
          </w:p>
        </w:tc>
      </w:tr>
      <w:tr w:rsidR="00C94D10" w:rsidRPr="00886BE4" w14:paraId="5E23542E" w14:textId="77777777" w:rsidTr="00D44669">
        <w:trPr>
          <w:trHeight w:val="2980"/>
        </w:trPr>
        <w:tc>
          <w:tcPr>
            <w:tcW w:w="64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ED0C6D3" w14:textId="6ED6F4EF" w:rsidR="00C94D10" w:rsidRPr="00621887" w:rsidRDefault="003F45AB" w:rsidP="00621887">
            <w:pPr>
              <w:tabs>
                <w:tab w:val="left" w:pos="195"/>
              </w:tabs>
              <w:spacing w:line="259" w:lineRule="auto"/>
              <w:ind w:left="30"/>
              <w:jc w:val="center"/>
              <w:rPr>
                <w:rFonts w:ascii="GHEA Grapalat" w:eastAsia="Calibri" w:hAnsi="GHEA Grapalat" w:cs="Sylfaen"/>
                <w:b/>
                <w:sz w:val="24"/>
                <w:szCs w:val="24"/>
                <w:lang w:val="hy-AM" w:eastAsia="en-US"/>
              </w:rPr>
            </w:pPr>
            <w:r w:rsidRPr="00621887">
              <w:rPr>
                <w:rFonts w:ascii="GHEA Grapalat" w:eastAsia="Calibri" w:hAnsi="GHEA Grapalat" w:cs="Sylfaen"/>
                <w:b/>
                <w:sz w:val="24"/>
                <w:szCs w:val="24"/>
                <w:lang w:val="hy-AM" w:eastAsia="en-US"/>
              </w:rPr>
              <w:t>5</w:t>
            </w:r>
            <w:r w:rsidR="00621887" w:rsidRPr="00621887">
              <w:rPr>
                <w:rFonts w:ascii="GHEA Grapalat" w:eastAsia="Calibri" w:hAnsi="GHEA Grapalat" w:cs="Sylfaen"/>
                <w:b/>
                <w:sz w:val="24"/>
                <w:szCs w:val="24"/>
                <w:lang w:val="hy-AM" w:eastAsia="en-US"/>
              </w:rPr>
              <w:t>7.</w:t>
            </w:r>
          </w:p>
        </w:tc>
        <w:tc>
          <w:tcPr>
            <w:tcW w:w="558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A687C60" w14:textId="5FADB1E9" w:rsidR="00C94D10" w:rsidRPr="00886BE4" w:rsidRDefault="00C94D10" w:rsidP="00B71878">
            <w:pPr>
              <w:autoSpaceDE w:val="0"/>
              <w:autoSpaceDN w:val="0"/>
              <w:adjustRightInd w:val="0"/>
              <w:spacing w:line="259" w:lineRule="auto"/>
              <w:ind w:left="-41" w:right="-19" w:firstLine="41"/>
              <w:jc w:val="both"/>
              <w:rPr>
                <w:rFonts w:ascii="GHEA Grapalat" w:eastAsia="Calibri" w:hAnsi="GHEA Grapalat"/>
                <w:color w:val="000000"/>
                <w:sz w:val="22"/>
                <w:szCs w:val="22"/>
                <w:shd w:val="clear" w:color="auto" w:fill="FFFFFF"/>
                <w:lang w:val="hy-AM" w:eastAsia="en-US"/>
              </w:rPr>
            </w:pPr>
            <w:r w:rsidRPr="00886BE4">
              <w:rPr>
                <w:rFonts w:ascii="GHEA Grapalat" w:eastAsia="Calibri" w:hAnsi="GHEA Grapalat"/>
                <w:color w:val="000000"/>
                <w:sz w:val="22"/>
                <w:szCs w:val="22"/>
                <w:shd w:val="clear" w:color="auto" w:fill="FFFFFF"/>
                <w:lang w:val="hy-AM" w:eastAsia="en-US"/>
              </w:rPr>
              <w:t>Ամբուլատոր</w:t>
            </w:r>
            <w:r w:rsidRPr="00886BE4">
              <w:rPr>
                <w:rFonts w:ascii="GHEA Grapalat" w:eastAsia="Calibri" w:hAnsi="GHEA Grapalat"/>
                <w:color w:val="000000"/>
                <w:sz w:val="22"/>
                <w:szCs w:val="22"/>
                <w:shd w:val="clear" w:color="auto" w:fill="FFFFFF"/>
                <w:lang w:val="af-ZA" w:eastAsia="en-US"/>
              </w:rPr>
              <w:t>-</w:t>
            </w:r>
            <w:r w:rsidRPr="00886BE4">
              <w:rPr>
                <w:rFonts w:ascii="GHEA Grapalat" w:eastAsia="Calibri" w:hAnsi="GHEA Grapalat"/>
                <w:color w:val="000000"/>
                <w:sz w:val="22"/>
                <w:szCs w:val="22"/>
                <w:shd w:val="clear" w:color="auto" w:fill="FFFFFF"/>
                <w:lang w:val="hy-AM" w:eastAsia="en-US"/>
              </w:rPr>
              <w:t>պոլիկլինիկական</w:t>
            </w:r>
            <w:r w:rsidRPr="00886BE4">
              <w:rPr>
                <w:rFonts w:ascii="GHEA Grapalat" w:eastAsia="Calibri" w:hAnsi="GHEA Grapalat"/>
                <w:color w:val="000000"/>
                <w:sz w:val="22"/>
                <w:szCs w:val="22"/>
                <w:shd w:val="clear" w:color="auto" w:fill="FFFFFF"/>
                <w:lang w:val="af-ZA" w:eastAsia="en-US"/>
              </w:rPr>
              <w:t xml:space="preserve"> </w:t>
            </w:r>
            <w:r w:rsidRPr="00886BE4">
              <w:rPr>
                <w:rFonts w:ascii="GHEA Grapalat" w:eastAsia="Calibri" w:hAnsi="GHEA Grapalat"/>
                <w:color w:val="000000"/>
                <w:sz w:val="22"/>
                <w:szCs w:val="22"/>
                <w:shd w:val="clear" w:color="auto" w:fill="FFFFFF"/>
                <w:lang w:val="hy-AM" w:eastAsia="en-US"/>
              </w:rPr>
              <w:t>բժշկական</w:t>
            </w:r>
            <w:r w:rsidRPr="00886BE4">
              <w:rPr>
                <w:rFonts w:ascii="GHEA Grapalat" w:eastAsia="Calibri" w:hAnsi="GHEA Grapalat"/>
                <w:color w:val="000000"/>
                <w:sz w:val="22"/>
                <w:szCs w:val="22"/>
                <w:shd w:val="clear" w:color="auto" w:fill="FFFFFF"/>
                <w:lang w:val="af-ZA" w:eastAsia="en-US"/>
              </w:rPr>
              <w:t xml:space="preserve"> </w:t>
            </w:r>
            <w:r w:rsidRPr="00886BE4">
              <w:rPr>
                <w:rFonts w:ascii="GHEA Grapalat" w:eastAsia="Calibri" w:hAnsi="GHEA Grapalat"/>
                <w:color w:val="000000"/>
                <w:sz w:val="22"/>
                <w:szCs w:val="22"/>
                <w:shd w:val="clear" w:color="auto" w:fill="FFFFFF"/>
                <w:lang w:val="hy-AM" w:eastAsia="en-US"/>
              </w:rPr>
              <w:t>հաստատության</w:t>
            </w:r>
            <w:r w:rsidRPr="00886BE4">
              <w:rPr>
                <w:rFonts w:ascii="GHEA Grapalat" w:eastAsia="Calibri" w:hAnsi="GHEA Grapalat"/>
                <w:color w:val="000000"/>
                <w:sz w:val="22"/>
                <w:szCs w:val="22"/>
                <w:shd w:val="clear" w:color="auto" w:fill="FFFFFF"/>
                <w:lang w:val="af-ZA" w:eastAsia="en-US"/>
              </w:rPr>
              <w:t xml:space="preserve"> </w:t>
            </w:r>
            <w:r w:rsidRPr="00886BE4">
              <w:rPr>
                <w:rFonts w:ascii="GHEA Grapalat" w:eastAsia="Calibri" w:hAnsi="GHEA Grapalat"/>
                <w:color w:val="000000"/>
                <w:sz w:val="22"/>
                <w:szCs w:val="22"/>
                <w:shd w:val="clear" w:color="auto" w:fill="FFFFFF"/>
                <w:lang w:val="hy-AM" w:eastAsia="en-US"/>
              </w:rPr>
              <w:t>կողմից</w:t>
            </w:r>
            <w:r w:rsidRPr="00886BE4">
              <w:rPr>
                <w:rFonts w:ascii="GHEA Grapalat" w:eastAsia="Calibri" w:hAnsi="GHEA Grapalat"/>
                <w:color w:val="000000"/>
                <w:sz w:val="22"/>
                <w:szCs w:val="22"/>
                <w:shd w:val="clear" w:color="auto" w:fill="FFFFFF"/>
                <w:lang w:val="af-ZA" w:eastAsia="en-US"/>
              </w:rPr>
              <w:t xml:space="preserve"> </w:t>
            </w:r>
            <w:r w:rsidRPr="00886BE4">
              <w:rPr>
                <w:rFonts w:ascii="GHEA Grapalat" w:eastAsia="Calibri" w:hAnsi="GHEA Grapalat"/>
                <w:color w:val="000000"/>
                <w:sz w:val="22"/>
                <w:szCs w:val="22"/>
                <w:shd w:val="clear" w:color="auto" w:fill="FFFFFF"/>
                <w:lang w:val="hy-AM" w:eastAsia="en-US"/>
              </w:rPr>
              <w:t>բուժում</w:t>
            </w:r>
            <w:r w:rsidRPr="00886BE4">
              <w:rPr>
                <w:rFonts w:ascii="GHEA Grapalat" w:eastAsia="Calibri" w:hAnsi="GHEA Grapalat"/>
                <w:color w:val="000000"/>
                <w:sz w:val="22"/>
                <w:szCs w:val="22"/>
                <w:shd w:val="clear" w:color="auto" w:fill="FFFFFF"/>
                <w:lang w:val="af-ZA" w:eastAsia="en-US"/>
              </w:rPr>
              <w:t xml:space="preserve"> </w:t>
            </w:r>
            <w:r w:rsidRPr="00886BE4">
              <w:rPr>
                <w:rFonts w:ascii="GHEA Grapalat" w:eastAsia="Calibri" w:hAnsi="GHEA Grapalat"/>
                <w:color w:val="000000"/>
                <w:sz w:val="22"/>
                <w:szCs w:val="22"/>
                <w:shd w:val="clear" w:color="auto" w:fill="FFFFFF"/>
                <w:lang w:val="hy-AM" w:eastAsia="en-US"/>
              </w:rPr>
              <w:t>ստանալու</w:t>
            </w:r>
            <w:r w:rsidRPr="00886BE4">
              <w:rPr>
                <w:rFonts w:ascii="GHEA Grapalat" w:eastAsia="Calibri" w:hAnsi="GHEA Grapalat"/>
                <w:color w:val="000000"/>
                <w:sz w:val="22"/>
                <w:szCs w:val="22"/>
                <w:shd w:val="clear" w:color="auto" w:fill="FFFFFF"/>
                <w:lang w:val="af-ZA" w:eastAsia="en-US"/>
              </w:rPr>
              <w:t xml:space="preserve"> </w:t>
            </w:r>
            <w:r w:rsidRPr="00886BE4">
              <w:rPr>
                <w:rFonts w:ascii="GHEA Grapalat" w:eastAsia="Calibri" w:hAnsi="GHEA Grapalat"/>
                <w:color w:val="000000"/>
                <w:sz w:val="22"/>
                <w:szCs w:val="22"/>
                <w:shd w:val="clear" w:color="auto" w:fill="FFFFFF"/>
                <w:lang w:val="hy-AM" w:eastAsia="en-US"/>
              </w:rPr>
              <w:t>դեպքում</w:t>
            </w:r>
            <w:r w:rsidRPr="00886BE4">
              <w:rPr>
                <w:rFonts w:ascii="GHEA Grapalat" w:eastAsia="Calibri" w:hAnsi="GHEA Grapalat"/>
                <w:color w:val="000000"/>
                <w:sz w:val="22"/>
                <w:szCs w:val="22"/>
                <w:shd w:val="clear" w:color="auto" w:fill="FFFFFF"/>
                <w:lang w:val="af-ZA" w:eastAsia="en-US"/>
              </w:rPr>
              <w:t xml:space="preserve"> </w:t>
            </w:r>
            <w:r w:rsidRPr="00886BE4">
              <w:rPr>
                <w:rFonts w:ascii="GHEA Grapalat" w:eastAsia="Calibri" w:hAnsi="GHEA Grapalat"/>
                <w:color w:val="000000"/>
                <w:sz w:val="22"/>
                <w:szCs w:val="22"/>
                <w:shd w:val="clear" w:color="auto" w:fill="FFFFFF"/>
                <w:lang w:val="hy-AM" w:eastAsia="en-US"/>
              </w:rPr>
              <w:t>քաղաքացու</w:t>
            </w:r>
            <w:r w:rsidRPr="00886BE4">
              <w:rPr>
                <w:rFonts w:ascii="GHEA Grapalat" w:eastAsia="Calibri" w:hAnsi="GHEA Grapalat"/>
                <w:color w:val="000000"/>
                <w:sz w:val="22"/>
                <w:szCs w:val="22"/>
                <w:shd w:val="clear" w:color="auto" w:fill="FFFFFF"/>
                <w:lang w:val="af-ZA" w:eastAsia="en-US"/>
              </w:rPr>
              <w:t xml:space="preserve"> </w:t>
            </w:r>
            <w:r w:rsidRPr="00886BE4">
              <w:rPr>
                <w:rFonts w:ascii="GHEA Grapalat" w:eastAsia="Calibri" w:hAnsi="GHEA Grapalat"/>
                <w:color w:val="000000"/>
                <w:sz w:val="22"/>
                <w:szCs w:val="22"/>
                <w:shd w:val="clear" w:color="auto" w:fill="FFFFFF"/>
                <w:lang w:val="hy-AM" w:eastAsia="en-US"/>
              </w:rPr>
              <w:t>ախտաբանական</w:t>
            </w:r>
            <w:r w:rsidRPr="00886BE4">
              <w:rPr>
                <w:rFonts w:ascii="GHEA Grapalat" w:eastAsia="Calibri" w:hAnsi="GHEA Grapalat"/>
                <w:color w:val="000000"/>
                <w:sz w:val="22"/>
                <w:szCs w:val="22"/>
                <w:shd w:val="clear" w:color="auto" w:fill="FFFFFF"/>
                <w:lang w:val="af-ZA" w:eastAsia="en-US"/>
              </w:rPr>
              <w:t xml:space="preserve"> </w:t>
            </w:r>
            <w:r w:rsidRPr="00886BE4">
              <w:rPr>
                <w:rFonts w:ascii="GHEA Grapalat" w:eastAsia="Calibri" w:hAnsi="GHEA Grapalat"/>
                <w:color w:val="000000"/>
                <w:sz w:val="22"/>
                <w:szCs w:val="22"/>
                <w:shd w:val="clear" w:color="auto" w:fill="FFFFFF"/>
                <w:lang w:val="hy-AM" w:eastAsia="en-US"/>
              </w:rPr>
              <w:t>վիճակի</w:t>
            </w:r>
            <w:r w:rsidRPr="00886BE4">
              <w:rPr>
                <w:rFonts w:ascii="GHEA Grapalat" w:eastAsia="Calibri" w:hAnsi="GHEA Grapalat"/>
                <w:color w:val="000000"/>
                <w:sz w:val="22"/>
                <w:szCs w:val="22"/>
                <w:shd w:val="clear" w:color="auto" w:fill="FFFFFF"/>
                <w:lang w:val="af-ZA" w:eastAsia="en-US"/>
              </w:rPr>
              <w:t xml:space="preserve">, </w:t>
            </w:r>
            <w:r w:rsidRPr="00886BE4">
              <w:rPr>
                <w:rFonts w:ascii="GHEA Grapalat" w:eastAsia="Calibri" w:hAnsi="GHEA Grapalat"/>
                <w:color w:val="000000"/>
                <w:sz w:val="22"/>
                <w:szCs w:val="22"/>
                <w:shd w:val="clear" w:color="auto" w:fill="FFFFFF"/>
                <w:lang w:val="hy-AM" w:eastAsia="en-US"/>
              </w:rPr>
              <w:t>դրա</w:t>
            </w:r>
            <w:r w:rsidRPr="00886BE4">
              <w:rPr>
                <w:rFonts w:ascii="GHEA Grapalat" w:eastAsia="Calibri" w:hAnsi="GHEA Grapalat"/>
                <w:color w:val="000000"/>
                <w:sz w:val="22"/>
                <w:szCs w:val="22"/>
                <w:shd w:val="clear" w:color="auto" w:fill="FFFFFF"/>
                <w:lang w:val="af-ZA" w:eastAsia="en-US"/>
              </w:rPr>
              <w:t xml:space="preserve"> </w:t>
            </w:r>
            <w:r w:rsidRPr="00886BE4">
              <w:rPr>
                <w:rFonts w:ascii="GHEA Grapalat" w:eastAsia="Calibri" w:hAnsi="GHEA Grapalat"/>
                <w:color w:val="000000"/>
                <w:sz w:val="22"/>
                <w:szCs w:val="22"/>
                <w:shd w:val="clear" w:color="auto" w:fill="FFFFFF"/>
                <w:lang w:val="hy-AM" w:eastAsia="en-US"/>
              </w:rPr>
              <w:t>հետևանքների</w:t>
            </w:r>
            <w:r w:rsidRPr="00886BE4">
              <w:rPr>
                <w:rFonts w:ascii="GHEA Grapalat" w:eastAsia="Calibri" w:hAnsi="GHEA Grapalat"/>
                <w:color w:val="000000"/>
                <w:sz w:val="22"/>
                <w:szCs w:val="22"/>
                <w:shd w:val="clear" w:color="auto" w:fill="FFFFFF"/>
                <w:lang w:val="af-ZA" w:eastAsia="en-US"/>
              </w:rPr>
              <w:t xml:space="preserve"> </w:t>
            </w:r>
            <w:r w:rsidRPr="00886BE4">
              <w:rPr>
                <w:rFonts w:ascii="GHEA Grapalat" w:eastAsia="Calibri" w:hAnsi="GHEA Grapalat"/>
                <w:color w:val="000000"/>
                <w:sz w:val="22"/>
                <w:szCs w:val="22"/>
                <w:shd w:val="clear" w:color="auto" w:fill="FFFFFF"/>
                <w:lang w:val="hy-AM" w:eastAsia="en-US"/>
              </w:rPr>
              <w:t>կամ</w:t>
            </w:r>
            <w:r w:rsidRPr="00886BE4">
              <w:rPr>
                <w:rFonts w:ascii="GHEA Grapalat" w:eastAsia="Calibri" w:hAnsi="GHEA Grapalat"/>
                <w:color w:val="000000"/>
                <w:sz w:val="22"/>
                <w:szCs w:val="22"/>
                <w:shd w:val="clear" w:color="auto" w:fill="FFFFFF"/>
                <w:lang w:val="af-ZA" w:eastAsia="en-US"/>
              </w:rPr>
              <w:t xml:space="preserve"> </w:t>
            </w:r>
            <w:r w:rsidRPr="00886BE4">
              <w:rPr>
                <w:rFonts w:ascii="GHEA Grapalat" w:eastAsia="Calibri" w:hAnsi="GHEA Grapalat"/>
                <w:color w:val="000000"/>
                <w:sz w:val="22"/>
                <w:szCs w:val="22"/>
                <w:shd w:val="clear" w:color="auto" w:fill="FFFFFF"/>
                <w:lang w:val="hy-AM" w:eastAsia="en-US"/>
              </w:rPr>
              <w:t>բարդությունների</w:t>
            </w:r>
            <w:r w:rsidRPr="00886BE4">
              <w:rPr>
                <w:rFonts w:ascii="GHEA Grapalat" w:eastAsia="Calibri" w:hAnsi="GHEA Grapalat"/>
                <w:color w:val="000000"/>
                <w:sz w:val="22"/>
                <w:szCs w:val="22"/>
                <w:shd w:val="clear" w:color="auto" w:fill="FFFFFF"/>
                <w:lang w:val="af-ZA" w:eastAsia="en-US"/>
              </w:rPr>
              <w:t xml:space="preserve"> </w:t>
            </w:r>
            <w:r w:rsidRPr="00886BE4">
              <w:rPr>
                <w:rFonts w:ascii="GHEA Grapalat" w:eastAsia="Calibri" w:hAnsi="GHEA Grapalat"/>
                <w:color w:val="000000"/>
                <w:sz w:val="22"/>
                <w:szCs w:val="22"/>
                <w:shd w:val="clear" w:color="auto" w:fill="FFFFFF"/>
                <w:lang w:val="hy-AM" w:eastAsia="en-US"/>
              </w:rPr>
              <w:t>վերացման</w:t>
            </w:r>
            <w:r w:rsidRPr="00886BE4">
              <w:rPr>
                <w:rFonts w:ascii="GHEA Grapalat" w:eastAsia="Calibri" w:hAnsi="GHEA Grapalat"/>
                <w:color w:val="000000"/>
                <w:sz w:val="22"/>
                <w:szCs w:val="22"/>
                <w:shd w:val="clear" w:color="auto" w:fill="FFFFFF"/>
                <w:lang w:val="af-ZA" w:eastAsia="en-US"/>
              </w:rPr>
              <w:t xml:space="preserve"> </w:t>
            </w:r>
            <w:r w:rsidRPr="00886BE4">
              <w:rPr>
                <w:rFonts w:ascii="GHEA Grapalat" w:eastAsia="Calibri" w:hAnsi="GHEA Grapalat"/>
                <w:color w:val="000000"/>
                <w:sz w:val="22"/>
                <w:szCs w:val="22"/>
                <w:shd w:val="clear" w:color="auto" w:fill="FFFFFF"/>
                <w:lang w:val="hy-AM" w:eastAsia="en-US"/>
              </w:rPr>
              <w:t>օրն</w:t>
            </w:r>
            <w:r w:rsidRPr="00886BE4">
              <w:rPr>
                <w:rFonts w:ascii="GHEA Grapalat" w:eastAsia="Calibri" w:hAnsi="GHEA Grapalat"/>
                <w:color w:val="000000"/>
                <w:sz w:val="22"/>
                <w:szCs w:val="22"/>
                <w:shd w:val="clear" w:color="auto" w:fill="FFFFFF"/>
                <w:lang w:val="af-ZA" w:eastAsia="en-US"/>
              </w:rPr>
              <w:t xml:space="preserve"> </w:t>
            </w:r>
            <w:r w:rsidRPr="00886BE4">
              <w:rPr>
                <w:rFonts w:ascii="GHEA Grapalat" w:eastAsia="Calibri" w:hAnsi="GHEA Grapalat"/>
                <w:color w:val="000000"/>
                <w:sz w:val="22"/>
                <w:szCs w:val="22"/>
                <w:shd w:val="clear" w:color="auto" w:fill="FFFFFF"/>
                <w:lang w:val="hy-AM" w:eastAsia="en-US"/>
              </w:rPr>
              <w:t>անաշխատունակության</w:t>
            </w:r>
            <w:r w:rsidRPr="00886BE4">
              <w:rPr>
                <w:rFonts w:ascii="GHEA Grapalat" w:eastAsia="Calibri" w:hAnsi="GHEA Grapalat"/>
                <w:color w:val="000000"/>
                <w:sz w:val="22"/>
                <w:szCs w:val="22"/>
                <w:shd w:val="clear" w:color="auto" w:fill="FFFFFF"/>
                <w:lang w:val="af-ZA" w:eastAsia="en-US"/>
              </w:rPr>
              <w:t xml:space="preserve"> </w:t>
            </w:r>
            <w:r w:rsidRPr="00886BE4">
              <w:rPr>
                <w:rFonts w:ascii="GHEA Grapalat" w:eastAsia="Calibri" w:hAnsi="GHEA Grapalat"/>
                <w:color w:val="000000"/>
                <w:sz w:val="22"/>
                <w:szCs w:val="22"/>
                <w:shd w:val="clear" w:color="auto" w:fill="FFFFFF"/>
                <w:lang w:val="hy-AM" w:eastAsia="en-US"/>
              </w:rPr>
              <w:t>թերթիկը</w:t>
            </w:r>
            <w:r w:rsidRPr="00886BE4">
              <w:rPr>
                <w:rFonts w:ascii="GHEA Grapalat" w:eastAsia="Calibri" w:hAnsi="GHEA Grapalat"/>
                <w:color w:val="000000"/>
                <w:sz w:val="22"/>
                <w:szCs w:val="22"/>
                <w:shd w:val="clear" w:color="auto" w:fill="FFFFFF"/>
                <w:lang w:val="af-ZA" w:eastAsia="en-US"/>
              </w:rPr>
              <w:t xml:space="preserve"> </w:t>
            </w:r>
            <w:r w:rsidRPr="00886BE4">
              <w:rPr>
                <w:rFonts w:ascii="GHEA Grapalat" w:eastAsia="Calibri" w:hAnsi="GHEA Grapalat"/>
                <w:color w:val="000000"/>
                <w:sz w:val="22"/>
                <w:szCs w:val="22"/>
                <w:shd w:val="clear" w:color="auto" w:fill="FFFFFF"/>
                <w:lang w:val="hy-AM" w:eastAsia="en-US"/>
              </w:rPr>
              <w:t>փակվում</w:t>
            </w:r>
            <w:r w:rsidRPr="00886BE4">
              <w:rPr>
                <w:rFonts w:ascii="GHEA Grapalat" w:eastAsia="Calibri" w:hAnsi="GHEA Grapalat"/>
                <w:color w:val="000000"/>
                <w:sz w:val="22"/>
                <w:szCs w:val="22"/>
                <w:shd w:val="clear" w:color="auto" w:fill="FFFFFF"/>
                <w:lang w:val="af-ZA" w:eastAsia="en-US"/>
              </w:rPr>
              <w:t xml:space="preserve"> </w:t>
            </w:r>
            <w:r w:rsidRPr="00886BE4">
              <w:rPr>
                <w:rFonts w:ascii="GHEA Grapalat" w:eastAsia="Calibri" w:hAnsi="GHEA Grapalat"/>
                <w:color w:val="000000"/>
                <w:sz w:val="22"/>
                <w:szCs w:val="22"/>
                <w:shd w:val="clear" w:color="auto" w:fill="FFFFFF"/>
                <w:lang w:val="hy-AM" w:eastAsia="en-US"/>
              </w:rPr>
              <w:t>է</w:t>
            </w:r>
            <w:r w:rsidRPr="00886BE4">
              <w:rPr>
                <w:rFonts w:ascii="GHEA Grapalat" w:eastAsia="Calibri" w:hAnsi="GHEA Grapalat"/>
                <w:color w:val="000000"/>
                <w:sz w:val="22"/>
                <w:szCs w:val="22"/>
                <w:shd w:val="clear" w:color="auto" w:fill="FFFFFF"/>
                <w:lang w:val="af-ZA" w:eastAsia="en-US"/>
              </w:rPr>
              <w:t xml:space="preserve"> </w:t>
            </w:r>
            <w:r w:rsidRPr="00886BE4">
              <w:rPr>
                <w:rFonts w:ascii="GHEA Grapalat" w:eastAsia="Calibri" w:hAnsi="GHEA Grapalat"/>
                <w:color w:val="000000"/>
                <w:sz w:val="22"/>
                <w:szCs w:val="22"/>
                <w:shd w:val="clear" w:color="auto" w:fill="FFFFFF"/>
                <w:lang w:val="hy-AM" w:eastAsia="en-US"/>
              </w:rPr>
              <w:t>բուժող</w:t>
            </w:r>
            <w:r w:rsidRPr="00886BE4">
              <w:rPr>
                <w:rFonts w:ascii="GHEA Grapalat" w:eastAsia="Calibri" w:hAnsi="GHEA Grapalat"/>
                <w:color w:val="000000"/>
                <w:sz w:val="22"/>
                <w:szCs w:val="22"/>
                <w:shd w:val="clear" w:color="auto" w:fill="FFFFFF"/>
                <w:lang w:val="af-ZA" w:eastAsia="en-US"/>
              </w:rPr>
              <w:t xml:space="preserve"> </w:t>
            </w:r>
            <w:r w:rsidRPr="00886BE4">
              <w:rPr>
                <w:rFonts w:ascii="GHEA Grapalat" w:eastAsia="Calibri" w:hAnsi="GHEA Grapalat"/>
                <w:color w:val="000000"/>
                <w:sz w:val="22"/>
                <w:szCs w:val="22"/>
                <w:shd w:val="clear" w:color="auto" w:fill="FFFFFF"/>
                <w:lang w:val="hy-AM" w:eastAsia="en-US"/>
              </w:rPr>
              <w:t>բժիշկի</w:t>
            </w:r>
            <w:r w:rsidRPr="00886BE4">
              <w:rPr>
                <w:rFonts w:ascii="GHEA Grapalat" w:eastAsia="Calibri" w:hAnsi="GHEA Grapalat"/>
                <w:color w:val="000000"/>
                <w:sz w:val="22"/>
                <w:szCs w:val="22"/>
                <w:shd w:val="clear" w:color="auto" w:fill="FFFFFF"/>
                <w:lang w:val="af-ZA" w:eastAsia="en-US"/>
              </w:rPr>
              <w:t xml:space="preserve"> </w:t>
            </w:r>
            <w:r w:rsidRPr="00886BE4">
              <w:rPr>
                <w:rFonts w:ascii="GHEA Grapalat" w:eastAsia="Calibri" w:hAnsi="GHEA Grapalat"/>
                <w:color w:val="000000"/>
                <w:sz w:val="22"/>
                <w:szCs w:val="22"/>
                <w:shd w:val="clear" w:color="auto" w:fill="FFFFFF"/>
                <w:lang w:val="hy-AM" w:eastAsia="en-US"/>
              </w:rPr>
              <w:t>կողմից</w:t>
            </w:r>
            <w:r w:rsidRPr="00886BE4">
              <w:rPr>
                <w:rFonts w:ascii="GHEA Grapalat" w:eastAsia="Calibri" w:hAnsi="GHEA Grapalat"/>
                <w:color w:val="000000"/>
                <w:sz w:val="22"/>
                <w:szCs w:val="22"/>
                <w:shd w:val="clear" w:color="auto" w:fill="FFFFFF"/>
                <w:lang w:val="af-ZA" w:eastAsia="en-US"/>
              </w:rPr>
              <w:t xml:space="preserve"> </w:t>
            </w:r>
            <w:r w:rsidRPr="00886BE4">
              <w:rPr>
                <w:rFonts w:ascii="GHEA Grapalat" w:eastAsia="Calibri" w:hAnsi="GHEA Grapalat"/>
                <w:color w:val="000000"/>
                <w:sz w:val="22"/>
                <w:szCs w:val="22"/>
                <w:shd w:val="clear" w:color="auto" w:fill="FFFFFF"/>
                <w:lang w:val="hy-AM" w:eastAsia="en-US"/>
              </w:rPr>
              <w:t>և</w:t>
            </w:r>
            <w:r w:rsidRPr="00886BE4">
              <w:rPr>
                <w:rFonts w:ascii="GHEA Grapalat" w:eastAsia="Calibri" w:hAnsi="GHEA Grapalat"/>
                <w:color w:val="000000"/>
                <w:sz w:val="22"/>
                <w:szCs w:val="22"/>
                <w:shd w:val="clear" w:color="auto" w:fill="FFFFFF"/>
                <w:lang w:val="af-ZA" w:eastAsia="en-US"/>
              </w:rPr>
              <w:t xml:space="preserve"> </w:t>
            </w:r>
            <w:r w:rsidRPr="00886BE4">
              <w:rPr>
                <w:rFonts w:ascii="GHEA Grapalat" w:eastAsia="Calibri" w:hAnsi="GHEA Grapalat"/>
                <w:color w:val="000000"/>
                <w:sz w:val="22"/>
                <w:szCs w:val="22"/>
                <w:shd w:val="clear" w:color="auto" w:fill="FFFFFF"/>
                <w:lang w:val="hy-AM" w:eastAsia="en-US"/>
              </w:rPr>
              <w:t>ներկայացվում</w:t>
            </w:r>
            <w:r w:rsidRPr="00886BE4">
              <w:rPr>
                <w:rFonts w:ascii="GHEA Grapalat" w:eastAsia="Calibri" w:hAnsi="GHEA Grapalat"/>
                <w:color w:val="000000"/>
                <w:sz w:val="22"/>
                <w:szCs w:val="22"/>
                <w:shd w:val="clear" w:color="auto" w:fill="FFFFFF"/>
                <w:lang w:val="af-ZA" w:eastAsia="en-US"/>
              </w:rPr>
              <w:t xml:space="preserve"> </w:t>
            </w:r>
            <w:r w:rsidRPr="00886BE4">
              <w:rPr>
                <w:rFonts w:ascii="GHEA Grapalat" w:eastAsia="Calibri" w:hAnsi="GHEA Grapalat"/>
                <w:color w:val="000000"/>
                <w:sz w:val="22"/>
                <w:szCs w:val="22"/>
                <w:shd w:val="clear" w:color="auto" w:fill="FFFFFF"/>
                <w:lang w:val="hy-AM" w:eastAsia="en-US"/>
              </w:rPr>
              <w:t>է</w:t>
            </w:r>
            <w:r w:rsidRPr="00886BE4">
              <w:rPr>
                <w:rFonts w:ascii="GHEA Grapalat" w:eastAsia="Calibri" w:hAnsi="GHEA Grapalat"/>
                <w:color w:val="000000"/>
                <w:sz w:val="22"/>
                <w:szCs w:val="22"/>
                <w:shd w:val="clear" w:color="auto" w:fill="FFFFFF"/>
                <w:lang w:val="af-ZA" w:eastAsia="en-US"/>
              </w:rPr>
              <w:t xml:space="preserve"> </w:t>
            </w:r>
            <w:r w:rsidRPr="00886BE4">
              <w:rPr>
                <w:rFonts w:ascii="GHEA Grapalat" w:eastAsia="Calibri" w:hAnsi="GHEA Grapalat"/>
                <w:color w:val="000000"/>
                <w:sz w:val="22"/>
                <w:szCs w:val="22"/>
                <w:shd w:val="clear" w:color="auto" w:fill="FFFFFF"/>
                <w:lang w:val="hy-AM" w:eastAsia="en-US"/>
              </w:rPr>
              <w:t>փորձաքննության</w:t>
            </w:r>
            <w:r w:rsidRPr="00886BE4">
              <w:rPr>
                <w:rFonts w:ascii="GHEA Grapalat" w:eastAsia="Calibri" w:hAnsi="GHEA Grapalat"/>
                <w:color w:val="000000"/>
                <w:sz w:val="22"/>
                <w:szCs w:val="22"/>
                <w:shd w:val="clear" w:color="auto" w:fill="FFFFFF"/>
                <w:lang w:val="af-ZA" w:eastAsia="en-US"/>
              </w:rPr>
              <w:t xml:space="preserve"> </w:t>
            </w:r>
            <w:r w:rsidRPr="00886BE4">
              <w:rPr>
                <w:rFonts w:ascii="GHEA Grapalat" w:eastAsia="Calibri" w:hAnsi="GHEA Grapalat"/>
                <w:color w:val="000000"/>
                <w:sz w:val="22"/>
                <w:szCs w:val="22"/>
                <w:shd w:val="clear" w:color="auto" w:fill="FFFFFF"/>
                <w:lang w:val="hy-AM" w:eastAsia="en-US"/>
              </w:rPr>
              <w:t>գծով</w:t>
            </w:r>
            <w:r w:rsidRPr="00886BE4">
              <w:rPr>
                <w:rFonts w:ascii="GHEA Grapalat" w:eastAsia="Calibri" w:hAnsi="GHEA Grapalat"/>
                <w:color w:val="000000"/>
                <w:sz w:val="22"/>
                <w:szCs w:val="22"/>
                <w:shd w:val="clear" w:color="auto" w:fill="FFFFFF"/>
                <w:lang w:val="af-ZA" w:eastAsia="en-US"/>
              </w:rPr>
              <w:t xml:space="preserve"> </w:t>
            </w:r>
            <w:r w:rsidRPr="00886BE4">
              <w:rPr>
                <w:rFonts w:ascii="GHEA Grapalat" w:eastAsia="Calibri" w:hAnsi="GHEA Grapalat"/>
                <w:color w:val="000000"/>
                <w:sz w:val="22"/>
                <w:szCs w:val="22"/>
                <w:shd w:val="clear" w:color="auto" w:fill="FFFFFF"/>
                <w:lang w:val="hy-AM" w:eastAsia="en-US"/>
              </w:rPr>
              <w:t>տնօրենի</w:t>
            </w:r>
            <w:r w:rsidRPr="00886BE4">
              <w:rPr>
                <w:rFonts w:ascii="GHEA Grapalat" w:eastAsia="Calibri" w:hAnsi="GHEA Grapalat"/>
                <w:color w:val="000000"/>
                <w:sz w:val="22"/>
                <w:szCs w:val="22"/>
                <w:shd w:val="clear" w:color="auto" w:fill="FFFFFF"/>
                <w:lang w:val="af-ZA" w:eastAsia="en-US"/>
              </w:rPr>
              <w:t xml:space="preserve"> </w:t>
            </w:r>
            <w:r w:rsidRPr="00886BE4">
              <w:rPr>
                <w:rFonts w:ascii="GHEA Grapalat" w:eastAsia="Calibri" w:hAnsi="GHEA Grapalat"/>
                <w:color w:val="000000"/>
                <w:sz w:val="22"/>
                <w:szCs w:val="22"/>
                <w:shd w:val="clear" w:color="auto" w:fill="FFFFFF"/>
                <w:lang w:val="hy-AM" w:eastAsia="en-US"/>
              </w:rPr>
              <w:t>տեղակալի</w:t>
            </w:r>
            <w:r w:rsidRPr="00886BE4">
              <w:rPr>
                <w:rFonts w:ascii="GHEA Grapalat" w:eastAsia="Calibri" w:hAnsi="GHEA Grapalat"/>
                <w:color w:val="000000"/>
                <w:sz w:val="22"/>
                <w:szCs w:val="22"/>
                <w:shd w:val="clear" w:color="auto" w:fill="FFFFFF"/>
                <w:lang w:val="af-ZA" w:eastAsia="en-US"/>
              </w:rPr>
              <w:t xml:space="preserve"> </w:t>
            </w:r>
            <w:r w:rsidRPr="00886BE4">
              <w:rPr>
                <w:rFonts w:ascii="GHEA Grapalat" w:eastAsia="Calibri" w:hAnsi="GHEA Grapalat"/>
                <w:color w:val="000000"/>
                <w:sz w:val="22"/>
                <w:szCs w:val="22"/>
                <w:shd w:val="clear" w:color="auto" w:fill="FFFFFF"/>
                <w:lang w:val="hy-AM" w:eastAsia="en-US"/>
              </w:rPr>
              <w:t>կամ</w:t>
            </w:r>
            <w:r w:rsidRPr="00886BE4">
              <w:rPr>
                <w:rFonts w:ascii="GHEA Grapalat" w:eastAsia="Calibri" w:hAnsi="GHEA Grapalat"/>
                <w:color w:val="000000"/>
                <w:sz w:val="22"/>
                <w:szCs w:val="22"/>
                <w:shd w:val="clear" w:color="auto" w:fill="FFFFFF"/>
                <w:lang w:val="af-ZA" w:eastAsia="en-US"/>
              </w:rPr>
              <w:t xml:space="preserve"> </w:t>
            </w:r>
            <w:r w:rsidRPr="00886BE4">
              <w:rPr>
                <w:rFonts w:ascii="GHEA Grapalat" w:eastAsia="Calibri" w:hAnsi="GHEA Grapalat"/>
                <w:color w:val="000000"/>
                <w:sz w:val="22"/>
                <w:szCs w:val="22"/>
                <w:shd w:val="clear" w:color="auto" w:fill="FFFFFF"/>
                <w:lang w:val="hy-AM" w:eastAsia="en-US"/>
              </w:rPr>
              <w:t>փորձաքննություն</w:t>
            </w:r>
            <w:r w:rsidRPr="00886BE4">
              <w:rPr>
                <w:rFonts w:ascii="GHEA Grapalat" w:eastAsia="Calibri" w:hAnsi="GHEA Grapalat"/>
                <w:color w:val="000000"/>
                <w:sz w:val="22"/>
                <w:szCs w:val="22"/>
                <w:shd w:val="clear" w:color="auto" w:fill="FFFFFF"/>
                <w:lang w:val="af-ZA" w:eastAsia="en-US"/>
              </w:rPr>
              <w:t xml:space="preserve"> </w:t>
            </w:r>
            <w:r w:rsidRPr="00886BE4">
              <w:rPr>
                <w:rFonts w:ascii="GHEA Grapalat" w:eastAsia="Calibri" w:hAnsi="GHEA Grapalat"/>
                <w:color w:val="000000"/>
                <w:sz w:val="22"/>
                <w:szCs w:val="22"/>
                <w:shd w:val="clear" w:color="auto" w:fill="FFFFFF"/>
                <w:lang w:val="hy-AM" w:eastAsia="en-US"/>
              </w:rPr>
              <w:t>իրականացնելու</w:t>
            </w:r>
            <w:r w:rsidRPr="00886BE4">
              <w:rPr>
                <w:rFonts w:ascii="GHEA Grapalat" w:eastAsia="Calibri" w:hAnsi="GHEA Grapalat"/>
                <w:color w:val="000000"/>
                <w:sz w:val="22"/>
                <w:szCs w:val="22"/>
                <w:shd w:val="clear" w:color="auto" w:fill="FFFFFF"/>
                <w:lang w:val="af-ZA" w:eastAsia="en-US"/>
              </w:rPr>
              <w:t xml:space="preserve"> </w:t>
            </w:r>
            <w:r w:rsidRPr="00886BE4">
              <w:rPr>
                <w:rFonts w:ascii="GHEA Grapalat" w:eastAsia="Calibri" w:hAnsi="GHEA Grapalat"/>
                <w:color w:val="000000"/>
                <w:sz w:val="22"/>
                <w:szCs w:val="22"/>
                <w:shd w:val="clear" w:color="auto" w:fill="FFFFFF"/>
                <w:lang w:val="hy-AM" w:eastAsia="en-US"/>
              </w:rPr>
              <w:t>իրավասություն</w:t>
            </w:r>
            <w:r w:rsidRPr="00886BE4">
              <w:rPr>
                <w:rFonts w:ascii="GHEA Grapalat" w:eastAsia="Calibri" w:hAnsi="GHEA Grapalat"/>
                <w:color w:val="000000"/>
                <w:sz w:val="22"/>
                <w:szCs w:val="22"/>
                <w:shd w:val="clear" w:color="auto" w:fill="FFFFFF"/>
                <w:lang w:val="af-ZA" w:eastAsia="en-US"/>
              </w:rPr>
              <w:t xml:space="preserve"> </w:t>
            </w:r>
            <w:r w:rsidRPr="00886BE4">
              <w:rPr>
                <w:rFonts w:ascii="GHEA Grapalat" w:eastAsia="Calibri" w:hAnsi="GHEA Grapalat"/>
                <w:color w:val="000000"/>
                <w:sz w:val="22"/>
                <w:szCs w:val="22"/>
                <w:shd w:val="clear" w:color="auto" w:fill="FFFFFF"/>
                <w:lang w:val="hy-AM" w:eastAsia="en-US"/>
              </w:rPr>
              <w:t>ունեցող</w:t>
            </w:r>
            <w:r w:rsidRPr="00886BE4">
              <w:rPr>
                <w:rFonts w:ascii="GHEA Grapalat" w:eastAsia="Calibri" w:hAnsi="GHEA Grapalat"/>
                <w:color w:val="000000"/>
                <w:sz w:val="22"/>
                <w:szCs w:val="22"/>
                <w:shd w:val="clear" w:color="auto" w:fill="FFFFFF"/>
                <w:lang w:val="af-ZA" w:eastAsia="en-US"/>
              </w:rPr>
              <w:t xml:space="preserve"> </w:t>
            </w:r>
            <w:r w:rsidRPr="00886BE4">
              <w:rPr>
                <w:rFonts w:ascii="GHEA Grapalat" w:eastAsia="Calibri" w:hAnsi="GHEA Grapalat"/>
                <w:color w:val="000000"/>
                <w:sz w:val="22"/>
                <w:szCs w:val="22"/>
                <w:shd w:val="clear" w:color="auto" w:fill="FFFFFF"/>
                <w:lang w:val="hy-AM" w:eastAsia="en-US"/>
              </w:rPr>
              <w:t>անձի</w:t>
            </w:r>
            <w:r w:rsidRPr="00886BE4">
              <w:rPr>
                <w:rFonts w:ascii="GHEA Grapalat" w:eastAsia="Calibri" w:hAnsi="GHEA Grapalat"/>
                <w:color w:val="000000"/>
                <w:sz w:val="22"/>
                <w:szCs w:val="22"/>
                <w:shd w:val="clear" w:color="auto" w:fill="FFFFFF"/>
                <w:lang w:val="af-ZA" w:eastAsia="en-US"/>
              </w:rPr>
              <w:t xml:space="preserve"> </w:t>
            </w:r>
            <w:r w:rsidRPr="00886BE4">
              <w:rPr>
                <w:rFonts w:ascii="GHEA Grapalat" w:eastAsia="Calibri" w:hAnsi="GHEA Grapalat"/>
                <w:color w:val="000000"/>
                <w:sz w:val="22"/>
                <w:szCs w:val="22"/>
                <w:shd w:val="clear" w:color="auto" w:fill="FFFFFF"/>
                <w:lang w:val="hy-AM" w:eastAsia="en-US"/>
              </w:rPr>
              <w:t>հաստատմանը</w:t>
            </w:r>
            <w:r w:rsidR="00DF47D7">
              <w:rPr>
                <w:rFonts w:ascii="GHEA Grapalat" w:eastAsia="Calibri" w:hAnsi="GHEA Grapalat"/>
                <w:color w:val="000000"/>
                <w:sz w:val="22"/>
                <w:szCs w:val="22"/>
                <w:shd w:val="clear" w:color="auto" w:fill="FFFFFF"/>
                <w:lang w:val="hy-AM" w:eastAsia="en-US"/>
              </w:rPr>
              <w:t>.</w:t>
            </w:r>
          </w:p>
        </w:tc>
        <w:tc>
          <w:tcPr>
            <w:tcW w:w="306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5781BAE" w14:textId="77777777" w:rsidR="00C94D10" w:rsidRPr="00886BE4" w:rsidRDefault="00C94D10" w:rsidP="00C94D10">
            <w:pPr>
              <w:spacing w:line="259" w:lineRule="auto"/>
              <w:ind w:left="34"/>
              <w:jc w:val="center"/>
              <w:rPr>
                <w:rFonts w:ascii="GHEA Grapalat" w:eastAsia="Calibri" w:hAnsi="GHEA Grapalat"/>
                <w:color w:val="000000"/>
                <w:sz w:val="22"/>
                <w:szCs w:val="22"/>
                <w:lang w:val="af-ZA" w:eastAsia="en-US"/>
              </w:rPr>
            </w:pPr>
            <w:r w:rsidRPr="00886BE4">
              <w:rPr>
                <w:rFonts w:ascii="GHEA Grapalat" w:eastAsia="Calibri" w:hAnsi="GHEA Grapalat" w:cs="Sylfaen"/>
                <w:sz w:val="22"/>
                <w:szCs w:val="22"/>
                <w:lang w:val="hy-AM" w:eastAsia="en-US"/>
              </w:rPr>
              <w:t>Կառավարության</w:t>
            </w:r>
          </w:p>
          <w:p w14:paraId="4BCAD3E0" w14:textId="1B81DC01" w:rsidR="00C94D10" w:rsidRPr="00886BE4" w:rsidRDefault="00C94D10" w:rsidP="00C94D10">
            <w:pPr>
              <w:spacing w:line="259" w:lineRule="auto"/>
              <w:jc w:val="center"/>
              <w:rPr>
                <w:rFonts w:ascii="GHEA Grapalat" w:eastAsia="Calibri" w:hAnsi="GHEA Grapalat"/>
                <w:color w:val="000000"/>
                <w:sz w:val="22"/>
                <w:szCs w:val="22"/>
                <w:lang w:val="hy-AM" w:eastAsia="en-US"/>
              </w:rPr>
            </w:pPr>
            <w:r w:rsidRPr="00886BE4">
              <w:rPr>
                <w:rFonts w:ascii="GHEA Grapalat" w:eastAsia="Calibri" w:hAnsi="GHEA Grapalat"/>
                <w:color w:val="000000"/>
                <w:sz w:val="22"/>
                <w:szCs w:val="22"/>
                <w:lang w:val="af-ZA" w:eastAsia="en-US"/>
              </w:rPr>
              <w:t>2011</w:t>
            </w:r>
            <w:r w:rsidRPr="00886BE4">
              <w:rPr>
                <w:rFonts w:ascii="GHEA Grapalat" w:eastAsia="Calibri" w:hAnsi="GHEA Grapalat"/>
                <w:color w:val="000000"/>
                <w:sz w:val="22"/>
                <w:szCs w:val="22"/>
                <w:lang w:val="hy-AM" w:eastAsia="en-US"/>
              </w:rPr>
              <w:t xml:space="preserve"> </w:t>
            </w:r>
            <w:r w:rsidRPr="00886BE4">
              <w:rPr>
                <w:rFonts w:ascii="GHEA Grapalat" w:eastAsia="Calibri" w:hAnsi="GHEA Grapalat"/>
                <w:color w:val="000000"/>
                <w:sz w:val="22"/>
                <w:szCs w:val="22"/>
                <w:lang w:val="af-ZA" w:eastAsia="en-US"/>
              </w:rPr>
              <w:t>թ</w:t>
            </w:r>
            <w:r w:rsidRPr="00886BE4">
              <w:rPr>
                <w:rFonts w:ascii="GHEA Grapalat" w:eastAsia="Calibri" w:hAnsi="GHEA Grapalat"/>
                <w:color w:val="000000"/>
                <w:sz w:val="22"/>
                <w:szCs w:val="22"/>
                <w:lang w:val="hy-AM" w:eastAsia="en-US"/>
              </w:rPr>
              <w:t xml:space="preserve">վականի </w:t>
            </w:r>
            <w:r w:rsidRPr="00886BE4">
              <w:rPr>
                <w:rFonts w:ascii="GHEA Grapalat" w:eastAsia="Calibri" w:hAnsi="GHEA Grapalat" w:cs="Sylfaen"/>
                <w:color w:val="000000"/>
                <w:sz w:val="22"/>
                <w:szCs w:val="22"/>
                <w:shd w:val="clear" w:color="auto" w:fill="FFFFFF"/>
                <w:lang w:val="hy-AM" w:eastAsia="en-US"/>
              </w:rPr>
              <w:t>հուլիսի</w:t>
            </w:r>
            <w:r w:rsidRPr="00886BE4">
              <w:rPr>
                <w:rFonts w:ascii="GHEA Grapalat" w:eastAsia="Calibri" w:hAnsi="GHEA Grapalat"/>
                <w:b/>
                <w:color w:val="000000"/>
                <w:sz w:val="22"/>
                <w:szCs w:val="22"/>
                <w:lang w:val="hy-AM" w:eastAsia="en-US"/>
              </w:rPr>
              <w:t xml:space="preserve"> </w:t>
            </w:r>
            <w:r w:rsidRPr="00886BE4">
              <w:rPr>
                <w:rFonts w:ascii="GHEA Grapalat" w:eastAsia="Calibri" w:hAnsi="GHEA Grapalat"/>
                <w:color w:val="000000"/>
                <w:sz w:val="22"/>
                <w:szCs w:val="22"/>
                <w:lang w:val="hy-AM" w:eastAsia="en-US"/>
              </w:rPr>
              <w:t>14-ի</w:t>
            </w:r>
          </w:p>
          <w:p w14:paraId="3F2F2745" w14:textId="2676795E" w:rsidR="00C94D10" w:rsidRPr="00886BE4" w:rsidRDefault="00C94D10" w:rsidP="00C94D10">
            <w:pPr>
              <w:spacing w:line="259" w:lineRule="auto"/>
              <w:jc w:val="center"/>
              <w:rPr>
                <w:rFonts w:ascii="GHEA Grapalat" w:eastAsia="Calibri" w:hAnsi="GHEA Grapalat" w:cs="Sylfaen"/>
                <w:sz w:val="22"/>
                <w:szCs w:val="22"/>
                <w:lang w:val="af-ZA" w:eastAsia="en-US"/>
              </w:rPr>
            </w:pPr>
            <w:r w:rsidRPr="00886BE4">
              <w:rPr>
                <w:rFonts w:ascii="GHEA Grapalat" w:eastAsia="Calibri" w:hAnsi="GHEA Grapalat"/>
                <w:color w:val="000000"/>
                <w:sz w:val="22"/>
                <w:szCs w:val="22"/>
                <w:lang w:val="af-ZA" w:eastAsia="en-US"/>
              </w:rPr>
              <w:t>N 1024-Ն</w:t>
            </w:r>
            <w:r w:rsidRPr="00886BE4">
              <w:rPr>
                <w:rFonts w:ascii="GHEA Grapalat" w:eastAsia="Calibri" w:hAnsi="GHEA Grapalat"/>
                <w:color w:val="000000"/>
                <w:sz w:val="22"/>
                <w:szCs w:val="22"/>
                <w:lang w:val="hy-AM" w:eastAsia="en-US"/>
              </w:rPr>
              <w:t xml:space="preserve"> որոշում</w:t>
            </w:r>
            <w:r w:rsidRPr="00886BE4">
              <w:rPr>
                <w:rFonts w:ascii="GHEA Grapalat" w:eastAsia="Calibri" w:hAnsi="GHEA Grapalat" w:cs="Sylfaen"/>
                <w:sz w:val="22"/>
                <w:szCs w:val="22"/>
                <w:lang w:val="af-ZA" w:eastAsia="en-US"/>
              </w:rPr>
              <w:t xml:space="preserve">, հավելված </w:t>
            </w:r>
            <w:r w:rsidRPr="00886BE4">
              <w:rPr>
                <w:rFonts w:ascii="GHEA Grapalat" w:eastAsia="Calibri" w:hAnsi="GHEA Grapalat"/>
                <w:sz w:val="22"/>
                <w:szCs w:val="22"/>
                <w:lang w:val="af-ZA" w:eastAsia="en-US"/>
              </w:rPr>
              <w:t xml:space="preserve">N </w:t>
            </w:r>
            <w:r w:rsidRPr="00886BE4">
              <w:rPr>
                <w:rFonts w:ascii="GHEA Grapalat" w:eastAsia="Calibri" w:hAnsi="GHEA Grapalat" w:cs="Sylfaen"/>
                <w:sz w:val="22"/>
                <w:szCs w:val="22"/>
                <w:lang w:val="af-ZA" w:eastAsia="en-US"/>
              </w:rPr>
              <w:t>5, կետ 12.3</w:t>
            </w:r>
          </w:p>
        </w:tc>
        <w:tc>
          <w:tcPr>
            <w:tcW w:w="4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F025551" w14:textId="77777777" w:rsidR="00C94D10" w:rsidRPr="00886BE4" w:rsidRDefault="00C94D10" w:rsidP="00C94D10">
            <w:pPr>
              <w:spacing w:line="259" w:lineRule="auto"/>
              <w:jc w:val="center"/>
              <w:rPr>
                <w:rFonts w:ascii="GHEA Grapalat" w:eastAsia="Calibri" w:hAnsi="GHEA Grapalat" w:cs="Sylfaen"/>
                <w:sz w:val="22"/>
                <w:szCs w:val="22"/>
                <w:lang w:val="hy-AM" w:eastAsia="en-US"/>
              </w:rPr>
            </w:pPr>
          </w:p>
        </w:tc>
        <w:tc>
          <w:tcPr>
            <w:tcW w:w="42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78FB055" w14:textId="77777777" w:rsidR="00C94D10" w:rsidRPr="00886BE4" w:rsidRDefault="00C94D10" w:rsidP="00C94D10">
            <w:pPr>
              <w:spacing w:line="259" w:lineRule="auto"/>
              <w:jc w:val="center"/>
              <w:rPr>
                <w:rFonts w:ascii="GHEA Grapalat" w:eastAsia="Calibri" w:hAnsi="GHEA Grapalat" w:cs="Sylfaen"/>
                <w:sz w:val="22"/>
                <w:szCs w:val="22"/>
                <w:lang w:val="hy-AM" w:eastAsia="en-US"/>
              </w:rPr>
            </w:pPr>
          </w:p>
        </w:tc>
        <w:tc>
          <w:tcPr>
            <w:tcW w:w="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E6C97A8" w14:textId="77777777" w:rsidR="00C94D10" w:rsidRPr="00886BE4" w:rsidRDefault="00C94D10" w:rsidP="00C94D10">
            <w:pPr>
              <w:spacing w:line="259" w:lineRule="auto"/>
              <w:jc w:val="center"/>
              <w:rPr>
                <w:rFonts w:ascii="GHEA Grapalat" w:eastAsia="Calibri" w:hAnsi="GHEA Grapalat" w:cs="Sylfaen"/>
                <w:sz w:val="22"/>
                <w:szCs w:val="22"/>
                <w:lang w:val="hy-AM" w:eastAsia="en-US"/>
              </w:rPr>
            </w:pPr>
          </w:p>
        </w:tc>
        <w:tc>
          <w:tcPr>
            <w:tcW w:w="70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702B549" w14:textId="77777777" w:rsidR="00C94D10" w:rsidRPr="00886BE4" w:rsidRDefault="00C94D10" w:rsidP="00C94D10">
            <w:pPr>
              <w:spacing w:line="259" w:lineRule="auto"/>
              <w:jc w:val="center"/>
              <w:rPr>
                <w:rFonts w:ascii="GHEA Grapalat" w:eastAsia="Calibri" w:hAnsi="GHEA Grapalat" w:cs="Sylfaen"/>
                <w:sz w:val="22"/>
                <w:szCs w:val="22"/>
                <w:lang w:eastAsia="en-US"/>
              </w:rPr>
            </w:pPr>
            <w:r w:rsidRPr="00886BE4">
              <w:rPr>
                <w:rFonts w:ascii="GHEA Grapalat" w:eastAsia="Calibri" w:hAnsi="GHEA Grapalat" w:cs="Sylfaen"/>
                <w:sz w:val="22"/>
                <w:szCs w:val="22"/>
                <w:lang w:eastAsia="en-US"/>
              </w:rPr>
              <w:t>1</w:t>
            </w:r>
          </w:p>
        </w:tc>
        <w:tc>
          <w:tcPr>
            <w:tcW w:w="212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DF1A6A2" w14:textId="77777777" w:rsidR="00C94D10" w:rsidRPr="00886BE4" w:rsidRDefault="00C94D10" w:rsidP="00C94D10">
            <w:pPr>
              <w:spacing w:line="259" w:lineRule="auto"/>
              <w:jc w:val="center"/>
              <w:rPr>
                <w:rFonts w:ascii="GHEA Grapalat" w:eastAsia="Calibri" w:hAnsi="GHEA Grapalat"/>
                <w:sz w:val="22"/>
                <w:szCs w:val="22"/>
                <w:lang w:val="hy-AM" w:eastAsia="en-US"/>
              </w:rPr>
            </w:pPr>
            <w:r w:rsidRPr="00886BE4">
              <w:rPr>
                <w:rFonts w:ascii="GHEA Grapalat" w:eastAsia="Calibri" w:hAnsi="GHEA Grapalat" w:cs="Sylfaen"/>
                <w:sz w:val="22"/>
                <w:szCs w:val="22"/>
                <w:lang w:eastAsia="en-US"/>
              </w:rPr>
              <w:t>Փաստաթղթային</w:t>
            </w:r>
          </w:p>
        </w:tc>
        <w:tc>
          <w:tcPr>
            <w:tcW w:w="124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7A926B17" w14:textId="77777777" w:rsidR="00C94D10" w:rsidRPr="00886BE4" w:rsidRDefault="00C94D10" w:rsidP="00C94D10">
            <w:pPr>
              <w:snapToGrid w:val="0"/>
              <w:jc w:val="center"/>
              <w:rPr>
                <w:rFonts w:ascii="GHEA Grapalat" w:eastAsia="Arial Unicode MS" w:hAnsi="GHEA Grapalat"/>
                <w:sz w:val="22"/>
                <w:szCs w:val="22"/>
              </w:rPr>
            </w:pPr>
          </w:p>
        </w:tc>
      </w:tr>
      <w:tr w:rsidR="00C94D10" w:rsidRPr="00886BE4" w14:paraId="697289E4" w14:textId="77777777" w:rsidTr="00D44669">
        <w:trPr>
          <w:trHeight w:val="848"/>
        </w:trPr>
        <w:tc>
          <w:tcPr>
            <w:tcW w:w="64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C61483F" w14:textId="44F63F66" w:rsidR="00C94D10" w:rsidRPr="00621887" w:rsidRDefault="003F45AB" w:rsidP="00621887">
            <w:pPr>
              <w:tabs>
                <w:tab w:val="left" w:pos="195"/>
              </w:tabs>
              <w:spacing w:line="259" w:lineRule="auto"/>
              <w:ind w:left="30"/>
              <w:jc w:val="center"/>
              <w:rPr>
                <w:rFonts w:ascii="GHEA Grapalat" w:eastAsia="Calibri" w:hAnsi="GHEA Grapalat" w:cs="Sylfaen"/>
                <w:b/>
                <w:sz w:val="24"/>
                <w:szCs w:val="24"/>
                <w:lang w:val="hy-AM" w:eastAsia="en-US"/>
              </w:rPr>
            </w:pPr>
            <w:r w:rsidRPr="00621887">
              <w:rPr>
                <w:rFonts w:ascii="GHEA Grapalat" w:eastAsia="MS Mincho" w:hAnsi="GHEA Grapalat" w:cs="Cambria Math"/>
                <w:b/>
                <w:sz w:val="24"/>
                <w:szCs w:val="24"/>
                <w:lang w:val="hy-AM" w:eastAsia="en-US"/>
              </w:rPr>
              <w:t>5</w:t>
            </w:r>
            <w:r w:rsidR="00621887" w:rsidRPr="00621887">
              <w:rPr>
                <w:rFonts w:ascii="GHEA Grapalat" w:eastAsia="MS Mincho" w:hAnsi="GHEA Grapalat" w:cs="Cambria Math"/>
                <w:b/>
                <w:sz w:val="24"/>
                <w:szCs w:val="24"/>
                <w:lang w:val="hy-AM" w:eastAsia="en-US"/>
              </w:rPr>
              <w:t>8.</w:t>
            </w:r>
          </w:p>
        </w:tc>
        <w:tc>
          <w:tcPr>
            <w:tcW w:w="558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2061823" w14:textId="77777777" w:rsidR="00C94D10" w:rsidRDefault="00C94D10" w:rsidP="00B71878">
            <w:pPr>
              <w:autoSpaceDE w:val="0"/>
              <w:autoSpaceDN w:val="0"/>
              <w:adjustRightInd w:val="0"/>
              <w:spacing w:line="259" w:lineRule="auto"/>
              <w:ind w:left="-41" w:firstLine="41"/>
              <w:jc w:val="both"/>
              <w:rPr>
                <w:rFonts w:ascii="GHEA Grapalat" w:eastAsia="Calibri" w:hAnsi="GHEA Grapalat"/>
                <w:color w:val="000000"/>
                <w:sz w:val="22"/>
                <w:szCs w:val="22"/>
                <w:shd w:val="clear" w:color="auto" w:fill="FFFFFF"/>
                <w:lang w:val="hy-AM" w:eastAsia="en-US"/>
              </w:rPr>
            </w:pPr>
            <w:r w:rsidRPr="00886BE4">
              <w:rPr>
                <w:rFonts w:ascii="GHEA Grapalat" w:eastAsia="Calibri" w:hAnsi="GHEA Grapalat"/>
                <w:color w:val="000000"/>
                <w:sz w:val="22"/>
                <w:szCs w:val="22"/>
                <w:shd w:val="clear" w:color="auto" w:fill="FFFFFF"/>
                <w:lang w:val="hy-AM" w:eastAsia="en-US"/>
              </w:rPr>
              <w:t>Տևական հիվանդության պատճառով առաջացած ժամանակավոր անաշխատունակության դեպքում` հաշմանդամություն ունեցող աշխատող անձին, բացառությամբ աշխատանքային գործունեությամբ զբաղվելու կարողության երրորդ աստիճանի կենսագործունեության սահմանափակում ունեցող անձի, անաշխատունակության թերթիկ տրվում է հիվանդության ամբողջ ժամանակաշրջանի համար` մինչև օրգանիզմի ֆունկցիոնալ վիճակի վերականգնումը կամ հաշմանդամության խմբի վերանայումը՝ առավելագույնը 3 ամիս ժամկետով</w:t>
            </w:r>
            <w:r w:rsidR="00DF47D7">
              <w:rPr>
                <w:rFonts w:ascii="GHEA Grapalat" w:eastAsia="Calibri" w:hAnsi="GHEA Grapalat"/>
                <w:color w:val="000000"/>
                <w:sz w:val="22"/>
                <w:szCs w:val="22"/>
                <w:shd w:val="clear" w:color="auto" w:fill="FFFFFF"/>
                <w:lang w:val="hy-AM" w:eastAsia="en-US"/>
              </w:rPr>
              <w:t>.</w:t>
            </w:r>
          </w:p>
          <w:p w14:paraId="0B1D6312" w14:textId="7D611F98" w:rsidR="00421F93" w:rsidRPr="00886BE4" w:rsidRDefault="00421F93" w:rsidP="00B71878">
            <w:pPr>
              <w:autoSpaceDE w:val="0"/>
              <w:autoSpaceDN w:val="0"/>
              <w:adjustRightInd w:val="0"/>
              <w:spacing w:line="259" w:lineRule="auto"/>
              <w:ind w:left="-41" w:firstLine="41"/>
              <w:jc w:val="both"/>
              <w:rPr>
                <w:rFonts w:ascii="GHEA Grapalat" w:eastAsia="Calibri" w:hAnsi="GHEA Grapalat"/>
                <w:color w:val="000000"/>
                <w:sz w:val="22"/>
                <w:szCs w:val="22"/>
                <w:shd w:val="clear" w:color="auto" w:fill="FFFFFF"/>
                <w:lang w:val="hy-AM" w:eastAsia="en-US"/>
              </w:rPr>
            </w:pPr>
          </w:p>
        </w:tc>
        <w:tc>
          <w:tcPr>
            <w:tcW w:w="306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16E5647" w14:textId="77777777" w:rsidR="00C94D10" w:rsidRPr="00886BE4" w:rsidRDefault="00C94D10" w:rsidP="00C94D10">
            <w:pPr>
              <w:spacing w:line="259" w:lineRule="auto"/>
              <w:ind w:left="34"/>
              <w:jc w:val="center"/>
              <w:rPr>
                <w:rFonts w:ascii="GHEA Grapalat" w:eastAsia="Calibri" w:hAnsi="GHEA Grapalat"/>
                <w:color w:val="000000"/>
                <w:sz w:val="22"/>
                <w:szCs w:val="22"/>
                <w:lang w:val="af-ZA" w:eastAsia="en-US"/>
              </w:rPr>
            </w:pPr>
            <w:r w:rsidRPr="00886BE4">
              <w:rPr>
                <w:rFonts w:ascii="GHEA Grapalat" w:eastAsia="Calibri" w:hAnsi="GHEA Grapalat" w:cs="Sylfaen"/>
                <w:sz w:val="22"/>
                <w:szCs w:val="22"/>
                <w:lang w:val="hy-AM" w:eastAsia="en-US"/>
              </w:rPr>
              <w:t>Կառավարության</w:t>
            </w:r>
          </w:p>
          <w:p w14:paraId="00F07FC5" w14:textId="4A9C90AF" w:rsidR="00C94D10" w:rsidRPr="00886BE4" w:rsidRDefault="00C94D10" w:rsidP="00C94D10">
            <w:pPr>
              <w:spacing w:line="259" w:lineRule="auto"/>
              <w:jc w:val="center"/>
              <w:rPr>
                <w:rFonts w:ascii="GHEA Grapalat" w:eastAsia="Calibri" w:hAnsi="GHEA Grapalat"/>
                <w:color w:val="000000"/>
                <w:sz w:val="22"/>
                <w:szCs w:val="22"/>
                <w:lang w:val="hy-AM" w:eastAsia="en-US"/>
              </w:rPr>
            </w:pPr>
            <w:r w:rsidRPr="00886BE4">
              <w:rPr>
                <w:rFonts w:ascii="GHEA Grapalat" w:eastAsia="Calibri" w:hAnsi="GHEA Grapalat"/>
                <w:color w:val="000000"/>
                <w:sz w:val="22"/>
                <w:szCs w:val="22"/>
                <w:lang w:val="af-ZA" w:eastAsia="en-US"/>
              </w:rPr>
              <w:t>2011</w:t>
            </w:r>
            <w:r w:rsidRPr="00886BE4">
              <w:rPr>
                <w:rFonts w:ascii="GHEA Grapalat" w:eastAsia="Calibri" w:hAnsi="GHEA Grapalat"/>
                <w:color w:val="000000"/>
                <w:sz w:val="22"/>
                <w:szCs w:val="22"/>
                <w:lang w:val="hy-AM" w:eastAsia="en-US"/>
              </w:rPr>
              <w:t xml:space="preserve"> </w:t>
            </w:r>
            <w:r w:rsidRPr="00886BE4">
              <w:rPr>
                <w:rFonts w:ascii="GHEA Grapalat" w:eastAsia="Calibri" w:hAnsi="GHEA Grapalat"/>
                <w:color w:val="000000"/>
                <w:sz w:val="22"/>
                <w:szCs w:val="22"/>
                <w:lang w:val="af-ZA" w:eastAsia="en-US"/>
              </w:rPr>
              <w:t>թ</w:t>
            </w:r>
            <w:r w:rsidRPr="00886BE4">
              <w:rPr>
                <w:rFonts w:ascii="GHEA Grapalat" w:eastAsia="Calibri" w:hAnsi="GHEA Grapalat"/>
                <w:color w:val="000000"/>
                <w:sz w:val="22"/>
                <w:szCs w:val="22"/>
                <w:lang w:val="hy-AM" w:eastAsia="en-US"/>
              </w:rPr>
              <w:t>վականի</w:t>
            </w:r>
            <w:r w:rsidRPr="00886BE4">
              <w:rPr>
                <w:rFonts w:ascii="GHEA Grapalat" w:eastAsia="Calibri" w:hAnsi="GHEA Grapalat" w:cs="Sylfaen"/>
                <w:color w:val="000000"/>
                <w:sz w:val="22"/>
                <w:szCs w:val="22"/>
                <w:shd w:val="clear" w:color="auto" w:fill="FFFFFF"/>
                <w:lang w:val="hy-AM" w:eastAsia="en-US"/>
              </w:rPr>
              <w:t xml:space="preserve"> հուլիսի</w:t>
            </w:r>
            <w:r w:rsidRPr="00886BE4">
              <w:rPr>
                <w:rFonts w:ascii="GHEA Grapalat" w:eastAsia="Calibri" w:hAnsi="GHEA Grapalat"/>
                <w:b/>
                <w:color w:val="000000"/>
                <w:sz w:val="22"/>
                <w:szCs w:val="22"/>
                <w:lang w:val="hy-AM" w:eastAsia="en-US"/>
              </w:rPr>
              <w:t xml:space="preserve"> </w:t>
            </w:r>
            <w:r w:rsidRPr="00886BE4">
              <w:rPr>
                <w:rFonts w:ascii="GHEA Grapalat" w:eastAsia="Calibri" w:hAnsi="GHEA Grapalat"/>
                <w:color w:val="000000"/>
                <w:sz w:val="22"/>
                <w:szCs w:val="22"/>
                <w:lang w:val="hy-AM" w:eastAsia="en-US"/>
              </w:rPr>
              <w:t>14-ի</w:t>
            </w:r>
            <w:r w:rsidRPr="00886BE4">
              <w:rPr>
                <w:rFonts w:ascii="GHEA Grapalat" w:eastAsia="Calibri" w:hAnsi="GHEA Grapalat"/>
                <w:color w:val="000000"/>
                <w:sz w:val="22"/>
                <w:szCs w:val="22"/>
                <w:lang w:val="af-ZA" w:eastAsia="en-US"/>
              </w:rPr>
              <w:t xml:space="preserve"> N 1024-Ն</w:t>
            </w:r>
            <w:r w:rsidRPr="00886BE4">
              <w:rPr>
                <w:rFonts w:ascii="GHEA Grapalat" w:eastAsia="Calibri" w:hAnsi="GHEA Grapalat"/>
                <w:color w:val="000000"/>
                <w:sz w:val="22"/>
                <w:szCs w:val="22"/>
                <w:lang w:val="hy-AM" w:eastAsia="en-US"/>
              </w:rPr>
              <w:t xml:space="preserve"> որոշում</w:t>
            </w:r>
            <w:r w:rsidRPr="00886BE4">
              <w:rPr>
                <w:rFonts w:ascii="GHEA Grapalat" w:eastAsia="Calibri" w:hAnsi="GHEA Grapalat" w:cs="Sylfaen"/>
                <w:sz w:val="22"/>
                <w:szCs w:val="22"/>
                <w:lang w:val="af-ZA" w:eastAsia="en-US"/>
              </w:rPr>
              <w:t xml:space="preserve">, հավելված </w:t>
            </w:r>
            <w:r w:rsidRPr="00886BE4">
              <w:rPr>
                <w:rFonts w:ascii="GHEA Grapalat" w:eastAsia="Calibri" w:hAnsi="GHEA Grapalat"/>
                <w:sz w:val="22"/>
                <w:szCs w:val="22"/>
                <w:lang w:val="af-ZA" w:eastAsia="en-US"/>
              </w:rPr>
              <w:t xml:space="preserve">N </w:t>
            </w:r>
            <w:r w:rsidRPr="00886BE4">
              <w:rPr>
                <w:rFonts w:ascii="GHEA Grapalat" w:eastAsia="Calibri" w:hAnsi="GHEA Grapalat" w:cs="Sylfaen"/>
                <w:sz w:val="22"/>
                <w:szCs w:val="22"/>
                <w:lang w:val="af-ZA" w:eastAsia="en-US"/>
              </w:rPr>
              <w:t>5, կետ 18.1</w:t>
            </w:r>
          </w:p>
        </w:tc>
        <w:tc>
          <w:tcPr>
            <w:tcW w:w="4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5624EDC" w14:textId="77777777" w:rsidR="00C94D10" w:rsidRPr="00886BE4" w:rsidRDefault="00C94D10" w:rsidP="00C94D10">
            <w:pPr>
              <w:spacing w:line="259" w:lineRule="auto"/>
              <w:jc w:val="center"/>
              <w:rPr>
                <w:rFonts w:ascii="GHEA Grapalat" w:eastAsia="Calibri" w:hAnsi="GHEA Grapalat" w:cs="Sylfaen"/>
                <w:sz w:val="22"/>
                <w:szCs w:val="22"/>
                <w:lang w:val="hy-AM" w:eastAsia="en-US"/>
              </w:rPr>
            </w:pPr>
          </w:p>
        </w:tc>
        <w:tc>
          <w:tcPr>
            <w:tcW w:w="42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77805EE" w14:textId="77777777" w:rsidR="00C94D10" w:rsidRPr="00886BE4" w:rsidRDefault="00C94D10" w:rsidP="00C94D10">
            <w:pPr>
              <w:spacing w:line="259" w:lineRule="auto"/>
              <w:jc w:val="center"/>
              <w:rPr>
                <w:rFonts w:ascii="GHEA Grapalat" w:eastAsia="Calibri" w:hAnsi="GHEA Grapalat" w:cs="Sylfaen"/>
                <w:sz w:val="22"/>
                <w:szCs w:val="22"/>
                <w:lang w:val="hy-AM" w:eastAsia="en-US"/>
              </w:rPr>
            </w:pPr>
          </w:p>
        </w:tc>
        <w:tc>
          <w:tcPr>
            <w:tcW w:w="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28848E6" w14:textId="77777777" w:rsidR="00C94D10" w:rsidRPr="00886BE4" w:rsidRDefault="00C94D10" w:rsidP="00C94D10">
            <w:pPr>
              <w:spacing w:line="259" w:lineRule="auto"/>
              <w:jc w:val="center"/>
              <w:rPr>
                <w:rFonts w:ascii="GHEA Grapalat" w:eastAsia="Calibri" w:hAnsi="GHEA Grapalat" w:cs="Sylfaen"/>
                <w:sz w:val="22"/>
                <w:szCs w:val="22"/>
                <w:lang w:val="hy-AM" w:eastAsia="en-US"/>
              </w:rPr>
            </w:pPr>
          </w:p>
        </w:tc>
        <w:tc>
          <w:tcPr>
            <w:tcW w:w="70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1618203" w14:textId="77777777" w:rsidR="00C94D10" w:rsidRPr="00886BE4" w:rsidRDefault="00C94D10" w:rsidP="00C94D10">
            <w:pPr>
              <w:spacing w:line="259" w:lineRule="auto"/>
              <w:jc w:val="center"/>
              <w:rPr>
                <w:rFonts w:ascii="GHEA Grapalat" w:eastAsia="Calibri" w:hAnsi="GHEA Grapalat" w:cs="Sylfaen"/>
                <w:sz w:val="22"/>
                <w:szCs w:val="22"/>
                <w:lang w:eastAsia="en-US"/>
              </w:rPr>
            </w:pPr>
            <w:r w:rsidRPr="00886BE4">
              <w:rPr>
                <w:rFonts w:ascii="GHEA Grapalat" w:eastAsia="Calibri" w:hAnsi="GHEA Grapalat" w:cs="Sylfaen"/>
                <w:sz w:val="22"/>
                <w:szCs w:val="22"/>
                <w:lang w:eastAsia="en-US"/>
              </w:rPr>
              <w:t>1</w:t>
            </w:r>
          </w:p>
        </w:tc>
        <w:tc>
          <w:tcPr>
            <w:tcW w:w="212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4C57A7E" w14:textId="77777777" w:rsidR="00C94D10" w:rsidRPr="00886BE4" w:rsidRDefault="00C94D10" w:rsidP="00C94D10">
            <w:pPr>
              <w:spacing w:line="259" w:lineRule="auto"/>
              <w:jc w:val="center"/>
              <w:rPr>
                <w:rFonts w:ascii="GHEA Grapalat" w:eastAsia="Calibri" w:hAnsi="GHEA Grapalat"/>
                <w:sz w:val="22"/>
                <w:szCs w:val="22"/>
                <w:lang w:val="hy-AM" w:eastAsia="en-US"/>
              </w:rPr>
            </w:pPr>
            <w:r w:rsidRPr="00886BE4">
              <w:rPr>
                <w:rFonts w:ascii="GHEA Grapalat" w:eastAsia="Calibri" w:hAnsi="GHEA Grapalat" w:cs="Sylfaen"/>
                <w:sz w:val="22"/>
                <w:szCs w:val="22"/>
                <w:lang w:eastAsia="en-US"/>
              </w:rPr>
              <w:t>Փաստաթղթային</w:t>
            </w:r>
          </w:p>
        </w:tc>
        <w:tc>
          <w:tcPr>
            <w:tcW w:w="124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16F8FF9B" w14:textId="77777777" w:rsidR="00C94D10" w:rsidRPr="00886BE4" w:rsidRDefault="00C94D10" w:rsidP="00C94D10">
            <w:pPr>
              <w:snapToGrid w:val="0"/>
              <w:jc w:val="center"/>
              <w:rPr>
                <w:rFonts w:ascii="GHEA Grapalat" w:eastAsia="Arial Unicode MS" w:hAnsi="GHEA Grapalat"/>
                <w:sz w:val="22"/>
                <w:szCs w:val="22"/>
              </w:rPr>
            </w:pPr>
          </w:p>
        </w:tc>
      </w:tr>
      <w:tr w:rsidR="00C94D10" w:rsidRPr="00886BE4" w14:paraId="71F2A25D" w14:textId="77777777" w:rsidTr="00D44669">
        <w:trPr>
          <w:trHeight w:val="3043"/>
        </w:trPr>
        <w:tc>
          <w:tcPr>
            <w:tcW w:w="64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A20CC96" w14:textId="164997B6" w:rsidR="00C94D10" w:rsidRPr="00621887" w:rsidRDefault="003F45AB" w:rsidP="00621887">
            <w:pPr>
              <w:tabs>
                <w:tab w:val="left" w:pos="195"/>
              </w:tabs>
              <w:spacing w:line="259" w:lineRule="auto"/>
              <w:ind w:left="30"/>
              <w:jc w:val="center"/>
              <w:rPr>
                <w:rFonts w:ascii="GHEA Grapalat" w:eastAsia="Calibri" w:hAnsi="GHEA Grapalat" w:cs="Sylfaen"/>
                <w:b/>
                <w:sz w:val="24"/>
                <w:szCs w:val="24"/>
                <w:lang w:val="hy-AM" w:eastAsia="en-US"/>
              </w:rPr>
            </w:pPr>
            <w:r w:rsidRPr="00621887">
              <w:rPr>
                <w:rFonts w:ascii="GHEA Grapalat" w:eastAsia="Calibri" w:hAnsi="GHEA Grapalat" w:cs="Sylfaen"/>
                <w:b/>
                <w:sz w:val="24"/>
                <w:szCs w:val="24"/>
                <w:lang w:val="hy-AM" w:eastAsia="en-US"/>
              </w:rPr>
              <w:t>5</w:t>
            </w:r>
            <w:r w:rsidR="00621887" w:rsidRPr="00621887">
              <w:rPr>
                <w:rFonts w:ascii="GHEA Grapalat" w:eastAsia="Calibri" w:hAnsi="GHEA Grapalat" w:cs="Sylfaen"/>
                <w:b/>
                <w:sz w:val="24"/>
                <w:szCs w:val="24"/>
                <w:lang w:val="hy-AM" w:eastAsia="en-US"/>
              </w:rPr>
              <w:t>9.</w:t>
            </w:r>
          </w:p>
        </w:tc>
        <w:tc>
          <w:tcPr>
            <w:tcW w:w="558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75591C1" w14:textId="0E31CE52" w:rsidR="00C94D10" w:rsidRPr="00886BE4" w:rsidRDefault="00C94D10" w:rsidP="00B71878">
            <w:pPr>
              <w:autoSpaceDE w:val="0"/>
              <w:autoSpaceDN w:val="0"/>
              <w:adjustRightInd w:val="0"/>
              <w:spacing w:line="259" w:lineRule="auto"/>
              <w:ind w:left="-41" w:firstLine="41"/>
              <w:jc w:val="both"/>
              <w:rPr>
                <w:rFonts w:ascii="GHEA Grapalat" w:eastAsia="Calibri" w:hAnsi="GHEA Grapalat"/>
                <w:color w:val="000000"/>
                <w:sz w:val="22"/>
                <w:szCs w:val="22"/>
                <w:shd w:val="clear" w:color="auto" w:fill="FFFFFF"/>
                <w:lang w:val="hy-AM" w:eastAsia="en-US"/>
              </w:rPr>
            </w:pPr>
            <w:r w:rsidRPr="00886BE4">
              <w:rPr>
                <w:rFonts w:ascii="GHEA Grapalat" w:eastAsia="Calibri" w:hAnsi="GHEA Grapalat"/>
                <w:color w:val="000000"/>
                <w:sz w:val="22"/>
                <w:szCs w:val="22"/>
                <w:shd w:val="clear" w:color="auto" w:fill="FFFFFF"/>
                <w:lang w:val="hy-AM" w:eastAsia="en-US"/>
              </w:rPr>
              <w:t>Տևական հիվանդության դեպքում, բացառությամբ վերականգնման հեռանկարի բացակայություն ունեցող հիվանդությունների, անձը բժշկասոցիալական փորձաքննության ուղեգրվում է ժամանակավոր անաշխատունակությունն սկսելու օրվանից հետո 80-րդ օրը (ոչ աշխատանքային օր լինելու դեպքում` դրան նախորդող աշխատանքային օրը), եթե անձի աշխատանքային գործունեությամբ զբաղվելու կարողությունը դեռևս չի վերականգնվել</w:t>
            </w:r>
            <w:r w:rsidR="00DF47D7">
              <w:rPr>
                <w:rFonts w:ascii="GHEA Grapalat" w:eastAsia="Calibri" w:hAnsi="GHEA Grapalat"/>
                <w:color w:val="000000"/>
                <w:sz w:val="22"/>
                <w:szCs w:val="22"/>
                <w:shd w:val="clear" w:color="auto" w:fill="FFFFFF"/>
                <w:lang w:val="hy-AM" w:eastAsia="en-US"/>
              </w:rPr>
              <w:t>.</w:t>
            </w:r>
          </w:p>
        </w:tc>
        <w:tc>
          <w:tcPr>
            <w:tcW w:w="306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8C544DE" w14:textId="77777777" w:rsidR="00C94D10" w:rsidRPr="00886BE4" w:rsidRDefault="00C94D10" w:rsidP="00C94D10">
            <w:pPr>
              <w:spacing w:line="259" w:lineRule="auto"/>
              <w:ind w:left="34"/>
              <w:jc w:val="center"/>
              <w:rPr>
                <w:rFonts w:ascii="GHEA Grapalat" w:eastAsia="Calibri" w:hAnsi="GHEA Grapalat"/>
                <w:color w:val="000000"/>
                <w:sz w:val="22"/>
                <w:szCs w:val="22"/>
                <w:lang w:val="af-ZA" w:eastAsia="en-US"/>
              </w:rPr>
            </w:pPr>
            <w:r w:rsidRPr="00886BE4">
              <w:rPr>
                <w:rFonts w:ascii="GHEA Grapalat" w:eastAsia="Calibri" w:hAnsi="GHEA Grapalat" w:cs="Sylfaen"/>
                <w:sz w:val="22"/>
                <w:szCs w:val="22"/>
                <w:lang w:val="hy-AM" w:eastAsia="en-US"/>
              </w:rPr>
              <w:t>Կառավարության</w:t>
            </w:r>
          </w:p>
          <w:p w14:paraId="42EFFBD9" w14:textId="427E9C24" w:rsidR="00C94D10" w:rsidRPr="00886BE4" w:rsidRDefault="00C94D10" w:rsidP="00964570">
            <w:pPr>
              <w:spacing w:line="259" w:lineRule="auto"/>
              <w:jc w:val="center"/>
              <w:rPr>
                <w:rFonts w:ascii="GHEA Grapalat" w:eastAsia="Calibri" w:hAnsi="GHEA Grapalat"/>
                <w:color w:val="000000"/>
                <w:sz w:val="22"/>
                <w:szCs w:val="22"/>
                <w:lang w:val="hy-AM" w:eastAsia="en-US"/>
              </w:rPr>
            </w:pPr>
            <w:r w:rsidRPr="00886BE4">
              <w:rPr>
                <w:rFonts w:ascii="GHEA Grapalat" w:eastAsia="Calibri" w:hAnsi="GHEA Grapalat"/>
                <w:color w:val="000000"/>
                <w:sz w:val="22"/>
                <w:szCs w:val="22"/>
                <w:lang w:val="af-ZA" w:eastAsia="en-US"/>
              </w:rPr>
              <w:t>2011</w:t>
            </w:r>
            <w:r w:rsidRPr="00886BE4">
              <w:rPr>
                <w:rFonts w:ascii="GHEA Grapalat" w:eastAsia="Calibri" w:hAnsi="GHEA Grapalat"/>
                <w:color w:val="000000"/>
                <w:sz w:val="22"/>
                <w:szCs w:val="22"/>
                <w:lang w:val="hy-AM" w:eastAsia="en-US"/>
              </w:rPr>
              <w:t xml:space="preserve"> </w:t>
            </w:r>
            <w:r w:rsidRPr="00886BE4">
              <w:rPr>
                <w:rFonts w:ascii="GHEA Grapalat" w:eastAsia="Calibri" w:hAnsi="GHEA Grapalat"/>
                <w:color w:val="000000"/>
                <w:sz w:val="22"/>
                <w:szCs w:val="22"/>
                <w:lang w:val="af-ZA" w:eastAsia="en-US"/>
              </w:rPr>
              <w:t>թ</w:t>
            </w:r>
            <w:r w:rsidRPr="00886BE4">
              <w:rPr>
                <w:rFonts w:ascii="GHEA Grapalat" w:eastAsia="Calibri" w:hAnsi="GHEA Grapalat"/>
                <w:color w:val="000000"/>
                <w:sz w:val="22"/>
                <w:szCs w:val="22"/>
                <w:lang w:val="hy-AM" w:eastAsia="en-US"/>
              </w:rPr>
              <w:t>վականի</w:t>
            </w:r>
            <w:r w:rsidRPr="00886BE4">
              <w:rPr>
                <w:rFonts w:ascii="GHEA Grapalat" w:eastAsia="Calibri" w:hAnsi="GHEA Grapalat" w:cs="Sylfaen"/>
                <w:color w:val="000000"/>
                <w:sz w:val="22"/>
                <w:szCs w:val="22"/>
                <w:shd w:val="clear" w:color="auto" w:fill="FFFFFF"/>
                <w:lang w:val="hy-AM" w:eastAsia="en-US"/>
              </w:rPr>
              <w:t xml:space="preserve"> հուլիսի</w:t>
            </w:r>
            <w:r w:rsidRPr="00886BE4">
              <w:rPr>
                <w:rFonts w:ascii="GHEA Grapalat" w:eastAsia="Calibri" w:hAnsi="GHEA Grapalat"/>
                <w:b/>
                <w:color w:val="000000"/>
                <w:sz w:val="22"/>
                <w:szCs w:val="22"/>
                <w:lang w:val="hy-AM" w:eastAsia="en-US"/>
              </w:rPr>
              <w:t xml:space="preserve"> </w:t>
            </w:r>
            <w:r w:rsidRPr="00886BE4">
              <w:rPr>
                <w:rFonts w:ascii="GHEA Grapalat" w:eastAsia="Calibri" w:hAnsi="GHEA Grapalat"/>
                <w:color w:val="000000"/>
                <w:sz w:val="22"/>
                <w:szCs w:val="22"/>
                <w:lang w:val="hy-AM" w:eastAsia="en-US"/>
              </w:rPr>
              <w:t>14-ի</w:t>
            </w:r>
            <w:r w:rsidRPr="00886BE4">
              <w:rPr>
                <w:rFonts w:ascii="GHEA Grapalat" w:eastAsia="Calibri" w:hAnsi="GHEA Grapalat"/>
                <w:color w:val="000000"/>
                <w:sz w:val="22"/>
                <w:szCs w:val="22"/>
                <w:lang w:val="af-ZA" w:eastAsia="en-US"/>
              </w:rPr>
              <w:t xml:space="preserve"> N 1024-Ն</w:t>
            </w:r>
            <w:r w:rsidRPr="00886BE4">
              <w:rPr>
                <w:rFonts w:ascii="GHEA Grapalat" w:eastAsia="Calibri" w:hAnsi="GHEA Grapalat"/>
                <w:color w:val="000000"/>
                <w:sz w:val="22"/>
                <w:szCs w:val="22"/>
                <w:lang w:val="hy-AM" w:eastAsia="en-US"/>
              </w:rPr>
              <w:t xml:space="preserve"> որոշում</w:t>
            </w:r>
            <w:r w:rsidRPr="00886BE4">
              <w:rPr>
                <w:rFonts w:ascii="GHEA Grapalat" w:eastAsia="Calibri" w:hAnsi="GHEA Grapalat" w:cs="Sylfaen"/>
                <w:sz w:val="22"/>
                <w:szCs w:val="22"/>
                <w:lang w:val="af-ZA" w:eastAsia="en-US"/>
              </w:rPr>
              <w:t xml:space="preserve">, հավելված </w:t>
            </w:r>
            <w:r w:rsidRPr="00886BE4">
              <w:rPr>
                <w:rFonts w:ascii="GHEA Grapalat" w:eastAsia="Calibri" w:hAnsi="GHEA Grapalat"/>
                <w:sz w:val="22"/>
                <w:szCs w:val="22"/>
                <w:lang w:val="af-ZA" w:eastAsia="en-US"/>
              </w:rPr>
              <w:t xml:space="preserve">N </w:t>
            </w:r>
            <w:r w:rsidRPr="00886BE4">
              <w:rPr>
                <w:rFonts w:ascii="GHEA Grapalat" w:eastAsia="Calibri" w:hAnsi="GHEA Grapalat" w:cs="Sylfaen"/>
                <w:sz w:val="22"/>
                <w:szCs w:val="22"/>
                <w:lang w:val="af-ZA" w:eastAsia="en-US"/>
              </w:rPr>
              <w:t xml:space="preserve">5, կետեր 19 </w:t>
            </w:r>
          </w:p>
        </w:tc>
        <w:tc>
          <w:tcPr>
            <w:tcW w:w="4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B9D8FC6" w14:textId="77777777" w:rsidR="00C94D10" w:rsidRPr="00886BE4" w:rsidRDefault="00C94D10" w:rsidP="00C94D10">
            <w:pPr>
              <w:spacing w:line="259" w:lineRule="auto"/>
              <w:jc w:val="center"/>
              <w:rPr>
                <w:rFonts w:ascii="GHEA Grapalat" w:eastAsia="Calibri" w:hAnsi="GHEA Grapalat" w:cs="Sylfaen"/>
                <w:sz w:val="22"/>
                <w:szCs w:val="22"/>
                <w:lang w:val="hy-AM" w:eastAsia="en-US"/>
              </w:rPr>
            </w:pPr>
          </w:p>
        </w:tc>
        <w:tc>
          <w:tcPr>
            <w:tcW w:w="42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6A14D89" w14:textId="77777777" w:rsidR="00C94D10" w:rsidRPr="00886BE4" w:rsidRDefault="00C94D10" w:rsidP="00C94D10">
            <w:pPr>
              <w:spacing w:line="259" w:lineRule="auto"/>
              <w:jc w:val="center"/>
              <w:rPr>
                <w:rFonts w:ascii="GHEA Grapalat" w:eastAsia="Calibri" w:hAnsi="GHEA Grapalat" w:cs="Sylfaen"/>
                <w:sz w:val="22"/>
                <w:szCs w:val="22"/>
                <w:lang w:val="hy-AM" w:eastAsia="en-US"/>
              </w:rPr>
            </w:pPr>
          </w:p>
        </w:tc>
        <w:tc>
          <w:tcPr>
            <w:tcW w:w="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52859DB" w14:textId="77777777" w:rsidR="00C94D10" w:rsidRPr="00886BE4" w:rsidRDefault="00C94D10" w:rsidP="00C94D10">
            <w:pPr>
              <w:spacing w:line="259" w:lineRule="auto"/>
              <w:jc w:val="center"/>
              <w:rPr>
                <w:rFonts w:ascii="GHEA Grapalat" w:eastAsia="Calibri" w:hAnsi="GHEA Grapalat" w:cs="Sylfaen"/>
                <w:sz w:val="22"/>
                <w:szCs w:val="22"/>
                <w:lang w:val="hy-AM" w:eastAsia="en-US"/>
              </w:rPr>
            </w:pPr>
          </w:p>
        </w:tc>
        <w:tc>
          <w:tcPr>
            <w:tcW w:w="70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80C25A3" w14:textId="77777777" w:rsidR="00C94D10" w:rsidRPr="00886BE4" w:rsidRDefault="00C94D10" w:rsidP="00C94D10">
            <w:pPr>
              <w:spacing w:line="259" w:lineRule="auto"/>
              <w:jc w:val="center"/>
              <w:rPr>
                <w:rFonts w:ascii="GHEA Grapalat" w:eastAsia="Calibri" w:hAnsi="GHEA Grapalat" w:cs="Sylfaen"/>
                <w:sz w:val="22"/>
                <w:szCs w:val="22"/>
                <w:lang w:eastAsia="en-US"/>
              </w:rPr>
            </w:pPr>
            <w:r w:rsidRPr="00886BE4">
              <w:rPr>
                <w:rFonts w:ascii="GHEA Grapalat" w:eastAsia="Calibri" w:hAnsi="GHEA Grapalat" w:cs="Sylfaen"/>
                <w:sz w:val="22"/>
                <w:szCs w:val="22"/>
                <w:lang w:eastAsia="en-US"/>
              </w:rPr>
              <w:t>1</w:t>
            </w:r>
          </w:p>
        </w:tc>
        <w:tc>
          <w:tcPr>
            <w:tcW w:w="212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50CBA73" w14:textId="77777777" w:rsidR="00C94D10" w:rsidRPr="00886BE4" w:rsidRDefault="00C94D10" w:rsidP="00C94D10">
            <w:pPr>
              <w:spacing w:line="259" w:lineRule="auto"/>
              <w:jc w:val="center"/>
              <w:rPr>
                <w:rFonts w:ascii="GHEA Grapalat" w:eastAsia="Calibri" w:hAnsi="GHEA Grapalat"/>
                <w:sz w:val="22"/>
                <w:szCs w:val="22"/>
                <w:lang w:val="hy-AM" w:eastAsia="en-US"/>
              </w:rPr>
            </w:pPr>
            <w:r w:rsidRPr="00886BE4">
              <w:rPr>
                <w:rFonts w:ascii="GHEA Grapalat" w:eastAsia="Calibri" w:hAnsi="GHEA Grapalat" w:cs="Sylfaen"/>
                <w:sz w:val="22"/>
                <w:szCs w:val="22"/>
                <w:lang w:eastAsia="en-US"/>
              </w:rPr>
              <w:t>Փաստաթղթային</w:t>
            </w:r>
          </w:p>
        </w:tc>
        <w:tc>
          <w:tcPr>
            <w:tcW w:w="124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459BE9F" w14:textId="77777777" w:rsidR="00C94D10" w:rsidRPr="00886BE4" w:rsidRDefault="00C94D10" w:rsidP="00C94D10">
            <w:pPr>
              <w:snapToGrid w:val="0"/>
              <w:jc w:val="center"/>
              <w:rPr>
                <w:rFonts w:ascii="GHEA Grapalat" w:eastAsia="Arial Unicode MS" w:hAnsi="GHEA Grapalat"/>
                <w:sz w:val="22"/>
                <w:szCs w:val="22"/>
              </w:rPr>
            </w:pPr>
          </w:p>
        </w:tc>
      </w:tr>
      <w:tr w:rsidR="00C94D10" w:rsidRPr="00886BE4" w14:paraId="1C0E1812" w14:textId="77777777" w:rsidTr="00D44669">
        <w:trPr>
          <w:trHeight w:val="848"/>
        </w:trPr>
        <w:tc>
          <w:tcPr>
            <w:tcW w:w="64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44BCA5E" w14:textId="48CDB29A" w:rsidR="00C94D10" w:rsidRPr="00621887" w:rsidRDefault="00621887" w:rsidP="00736FE0">
            <w:pPr>
              <w:tabs>
                <w:tab w:val="left" w:pos="195"/>
              </w:tabs>
              <w:spacing w:line="259" w:lineRule="auto"/>
              <w:ind w:left="30"/>
              <w:jc w:val="center"/>
              <w:rPr>
                <w:rFonts w:ascii="GHEA Grapalat" w:eastAsia="Calibri" w:hAnsi="GHEA Grapalat" w:cs="Sylfaen"/>
                <w:b/>
                <w:sz w:val="24"/>
                <w:szCs w:val="24"/>
                <w:lang w:val="hy-AM" w:eastAsia="en-US"/>
              </w:rPr>
            </w:pPr>
            <w:r w:rsidRPr="00621887">
              <w:rPr>
                <w:rFonts w:ascii="GHEA Grapalat" w:eastAsia="Calibri" w:hAnsi="GHEA Grapalat" w:cs="Sylfaen"/>
                <w:b/>
                <w:sz w:val="24"/>
                <w:szCs w:val="24"/>
                <w:lang w:val="hy-AM" w:eastAsia="en-US"/>
              </w:rPr>
              <w:lastRenderedPageBreak/>
              <w:t>60.</w:t>
            </w:r>
          </w:p>
        </w:tc>
        <w:tc>
          <w:tcPr>
            <w:tcW w:w="558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A9F1FEF" w14:textId="3EF6B2AA" w:rsidR="00C94D10" w:rsidRPr="00886BE4" w:rsidRDefault="00C94D10" w:rsidP="00C94D10">
            <w:pPr>
              <w:autoSpaceDE w:val="0"/>
              <w:autoSpaceDN w:val="0"/>
              <w:adjustRightInd w:val="0"/>
              <w:spacing w:line="259" w:lineRule="auto"/>
              <w:rPr>
                <w:rFonts w:ascii="GHEA Grapalat" w:eastAsia="Calibri" w:hAnsi="GHEA Grapalat"/>
                <w:color w:val="000000"/>
                <w:sz w:val="22"/>
                <w:szCs w:val="22"/>
                <w:shd w:val="clear" w:color="auto" w:fill="FFFFFF"/>
                <w:lang w:val="hy-AM" w:eastAsia="en-US"/>
              </w:rPr>
            </w:pPr>
            <w:r w:rsidRPr="00886BE4">
              <w:rPr>
                <w:rFonts w:ascii="GHEA Grapalat" w:eastAsia="Calibri" w:hAnsi="GHEA Grapalat"/>
                <w:color w:val="000000"/>
                <w:sz w:val="22"/>
                <w:szCs w:val="22"/>
                <w:shd w:val="clear" w:color="auto" w:fill="FFFFFF"/>
                <w:lang w:val="hy-AM" w:eastAsia="en-US"/>
              </w:rPr>
              <w:t>Բուժող բժիշկը հիվանդին բժշկասոցիալական փորձաքննության է ուղեգրում այն ժամկետում, երբ մինչև սահմանված 3 ամիսը լրանալը մնացել է 10 օր</w:t>
            </w:r>
            <w:r w:rsidR="00DF47D7">
              <w:rPr>
                <w:rFonts w:ascii="GHEA Grapalat" w:eastAsia="Calibri" w:hAnsi="GHEA Grapalat"/>
                <w:color w:val="000000"/>
                <w:sz w:val="22"/>
                <w:szCs w:val="22"/>
                <w:shd w:val="clear" w:color="auto" w:fill="FFFFFF"/>
                <w:lang w:val="hy-AM" w:eastAsia="en-US"/>
              </w:rPr>
              <w:t>.</w:t>
            </w:r>
          </w:p>
        </w:tc>
        <w:tc>
          <w:tcPr>
            <w:tcW w:w="306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598FEF8" w14:textId="77777777" w:rsidR="00C94D10" w:rsidRPr="00886BE4" w:rsidRDefault="00C94D10" w:rsidP="00C94D10">
            <w:pPr>
              <w:spacing w:line="259" w:lineRule="auto"/>
              <w:ind w:left="34"/>
              <w:jc w:val="center"/>
              <w:rPr>
                <w:rFonts w:ascii="GHEA Grapalat" w:eastAsia="Calibri" w:hAnsi="GHEA Grapalat"/>
                <w:color w:val="000000"/>
                <w:sz w:val="22"/>
                <w:szCs w:val="22"/>
                <w:lang w:val="af-ZA" w:eastAsia="en-US"/>
              </w:rPr>
            </w:pPr>
            <w:r w:rsidRPr="00886BE4">
              <w:rPr>
                <w:rFonts w:ascii="GHEA Grapalat" w:eastAsia="Calibri" w:hAnsi="GHEA Grapalat" w:cs="Sylfaen"/>
                <w:sz w:val="22"/>
                <w:szCs w:val="22"/>
                <w:lang w:val="hy-AM" w:eastAsia="en-US"/>
              </w:rPr>
              <w:t>Կառավարության</w:t>
            </w:r>
          </w:p>
          <w:p w14:paraId="097A668F" w14:textId="327350B5" w:rsidR="00C94D10" w:rsidRPr="00886BE4" w:rsidRDefault="00C94D10" w:rsidP="00922B48">
            <w:pPr>
              <w:spacing w:line="259" w:lineRule="auto"/>
              <w:jc w:val="center"/>
              <w:rPr>
                <w:rFonts w:ascii="GHEA Grapalat" w:eastAsia="Calibri" w:hAnsi="GHEA Grapalat" w:cs="Sylfaen"/>
                <w:sz w:val="22"/>
                <w:szCs w:val="22"/>
                <w:lang w:val="af-ZA" w:eastAsia="en-US"/>
              </w:rPr>
            </w:pPr>
            <w:r w:rsidRPr="00886BE4">
              <w:rPr>
                <w:rFonts w:ascii="GHEA Grapalat" w:eastAsia="Calibri" w:hAnsi="GHEA Grapalat"/>
                <w:color w:val="000000"/>
                <w:sz w:val="22"/>
                <w:szCs w:val="22"/>
                <w:lang w:val="af-ZA" w:eastAsia="en-US"/>
              </w:rPr>
              <w:t>2011</w:t>
            </w:r>
            <w:r w:rsidRPr="00886BE4">
              <w:rPr>
                <w:rFonts w:ascii="GHEA Grapalat" w:eastAsia="Calibri" w:hAnsi="GHEA Grapalat"/>
                <w:color w:val="000000"/>
                <w:sz w:val="22"/>
                <w:szCs w:val="22"/>
                <w:lang w:val="hy-AM" w:eastAsia="en-US"/>
              </w:rPr>
              <w:t xml:space="preserve"> </w:t>
            </w:r>
            <w:r w:rsidRPr="00886BE4">
              <w:rPr>
                <w:rFonts w:ascii="GHEA Grapalat" w:eastAsia="Calibri" w:hAnsi="GHEA Grapalat"/>
                <w:color w:val="000000"/>
                <w:sz w:val="22"/>
                <w:szCs w:val="22"/>
                <w:lang w:val="af-ZA" w:eastAsia="en-US"/>
              </w:rPr>
              <w:t>թ</w:t>
            </w:r>
            <w:r w:rsidRPr="00886BE4">
              <w:rPr>
                <w:rFonts w:ascii="GHEA Grapalat" w:eastAsia="Calibri" w:hAnsi="GHEA Grapalat"/>
                <w:color w:val="000000"/>
                <w:sz w:val="22"/>
                <w:szCs w:val="22"/>
                <w:lang w:val="hy-AM" w:eastAsia="en-US"/>
              </w:rPr>
              <w:t>վականի</w:t>
            </w:r>
            <w:r w:rsidRPr="00886BE4">
              <w:rPr>
                <w:rFonts w:ascii="GHEA Grapalat" w:eastAsia="Calibri" w:hAnsi="GHEA Grapalat" w:cs="Sylfaen"/>
                <w:color w:val="000000"/>
                <w:sz w:val="22"/>
                <w:szCs w:val="22"/>
                <w:shd w:val="clear" w:color="auto" w:fill="FFFFFF"/>
                <w:lang w:val="hy-AM" w:eastAsia="en-US"/>
              </w:rPr>
              <w:t xml:space="preserve"> հուլիսի</w:t>
            </w:r>
            <w:r w:rsidRPr="00886BE4">
              <w:rPr>
                <w:rFonts w:ascii="GHEA Grapalat" w:eastAsia="Calibri" w:hAnsi="GHEA Grapalat"/>
                <w:b/>
                <w:color w:val="000000"/>
                <w:sz w:val="22"/>
                <w:szCs w:val="22"/>
                <w:lang w:val="hy-AM" w:eastAsia="en-US"/>
              </w:rPr>
              <w:t xml:space="preserve"> </w:t>
            </w:r>
            <w:r w:rsidRPr="00886BE4">
              <w:rPr>
                <w:rFonts w:ascii="GHEA Grapalat" w:eastAsia="Calibri" w:hAnsi="GHEA Grapalat"/>
                <w:color w:val="000000"/>
                <w:sz w:val="22"/>
                <w:szCs w:val="22"/>
                <w:lang w:val="hy-AM" w:eastAsia="en-US"/>
              </w:rPr>
              <w:t>14-ի</w:t>
            </w:r>
            <w:r w:rsidRPr="00886BE4">
              <w:rPr>
                <w:rFonts w:ascii="GHEA Grapalat" w:eastAsia="Calibri" w:hAnsi="GHEA Grapalat"/>
                <w:color w:val="000000"/>
                <w:sz w:val="22"/>
                <w:szCs w:val="22"/>
                <w:lang w:val="af-ZA" w:eastAsia="en-US"/>
              </w:rPr>
              <w:t xml:space="preserve"> N 1024-Ն</w:t>
            </w:r>
            <w:r w:rsidRPr="00886BE4">
              <w:rPr>
                <w:rFonts w:ascii="GHEA Grapalat" w:eastAsia="Calibri" w:hAnsi="GHEA Grapalat"/>
                <w:color w:val="000000"/>
                <w:sz w:val="22"/>
                <w:szCs w:val="22"/>
                <w:lang w:val="hy-AM" w:eastAsia="en-US"/>
              </w:rPr>
              <w:t xml:space="preserve"> որոշում</w:t>
            </w:r>
            <w:r w:rsidRPr="00886BE4">
              <w:rPr>
                <w:rFonts w:ascii="GHEA Grapalat" w:eastAsia="Calibri" w:hAnsi="GHEA Grapalat" w:cs="Sylfaen"/>
                <w:sz w:val="22"/>
                <w:szCs w:val="22"/>
                <w:lang w:val="af-ZA" w:eastAsia="en-US"/>
              </w:rPr>
              <w:t xml:space="preserve">, հավելված </w:t>
            </w:r>
            <w:r w:rsidRPr="00886BE4">
              <w:rPr>
                <w:rFonts w:ascii="GHEA Grapalat" w:eastAsia="Calibri" w:hAnsi="GHEA Grapalat"/>
                <w:sz w:val="22"/>
                <w:szCs w:val="22"/>
                <w:lang w:val="af-ZA" w:eastAsia="en-US"/>
              </w:rPr>
              <w:t xml:space="preserve">N </w:t>
            </w:r>
            <w:r w:rsidRPr="00886BE4">
              <w:rPr>
                <w:rFonts w:ascii="GHEA Grapalat" w:eastAsia="Calibri" w:hAnsi="GHEA Grapalat" w:cs="Sylfaen"/>
                <w:sz w:val="22"/>
                <w:szCs w:val="22"/>
                <w:lang w:val="af-ZA" w:eastAsia="en-US"/>
              </w:rPr>
              <w:t>5, կետեր</w:t>
            </w:r>
            <w:r w:rsidR="00922B48">
              <w:rPr>
                <w:rFonts w:ascii="GHEA Grapalat" w:eastAsia="Calibri" w:hAnsi="GHEA Grapalat" w:cs="Sylfaen"/>
                <w:sz w:val="22"/>
                <w:szCs w:val="22"/>
                <w:lang w:val="af-ZA" w:eastAsia="en-US"/>
              </w:rPr>
              <w:t xml:space="preserve"> </w:t>
            </w:r>
            <w:r w:rsidRPr="00886BE4">
              <w:rPr>
                <w:rFonts w:ascii="GHEA Grapalat" w:eastAsia="Calibri" w:hAnsi="GHEA Grapalat" w:cs="Sylfaen"/>
                <w:sz w:val="22"/>
                <w:szCs w:val="22"/>
                <w:lang w:val="af-ZA" w:eastAsia="en-US"/>
              </w:rPr>
              <w:t>20</w:t>
            </w:r>
          </w:p>
        </w:tc>
        <w:tc>
          <w:tcPr>
            <w:tcW w:w="4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7BD362B" w14:textId="77777777" w:rsidR="00C94D10" w:rsidRPr="00886BE4" w:rsidRDefault="00C94D10" w:rsidP="00C94D10">
            <w:pPr>
              <w:spacing w:line="259" w:lineRule="auto"/>
              <w:jc w:val="center"/>
              <w:rPr>
                <w:rFonts w:ascii="GHEA Grapalat" w:eastAsia="Calibri" w:hAnsi="GHEA Grapalat" w:cs="Sylfaen"/>
                <w:sz w:val="22"/>
                <w:szCs w:val="22"/>
                <w:lang w:val="hy-AM" w:eastAsia="en-US"/>
              </w:rPr>
            </w:pPr>
          </w:p>
        </w:tc>
        <w:tc>
          <w:tcPr>
            <w:tcW w:w="42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0D3EEA1" w14:textId="77777777" w:rsidR="00C94D10" w:rsidRPr="00886BE4" w:rsidRDefault="00C94D10" w:rsidP="00C94D10">
            <w:pPr>
              <w:spacing w:line="259" w:lineRule="auto"/>
              <w:jc w:val="center"/>
              <w:rPr>
                <w:rFonts w:ascii="GHEA Grapalat" w:eastAsia="Calibri" w:hAnsi="GHEA Grapalat" w:cs="Sylfaen"/>
                <w:sz w:val="22"/>
                <w:szCs w:val="22"/>
                <w:lang w:val="hy-AM" w:eastAsia="en-US"/>
              </w:rPr>
            </w:pPr>
          </w:p>
        </w:tc>
        <w:tc>
          <w:tcPr>
            <w:tcW w:w="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D767C9E" w14:textId="77777777" w:rsidR="00C94D10" w:rsidRPr="00886BE4" w:rsidRDefault="00C94D10" w:rsidP="00C94D10">
            <w:pPr>
              <w:spacing w:line="259" w:lineRule="auto"/>
              <w:jc w:val="center"/>
              <w:rPr>
                <w:rFonts w:ascii="GHEA Grapalat" w:eastAsia="Calibri" w:hAnsi="GHEA Grapalat" w:cs="Sylfaen"/>
                <w:sz w:val="22"/>
                <w:szCs w:val="22"/>
                <w:lang w:val="hy-AM" w:eastAsia="en-US"/>
              </w:rPr>
            </w:pPr>
          </w:p>
        </w:tc>
        <w:tc>
          <w:tcPr>
            <w:tcW w:w="70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597830E" w14:textId="77777777" w:rsidR="00C94D10" w:rsidRPr="00886BE4" w:rsidRDefault="00C94D10" w:rsidP="00C94D10">
            <w:pPr>
              <w:spacing w:line="259" w:lineRule="auto"/>
              <w:jc w:val="center"/>
              <w:rPr>
                <w:rFonts w:ascii="GHEA Grapalat" w:eastAsia="Calibri" w:hAnsi="GHEA Grapalat" w:cs="Sylfaen"/>
                <w:sz w:val="22"/>
                <w:szCs w:val="22"/>
                <w:lang w:eastAsia="en-US"/>
              </w:rPr>
            </w:pPr>
            <w:r w:rsidRPr="00886BE4">
              <w:rPr>
                <w:rFonts w:ascii="GHEA Grapalat" w:eastAsia="Calibri" w:hAnsi="GHEA Grapalat" w:cs="Sylfaen"/>
                <w:sz w:val="22"/>
                <w:szCs w:val="22"/>
                <w:lang w:eastAsia="en-US"/>
              </w:rPr>
              <w:t>1</w:t>
            </w:r>
          </w:p>
        </w:tc>
        <w:tc>
          <w:tcPr>
            <w:tcW w:w="212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08B78C4" w14:textId="77777777" w:rsidR="00C94D10" w:rsidRPr="00886BE4" w:rsidRDefault="00C94D10" w:rsidP="00C94D10">
            <w:pPr>
              <w:spacing w:line="259" w:lineRule="auto"/>
              <w:jc w:val="center"/>
              <w:rPr>
                <w:rFonts w:ascii="GHEA Grapalat" w:eastAsia="Calibri" w:hAnsi="GHEA Grapalat"/>
                <w:sz w:val="22"/>
                <w:szCs w:val="22"/>
                <w:lang w:val="hy-AM" w:eastAsia="en-US"/>
              </w:rPr>
            </w:pPr>
            <w:r w:rsidRPr="00886BE4">
              <w:rPr>
                <w:rFonts w:ascii="GHEA Grapalat" w:eastAsia="Calibri" w:hAnsi="GHEA Grapalat" w:cs="Sylfaen"/>
                <w:sz w:val="22"/>
                <w:szCs w:val="22"/>
                <w:lang w:eastAsia="en-US"/>
              </w:rPr>
              <w:t>Փաստաթղթային</w:t>
            </w:r>
          </w:p>
        </w:tc>
        <w:tc>
          <w:tcPr>
            <w:tcW w:w="124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1A4D863" w14:textId="77777777" w:rsidR="00C94D10" w:rsidRPr="00886BE4" w:rsidRDefault="00C94D10" w:rsidP="00C94D10">
            <w:pPr>
              <w:snapToGrid w:val="0"/>
              <w:jc w:val="center"/>
              <w:rPr>
                <w:rFonts w:ascii="GHEA Grapalat" w:eastAsia="Arial Unicode MS" w:hAnsi="GHEA Grapalat"/>
                <w:sz w:val="22"/>
                <w:szCs w:val="22"/>
              </w:rPr>
            </w:pPr>
          </w:p>
        </w:tc>
      </w:tr>
      <w:tr w:rsidR="00C94D10" w:rsidRPr="00886BE4" w14:paraId="0A6B250B" w14:textId="77777777" w:rsidTr="00D44669">
        <w:trPr>
          <w:trHeight w:val="2404"/>
        </w:trPr>
        <w:tc>
          <w:tcPr>
            <w:tcW w:w="64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3BE36AA" w14:textId="56C46E70" w:rsidR="00C94D10" w:rsidRPr="00621887" w:rsidRDefault="00C94D10" w:rsidP="00621887">
            <w:pPr>
              <w:tabs>
                <w:tab w:val="left" w:pos="195"/>
              </w:tabs>
              <w:spacing w:line="259" w:lineRule="auto"/>
              <w:ind w:left="30"/>
              <w:jc w:val="center"/>
              <w:rPr>
                <w:rFonts w:ascii="GHEA Grapalat" w:eastAsia="Calibri" w:hAnsi="GHEA Grapalat" w:cs="Sylfaen"/>
                <w:b/>
                <w:sz w:val="24"/>
                <w:szCs w:val="24"/>
                <w:lang w:val="hy-AM" w:eastAsia="en-US"/>
              </w:rPr>
            </w:pPr>
            <w:r w:rsidRPr="00621887">
              <w:rPr>
                <w:rFonts w:ascii="GHEA Grapalat" w:eastAsia="Calibri" w:hAnsi="GHEA Grapalat" w:cs="Sylfaen"/>
                <w:b/>
                <w:sz w:val="24"/>
                <w:szCs w:val="24"/>
                <w:lang w:val="hy-AM" w:eastAsia="en-US"/>
              </w:rPr>
              <w:t>6</w:t>
            </w:r>
            <w:r w:rsidR="00621887" w:rsidRPr="00621887">
              <w:rPr>
                <w:rFonts w:ascii="GHEA Grapalat" w:eastAsia="Calibri" w:hAnsi="GHEA Grapalat" w:cs="Sylfaen"/>
                <w:b/>
                <w:sz w:val="24"/>
                <w:szCs w:val="24"/>
                <w:lang w:val="hy-AM" w:eastAsia="en-US"/>
              </w:rPr>
              <w:t>1.</w:t>
            </w:r>
          </w:p>
        </w:tc>
        <w:tc>
          <w:tcPr>
            <w:tcW w:w="558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3440694" w14:textId="63C947F4" w:rsidR="00C94D10" w:rsidRPr="00886BE4" w:rsidRDefault="001E5FBA" w:rsidP="00A836E6">
            <w:pPr>
              <w:autoSpaceDE w:val="0"/>
              <w:autoSpaceDN w:val="0"/>
              <w:adjustRightInd w:val="0"/>
              <w:spacing w:line="259" w:lineRule="auto"/>
              <w:ind w:left="-41"/>
              <w:jc w:val="both"/>
              <w:rPr>
                <w:rFonts w:ascii="GHEA Grapalat" w:eastAsia="Calibri" w:hAnsi="GHEA Grapalat"/>
                <w:color w:val="000000"/>
                <w:sz w:val="22"/>
                <w:szCs w:val="22"/>
                <w:shd w:val="clear" w:color="auto" w:fill="FFFFFF"/>
                <w:lang w:val="hy-AM" w:eastAsia="en-US"/>
              </w:rPr>
            </w:pPr>
            <w:r w:rsidRPr="003F45AB">
              <w:rPr>
                <w:rFonts w:ascii="GHEA Grapalat" w:eastAsia="Calibri" w:hAnsi="GHEA Grapalat"/>
                <w:sz w:val="22"/>
                <w:szCs w:val="22"/>
                <w:shd w:val="clear" w:color="auto" w:fill="FFFFFF"/>
                <w:lang w:val="hy-AM" w:eastAsia="en-US"/>
              </w:rPr>
              <w:t>Անձին հաշմանդամություն ունեցող անձ</w:t>
            </w:r>
            <w:r w:rsidRPr="00886BE4">
              <w:rPr>
                <w:rFonts w:ascii="GHEA Grapalat" w:eastAsia="Calibri" w:hAnsi="GHEA Grapalat" w:cs="Sylfaen"/>
                <w:color w:val="000000"/>
                <w:sz w:val="22"/>
                <w:szCs w:val="22"/>
                <w:shd w:val="clear" w:color="auto" w:fill="FFFFFF"/>
                <w:lang w:val="hy-AM" w:eastAsia="en-US"/>
              </w:rPr>
              <w:t xml:space="preserve"> </w:t>
            </w:r>
            <w:r w:rsidR="00C94D10" w:rsidRPr="00886BE4">
              <w:rPr>
                <w:rFonts w:ascii="GHEA Grapalat" w:eastAsia="Calibri" w:hAnsi="GHEA Grapalat" w:cs="Sylfaen"/>
                <w:color w:val="000000"/>
                <w:sz w:val="22"/>
                <w:szCs w:val="22"/>
                <w:shd w:val="clear" w:color="auto" w:fill="FFFFFF"/>
                <w:lang w:val="hy-AM" w:eastAsia="en-US"/>
              </w:rPr>
              <w:t>ճանաչելու</w:t>
            </w:r>
            <w:r w:rsidR="00C94D10" w:rsidRPr="00886BE4">
              <w:rPr>
                <w:rFonts w:ascii="GHEA Grapalat" w:eastAsia="Calibri" w:hAnsi="GHEA Grapalat"/>
                <w:color w:val="000000"/>
                <w:sz w:val="22"/>
                <w:szCs w:val="22"/>
                <w:shd w:val="clear" w:color="auto" w:fill="FFFFFF"/>
                <w:lang w:val="hy-AM" w:eastAsia="en-US"/>
              </w:rPr>
              <w:t xml:space="preserve"> </w:t>
            </w:r>
            <w:r w:rsidR="00C94D10" w:rsidRPr="00886BE4">
              <w:rPr>
                <w:rFonts w:ascii="GHEA Grapalat" w:eastAsia="Calibri" w:hAnsi="GHEA Grapalat" w:cs="Sylfaen"/>
                <w:color w:val="000000"/>
                <w:sz w:val="22"/>
                <w:szCs w:val="22"/>
                <w:shd w:val="clear" w:color="auto" w:fill="FFFFFF"/>
                <w:lang w:val="hy-AM" w:eastAsia="en-US"/>
              </w:rPr>
              <w:t>համար բժշկասոցիալական</w:t>
            </w:r>
            <w:r w:rsidR="00C94D10" w:rsidRPr="00886BE4">
              <w:rPr>
                <w:rFonts w:ascii="GHEA Grapalat" w:eastAsia="Calibri" w:hAnsi="GHEA Grapalat"/>
                <w:color w:val="000000"/>
                <w:sz w:val="22"/>
                <w:szCs w:val="22"/>
                <w:shd w:val="clear" w:color="auto" w:fill="FFFFFF"/>
                <w:lang w:val="hy-AM" w:eastAsia="en-US"/>
              </w:rPr>
              <w:t xml:space="preserve"> </w:t>
            </w:r>
            <w:r w:rsidR="00C94D10" w:rsidRPr="00886BE4">
              <w:rPr>
                <w:rFonts w:ascii="GHEA Grapalat" w:eastAsia="Calibri" w:hAnsi="GHEA Grapalat" w:cs="Sylfaen"/>
                <w:color w:val="000000"/>
                <w:sz w:val="22"/>
                <w:szCs w:val="22"/>
                <w:shd w:val="clear" w:color="auto" w:fill="FFFFFF"/>
                <w:lang w:val="hy-AM" w:eastAsia="en-US"/>
              </w:rPr>
              <w:t>փորձաքննության</w:t>
            </w:r>
            <w:r w:rsidR="00C94D10" w:rsidRPr="00886BE4">
              <w:rPr>
                <w:rFonts w:ascii="GHEA Grapalat" w:eastAsia="Calibri" w:hAnsi="GHEA Grapalat"/>
                <w:color w:val="000000"/>
                <w:sz w:val="22"/>
                <w:szCs w:val="22"/>
                <w:shd w:val="clear" w:color="auto" w:fill="FFFFFF"/>
                <w:lang w:val="hy-AM" w:eastAsia="en-US"/>
              </w:rPr>
              <w:t xml:space="preserve"> </w:t>
            </w:r>
            <w:r w:rsidR="00C94D10" w:rsidRPr="00886BE4">
              <w:rPr>
                <w:rFonts w:ascii="GHEA Grapalat" w:eastAsia="Calibri" w:hAnsi="GHEA Grapalat" w:cs="Sylfaen"/>
                <w:color w:val="000000"/>
                <w:sz w:val="22"/>
                <w:szCs w:val="22"/>
                <w:shd w:val="clear" w:color="auto" w:fill="FFFFFF"/>
                <w:lang w:val="hy-AM" w:eastAsia="en-US"/>
              </w:rPr>
              <w:t>եզրա</w:t>
            </w:r>
            <w:r w:rsidR="009C614F">
              <w:rPr>
                <w:rFonts w:ascii="GHEA Grapalat" w:eastAsia="Calibri" w:hAnsi="GHEA Grapalat" w:cs="Sylfaen"/>
                <w:color w:val="000000"/>
                <w:sz w:val="22"/>
                <w:szCs w:val="22"/>
                <w:shd w:val="clear" w:color="auto" w:fill="FFFFFF"/>
                <w:lang w:val="hy-AM" w:eastAsia="en-US"/>
              </w:rPr>
              <w:softHyphen/>
            </w:r>
            <w:r w:rsidR="00C94D10" w:rsidRPr="00886BE4">
              <w:rPr>
                <w:rFonts w:ascii="GHEA Grapalat" w:eastAsia="Calibri" w:hAnsi="GHEA Grapalat" w:cs="Sylfaen"/>
                <w:color w:val="000000"/>
                <w:sz w:val="22"/>
                <w:szCs w:val="22"/>
                <w:shd w:val="clear" w:color="auto" w:fill="FFFFFF"/>
                <w:lang w:val="hy-AM" w:eastAsia="en-US"/>
              </w:rPr>
              <w:t>կացության</w:t>
            </w:r>
            <w:r w:rsidR="008C7123">
              <w:rPr>
                <w:rFonts w:ascii="GHEA Grapalat" w:eastAsia="Calibri" w:hAnsi="GHEA Grapalat"/>
                <w:color w:val="000000"/>
                <w:sz w:val="22"/>
                <w:szCs w:val="22"/>
                <w:shd w:val="clear" w:color="auto" w:fill="FFFFFF"/>
                <w:lang w:val="hy-AM" w:eastAsia="en-US"/>
              </w:rPr>
              <w:t xml:space="preserve"> </w:t>
            </w:r>
            <w:r w:rsidR="00C94D10" w:rsidRPr="00886BE4">
              <w:rPr>
                <w:rFonts w:ascii="GHEA Grapalat" w:eastAsia="Calibri" w:hAnsi="GHEA Grapalat"/>
                <w:color w:val="000000"/>
                <w:sz w:val="22"/>
                <w:szCs w:val="22"/>
                <w:shd w:val="clear" w:color="auto" w:fill="FFFFFF"/>
                <w:lang w:val="hy-AM" w:eastAsia="en-US"/>
              </w:rPr>
              <w:t>բ</w:t>
            </w:r>
            <w:r w:rsidR="00C94D10" w:rsidRPr="00886BE4">
              <w:rPr>
                <w:rFonts w:ascii="GHEA Grapalat" w:eastAsia="Calibri" w:hAnsi="GHEA Grapalat" w:cs="Sylfaen"/>
                <w:color w:val="000000"/>
                <w:sz w:val="22"/>
                <w:szCs w:val="22"/>
                <w:shd w:val="clear" w:color="auto" w:fill="FFFFFF"/>
                <w:lang w:val="hy-AM" w:eastAsia="en-US"/>
              </w:rPr>
              <w:t>ավարար</w:t>
            </w:r>
            <w:r w:rsidR="00C94D10" w:rsidRPr="00886BE4">
              <w:rPr>
                <w:rFonts w:ascii="GHEA Grapalat" w:eastAsia="Calibri" w:hAnsi="GHEA Grapalat"/>
                <w:color w:val="000000"/>
                <w:sz w:val="22"/>
                <w:szCs w:val="22"/>
                <w:shd w:val="clear" w:color="auto" w:fill="FFFFFF"/>
                <w:lang w:val="hy-AM" w:eastAsia="en-US"/>
              </w:rPr>
              <w:t xml:space="preserve"> </w:t>
            </w:r>
            <w:r w:rsidR="00C94D10" w:rsidRPr="00886BE4">
              <w:rPr>
                <w:rFonts w:ascii="GHEA Grapalat" w:eastAsia="Calibri" w:hAnsi="GHEA Grapalat" w:cs="Sylfaen"/>
                <w:color w:val="000000"/>
                <w:sz w:val="22"/>
                <w:szCs w:val="22"/>
                <w:shd w:val="clear" w:color="auto" w:fill="FFFFFF"/>
                <w:lang w:val="hy-AM" w:eastAsia="en-US"/>
              </w:rPr>
              <w:t>հիմքի</w:t>
            </w:r>
            <w:r w:rsidR="00C94D10" w:rsidRPr="00886BE4">
              <w:rPr>
                <w:rFonts w:ascii="GHEA Grapalat" w:eastAsia="Calibri" w:hAnsi="GHEA Grapalat"/>
                <w:color w:val="000000"/>
                <w:sz w:val="22"/>
                <w:szCs w:val="22"/>
                <w:shd w:val="clear" w:color="auto" w:fill="FFFFFF"/>
                <w:lang w:val="hy-AM" w:eastAsia="en-US"/>
              </w:rPr>
              <w:t xml:space="preserve"> </w:t>
            </w:r>
            <w:r w:rsidR="00C94D10" w:rsidRPr="00886BE4">
              <w:rPr>
                <w:rFonts w:ascii="GHEA Grapalat" w:eastAsia="Calibri" w:hAnsi="GHEA Grapalat" w:cs="Sylfaen"/>
                <w:color w:val="000000"/>
                <w:sz w:val="22"/>
                <w:szCs w:val="22"/>
                <w:shd w:val="clear" w:color="auto" w:fill="FFFFFF"/>
                <w:lang w:val="hy-AM" w:eastAsia="en-US"/>
              </w:rPr>
              <w:t>բացակայության դեպ</w:t>
            </w:r>
            <w:r w:rsidR="009C614F">
              <w:rPr>
                <w:rFonts w:ascii="GHEA Grapalat" w:eastAsia="Calibri" w:hAnsi="GHEA Grapalat" w:cs="Sylfaen"/>
                <w:color w:val="000000"/>
                <w:sz w:val="22"/>
                <w:szCs w:val="22"/>
                <w:shd w:val="clear" w:color="auto" w:fill="FFFFFF"/>
                <w:lang w:val="hy-AM" w:eastAsia="en-US"/>
              </w:rPr>
              <w:softHyphen/>
            </w:r>
            <w:r w:rsidR="00C94D10" w:rsidRPr="00886BE4">
              <w:rPr>
                <w:rFonts w:ascii="GHEA Grapalat" w:eastAsia="Calibri" w:hAnsi="GHEA Grapalat" w:cs="Sylfaen"/>
                <w:color w:val="000000"/>
                <w:sz w:val="22"/>
                <w:szCs w:val="22"/>
                <w:shd w:val="clear" w:color="auto" w:fill="FFFFFF"/>
                <w:lang w:val="hy-AM" w:eastAsia="en-US"/>
              </w:rPr>
              <w:t>քում անաշխատունակության</w:t>
            </w:r>
            <w:r w:rsidR="00C94D10" w:rsidRPr="00886BE4">
              <w:rPr>
                <w:rFonts w:ascii="GHEA Grapalat" w:eastAsia="Calibri" w:hAnsi="GHEA Grapalat"/>
                <w:color w:val="000000"/>
                <w:sz w:val="22"/>
                <w:szCs w:val="22"/>
                <w:shd w:val="clear" w:color="auto" w:fill="FFFFFF"/>
                <w:lang w:val="hy-AM" w:eastAsia="en-US"/>
              </w:rPr>
              <w:t xml:space="preserve"> </w:t>
            </w:r>
            <w:r w:rsidR="00C94D10" w:rsidRPr="00886BE4">
              <w:rPr>
                <w:rFonts w:ascii="GHEA Grapalat" w:eastAsia="Calibri" w:hAnsi="GHEA Grapalat" w:cs="Sylfaen"/>
                <w:color w:val="000000"/>
                <w:sz w:val="22"/>
                <w:szCs w:val="22"/>
                <w:shd w:val="clear" w:color="auto" w:fill="FFFFFF"/>
                <w:lang w:val="hy-AM" w:eastAsia="en-US"/>
              </w:rPr>
              <w:t>թերթիկում</w:t>
            </w:r>
            <w:r w:rsidR="00C94D10" w:rsidRPr="00886BE4">
              <w:rPr>
                <w:rFonts w:ascii="GHEA Grapalat" w:eastAsia="Calibri" w:hAnsi="GHEA Grapalat"/>
                <w:color w:val="000000"/>
                <w:sz w:val="22"/>
                <w:szCs w:val="22"/>
                <w:shd w:val="clear" w:color="auto" w:fill="FFFFFF"/>
                <w:lang w:val="hy-AM" w:eastAsia="en-US"/>
              </w:rPr>
              <w:t xml:space="preserve"> </w:t>
            </w:r>
            <w:r w:rsidR="00C94D10" w:rsidRPr="00886BE4">
              <w:rPr>
                <w:rFonts w:ascii="GHEA Grapalat" w:eastAsia="Calibri" w:hAnsi="GHEA Grapalat" w:cs="Sylfaen"/>
                <w:color w:val="000000"/>
                <w:sz w:val="22"/>
                <w:szCs w:val="22"/>
                <w:shd w:val="clear" w:color="auto" w:fill="FFFFFF"/>
                <w:lang w:val="hy-AM" w:eastAsia="en-US"/>
              </w:rPr>
              <w:t>նշված</w:t>
            </w:r>
            <w:r w:rsidR="00C94D10" w:rsidRPr="00886BE4">
              <w:rPr>
                <w:rFonts w:ascii="GHEA Grapalat" w:eastAsia="Calibri" w:hAnsi="GHEA Grapalat"/>
                <w:color w:val="000000"/>
                <w:sz w:val="22"/>
                <w:szCs w:val="22"/>
                <w:shd w:val="clear" w:color="auto" w:fill="FFFFFF"/>
                <w:lang w:val="hy-AM" w:eastAsia="en-US"/>
              </w:rPr>
              <w:t xml:space="preserve"> </w:t>
            </w:r>
            <w:r w:rsidR="00C94D10" w:rsidRPr="00886BE4">
              <w:rPr>
                <w:rFonts w:ascii="GHEA Grapalat" w:eastAsia="Calibri" w:hAnsi="GHEA Grapalat" w:cs="Sylfaen"/>
                <w:color w:val="000000"/>
                <w:sz w:val="22"/>
                <w:szCs w:val="22"/>
                <w:shd w:val="clear" w:color="auto" w:fill="FFFFFF"/>
                <w:lang w:val="hy-AM" w:eastAsia="en-US"/>
              </w:rPr>
              <w:t>ժամկետը</w:t>
            </w:r>
            <w:r w:rsidR="00C94D10" w:rsidRPr="00886BE4">
              <w:rPr>
                <w:rFonts w:ascii="GHEA Grapalat" w:eastAsia="Calibri" w:hAnsi="GHEA Grapalat"/>
                <w:color w:val="000000"/>
                <w:sz w:val="22"/>
                <w:szCs w:val="22"/>
                <w:shd w:val="clear" w:color="auto" w:fill="FFFFFF"/>
                <w:lang w:val="hy-AM" w:eastAsia="en-US"/>
              </w:rPr>
              <w:t xml:space="preserve"> </w:t>
            </w:r>
            <w:r w:rsidR="00C94D10" w:rsidRPr="00886BE4">
              <w:rPr>
                <w:rFonts w:ascii="GHEA Grapalat" w:eastAsia="Calibri" w:hAnsi="GHEA Grapalat" w:cs="Sylfaen"/>
                <w:color w:val="000000"/>
                <w:sz w:val="22"/>
                <w:szCs w:val="22"/>
                <w:shd w:val="clear" w:color="auto" w:fill="FFFFFF"/>
                <w:lang w:val="hy-AM" w:eastAsia="en-US"/>
              </w:rPr>
              <w:t>կարող</w:t>
            </w:r>
            <w:r w:rsidR="00C94D10" w:rsidRPr="00886BE4">
              <w:rPr>
                <w:rFonts w:ascii="GHEA Grapalat" w:eastAsia="Calibri" w:hAnsi="GHEA Grapalat"/>
                <w:color w:val="000000"/>
                <w:sz w:val="22"/>
                <w:szCs w:val="22"/>
                <w:shd w:val="clear" w:color="auto" w:fill="FFFFFF"/>
                <w:lang w:val="hy-AM" w:eastAsia="en-US"/>
              </w:rPr>
              <w:t xml:space="preserve"> </w:t>
            </w:r>
            <w:r w:rsidR="00C94D10" w:rsidRPr="00886BE4">
              <w:rPr>
                <w:rFonts w:ascii="GHEA Grapalat" w:eastAsia="Calibri" w:hAnsi="GHEA Grapalat" w:cs="Sylfaen"/>
                <w:color w:val="000000"/>
                <w:sz w:val="22"/>
                <w:szCs w:val="22"/>
                <w:shd w:val="clear" w:color="auto" w:fill="FFFFFF"/>
                <w:lang w:val="hy-AM" w:eastAsia="en-US"/>
              </w:rPr>
              <w:t>է</w:t>
            </w:r>
            <w:r w:rsidR="00C94D10" w:rsidRPr="00886BE4">
              <w:rPr>
                <w:rFonts w:ascii="GHEA Grapalat" w:eastAsia="Calibri" w:hAnsi="GHEA Grapalat"/>
                <w:color w:val="000000"/>
                <w:sz w:val="22"/>
                <w:szCs w:val="22"/>
                <w:shd w:val="clear" w:color="auto" w:fill="FFFFFF"/>
                <w:lang w:val="hy-AM" w:eastAsia="en-US"/>
              </w:rPr>
              <w:t xml:space="preserve"> </w:t>
            </w:r>
            <w:r w:rsidR="00C94D10" w:rsidRPr="00886BE4">
              <w:rPr>
                <w:rFonts w:ascii="GHEA Grapalat" w:eastAsia="Calibri" w:hAnsi="GHEA Grapalat" w:cs="Sylfaen"/>
                <w:color w:val="000000"/>
                <w:sz w:val="22"/>
                <w:szCs w:val="22"/>
                <w:shd w:val="clear" w:color="auto" w:fill="FFFFFF"/>
                <w:lang w:val="hy-AM" w:eastAsia="en-US"/>
              </w:rPr>
              <w:t>երկարաձգվել</w:t>
            </w:r>
            <w:r w:rsidR="00C94D10" w:rsidRPr="00886BE4">
              <w:rPr>
                <w:rFonts w:ascii="GHEA Grapalat" w:eastAsia="Calibri" w:hAnsi="GHEA Grapalat"/>
                <w:color w:val="000000"/>
                <w:sz w:val="22"/>
                <w:szCs w:val="22"/>
                <w:shd w:val="clear" w:color="auto" w:fill="FFFFFF"/>
                <w:lang w:val="hy-AM" w:eastAsia="en-US"/>
              </w:rPr>
              <w:t xml:space="preserve"> </w:t>
            </w:r>
            <w:r w:rsidR="00C94D10" w:rsidRPr="00886BE4">
              <w:rPr>
                <w:rFonts w:ascii="GHEA Grapalat" w:eastAsia="Calibri" w:hAnsi="GHEA Grapalat" w:cs="Sylfaen"/>
                <w:color w:val="000000"/>
                <w:sz w:val="22"/>
                <w:szCs w:val="22"/>
                <w:shd w:val="clear" w:color="auto" w:fill="FFFFFF"/>
                <w:lang w:val="hy-AM" w:eastAsia="en-US"/>
              </w:rPr>
              <w:t>տվյալ</w:t>
            </w:r>
            <w:r w:rsidR="00C94D10" w:rsidRPr="00886BE4">
              <w:rPr>
                <w:rFonts w:ascii="GHEA Grapalat" w:eastAsia="Calibri" w:hAnsi="GHEA Grapalat"/>
                <w:color w:val="000000"/>
                <w:sz w:val="22"/>
                <w:szCs w:val="22"/>
                <w:shd w:val="clear" w:color="auto" w:fill="FFFFFF"/>
                <w:lang w:val="hy-AM" w:eastAsia="en-US"/>
              </w:rPr>
              <w:t xml:space="preserve"> </w:t>
            </w:r>
            <w:r w:rsidR="00C94D10" w:rsidRPr="00886BE4">
              <w:rPr>
                <w:rFonts w:ascii="GHEA Grapalat" w:eastAsia="Calibri" w:hAnsi="GHEA Grapalat" w:cs="Sylfaen"/>
                <w:color w:val="000000"/>
                <w:sz w:val="22"/>
                <w:szCs w:val="22"/>
                <w:shd w:val="clear" w:color="auto" w:fill="FFFFFF"/>
                <w:lang w:val="hy-AM" w:eastAsia="en-US"/>
              </w:rPr>
              <w:t>տարածքն</w:t>
            </w:r>
            <w:r w:rsidR="00C94D10" w:rsidRPr="00886BE4">
              <w:rPr>
                <w:rFonts w:ascii="GHEA Grapalat" w:eastAsia="Calibri" w:hAnsi="GHEA Grapalat"/>
                <w:color w:val="000000"/>
                <w:sz w:val="22"/>
                <w:szCs w:val="22"/>
                <w:shd w:val="clear" w:color="auto" w:fill="FFFFFF"/>
                <w:lang w:val="hy-AM" w:eastAsia="en-US"/>
              </w:rPr>
              <w:t xml:space="preserve"> </w:t>
            </w:r>
            <w:r w:rsidR="00C94D10" w:rsidRPr="00886BE4">
              <w:rPr>
                <w:rFonts w:ascii="GHEA Grapalat" w:eastAsia="Calibri" w:hAnsi="GHEA Grapalat" w:cs="Sylfaen"/>
                <w:color w:val="000000"/>
                <w:sz w:val="22"/>
                <w:szCs w:val="22"/>
                <w:shd w:val="clear" w:color="auto" w:fill="FFFFFF"/>
                <w:lang w:val="hy-AM" w:eastAsia="en-US"/>
              </w:rPr>
              <w:t>սպասարկող</w:t>
            </w:r>
            <w:r w:rsidR="00C94D10" w:rsidRPr="00886BE4">
              <w:rPr>
                <w:rFonts w:ascii="GHEA Grapalat" w:eastAsia="Calibri" w:hAnsi="GHEA Grapalat"/>
                <w:color w:val="000000"/>
                <w:sz w:val="22"/>
                <w:szCs w:val="22"/>
                <w:shd w:val="clear" w:color="auto" w:fill="FFFFFF"/>
                <w:lang w:val="hy-AM" w:eastAsia="en-US"/>
              </w:rPr>
              <w:t xml:space="preserve"> </w:t>
            </w:r>
            <w:r w:rsidR="00C94D10" w:rsidRPr="00886BE4">
              <w:rPr>
                <w:rFonts w:ascii="GHEA Grapalat" w:eastAsia="Calibri" w:hAnsi="GHEA Grapalat" w:cs="Sylfaen"/>
                <w:color w:val="000000"/>
                <w:sz w:val="22"/>
                <w:szCs w:val="22"/>
                <w:shd w:val="clear" w:color="auto" w:fill="FFFFFF"/>
                <w:lang w:val="hy-AM" w:eastAsia="en-US"/>
              </w:rPr>
              <w:t>բժշկափորձագիտական</w:t>
            </w:r>
            <w:r w:rsidR="00C94D10" w:rsidRPr="00886BE4">
              <w:rPr>
                <w:rFonts w:ascii="GHEA Grapalat" w:eastAsia="Calibri" w:hAnsi="GHEA Grapalat"/>
                <w:color w:val="000000"/>
                <w:sz w:val="22"/>
                <w:szCs w:val="22"/>
                <w:shd w:val="clear" w:color="auto" w:fill="FFFFFF"/>
                <w:lang w:val="hy-AM" w:eastAsia="en-US"/>
              </w:rPr>
              <w:t xml:space="preserve"> </w:t>
            </w:r>
            <w:r w:rsidR="00C94D10" w:rsidRPr="00886BE4">
              <w:rPr>
                <w:rFonts w:ascii="GHEA Grapalat" w:eastAsia="Calibri" w:hAnsi="GHEA Grapalat" w:cs="Sylfaen"/>
                <w:color w:val="000000"/>
                <w:sz w:val="22"/>
                <w:szCs w:val="22"/>
                <w:shd w:val="clear" w:color="auto" w:fill="FFFFFF"/>
                <w:lang w:val="hy-AM" w:eastAsia="en-US"/>
              </w:rPr>
              <w:t>հանձնաժողովի</w:t>
            </w:r>
            <w:r w:rsidR="00C94D10" w:rsidRPr="00886BE4">
              <w:rPr>
                <w:rFonts w:ascii="GHEA Grapalat" w:eastAsia="Calibri" w:hAnsi="GHEA Grapalat"/>
                <w:color w:val="000000"/>
                <w:sz w:val="22"/>
                <w:szCs w:val="22"/>
                <w:shd w:val="clear" w:color="auto" w:fill="FFFFFF"/>
                <w:lang w:val="hy-AM" w:eastAsia="en-US"/>
              </w:rPr>
              <w:t xml:space="preserve"> </w:t>
            </w:r>
            <w:r w:rsidR="00C94D10" w:rsidRPr="00886BE4">
              <w:rPr>
                <w:rFonts w:ascii="GHEA Grapalat" w:eastAsia="Calibri" w:hAnsi="GHEA Grapalat" w:cs="Sylfaen"/>
                <w:color w:val="000000"/>
                <w:sz w:val="22"/>
                <w:szCs w:val="22"/>
                <w:shd w:val="clear" w:color="auto" w:fill="FFFFFF"/>
                <w:lang w:val="hy-AM" w:eastAsia="en-US"/>
              </w:rPr>
              <w:t>կողմից</w:t>
            </w:r>
            <w:r w:rsidR="00C94D10" w:rsidRPr="00886BE4">
              <w:rPr>
                <w:rFonts w:ascii="GHEA Grapalat" w:eastAsia="Calibri" w:hAnsi="GHEA Grapalat"/>
                <w:color w:val="000000"/>
                <w:sz w:val="22"/>
                <w:szCs w:val="22"/>
                <w:shd w:val="clear" w:color="auto" w:fill="FFFFFF"/>
                <w:lang w:val="hy-AM" w:eastAsia="en-US"/>
              </w:rPr>
              <w:t xml:space="preserve">` </w:t>
            </w:r>
            <w:r w:rsidR="00C94D10" w:rsidRPr="00886BE4">
              <w:rPr>
                <w:rFonts w:ascii="GHEA Grapalat" w:eastAsia="Calibri" w:hAnsi="GHEA Grapalat" w:cs="Sylfaen"/>
                <w:color w:val="000000"/>
                <w:sz w:val="22"/>
                <w:szCs w:val="22"/>
                <w:shd w:val="clear" w:color="auto" w:fill="FFFFFF"/>
                <w:lang w:val="hy-AM" w:eastAsia="en-US"/>
              </w:rPr>
              <w:t>առավելագույնը</w:t>
            </w:r>
            <w:r w:rsidR="00C94D10" w:rsidRPr="00886BE4">
              <w:rPr>
                <w:rFonts w:ascii="GHEA Grapalat" w:eastAsia="Calibri" w:hAnsi="GHEA Grapalat"/>
                <w:color w:val="000000"/>
                <w:sz w:val="22"/>
                <w:szCs w:val="22"/>
                <w:shd w:val="clear" w:color="auto" w:fill="FFFFFF"/>
                <w:lang w:val="hy-AM" w:eastAsia="en-US"/>
              </w:rPr>
              <w:t xml:space="preserve"> </w:t>
            </w:r>
            <w:r w:rsidR="00C94D10" w:rsidRPr="00886BE4">
              <w:rPr>
                <w:rFonts w:ascii="GHEA Grapalat" w:eastAsia="Calibri" w:hAnsi="GHEA Grapalat" w:cs="Sylfaen"/>
                <w:color w:val="000000"/>
                <w:sz w:val="22"/>
                <w:szCs w:val="22"/>
                <w:shd w:val="clear" w:color="auto" w:fill="FFFFFF"/>
                <w:lang w:val="hy-AM" w:eastAsia="en-US"/>
              </w:rPr>
              <w:t>ևս</w:t>
            </w:r>
            <w:r w:rsidR="00C94D10" w:rsidRPr="00886BE4">
              <w:rPr>
                <w:rFonts w:ascii="GHEA Grapalat" w:eastAsia="Calibri" w:hAnsi="GHEA Grapalat"/>
                <w:color w:val="000000"/>
                <w:sz w:val="22"/>
                <w:szCs w:val="22"/>
                <w:shd w:val="clear" w:color="auto" w:fill="FFFFFF"/>
                <w:lang w:val="hy-AM" w:eastAsia="en-US"/>
              </w:rPr>
              <w:t xml:space="preserve"> 3 </w:t>
            </w:r>
            <w:r w:rsidR="00C94D10" w:rsidRPr="00886BE4">
              <w:rPr>
                <w:rFonts w:ascii="GHEA Grapalat" w:eastAsia="Calibri" w:hAnsi="GHEA Grapalat" w:cs="Sylfaen"/>
                <w:color w:val="000000"/>
                <w:sz w:val="22"/>
                <w:szCs w:val="22"/>
                <w:shd w:val="clear" w:color="auto" w:fill="FFFFFF"/>
                <w:lang w:val="hy-AM" w:eastAsia="en-US"/>
              </w:rPr>
              <w:t>ամիս</w:t>
            </w:r>
            <w:r w:rsidR="00C94D10" w:rsidRPr="00886BE4">
              <w:rPr>
                <w:rFonts w:ascii="GHEA Grapalat" w:eastAsia="Calibri" w:hAnsi="GHEA Grapalat"/>
                <w:color w:val="000000"/>
                <w:sz w:val="22"/>
                <w:szCs w:val="22"/>
                <w:shd w:val="clear" w:color="auto" w:fill="FFFFFF"/>
                <w:lang w:val="hy-AM" w:eastAsia="en-US"/>
              </w:rPr>
              <w:t xml:space="preserve"> </w:t>
            </w:r>
            <w:r w:rsidR="00C94D10" w:rsidRPr="00886BE4">
              <w:rPr>
                <w:rFonts w:ascii="GHEA Grapalat" w:eastAsia="Calibri" w:hAnsi="GHEA Grapalat" w:cs="Sylfaen"/>
                <w:color w:val="000000"/>
                <w:sz w:val="22"/>
                <w:szCs w:val="22"/>
                <w:shd w:val="clear" w:color="auto" w:fill="FFFFFF"/>
                <w:lang w:val="hy-AM" w:eastAsia="en-US"/>
              </w:rPr>
              <w:t>ժամկետով</w:t>
            </w:r>
            <w:r w:rsidR="00DF47D7">
              <w:rPr>
                <w:rFonts w:ascii="GHEA Grapalat" w:eastAsia="Calibri" w:hAnsi="GHEA Grapalat"/>
                <w:color w:val="000000"/>
                <w:sz w:val="22"/>
                <w:szCs w:val="22"/>
                <w:shd w:val="clear" w:color="auto" w:fill="FFFFFF"/>
                <w:lang w:val="hy-AM" w:eastAsia="en-US"/>
              </w:rPr>
              <w:t>.</w:t>
            </w:r>
          </w:p>
        </w:tc>
        <w:tc>
          <w:tcPr>
            <w:tcW w:w="306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E38FC14" w14:textId="77777777" w:rsidR="00964570" w:rsidRDefault="00C94D10" w:rsidP="00C94D10">
            <w:pPr>
              <w:spacing w:line="259" w:lineRule="auto"/>
              <w:ind w:left="34"/>
              <w:jc w:val="center"/>
              <w:rPr>
                <w:rFonts w:ascii="GHEA Grapalat" w:eastAsia="Calibri" w:hAnsi="GHEA Grapalat"/>
                <w:color w:val="000000"/>
                <w:sz w:val="22"/>
                <w:szCs w:val="22"/>
                <w:lang w:val="hy-AM" w:eastAsia="en-US"/>
              </w:rPr>
            </w:pPr>
            <w:r w:rsidRPr="00886BE4">
              <w:rPr>
                <w:rFonts w:ascii="GHEA Grapalat" w:eastAsia="Calibri" w:hAnsi="GHEA Grapalat" w:cs="Sylfaen"/>
                <w:sz w:val="22"/>
                <w:szCs w:val="22"/>
                <w:lang w:val="hy-AM" w:eastAsia="en-US"/>
              </w:rPr>
              <w:t>Կառավարության</w:t>
            </w:r>
            <w:r w:rsidRPr="00886BE4">
              <w:rPr>
                <w:rFonts w:ascii="GHEA Grapalat" w:eastAsia="Calibri" w:hAnsi="GHEA Grapalat"/>
                <w:color w:val="000000"/>
                <w:sz w:val="22"/>
                <w:szCs w:val="22"/>
                <w:lang w:val="hy-AM" w:eastAsia="en-US"/>
              </w:rPr>
              <w:t xml:space="preserve"> </w:t>
            </w:r>
            <w:r w:rsidRPr="00886BE4">
              <w:rPr>
                <w:rFonts w:ascii="GHEA Grapalat" w:eastAsia="Calibri" w:hAnsi="GHEA Grapalat"/>
                <w:color w:val="000000"/>
                <w:sz w:val="22"/>
                <w:szCs w:val="22"/>
                <w:lang w:val="af-ZA" w:eastAsia="en-US"/>
              </w:rPr>
              <w:t>2011</w:t>
            </w:r>
            <w:r w:rsidRPr="00886BE4">
              <w:rPr>
                <w:rFonts w:ascii="GHEA Grapalat" w:eastAsia="Calibri" w:hAnsi="GHEA Grapalat"/>
                <w:color w:val="000000"/>
                <w:sz w:val="22"/>
                <w:szCs w:val="22"/>
                <w:lang w:val="hy-AM" w:eastAsia="en-US"/>
              </w:rPr>
              <w:t xml:space="preserve"> </w:t>
            </w:r>
            <w:r w:rsidRPr="00886BE4">
              <w:rPr>
                <w:rFonts w:ascii="GHEA Grapalat" w:eastAsia="Calibri" w:hAnsi="GHEA Grapalat"/>
                <w:color w:val="000000"/>
                <w:sz w:val="22"/>
                <w:szCs w:val="22"/>
                <w:lang w:val="af-ZA" w:eastAsia="en-US"/>
              </w:rPr>
              <w:t>թ</w:t>
            </w:r>
            <w:r w:rsidRPr="00886BE4">
              <w:rPr>
                <w:rFonts w:ascii="GHEA Grapalat" w:eastAsia="Calibri" w:hAnsi="GHEA Grapalat"/>
                <w:color w:val="000000"/>
                <w:sz w:val="22"/>
                <w:szCs w:val="22"/>
                <w:lang w:val="hy-AM" w:eastAsia="en-US"/>
              </w:rPr>
              <w:t>վականի</w:t>
            </w:r>
            <w:r w:rsidRPr="00886BE4">
              <w:rPr>
                <w:rFonts w:ascii="GHEA Grapalat" w:eastAsia="Calibri" w:hAnsi="GHEA Grapalat" w:cs="Sylfaen"/>
                <w:color w:val="000000"/>
                <w:sz w:val="22"/>
                <w:szCs w:val="22"/>
                <w:shd w:val="clear" w:color="auto" w:fill="FFFFFF"/>
                <w:lang w:val="hy-AM" w:eastAsia="en-US"/>
              </w:rPr>
              <w:t xml:space="preserve"> հուլիսի</w:t>
            </w:r>
            <w:r w:rsidRPr="00886BE4">
              <w:rPr>
                <w:rFonts w:ascii="GHEA Grapalat" w:eastAsia="Calibri" w:hAnsi="GHEA Grapalat"/>
                <w:b/>
                <w:color w:val="000000"/>
                <w:sz w:val="22"/>
                <w:szCs w:val="22"/>
                <w:lang w:val="hy-AM" w:eastAsia="en-US"/>
              </w:rPr>
              <w:t xml:space="preserve"> </w:t>
            </w:r>
            <w:r w:rsidRPr="00886BE4">
              <w:rPr>
                <w:rFonts w:ascii="GHEA Grapalat" w:eastAsia="Calibri" w:hAnsi="GHEA Grapalat"/>
                <w:color w:val="000000"/>
                <w:sz w:val="22"/>
                <w:szCs w:val="22"/>
                <w:lang w:val="hy-AM" w:eastAsia="en-US"/>
              </w:rPr>
              <w:t xml:space="preserve">14-ի </w:t>
            </w:r>
          </w:p>
          <w:p w14:paraId="33BD280B" w14:textId="3B2B4D6E" w:rsidR="00C94D10" w:rsidRPr="00886BE4" w:rsidRDefault="00C94D10" w:rsidP="00C94D10">
            <w:pPr>
              <w:spacing w:line="259" w:lineRule="auto"/>
              <w:ind w:left="34"/>
              <w:jc w:val="center"/>
              <w:rPr>
                <w:rFonts w:ascii="GHEA Grapalat" w:eastAsia="Calibri" w:hAnsi="GHEA Grapalat"/>
                <w:color w:val="000000"/>
                <w:sz w:val="22"/>
                <w:szCs w:val="22"/>
                <w:lang w:val="af-ZA" w:eastAsia="en-US"/>
              </w:rPr>
            </w:pPr>
            <w:r w:rsidRPr="00886BE4">
              <w:rPr>
                <w:rFonts w:ascii="GHEA Grapalat" w:eastAsia="Calibri" w:hAnsi="GHEA Grapalat"/>
                <w:color w:val="000000"/>
                <w:sz w:val="22"/>
                <w:szCs w:val="22"/>
                <w:lang w:val="af-ZA" w:eastAsia="en-US"/>
              </w:rPr>
              <w:t>N 1024-Ն</w:t>
            </w:r>
            <w:r w:rsidRPr="00886BE4">
              <w:rPr>
                <w:rFonts w:ascii="GHEA Grapalat" w:eastAsia="Calibri" w:hAnsi="GHEA Grapalat"/>
                <w:color w:val="000000"/>
                <w:sz w:val="22"/>
                <w:szCs w:val="22"/>
                <w:lang w:val="hy-AM" w:eastAsia="en-US"/>
              </w:rPr>
              <w:t xml:space="preserve"> որոշում</w:t>
            </w:r>
            <w:r w:rsidRPr="00886BE4">
              <w:rPr>
                <w:rFonts w:ascii="GHEA Grapalat" w:eastAsia="Calibri" w:hAnsi="GHEA Grapalat" w:cs="Sylfaen"/>
                <w:sz w:val="22"/>
                <w:szCs w:val="22"/>
                <w:lang w:val="af-ZA" w:eastAsia="en-US"/>
              </w:rPr>
              <w:t xml:space="preserve">, հավելված </w:t>
            </w:r>
            <w:r w:rsidRPr="00886BE4">
              <w:rPr>
                <w:rFonts w:ascii="GHEA Grapalat" w:eastAsia="Calibri" w:hAnsi="GHEA Grapalat"/>
                <w:sz w:val="22"/>
                <w:szCs w:val="22"/>
                <w:lang w:val="af-ZA" w:eastAsia="en-US"/>
              </w:rPr>
              <w:t xml:space="preserve">N </w:t>
            </w:r>
            <w:r w:rsidRPr="00886BE4">
              <w:rPr>
                <w:rFonts w:ascii="GHEA Grapalat" w:eastAsia="Calibri" w:hAnsi="GHEA Grapalat" w:cs="Sylfaen"/>
                <w:sz w:val="22"/>
                <w:szCs w:val="22"/>
                <w:lang w:val="af-ZA" w:eastAsia="en-US"/>
              </w:rPr>
              <w:t>5</w:t>
            </w:r>
            <w:r w:rsidRPr="00886BE4">
              <w:rPr>
                <w:rFonts w:ascii="GHEA Grapalat" w:eastAsia="Calibri" w:hAnsi="GHEA Grapalat" w:cs="Sylfaen"/>
                <w:sz w:val="22"/>
                <w:szCs w:val="22"/>
                <w:lang w:val="hy-AM" w:eastAsia="en-US"/>
              </w:rPr>
              <w:t xml:space="preserve">, </w:t>
            </w:r>
            <w:r w:rsidRPr="00886BE4">
              <w:rPr>
                <w:rFonts w:ascii="GHEA Grapalat" w:eastAsia="Calibri" w:hAnsi="GHEA Grapalat" w:cs="Sylfaen"/>
                <w:sz w:val="22"/>
                <w:szCs w:val="22"/>
                <w:lang w:val="af-ZA" w:eastAsia="en-US"/>
              </w:rPr>
              <w:t xml:space="preserve">կետ </w:t>
            </w:r>
            <w:r w:rsidRPr="00886BE4">
              <w:rPr>
                <w:rFonts w:ascii="GHEA Grapalat" w:eastAsia="Calibri" w:hAnsi="GHEA Grapalat" w:cs="Sylfaen"/>
                <w:sz w:val="22"/>
                <w:szCs w:val="22"/>
                <w:lang w:val="hy-AM" w:eastAsia="en-US"/>
              </w:rPr>
              <w:t>21</w:t>
            </w:r>
          </w:p>
        </w:tc>
        <w:tc>
          <w:tcPr>
            <w:tcW w:w="4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AB60463" w14:textId="77777777" w:rsidR="00C94D10" w:rsidRPr="00886BE4" w:rsidRDefault="00C94D10" w:rsidP="00C94D10">
            <w:pPr>
              <w:spacing w:line="259" w:lineRule="auto"/>
              <w:jc w:val="center"/>
              <w:rPr>
                <w:rFonts w:ascii="GHEA Grapalat" w:eastAsia="Calibri" w:hAnsi="GHEA Grapalat" w:cs="Sylfaen"/>
                <w:sz w:val="22"/>
                <w:szCs w:val="22"/>
                <w:lang w:val="hy-AM" w:eastAsia="en-US"/>
              </w:rPr>
            </w:pPr>
          </w:p>
        </w:tc>
        <w:tc>
          <w:tcPr>
            <w:tcW w:w="42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3D3345D" w14:textId="77777777" w:rsidR="00C94D10" w:rsidRPr="00886BE4" w:rsidRDefault="00C94D10" w:rsidP="00C94D10">
            <w:pPr>
              <w:spacing w:line="259" w:lineRule="auto"/>
              <w:jc w:val="center"/>
              <w:rPr>
                <w:rFonts w:ascii="GHEA Grapalat" w:eastAsia="Calibri" w:hAnsi="GHEA Grapalat" w:cs="Sylfaen"/>
                <w:sz w:val="22"/>
                <w:szCs w:val="22"/>
                <w:lang w:val="hy-AM" w:eastAsia="en-US"/>
              </w:rPr>
            </w:pPr>
          </w:p>
        </w:tc>
        <w:tc>
          <w:tcPr>
            <w:tcW w:w="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88CAAED" w14:textId="77777777" w:rsidR="00C94D10" w:rsidRPr="00886BE4" w:rsidRDefault="00C94D10" w:rsidP="00C94D10">
            <w:pPr>
              <w:spacing w:line="259" w:lineRule="auto"/>
              <w:jc w:val="center"/>
              <w:rPr>
                <w:rFonts w:ascii="GHEA Grapalat" w:eastAsia="Calibri" w:hAnsi="GHEA Grapalat" w:cs="Sylfaen"/>
                <w:sz w:val="22"/>
                <w:szCs w:val="22"/>
                <w:lang w:val="hy-AM" w:eastAsia="en-US"/>
              </w:rPr>
            </w:pPr>
          </w:p>
        </w:tc>
        <w:tc>
          <w:tcPr>
            <w:tcW w:w="70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7862974" w14:textId="77777777" w:rsidR="00C94D10" w:rsidRPr="00886BE4" w:rsidRDefault="00C94D10" w:rsidP="00C94D10">
            <w:pPr>
              <w:spacing w:line="259" w:lineRule="auto"/>
              <w:jc w:val="center"/>
              <w:rPr>
                <w:rFonts w:ascii="GHEA Grapalat" w:eastAsia="Calibri" w:hAnsi="GHEA Grapalat" w:cs="Sylfaen"/>
                <w:sz w:val="22"/>
                <w:szCs w:val="22"/>
                <w:lang w:val="hy-AM" w:eastAsia="en-US"/>
              </w:rPr>
            </w:pPr>
            <w:r w:rsidRPr="00886BE4">
              <w:rPr>
                <w:rFonts w:ascii="GHEA Grapalat" w:eastAsia="Calibri" w:hAnsi="GHEA Grapalat" w:cs="Sylfaen"/>
                <w:sz w:val="22"/>
                <w:szCs w:val="22"/>
                <w:lang w:val="hy-AM" w:eastAsia="en-US"/>
              </w:rPr>
              <w:t>1</w:t>
            </w:r>
          </w:p>
        </w:tc>
        <w:tc>
          <w:tcPr>
            <w:tcW w:w="212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0F11B6F" w14:textId="77777777" w:rsidR="00C94D10" w:rsidRPr="00886BE4" w:rsidRDefault="00C94D10" w:rsidP="00C94D10">
            <w:pPr>
              <w:spacing w:line="259" w:lineRule="auto"/>
              <w:jc w:val="center"/>
              <w:rPr>
                <w:rFonts w:ascii="GHEA Grapalat" w:eastAsia="Calibri" w:hAnsi="GHEA Grapalat" w:cs="Sylfaen"/>
                <w:sz w:val="22"/>
                <w:szCs w:val="22"/>
                <w:lang w:val="hy-AM" w:eastAsia="en-US"/>
              </w:rPr>
            </w:pPr>
            <w:r w:rsidRPr="00886BE4">
              <w:rPr>
                <w:rFonts w:ascii="GHEA Grapalat" w:eastAsia="Calibri" w:hAnsi="GHEA Grapalat" w:cs="Sylfaen"/>
                <w:sz w:val="22"/>
                <w:szCs w:val="22"/>
                <w:lang w:eastAsia="en-US"/>
              </w:rPr>
              <w:t>Փաստաթղթայի</w:t>
            </w:r>
            <w:r w:rsidRPr="00886BE4">
              <w:rPr>
                <w:rFonts w:ascii="GHEA Grapalat" w:eastAsia="Calibri" w:hAnsi="GHEA Grapalat" w:cs="Sylfaen"/>
                <w:sz w:val="22"/>
                <w:szCs w:val="22"/>
                <w:lang w:val="hy-AM" w:eastAsia="en-US"/>
              </w:rPr>
              <w:t>ն</w:t>
            </w:r>
          </w:p>
        </w:tc>
        <w:tc>
          <w:tcPr>
            <w:tcW w:w="124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4CB6586D" w14:textId="77777777" w:rsidR="00C94D10" w:rsidRPr="00886BE4" w:rsidRDefault="00C94D10" w:rsidP="00C94D10">
            <w:pPr>
              <w:snapToGrid w:val="0"/>
              <w:jc w:val="center"/>
              <w:rPr>
                <w:rFonts w:ascii="GHEA Grapalat" w:eastAsia="Arial Unicode MS" w:hAnsi="GHEA Grapalat"/>
                <w:sz w:val="22"/>
                <w:szCs w:val="22"/>
              </w:rPr>
            </w:pPr>
          </w:p>
        </w:tc>
      </w:tr>
      <w:tr w:rsidR="00C94D10" w:rsidRPr="00886BE4" w14:paraId="6D1AA793" w14:textId="77777777" w:rsidTr="00D44669">
        <w:trPr>
          <w:trHeight w:val="848"/>
        </w:trPr>
        <w:tc>
          <w:tcPr>
            <w:tcW w:w="64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B78C97F" w14:textId="1D51660B" w:rsidR="00C94D10" w:rsidRPr="00621887" w:rsidRDefault="00C94D10" w:rsidP="00621887">
            <w:pPr>
              <w:tabs>
                <w:tab w:val="left" w:pos="195"/>
              </w:tabs>
              <w:spacing w:line="259" w:lineRule="auto"/>
              <w:ind w:left="30"/>
              <w:jc w:val="center"/>
              <w:rPr>
                <w:rFonts w:ascii="GHEA Grapalat" w:eastAsia="Calibri" w:hAnsi="GHEA Grapalat" w:cs="Sylfaen"/>
                <w:b/>
                <w:sz w:val="24"/>
                <w:szCs w:val="24"/>
                <w:lang w:val="hy-AM" w:eastAsia="en-US"/>
              </w:rPr>
            </w:pPr>
            <w:r w:rsidRPr="00621887">
              <w:rPr>
                <w:rFonts w:ascii="GHEA Grapalat" w:eastAsia="Calibri" w:hAnsi="GHEA Grapalat" w:cs="Sylfaen"/>
                <w:b/>
                <w:sz w:val="24"/>
                <w:szCs w:val="24"/>
                <w:lang w:val="hy-AM" w:eastAsia="en-US"/>
              </w:rPr>
              <w:t>6</w:t>
            </w:r>
            <w:r w:rsidR="00621887" w:rsidRPr="00621887">
              <w:rPr>
                <w:rFonts w:ascii="GHEA Grapalat" w:eastAsia="Calibri" w:hAnsi="GHEA Grapalat" w:cs="Sylfaen"/>
                <w:b/>
                <w:sz w:val="24"/>
                <w:szCs w:val="24"/>
                <w:lang w:val="hy-AM" w:eastAsia="en-US"/>
              </w:rPr>
              <w:t>2.</w:t>
            </w:r>
          </w:p>
        </w:tc>
        <w:tc>
          <w:tcPr>
            <w:tcW w:w="558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E8E4E36" w14:textId="4B3799EC" w:rsidR="00C94D10" w:rsidRDefault="00C94D10" w:rsidP="00A836E6">
            <w:pPr>
              <w:autoSpaceDE w:val="0"/>
              <w:autoSpaceDN w:val="0"/>
              <w:adjustRightInd w:val="0"/>
              <w:spacing w:line="259" w:lineRule="auto"/>
              <w:ind w:left="-41" w:right="-19"/>
              <w:jc w:val="both"/>
              <w:rPr>
                <w:rFonts w:ascii="GHEA Grapalat" w:eastAsia="Calibri" w:hAnsi="GHEA Grapalat"/>
                <w:color w:val="000000"/>
                <w:sz w:val="22"/>
                <w:szCs w:val="22"/>
                <w:shd w:val="clear" w:color="auto" w:fill="FFFFFF"/>
                <w:lang w:val="hy-AM" w:eastAsia="en-US"/>
              </w:rPr>
            </w:pPr>
            <w:r w:rsidRPr="00886BE4">
              <w:rPr>
                <w:rFonts w:ascii="GHEA Grapalat" w:eastAsia="Calibri" w:hAnsi="GHEA Grapalat"/>
                <w:color w:val="000000"/>
                <w:sz w:val="22"/>
                <w:szCs w:val="22"/>
                <w:shd w:val="clear" w:color="auto" w:fill="FFFFFF"/>
                <w:lang w:val="hy-AM" w:eastAsia="en-US"/>
              </w:rPr>
              <w:t>Եթե ժամանակավոր անաշխատունակությունն առա</w:t>
            </w:r>
            <w:r w:rsidR="009C614F">
              <w:rPr>
                <w:rFonts w:ascii="GHEA Grapalat" w:eastAsia="Calibri" w:hAnsi="GHEA Grapalat"/>
                <w:color w:val="000000"/>
                <w:sz w:val="22"/>
                <w:szCs w:val="22"/>
                <w:shd w:val="clear" w:color="auto" w:fill="FFFFFF"/>
                <w:lang w:val="hy-AM" w:eastAsia="en-US"/>
              </w:rPr>
              <w:softHyphen/>
            </w:r>
            <w:r w:rsidRPr="00886BE4">
              <w:rPr>
                <w:rFonts w:ascii="GHEA Grapalat" w:eastAsia="Calibri" w:hAnsi="GHEA Grapalat"/>
                <w:color w:val="000000"/>
                <w:sz w:val="22"/>
                <w:szCs w:val="22"/>
                <w:shd w:val="clear" w:color="auto" w:fill="FFFFFF"/>
                <w:lang w:val="hy-AM" w:eastAsia="en-US"/>
              </w:rPr>
              <w:t>ջա</w:t>
            </w:r>
            <w:r w:rsidR="009C614F">
              <w:rPr>
                <w:rFonts w:ascii="GHEA Grapalat" w:eastAsia="Calibri" w:hAnsi="GHEA Grapalat"/>
                <w:color w:val="000000"/>
                <w:sz w:val="22"/>
                <w:szCs w:val="22"/>
                <w:shd w:val="clear" w:color="auto" w:fill="FFFFFF"/>
                <w:lang w:val="hy-AM" w:eastAsia="en-US"/>
              </w:rPr>
              <w:softHyphen/>
            </w:r>
            <w:r w:rsidRPr="00886BE4">
              <w:rPr>
                <w:rFonts w:ascii="GHEA Grapalat" w:eastAsia="Calibri" w:hAnsi="GHEA Grapalat"/>
                <w:color w:val="000000"/>
                <w:sz w:val="22"/>
                <w:szCs w:val="22"/>
                <w:shd w:val="clear" w:color="auto" w:fill="FFFFFF"/>
                <w:lang w:val="hy-AM" w:eastAsia="en-US"/>
              </w:rPr>
              <w:t>ցել է ոչ իր բնակության վայրում, ապա անաշխա</w:t>
            </w:r>
            <w:r w:rsidR="009C614F">
              <w:rPr>
                <w:rFonts w:ascii="GHEA Grapalat" w:eastAsia="Calibri" w:hAnsi="GHEA Grapalat"/>
                <w:color w:val="000000"/>
                <w:sz w:val="22"/>
                <w:szCs w:val="22"/>
                <w:shd w:val="clear" w:color="auto" w:fill="FFFFFF"/>
                <w:lang w:val="hy-AM" w:eastAsia="en-US"/>
              </w:rPr>
              <w:softHyphen/>
            </w:r>
            <w:r w:rsidRPr="00886BE4">
              <w:rPr>
                <w:rFonts w:ascii="GHEA Grapalat" w:eastAsia="Calibri" w:hAnsi="GHEA Grapalat"/>
                <w:color w:val="000000"/>
                <w:sz w:val="22"/>
                <w:szCs w:val="22"/>
                <w:shd w:val="clear" w:color="auto" w:fill="FFFFFF"/>
                <w:lang w:val="hy-AM" w:eastAsia="en-US"/>
              </w:rPr>
              <w:t>տունակության թերթիկ տրամադրվում է նրա ժամա</w:t>
            </w:r>
            <w:r w:rsidR="009C614F">
              <w:rPr>
                <w:rFonts w:ascii="GHEA Grapalat" w:eastAsia="Calibri" w:hAnsi="GHEA Grapalat"/>
                <w:color w:val="000000"/>
                <w:sz w:val="22"/>
                <w:szCs w:val="22"/>
                <w:shd w:val="clear" w:color="auto" w:fill="FFFFFF"/>
                <w:lang w:val="hy-AM" w:eastAsia="en-US"/>
              </w:rPr>
              <w:softHyphen/>
            </w:r>
            <w:r w:rsidRPr="00886BE4">
              <w:rPr>
                <w:rFonts w:ascii="GHEA Grapalat" w:eastAsia="Calibri" w:hAnsi="GHEA Grapalat"/>
                <w:color w:val="000000"/>
                <w:sz w:val="22"/>
                <w:szCs w:val="22"/>
                <w:shd w:val="clear" w:color="auto" w:fill="FFFFFF"/>
                <w:lang w:val="hy-AM" w:eastAsia="en-US"/>
              </w:rPr>
              <w:t>նա</w:t>
            </w:r>
            <w:r w:rsidR="009C614F">
              <w:rPr>
                <w:rFonts w:ascii="GHEA Grapalat" w:eastAsia="Calibri" w:hAnsi="GHEA Grapalat"/>
                <w:color w:val="000000"/>
                <w:sz w:val="22"/>
                <w:szCs w:val="22"/>
                <w:shd w:val="clear" w:color="auto" w:fill="FFFFFF"/>
                <w:lang w:val="hy-AM" w:eastAsia="en-US"/>
              </w:rPr>
              <w:softHyphen/>
            </w:r>
            <w:r w:rsidRPr="00886BE4">
              <w:rPr>
                <w:rFonts w:ascii="GHEA Grapalat" w:eastAsia="Calibri" w:hAnsi="GHEA Grapalat"/>
                <w:color w:val="000000"/>
                <w:sz w:val="22"/>
                <w:szCs w:val="22"/>
                <w:shd w:val="clear" w:color="auto" w:fill="FFFFFF"/>
                <w:lang w:val="hy-AM" w:eastAsia="en-US"/>
              </w:rPr>
              <w:t>կավորապես գտնվելու վայրում` բժշկական հաս</w:t>
            </w:r>
            <w:r w:rsidR="009C614F">
              <w:rPr>
                <w:rFonts w:ascii="GHEA Grapalat" w:eastAsia="Calibri" w:hAnsi="GHEA Grapalat"/>
                <w:color w:val="000000"/>
                <w:sz w:val="22"/>
                <w:szCs w:val="22"/>
                <w:shd w:val="clear" w:color="auto" w:fill="FFFFFF"/>
                <w:lang w:val="hy-AM" w:eastAsia="en-US"/>
              </w:rPr>
              <w:softHyphen/>
            </w:r>
            <w:r w:rsidRPr="00886BE4">
              <w:rPr>
                <w:rFonts w:ascii="GHEA Grapalat" w:eastAsia="Calibri" w:hAnsi="GHEA Grapalat"/>
                <w:color w:val="000000"/>
                <w:sz w:val="22"/>
                <w:szCs w:val="22"/>
                <w:shd w:val="clear" w:color="auto" w:fill="FFFFFF"/>
                <w:lang w:val="hy-AM" w:eastAsia="en-US"/>
              </w:rPr>
              <w:t>տա</w:t>
            </w:r>
            <w:r w:rsidR="009C614F">
              <w:rPr>
                <w:rFonts w:ascii="GHEA Grapalat" w:eastAsia="Calibri" w:hAnsi="GHEA Grapalat"/>
                <w:color w:val="000000"/>
                <w:sz w:val="22"/>
                <w:szCs w:val="22"/>
                <w:shd w:val="clear" w:color="auto" w:fill="FFFFFF"/>
                <w:lang w:val="hy-AM" w:eastAsia="en-US"/>
              </w:rPr>
              <w:softHyphen/>
            </w:r>
            <w:r w:rsidRPr="00886BE4">
              <w:rPr>
                <w:rFonts w:ascii="GHEA Grapalat" w:eastAsia="Calibri" w:hAnsi="GHEA Grapalat"/>
                <w:color w:val="000000"/>
                <w:sz w:val="22"/>
                <w:szCs w:val="22"/>
                <w:shd w:val="clear" w:color="auto" w:fill="FFFFFF"/>
                <w:lang w:val="hy-AM" w:eastAsia="en-US"/>
              </w:rPr>
              <w:t>տության ղեկավարի հաստատմամբ</w:t>
            </w:r>
            <w:r w:rsidR="00DF47D7">
              <w:rPr>
                <w:rFonts w:ascii="GHEA Grapalat" w:eastAsia="Calibri" w:hAnsi="GHEA Grapalat"/>
                <w:color w:val="000000"/>
                <w:sz w:val="22"/>
                <w:szCs w:val="22"/>
                <w:shd w:val="clear" w:color="auto" w:fill="FFFFFF"/>
                <w:lang w:val="hy-AM" w:eastAsia="en-US"/>
              </w:rPr>
              <w:t>.</w:t>
            </w:r>
          </w:p>
          <w:p w14:paraId="73D6F74F" w14:textId="33BE8202" w:rsidR="00421F93" w:rsidRPr="00886BE4" w:rsidRDefault="00421F93" w:rsidP="00A836E6">
            <w:pPr>
              <w:autoSpaceDE w:val="0"/>
              <w:autoSpaceDN w:val="0"/>
              <w:adjustRightInd w:val="0"/>
              <w:spacing w:line="259" w:lineRule="auto"/>
              <w:ind w:left="-41" w:right="-19"/>
              <w:jc w:val="both"/>
              <w:rPr>
                <w:rFonts w:ascii="GHEA Grapalat" w:eastAsia="Calibri" w:hAnsi="GHEA Grapalat"/>
                <w:color w:val="000000"/>
                <w:sz w:val="22"/>
                <w:szCs w:val="22"/>
                <w:shd w:val="clear" w:color="auto" w:fill="FFFFFF"/>
                <w:lang w:val="hy-AM" w:eastAsia="en-US"/>
              </w:rPr>
            </w:pPr>
          </w:p>
        </w:tc>
        <w:tc>
          <w:tcPr>
            <w:tcW w:w="306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746375A" w14:textId="77777777" w:rsidR="00964570" w:rsidRDefault="00C94D10" w:rsidP="00C94D10">
            <w:pPr>
              <w:spacing w:line="259" w:lineRule="auto"/>
              <w:ind w:left="34"/>
              <w:jc w:val="center"/>
              <w:rPr>
                <w:rFonts w:ascii="GHEA Grapalat" w:eastAsia="Calibri" w:hAnsi="GHEA Grapalat"/>
                <w:color w:val="000000"/>
                <w:sz w:val="22"/>
                <w:szCs w:val="22"/>
                <w:lang w:val="hy-AM" w:eastAsia="en-US"/>
              </w:rPr>
            </w:pPr>
            <w:r w:rsidRPr="00886BE4">
              <w:rPr>
                <w:rFonts w:ascii="GHEA Grapalat" w:eastAsia="Calibri" w:hAnsi="GHEA Grapalat" w:cs="Sylfaen"/>
                <w:sz w:val="22"/>
                <w:szCs w:val="22"/>
                <w:lang w:val="hy-AM" w:eastAsia="en-US"/>
              </w:rPr>
              <w:t>Կառավարության</w:t>
            </w:r>
            <w:r w:rsidRPr="00886BE4">
              <w:rPr>
                <w:rFonts w:ascii="GHEA Grapalat" w:eastAsia="Calibri" w:hAnsi="GHEA Grapalat"/>
                <w:color w:val="000000"/>
                <w:sz w:val="22"/>
                <w:szCs w:val="22"/>
                <w:lang w:val="hy-AM" w:eastAsia="en-US"/>
              </w:rPr>
              <w:t xml:space="preserve"> </w:t>
            </w:r>
            <w:r w:rsidRPr="00886BE4">
              <w:rPr>
                <w:rFonts w:ascii="GHEA Grapalat" w:eastAsia="Calibri" w:hAnsi="GHEA Grapalat"/>
                <w:color w:val="000000"/>
                <w:sz w:val="22"/>
                <w:szCs w:val="22"/>
                <w:lang w:val="af-ZA" w:eastAsia="en-US"/>
              </w:rPr>
              <w:t>2011</w:t>
            </w:r>
            <w:r w:rsidRPr="00886BE4">
              <w:rPr>
                <w:rFonts w:ascii="GHEA Grapalat" w:eastAsia="Calibri" w:hAnsi="GHEA Grapalat"/>
                <w:color w:val="000000"/>
                <w:sz w:val="22"/>
                <w:szCs w:val="22"/>
                <w:lang w:val="hy-AM" w:eastAsia="en-US"/>
              </w:rPr>
              <w:t xml:space="preserve"> </w:t>
            </w:r>
            <w:r w:rsidRPr="00886BE4">
              <w:rPr>
                <w:rFonts w:ascii="GHEA Grapalat" w:eastAsia="Calibri" w:hAnsi="GHEA Grapalat"/>
                <w:color w:val="000000"/>
                <w:sz w:val="22"/>
                <w:szCs w:val="22"/>
                <w:lang w:val="af-ZA" w:eastAsia="en-US"/>
              </w:rPr>
              <w:t>թ</w:t>
            </w:r>
            <w:r w:rsidRPr="00886BE4">
              <w:rPr>
                <w:rFonts w:ascii="GHEA Grapalat" w:eastAsia="Calibri" w:hAnsi="GHEA Grapalat"/>
                <w:color w:val="000000"/>
                <w:sz w:val="22"/>
                <w:szCs w:val="22"/>
                <w:lang w:val="hy-AM" w:eastAsia="en-US"/>
              </w:rPr>
              <w:t xml:space="preserve">վականի </w:t>
            </w:r>
            <w:r w:rsidRPr="00886BE4">
              <w:rPr>
                <w:rFonts w:ascii="GHEA Grapalat" w:eastAsia="Calibri" w:hAnsi="GHEA Grapalat" w:cs="Sylfaen"/>
                <w:color w:val="000000"/>
                <w:sz w:val="22"/>
                <w:szCs w:val="22"/>
                <w:shd w:val="clear" w:color="auto" w:fill="FFFFFF"/>
                <w:lang w:val="hy-AM" w:eastAsia="en-US"/>
              </w:rPr>
              <w:t>հուլիսի</w:t>
            </w:r>
            <w:r w:rsidRPr="00886BE4">
              <w:rPr>
                <w:rFonts w:ascii="GHEA Grapalat" w:eastAsia="Calibri" w:hAnsi="GHEA Grapalat"/>
                <w:b/>
                <w:color w:val="000000"/>
                <w:sz w:val="22"/>
                <w:szCs w:val="22"/>
                <w:lang w:val="hy-AM" w:eastAsia="en-US"/>
              </w:rPr>
              <w:t xml:space="preserve"> </w:t>
            </w:r>
            <w:r w:rsidRPr="00886BE4">
              <w:rPr>
                <w:rFonts w:ascii="GHEA Grapalat" w:eastAsia="Calibri" w:hAnsi="GHEA Grapalat"/>
                <w:color w:val="000000"/>
                <w:sz w:val="22"/>
                <w:szCs w:val="22"/>
                <w:lang w:val="hy-AM" w:eastAsia="en-US"/>
              </w:rPr>
              <w:t xml:space="preserve">14-ի </w:t>
            </w:r>
          </w:p>
          <w:p w14:paraId="18DA7A4D" w14:textId="2BC628A0" w:rsidR="00C94D10" w:rsidRPr="00886BE4" w:rsidRDefault="00C94D10" w:rsidP="00C94D10">
            <w:pPr>
              <w:spacing w:line="259" w:lineRule="auto"/>
              <w:ind w:left="34"/>
              <w:jc w:val="center"/>
              <w:rPr>
                <w:rFonts w:ascii="GHEA Grapalat" w:eastAsia="Calibri" w:hAnsi="GHEA Grapalat"/>
                <w:color w:val="000000"/>
                <w:sz w:val="22"/>
                <w:szCs w:val="22"/>
                <w:lang w:val="af-ZA" w:eastAsia="en-US"/>
              </w:rPr>
            </w:pPr>
            <w:r w:rsidRPr="00886BE4">
              <w:rPr>
                <w:rFonts w:ascii="GHEA Grapalat" w:eastAsia="Calibri" w:hAnsi="GHEA Grapalat"/>
                <w:color w:val="000000"/>
                <w:sz w:val="22"/>
                <w:szCs w:val="22"/>
                <w:lang w:val="af-ZA" w:eastAsia="en-US"/>
              </w:rPr>
              <w:t>N 1024-Ն</w:t>
            </w:r>
            <w:r w:rsidRPr="00886BE4">
              <w:rPr>
                <w:rFonts w:ascii="GHEA Grapalat" w:eastAsia="Calibri" w:hAnsi="GHEA Grapalat"/>
                <w:color w:val="000000"/>
                <w:sz w:val="22"/>
                <w:szCs w:val="22"/>
                <w:lang w:val="hy-AM" w:eastAsia="en-US"/>
              </w:rPr>
              <w:t xml:space="preserve"> որոշում</w:t>
            </w:r>
            <w:r w:rsidRPr="00886BE4">
              <w:rPr>
                <w:rFonts w:ascii="GHEA Grapalat" w:eastAsia="Calibri" w:hAnsi="GHEA Grapalat" w:cs="Sylfaen"/>
                <w:sz w:val="22"/>
                <w:szCs w:val="22"/>
                <w:lang w:val="af-ZA" w:eastAsia="en-US"/>
              </w:rPr>
              <w:t xml:space="preserve">, հավելված </w:t>
            </w:r>
            <w:r w:rsidRPr="00886BE4">
              <w:rPr>
                <w:rFonts w:ascii="GHEA Grapalat" w:eastAsia="Calibri" w:hAnsi="GHEA Grapalat"/>
                <w:sz w:val="22"/>
                <w:szCs w:val="22"/>
                <w:lang w:val="af-ZA" w:eastAsia="en-US"/>
              </w:rPr>
              <w:t xml:space="preserve">N </w:t>
            </w:r>
            <w:r w:rsidRPr="00886BE4">
              <w:rPr>
                <w:rFonts w:ascii="GHEA Grapalat" w:eastAsia="Calibri" w:hAnsi="GHEA Grapalat" w:cs="Sylfaen"/>
                <w:sz w:val="22"/>
                <w:szCs w:val="22"/>
                <w:lang w:val="af-ZA" w:eastAsia="en-US"/>
              </w:rPr>
              <w:t>5, կետ 24</w:t>
            </w:r>
          </w:p>
        </w:tc>
        <w:tc>
          <w:tcPr>
            <w:tcW w:w="4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092A555" w14:textId="77777777" w:rsidR="00C94D10" w:rsidRPr="00886BE4" w:rsidRDefault="00C94D10" w:rsidP="00C94D10">
            <w:pPr>
              <w:spacing w:line="259" w:lineRule="auto"/>
              <w:jc w:val="center"/>
              <w:rPr>
                <w:rFonts w:ascii="GHEA Grapalat" w:eastAsia="Calibri" w:hAnsi="GHEA Grapalat" w:cs="Sylfaen"/>
                <w:sz w:val="22"/>
                <w:szCs w:val="22"/>
                <w:lang w:val="hy-AM" w:eastAsia="en-US"/>
              </w:rPr>
            </w:pPr>
          </w:p>
        </w:tc>
        <w:tc>
          <w:tcPr>
            <w:tcW w:w="42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4DD5AAF" w14:textId="77777777" w:rsidR="00C94D10" w:rsidRPr="00886BE4" w:rsidRDefault="00C94D10" w:rsidP="00C94D10">
            <w:pPr>
              <w:spacing w:line="259" w:lineRule="auto"/>
              <w:jc w:val="center"/>
              <w:rPr>
                <w:rFonts w:ascii="GHEA Grapalat" w:eastAsia="Calibri" w:hAnsi="GHEA Grapalat" w:cs="Sylfaen"/>
                <w:sz w:val="22"/>
                <w:szCs w:val="22"/>
                <w:lang w:val="hy-AM" w:eastAsia="en-US"/>
              </w:rPr>
            </w:pPr>
          </w:p>
        </w:tc>
        <w:tc>
          <w:tcPr>
            <w:tcW w:w="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AECDD3E" w14:textId="77777777" w:rsidR="00C94D10" w:rsidRPr="00886BE4" w:rsidRDefault="00C94D10" w:rsidP="00C94D10">
            <w:pPr>
              <w:spacing w:line="259" w:lineRule="auto"/>
              <w:jc w:val="center"/>
              <w:rPr>
                <w:rFonts w:ascii="GHEA Grapalat" w:eastAsia="Calibri" w:hAnsi="GHEA Grapalat" w:cs="Sylfaen"/>
                <w:sz w:val="22"/>
                <w:szCs w:val="22"/>
                <w:lang w:val="hy-AM" w:eastAsia="en-US"/>
              </w:rPr>
            </w:pPr>
          </w:p>
        </w:tc>
        <w:tc>
          <w:tcPr>
            <w:tcW w:w="70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BF05C0F" w14:textId="77777777" w:rsidR="00C94D10" w:rsidRPr="00886BE4" w:rsidRDefault="00C94D10" w:rsidP="00C94D10">
            <w:pPr>
              <w:spacing w:line="259" w:lineRule="auto"/>
              <w:jc w:val="center"/>
              <w:rPr>
                <w:rFonts w:ascii="GHEA Grapalat" w:eastAsia="Calibri" w:hAnsi="GHEA Grapalat" w:cs="Sylfaen"/>
                <w:sz w:val="22"/>
                <w:szCs w:val="22"/>
                <w:lang w:eastAsia="en-US"/>
              </w:rPr>
            </w:pPr>
            <w:r w:rsidRPr="00886BE4">
              <w:rPr>
                <w:rFonts w:ascii="GHEA Grapalat" w:eastAsia="Calibri" w:hAnsi="GHEA Grapalat" w:cs="Sylfaen"/>
                <w:sz w:val="22"/>
                <w:szCs w:val="22"/>
                <w:lang w:eastAsia="en-US"/>
              </w:rPr>
              <w:t>1</w:t>
            </w:r>
          </w:p>
        </w:tc>
        <w:tc>
          <w:tcPr>
            <w:tcW w:w="212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F085855" w14:textId="77777777" w:rsidR="00C94D10" w:rsidRPr="00886BE4" w:rsidRDefault="00C94D10" w:rsidP="00C94D10">
            <w:pPr>
              <w:spacing w:line="259" w:lineRule="auto"/>
              <w:jc w:val="center"/>
              <w:rPr>
                <w:rFonts w:ascii="GHEA Grapalat" w:eastAsia="Calibri" w:hAnsi="GHEA Grapalat"/>
                <w:sz w:val="22"/>
                <w:szCs w:val="22"/>
                <w:lang w:val="hy-AM" w:eastAsia="en-US"/>
              </w:rPr>
            </w:pPr>
            <w:r w:rsidRPr="00886BE4">
              <w:rPr>
                <w:rFonts w:ascii="GHEA Grapalat" w:eastAsia="Calibri" w:hAnsi="GHEA Grapalat" w:cs="Sylfaen"/>
                <w:sz w:val="22"/>
                <w:szCs w:val="22"/>
                <w:lang w:eastAsia="en-US"/>
              </w:rPr>
              <w:t>Փաստաթղթային</w:t>
            </w:r>
          </w:p>
        </w:tc>
        <w:tc>
          <w:tcPr>
            <w:tcW w:w="124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1E318727" w14:textId="77777777" w:rsidR="00C94D10" w:rsidRPr="00886BE4" w:rsidRDefault="00C94D10" w:rsidP="00C94D10">
            <w:pPr>
              <w:snapToGrid w:val="0"/>
              <w:jc w:val="center"/>
              <w:rPr>
                <w:rFonts w:ascii="GHEA Grapalat" w:eastAsia="Arial Unicode MS" w:hAnsi="GHEA Grapalat"/>
                <w:sz w:val="22"/>
                <w:szCs w:val="22"/>
              </w:rPr>
            </w:pPr>
          </w:p>
        </w:tc>
      </w:tr>
      <w:tr w:rsidR="00C94D10" w:rsidRPr="00886BE4" w14:paraId="0C6AD1E8" w14:textId="77777777" w:rsidTr="00D44669">
        <w:trPr>
          <w:trHeight w:val="1783"/>
        </w:trPr>
        <w:tc>
          <w:tcPr>
            <w:tcW w:w="64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29BAC63" w14:textId="7CF9D6D0" w:rsidR="00C94D10" w:rsidRPr="00DF4F88" w:rsidRDefault="003F45AB" w:rsidP="00DF4F88">
            <w:pPr>
              <w:tabs>
                <w:tab w:val="left" w:pos="195"/>
              </w:tabs>
              <w:spacing w:line="259" w:lineRule="auto"/>
              <w:ind w:left="30"/>
              <w:jc w:val="center"/>
              <w:rPr>
                <w:rFonts w:ascii="GHEA Grapalat" w:eastAsia="Calibri" w:hAnsi="GHEA Grapalat" w:cs="Sylfaen"/>
                <w:b/>
                <w:sz w:val="24"/>
                <w:szCs w:val="24"/>
                <w:lang w:val="hy-AM" w:eastAsia="en-US"/>
              </w:rPr>
            </w:pPr>
            <w:r w:rsidRPr="00DF4F88">
              <w:rPr>
                <w:rFonts w:ascii="GHEA Grapalat" w:eastAsia="MS Mincho" w:hAnsi="GHEA Grapalat" w:cs="Cambria Math"/>
                <w:b/>
                <w:sz w:val="24"/>
                <w:szCs w:val="24"/>
                <w:lang w:val="hy-AM" w:eastAsia="en-US"/>
              </w:rPr>
              <w:t>6</w:t>
            </w:r>
            <w:r w:rsidR="00DF4F88" w:rsidRPr="00DF4F88">
              <w:rPr>
                <w:rFonts w:ascii="GHEA Grapalat" w:eastAsia="MS Mincho" w:hAnsi="GHEA Grapalat" w:cs="Cambria Math"/>
                <w:b/>
                <w:sz w:val="24"/>
                <w:szCs w:val="24"/>
                <w:lang w:val="hy-AM" w:eastAsia="en-US"/>
              </w:rPr>
              <w:t>3.</w:t>
            </w:r>
          </w:p>
        </w:tc>
        <w:tc>
          <w:tcPr>
            <w:tcW w:w="558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93120B8" w14:textId="411F54DE" w:rsidR="00C94D10" w:rsidRPr="00922B48" w:rsidRDefault="00C94D10" w:rsidP="00922B48">
            <w:pPr>
              <w:autoSpaceDE w:val="0"/>
              <w:autoSpaceDN w:val="0"/>
              <w:adjustRightInd w:val="0"/>
              <w:spacing w:line="259" w:lineRule="auto"/>
              <w:jc w:val="both"/>
              <w:rPr>
                <w:rFonts w:ascii="GHEA Grapalat" w:eastAsia="Calibri" w:hAnsi="GHEA Grapalat" w:cs="Sylfaen"/>
                <w:color w:val="000000"/>
                <w:sz w:val="22"/>
                <w:szCs w:val="22"/>
                <w:shd w:val="clear" w:color="auto" w:fill="FFFFFF"/>
                <w:lang w:val="hy-AM" w:eastAsia="en-US"/>
              </w:rPr>
            </w:pPr>
            <w:r w:rsidRPr="00922B48">
              <w:rPr>
                <w:rFonts w:ascii="GHEA Grapalat" w:eastAsia="Calibri" w:hAnsi="GHEA Grapalat" w:cs="Sylfaen"/>
                <w:color w:val="000000"/>
                <w:sz w:val="22"/>
                <w:szCs w:val="22"/>
                <w:shd w:val="clear" w:color="auto" w:fill="FFFFFF"/>
                <w:lang w:val="hy-AM" w:eastAsia="en-US"/>
              </w:rPr>
              <w:t>Ոչ իր բնակության վայրում անաշխատունակության ժամանակահատվածը 7 օրացուցային օրը գերազան</w:t>
            </w:r>
            <w:r w:rsidR="009C614F">
              <w:rPr>
                <w:rFonts w:ascii="GHEA Grapalat" w:eastAsia="Calibri" w:hAnsi="GHEA Grapalat" w:cs="Sylfaen"/>
                <w:color w:val="000000"/>
                <w:sz w:val="22"/>
                <w:szCs w:val="22"/>
                <w:shd w:val="clear" w:color="auto" w:fill="FFFFFF"/>
                <w:lang w:val="hy-AM" w:eastAsia="en-US"/>
              </w:rPr>
              <w:softHyphen/>
            </w:r>
            <w:r w:rsidRPr="00922B48">
              <w:rPr>
                <w:rFonts w:ascii="GHEA Grapalat" w:eastAsia="Calibri" w:hAnsi="GHEA Grapalat" w:cs="Sylfaen"/>
                <w:color w:val="000000"/>
                <w:sz w:val="22"/>
                <w:szCs w:val="22"/>
                <w:shd w:val="clear" w:color="auto" w:fill="FFFFFF"/>
                <w:lang w:val="hy-AM" w:eastAsia="en-US"/>
              </w:rPr>
              <w:t>ցելու դեպքում դրա մասին եզրակացությունը տալիս է տվյալ տարածքի բժշկական հաստատության բժշկա</w:t>
            </w:r>
            <w:r w:rsidR="009C614F">
              <w:rPr>
                <w:rFonts w:ascii="GHEA Grapalat" w:eastAsia="Calibri" w:hAnsi="GHEA Grapalat" w:cs="Sylfaen"/>
                <w:color w:val="000000"/>
                <w:sz w:val="22"/>
                <w:szCs w:val="22"/>
                <w:shd w:val="clear" w:color="auto" w:fill="FFFFFF"/>
                <w:lang w:val="hy-AM" w:eastAsia="en-US"/>
              </w:rPr>
              <w:softHyphen/>
            </w:r>
            <w:r w:rsidRPr="00922B48">
              <w:rPr>
                <w:rFonts w:ascii="GHEA Grapalat" w:eastAsia="Calibri" w:hAnsi="GHEA Grapalat" w:cs="Sylfaen"/>
                <w:color w:val="000000"/>
                <w:sz w:val="22"/>
                <w:szCs w:val="22"/>
                <w:shd w:val="clear" w:color="auto" w:fill="FFFFFF"/>
                <w:lang w:val="hy-AM" w:eastAsia="en-US"/>
              </w:rPr>
              <w:t>փորձագիտական հանձնաժողովը</w:t>
            </w:r>
            <w:r w:rsidR="00DF47D7" w:rsidRPr="00922B48">
              <w:rPr>
                <w:rFonts w:ascii="GHEA Grapalat" w:eastAsia="Calibri" w:hAnsi="GHEA Grapalat" w:cs="Sylfaen"/>
                <w:color w:val="000000"/>
                <w:sz w:val="22"/>
                <w:szCs w:val="22"/>
                <w:shd w:val="clear" w:color="auto" w:fill="FFFFFF"/>
                <w:lang w:val="hy-AM" w:eastAsia="en-US"/>
              </w:rPr>
              <w:t>.</w:t>
            </w:r>
          </w:p>
        </w:tc>
        <w:tc>
          <w:tcPr>
            <w:tcW w:w="306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C114D0D" w14:textId="77777777" w:rsidR="00964570" w:rsidRDefault="00C94D10" w:rsidP="00C94D10">
            <w:pPr>
              <w:spacing w:line="259" w:lineRule="auto"/>
              <w:jc w:val="center"/>
              <w:rPr>
                <w:rFonts w:ascii="GHEA Grapalat" w:eastAsia="Calibri" w:hAnsi="GHEA Grapalat"/>
                <w:color w:val="000000"/>
                <w:sz w:val="22"/>
                <w:szCs w:val="22"/>
                <w:lang w:val="hy-AM" w:eastAsia="en-US"/>
              </w:rPr>
            </w:pPr>
            <w:r w:rsidRPr="00886BE4">
              <w:rPr>
                <w:rFonts w:ascii="GHEA Grapalat" w:eastAsia="Calibri" w:hAnsi="GHEA Grapalat" w:cs="Sylfaen"/>
                <w:sz w:val="22"/>
                <w:szCs w:val="22"/>
                <w:lang w:val="hy-AM" w:eastAsia="en-US"/>
              </w:rPr>
              <w:t>Կառավարության</w:t>
            </w:r>
            <w:r w:rsidRPr="00886BE4">
              <w:rPr>
                <w:rFonts w:ascii="GHEA Grapalat" w:eastAsia="Calibri" w:hAnsi="GHEA Grapalat"/>
                <w:color w:val="000000"/>
                <w:sz w:val="22"/>
                <w:szCs w:val="22"/>
                <w:lang w:val="hy-AM" w:eastAsia="en-US"/>
              </w:rPr>
              <w:t xml:space="preserve"> </w:t>
            </w:r>
            <w:r w:rsidRPr="00886BE4">
              <w:rPr>
                <w:rFonts w:ascii="GHEA Grapalat" w:eastAsia="Calibri" w:hAnsi="GHEA Grapalat"/>
                <w:color w:val="000000"/>
                <w:sz w:val="22"/>
                <w:szCs w:val="22"/>
                <w:lang w:val="af-ZA" w:eastAsia="en-US"/>
              </w:rPr>
              <w:t>2011</w:t>
            </w:r>
            <w:r w:rsidRPr="00886BE4">
              <w:rPr>
                <w:rFonts w:ascii="GHEA Grapalat" w:eastAsia="Calibri" w:hAnsi="GHEA Grapalat"/>
                <w:color w:val="000000"/>
                <w:sz w:val="22"/>
                <w:szCs w:val="22"/>
                <w:lang w:val="hy-AM" w:eastAsia="en-US"/>
              </w:rPr>
              <w:t xml:space="preserve"> </w:t>
            </w:r>
            <w:r w:rsidRPr="00886BE4">
              <w:rPr>
                <w:rFonts w:ascii="GHEA Grapalat" w:eastAsia="Calibri" w:hAnsi="GHEA Grapalat"/>
                <w:color w:val="000000"/>
                <w:sz w:val="22"/>
                <w:szCs w:val="22"/>
                <w:lang w:val="af-ZA" w:eastAsia="en-US"/>
              </w:rPr>
              <w:t>թ</w:t>
            </w:r>
            <w:r w:rsidRPr="00886BE4">
              <w:rPr>
                <w:rFonts w:ascii="GHEA Grapalat" w:eastAsia="Calibri" w:hAnsi="GHEA Grapalat"/>
                <w:color w:val="000000"/>
                <w:sz w:val="22"/>
                <w:szCs w:val="22"/>
                <w:lang w:val="hy-AM" w:eastAsia="en-US"/>
              </w:rPr>
              <w:t xml:space="preserve">վականի </w:t>
            </w:r>
            <w:r w:rsidRPr="00886BE4">
              <w:rPr>
                <w:rFonts w:ascii="GHEA Grapalat" w:eastAsia="Calibri" w:hAnsi="GHEA Grapalat" w:cs="Sylfaen"/>
                <w:color w:val="000000"/>
                <w:sz w:val="22"/>
                <w:szCs w:val="22"/>
                <w:shd w:val="clear" w:color="auto" w:fill="FFFFFF"/>
                <w:lang w:val="hy-AM" w:eastAsia="en-US"/>
              </w:rPr>
              <w:t>հուլիսի</w:t>
            </w:r>
            <w:r w:rsidRPr="00886BE4">
              <w:rPr>
                <w:rFonts w:ascii="GHEA Grapalat" w:eastAsia="Calibri" w:hAnsi="GHEA Grapalat"/>
                <w:b/>
                <w:color w:val="000000"/>
                <w:sz w:val="22"/>
                <w:szCs w:val="22"/>
                <w:lang w:val="hy-AM" w:eastAsia="en-US"/>
              </w:rPr>
              <w:t xml:space="preserve"> </w:t>
            </w:r>
            <w:r w:rsidRPr="00886BE4">
              <w:rPr>
                <w:rFonts w:ascii="GHEA Grapalat" w:eastAsia="Calibri" w:hAnsi="GHEA Grapalat"/>
                <w:color w:val="000000"/>
                <w:sz w:val="22"/>
                <w:szCs w:val="22"/>
                <w:lang w:val="hy-AM" w:eastAsia="en-US"/>
              </w:rPr>
              <w:t xml:space="preserve">14-ի </w:t>
            </w:r>
          </w:p>
          <w:p w14:paraId="0CC0E2A7" w14:textId="6EC5DE23" w:rsidR="00C94D10" w:rsidRPr="00886BE4" w:rsidRDefault="00C94D10" w:rsidP="00C94D10">
            <w:pPr>
              <w:spacing w:line="259" w:lineRule="auto"/>
              <w:jc w:val="center"/>
              <w:rPr>
                <w:rFonts w:ascii="GHEA Grapalat" w:eastAsia="Calibri" w:hAnsi="GHEA Grapalat" w:cs="Sylfaen"/>
                <w:sz w:val="22"/>
                <w:szCs w:val="22"/>
                <w:lang w:val="af-ZA" w:eastAsia="en-US"/>
              </w:rPr>
            </w:pPr>
            <w:r w:rsidRPr="00886BE4">
              <w:rPr>
                <w:rFonts w:ascii="GHEA Grapalat" w:eastAsia="Calibri" w:hAnsi="GHEA Grapalat"/>
                <w:color w:val="000000"/>
                <w:sz w:val="22"/>
                <w:szCs w:val="22"/>
                <w:lang w:val="af-ZA" w:eastAsia="en-US"/>
              </w:rPr>
              <w:t>N 1024-Ն</w:t>
            </w:r>
            <w:r w:rsidRPr="00886BE4">
              <w:rPr>
                <w:rFonts w:ascii="GHEA Grapalat" w:eastAsia="Calibri" w:hAnsi="GHEA Grapalat"/>
                <w:color w:val="000000"/>
                <w:sz w:val="22"/>
                <w:szCs w:val="22"/>
                <w:lang w:val="hy-AM" w:eastAsia="en-US"/>
              </w:rPr>
              <w:t xml:space="preserve"> որոշում</w:t>
            </w:r>
            <w:r w:rsidRPr="00886BE4">
              <w:rPr>
                <w:rFonts w:ascii="GHEA Grapalat" w:eastAsia="Calibri" w:hAnsi="GHEA Grapalat" w:cs="Sylfaen"/>
                <w:sz w:val="22"/>
                <w:szCs w:val="22"/>
                <w:lang w:val="af-ZA" w:eastAsia="en-US"/>
              </w:rPr>
              <w:t xml:space="preserve">, հավելված </w:t>
            </w:r>
            <w:r w:rsidRPr="00886BE4">
              <w:rPr>
                <w:rFonts w:ascii="GHEA Grapalat" w:eastAsia="Calibri" w:hAnsi="GHEA Grapalat"/>
                <w:sz w:val="22"/>
                <w:szCs w:val="22"/>
                <w:lang w:val="af-ZA" w:eastAsia="en-US"/>
              </w:rPr>
              <w:t xml:space="preserve">N </w:t>
            </w:r>
            <w:r w:rsidRPr="00886BE4">
              <w:rPr>
                <w:rFonts w:ascii="GHEA Grapalat" w:eastAsia="Calibri" w:hAnsi="GHEA Grapalat" w:cs="Sylfaen"/>
                <w:sz w:val="22"/>
                <w:szCs w:val="22"/>
                <w:lang w:val="af-ZA" w:eastAsia="en-US"/>
              </w:rPr>
              <w:t>5, կետ 24</w:t>
            </w:r>
          </w:p>
        </w:tc>
        <w:tc>
          <w:tcPr>
            <w:tcW w:w="4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EC3CFCC" w14:textId="77777777" w:rsidR="00C94D10" w:rsidRPr="00886BE4" w:rsidRDefault="00C94D10" w:rsidP="00C94D10">
            <w:pPr>
              <w:spacing w:line="259" w:lineRule="auto"/>
              <w:jc w:val="center"/>
              <w:rPr>
                <w:rFonts w:ascii="GHEA Grapalat" w:eastAsia="Calibri" w:hAnsi="GHEA Grapalat" w:cs="Sylfaen"/>
                <w:sz w:val="22"/>
                <w:szCs w:val="22"/>
                <w:lang w:val="hy-AM" w:eastAsia="en-US"/>
              </w:rPr>
            </w:pPr>
          </w:p>
          <w:p w14:paraId="1907A89E" w14:textId="77777777" w:rsidR="00C94D10" w:rsidRPr="00886BE4" w:rsidRDefault="00C94D10" w:rsidP="00C94D10">
            <w:pPr>
              <w:spacing w:line="259" w:lineRule="auto"/>
              <w:jc w:val="center"/>
              <w:rPr>
                <w:rFonts w:ascii="GHEA Grapalat" w:eastAsia="Calibri" w:hAnsi="GHEA Grapalat" w:cs="Sylfaen"/>
                <w:sz w:val="22"/>
                <w:szCs w:val="22"/>
                <w:lang w:val="hy-AM" w:eastAsia="en-US"/>
              </w:rPr>
            </w:pPr>
          </w:p>
        </w:tc>
        <w:tc>
          <w:tcPr>
            <w:tcW w:w="42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5DC7144" w14:textId="77777777" w:rsidR="00C94D10" w:rsidRPr="00886BE4" w:rsidRDefault="00C94D10" w:rsidP="00C94D10">
            <w:pPr>
              <w:spacing w:line="259" w:lineRule="auto"/>
              <w:jc w:val="center"/>
              <w:rPr>
                <w:rFonts w:ascii="GHEA Grapalat" w:eastAsia="Calibri" w:hAnsi="GHEA Grapalat" w:cs="Sylfaen"/>
                <w:sz w:val="22"/>
                <w:szCs w:val="22"/>
                <w:lang w:val="hy-AM" w:eastAsia="en-US"/>
              </w:rPr>
            </w:pPr>
          </w:p>
        </w:tc>
        <w:tc>
          <w:tcPr>
            <w:tcW w:w="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4F21C91" w14:textId="77777777" w:rsidR="00C94D10" w:rsidRPr="00886BE4" w:rsidRDefault="00C94D10" w:rsidP="00C94D10">
            <w:pPr>
              <w:spacing w:line="259" w:lineRule="auto"/>
              <w:jc w:val="center"/>
              <w:rPr>
                <w:rFonts w:ascii="GHEA Grapalat" w:eastAsia="Calibri" w:hAnsi="GHEA Grapalat" w:cs="Sylfaen"/>
                <w:sz w:val="22"/>
                <w:szCs w:val="22"/>
                <w:lang w:val="hy-AM" w:eastAsia="en-US"/>
              </w:rPr>
            </w:pPr>
          </w:p>
        </w:tc>
        <w:tc>
          <w:tcPr>
            <w:tcW w:w="70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73E9881" w14:textId="77777777" w:rsidR="00C94D10" w:rsidRPr="00886BE4" w:rsidRDefault="00C94D10" w:rsidP="00C94D10">
            <w:pPr>
              <w:spacing w:line="259" w:lineRule="auto"/>
              <w:jc w:val="center"/>
              <w:rPr>
                <w:rFonts w:ascii="GHEA Grapalat" w:eastAsia="Calibri" w:hAnsi="GHEA Grapalat" w:cs="Sylfaen"/>
                <w:sz w:val="22"/>
                <w:szCs w:val="22"/>
                <w:lang w:eastAsia="en-US"/>
              </w:rPr>
            </w:pPr>
            <w:r w:rsidRPr="00886BE4">
              <w:rPr>
                <w:rFonts w:ascii="GHEA Grapalat" w:eastAsia="Calibri" w:hAnsi="GHEA Grapalat" w:cs="Sylfaen"/>
                <w:sz w:val="22"/>
                <w:szCs w:val="22"/>
                <w:lang w:eastAsia="en-US"/>
              </w:rPr>
              <w:t>1</w:t>
            </w:r>
          </w:p>
        </w:tc>
        <w:tc>
          <w:tcPr>
            <w:tcW w:w="212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76D5EB0" w14:textId="77777777" w:rsidR="00C94D10" w:rsidRPr="00886BE4" w:rsidRDefault="00C94D10" w:rsidP="00C94D10">
            <w:pPr>
              <w:spacing w:line="259" w:lineRule="auto"/>
              <w:jc w:val="center"/>
              <w:rPr>
                <w:rFonts w:ascii="GHEA Grapalat" w:eastAsia="Calibri" w:hAnsi="GHEA Grapalat"/>
                <w:sz w:val="22"/>
                <w:szCs w:val="22"/>
                <w:lang w:val="hy-AM" w:eastAsia="en-US"/>
              </w:rPr>
            </w:pPr>
            <w:r w:rsidRPr="00886BE4">
              <w:rPr>
                <w:rFonts w:ascii="GHEA Grapalat" w:eastAsia="Calibri" w:hAnsi="GHEA Grapalat" w:cs="Sylfaen"/>
                <w:sz w:val="22"/>
                <w:szCs w:val="22"/>
                <w:lang w:eastAsia="en-US"/>
              </w:rPr>
              <w:t>Փաստաթղթային</w:t>
            </w:r>
          </w:p>
        </w:tc>
        <w:tc>
          <w:tcPr>
            <w:tcW w:w="124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59D646E6" w14:textId="77777777" w:rsidR="00C94D10" w:rsidRPr="00886BE4" w:rsidRDefault="00C94D10" w:rsidP="00C94D10">
            <w:pPr>
              <w:snapToGrid w:val="0"/>
              <w:jc w:val="center"/>
              <w:rPr>
                <w:rFonts w:ascii="GHEA Grapalat" w:eastAsia="Arial Unicode MS" w:hAnsi="GHEA Grapalat"/>
                <w:sz w:val="22"/>
                <w:szCs w:val="22"/>
              </w:rPr>
            </w:pPr>
          </w:p>
        </w:tc>
      </w:tr>
      <w:tr w:rsidR="00C94D10" w:rsidRPr="00886BE4" w14:paraId="719B8AC7" w14:textId="77777777" w:rsidTr="00D44669">
        <w:trPr>
          <w:trHeight w:val="2062"/>
        </w:trPr>
        <w:tc>
          <w:tcPr>
            <w:tcW w:w="64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903576B" w14:textId="6BAB732D" w:rsidR="00C94D10" w:rsidRPr="00DF4F88" w:rsidRDefault="00C94D10" w:rsidP="00736FE0">
            <w:pPr>
              <w:tabs>
                <w:tab w:val="left" w:pos="195"/>
              </w:tabs>
              <w:spacing w:line="259" w:lineRule="auto"/>
              <w:ind w:left="30"/>
              <w:jc w:val="center"/>
              <w:rPr>
                <w:rFonts w:ascii="GHEA Grapalat" w:eastAsia="Calibri" w:hAnsi="GHEA Grapalat" w:cs="Sylfaen"/>
                <w:b/>
                <w:sz w:val="24"/>
                <w:szCs w:val="24"/>
                <w:lang w:val="hy-AM" w:eastAsia="en-US"/>
              </w:rPr>
            </w:pPr>
            <w:r w:rsidRPr="00DF4F88">
              <w:rPr>
                <w:rFonts w:ascii="GHEA Grapalat" w:eastAsia="MS Mincho" w:hAnsi="GHEA Grapalat" w:cs="Cambria Math"/>
                <w:b/>
                <w:sz w:val="24"/>
                <w:szCs w:val="24"/>
                <w:lang w:val="hy-AM" w:eastAsia="en-US"/>
              </w:rPr>
              <w:t>6</w:t>
            </w:r>
            <w:r w:rsidR="00DF4F88" w:rsidRPr="00DF4F88">
              <w:rPr>
                <w:rFonts w:ascii="GHEA Grapalat" w:eastAsia="MS Mincho" w:hAnsi="GHEA Grapalat" w:cs="Cambria Math"/>
                <w:b/>
                <w:sz w:val="24"/>
                <w:szCs w:val="24"/>
                <w:lang w:val="hy-AM" w:eastAsia="en-US"/>
              </w:rPr>
              <w:t>4.</w:t>
            </w:r>
          </w:p>
        </w:tc>
        <w:tc>
          <w:tcPr>
            <w:tcW w:w="558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03D8F2C" w14:textId="25FFDC0D" w:rsidR="00C94D10" w:rsidRPr="00922B48" w:rsidRDefault="00C94D10" w:rsidP="00922B48">
            <w:pPr>
              <w:autoSpaceDE w:val="0"/>
              <w:autoSpaceDN w:val="0"/>
              <w:adjustRightInd w:val="0"/>
              <w:spacing w:line="259" w:lineRule="auto"/>
              <w:jc w:val="both"/>
              <w:rPr>
                <w:rFonts w:ascii="GHEA Grapalat" w:eastAsia="Calibri" w:hAnsi="GHEA Grapalat" w:cs="Sylfaen"/>
                <w:color w:val="000000"/>
                <w:sz w:val="22"/>
                <w:szCs w:val="22"/>
                <w:shd w:val="clear" w:color="auto" w:fill="FFFFFF"/>
                <w:lang w:val="hy-AM" w:eastAsia="en-US"/>
              </w:rPr>
            </w:pPr>
            <w:r w:rsidRPr="00922B48">
              <w:rPr>
                <w:rFonts w:ascii="GHEA Grapalat" w:eastAsia="Calibri" w:hAnsi="GHEA Grapalat" w:cs="Sylfaen"/>
                <w:color w:val="000000"/>
                <w:sz w:val="22"/>
                <w:szCs w:val="22"/>
                <w:shd w:val="clear" w:color="auto" w:fill="FFFFFF"/>
                <w:lang w:val="hy-AM" w:eastAsia="en-US"/>
              </w:rPr>
              <w:t>Եթե շարունակվում է անձի` ոչ իր հաշվառման վայրում առաջացած ժամանակավոր անաշխատու</w:t>
            </w:r>
            <w:r w:rsidR="009C614F">
              <w:rPr>
                <w:rFonts w:ascii="GHEA Grapalat" w:eastAsia="Calibri" w:hAnsi="GHEA Grapalat" w:cs="Sylfaen"/>
                <w:color w:val="000000"/>
                <w:sz w:val="22"/>
                <w:szCs w:val="22"/>
                <w:shd w:val="clear" w:color="auto" w:fill="FFFFFF"/>
                <w:lang w:val="hy-AM" w:eastAsia="en-US"/>
              </w:rPr>
              <w:softHyphen/>
            </w:r>
            <w:r w:rsidRPr="00922B48">
              <w:rPr>
                <w:rFonts w:ascii="GHEA Grapalat" w:eastAsia="Calibri" w:hAnsi="GHEA Grapalat" w:cs="Sylfaen"/>
                <w:color w:val="000000"/>
                <w:sz w:val="22"/>
                <w:szCs w:val="22"/>
                <w:shd w:val="clear" w:color="auto" w:fill="FFFFFF"/>
                <w:lang w:val="hy-AM" w:eastAsia="en-US"/>
              </w:rPr>
              <w:t>նակությունը, բայց հիվանդը կարող է տեղափոխվել իր բնակության վայրը, ապա աշխատանքի ներ</w:t>
            </w:r>
            <w:r w:rsidR="009C614F">
              <w:rPr>
                <w:rFonts w:ascii="GHEA Grapalat" w:eastAsia="Calibri" w:hAnsi="GHEA Grapalat" w:cs="Sylfaen"/>
                <w:color w:val="000000"/>
                <w:sz w:val="22"/>
                <w:szCs w:val="22"/>
                <w:shd w:val="clear" w:color="auto" w:fill="FFFFFF"/>
                <w:lang w:val="hy-AM" w:eastAsia="en-US"/>
              </w:rPr>
              <w:softHyphen/>
            </w:r>
            <w:r w:rsidRPr="00922B48">
              <w:rPr>
                <w:rFonts w:ascii="GHEA Grapalat" w:eastAsia="Calibri" w:hAnsi="GHEA Grapalat" w:cs="Sylfaen"/>
                <w:color w:val="000000"/>
                <w:sz w:val="22"/>
                <w:szCs w:val="22"/>
                <w:shd w:val="clear" w:color="auto" w:fill="FFFFFF"/>
                <w:lang w:val="hy-AM" w:eastAsia="en-US"/>
              </w:rPr>
              <w:t>կայանալու օրը նշելու համար նախատեսված տողում նշվում է «Մեկնել է մշտական բնակության վայր»</w:t>
            </w:r>
            <w:r w:rsidR="00DF47D7" w:rsidRPr="00922B48">
              <w:rPr>
                <w:rFonts w:ascii="GHEA Grapalat" w:eastAsia="Calibri" w:hAnsi="GHEA Grapalat" w:cs="Sylfaen"/>
                <w:color w:val="000000"/>
                <w:sz w:val="22"/>
                <w:szCs w:val="22"/>
                <w:shd w:val="clear" w:color="auto" w:fill="FFFFFF"/>
                <w:lang w:val="hy-AM" w:eastAsia="en-US"/>
              </w:rPr>
              <w:t>.</w:t>
            </w:r>
          </w:p>
        </w:tc>
        <w:tc>
          <w:tcPr>
            <w:tcW w:w="306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7E7CCA4" w14:textId="77777777" w:rsidR="00964570" w:rsidRDefault="00C94D10" w:rsidP="00C94D10">
            <w:pPr>
              <w:spacing w:line="259" w:lineRule="auto"/>
              <w:ind w:left="34"/>
              <w:jc w:val="center"/>
              <w:rPr>
                <w:rFonts w:ascii="GHEA Grapalat" w:eastAsia="Calibri" w:hAnsi="GHEA Grapalat"/>
                <w:color w:val="000000"/>
                <w:sz w:val="22"/>
                <w:szCs w:val="22"/>
                <w:lang w:val="hy-AM" w:eastAsia="en-US"/>
              </w:rPr>
            </w:pPr>
            <w:r w:rsidRPr="00886BE4">
              <w:rPr>
                <w:rFonts w:ascii="GHEA Grapalat" w:eastAsia="Calibri" w:hAnsi="GHEA Grapalat" w:cs="Sylfaen"/>
                <w:sz w:val="22"/>
                <w:szCs w:val="22"/>
                <w:lang w:val="hy-AM" w:eastAsia="en-US"/>
              </w:rPr>
              <w:t>Կառավարության</w:t>
            </w:r>
            <w:r w:rsidRPr="00886BE4">
              <w:rPr>
                <w:rFonts w:ascii="GHEA Grapalat" w:eastAsia="Calibri" w:hAnsi="GHEA Grapalat"/>
                <w:color w:val="000000"/>
                <w:sz w:val="22"/>
                <w:szCs w:val="22"/>
                <w:lang w:val="hy-AM" w:eastAsia="en-US"/>
              </w:rPr>
              <w:t xml:space="preserve"> </w:t>
            </w:r>
            <w:r w:rsidRPr="00886BE4">
              <w:rPr>
                <w:rFonts w:ascii="GHEA Grapalat" w:eastAsia="Calibri" w:hAnsi="GHEA Grapalat"/>
                <w:color w:val="000000"/>
                <w:sz w:val="22"/>
                <w:szCs w:val="22"/>
                <w:lang w:val="af-ZA" w:eastAsia="en-US"/>
              </w:rPr>
              <w:t>2011</w:t>
            </w:r>
            <w:r w:rsidRPr="00886BE4">
              <w:rPr>
                <w:rFonts w:ascii="GHEA Grapalat" w:eastAsia="Calibri" w:hAnsi="GHEA Grapalat"/>
                <w:color w:val="000000"/>
                <w:sz w:val="22"/>
                <w:szCs w:val="22"/>
                <w:lang w:val="hy-AM" w:eastAsia="en-US"/>
              </w:rPr>
              <w:t xml:space="preserve"> </w:t>
            </w:r>
            <w:r w:rsidRPr="00886BE4">
              <w:rPr>
                <w:rFonts w:ascii="GHEA Grapalat" w:eastAsia="Calibri" w:hAnsi="GHEA Grapalat"/>
                <w:color w:val="000000"/>
                <w:sz w:val="22"/>
                <w:szCs w:val="22"/>
                <w:lang w:val="af-ZA" w:eastAsia="en-US"/>
              </w:rPr>
              <w:t>թ</w:t>
            </w:r>
            <w:r w:rsidRPr="00886BE4">
              <w:rPr>
                <w:rFonts w:ascii="GHEA Grapalat" w:eastAsia="Calibri" w:hAnsi="GHEA Grapalat"/>
                <w:color w:val="000000"/>
                <w:sz w:val="22"/>
                <w:szCs w:val="22"/>
                <w:lang w:val="hy-AM" w:eastAsia="en-US"/>
              </w:rPr>
              <w:t>վականի</w:t>
            </w:r>
            <w:r w:rsidRPr="00886BE4">
              <w:rPr>
                <w:rFonts w:ascii="GHEA Grapalat" w:eastAsia="Calibri" w:hAnsi="GHEA Grapalat" w:cs="Sylfaen"/>
                <w:color w:val="000000"/>
                <w:sz w:val="22"/>
                <w:szCs w:val="22"/>
                <w:shd w:val="clear" w:color="auto" w:fill="FFFFFF"/>
                <w:lang w:val="hy-AM" w:eastAsia="en-US"/>
              </w:rPr>
              <w:t xml:space="preserve"> հուլիսի</w:t>
            </w:r>
            <w:r w:rsidRPr="00886BE4">
              <w:rPr>
                <w:rFonts w:ascii="GHEA Grapalat" w:eastAsia="Calibri" w:hAnsi="GHEA Grapalat"/>
                <w:b/>
                <w:color w:val="000000"/>
                <w:sz w:val="22"/>
                <w:szCs w:val="22"/>
                <w:lang w:val="hy-AM" w:eastAsia="en-US"/>
              </w:rPr>
              <w:t xml:space="preserve"> </w:t>
            </w:r>
            <w:r w:rsidRPr="00886BE4">
              <w:rPr>
                <w:rFonts w:ascii="GHEA Grapalat" w:eastAsia="Calibri" w:hAnsi="GHEA Grapalat"/>
                <w:color w:val="000000"/>
                <w:sz w:val="22"/>
                <w:szCs w:val="22"/>
                <w:lang w:val="hy-AM" w:eastAsia="en-US"/>
              </w:rPr>
              <w:t xml:space="preserve">14-ի </w:t>
            </w:r>
          </w:p>
          <w:p w14:paraId="24AA42A8" w14:textId="52A28705" w:rsidR="00C94D10" w:rsidRPr="00886BE4" w:rsidRDefault="00C94D10" w:rsidP="00C94D10">
            <w:pPr>
              <w:spacing w:line="259" w:lineRule="auto"/>
              <w:ind w:left="34"/>
              <w:jc w:val="center"/>
              <w:rPr>
                <w:rFonts w:ascii="GHEA Grapalat" w:eastAsia="Calibri" w:hAnsi="GHEA Grapalat"/>
                <w:color w:val="000000"/>
                <w:sz w:val="22"/>
                <w:szCs w:val="22"/>
                <w:lang w:val="af-ZA" w:eastAsia="en-US"/>
              </w:rPr>
            </w:pPr>
            <w:r w:rsidRPr="00886BE4">
              <w:rPr>
                <w:rFonts w:ascii="GHEA Grapalat" w:eastAsia="Calibri" w:hAnsi="GHEA Grapalat"/>
                <w:color w:val="000000"/>
                <w:sz w:val="22"/>
                <w:szCs w:val="22"/>
                <w:lang w:val="af-ZA" w:eastAsia="en-US"/>
              </w:rPr>
              <w:t>N 1024-Ն</w:t>
            </w:r>
            <w:r w:rsidRPr="00886BE4">
              <w:rPr>
                <w:rFonts w:ascii="GHEA Grapalat" w:eastAsia="Calibri" w:hAnsi="GHEA Grapalat"/>
                <w:color w:val="000000"/>
                <w:sz w:val="22"/>
                <w:szCs w:val="22"/>
                <w:lang w:val="hy-AM" w:eastAsia="en-US"/>
              </w:rPr>
              <w:t xml:space="preserve"> որոշում</w:t>
            </w:r>
            <w:r w:rsidRPr="00886BE4">
              <w:rPr>
                <w:rFonts w:ascii="GHEA Grapalat" w:eastAsia="Calibri" w:hAnsi="GHEA Grapalat" w:cs="Sylfaen"/>
                <w:sz w:val="22"/>
                <w:szCs w:val="22"/>
                <w:lang w:val="af-ZA" w:eastAsia="en-US"/>
              </w:rPr>
              <w:t xml:space="preserve">, հավելված </w:t>
            </w:r>
            <w:r w:rsidRPr="00886BE4">
              <w:rPr>
                <w:rFonts w:ascii="GHEA Grapalat" w:eastAsia="Calibri" w:hAnsi="GHEA Grapalat"/>
                <w:sz w:val="22"/>
                <w:szCs w:val="22"/>
                <w:lang w:val="af-ZA" w:eastAsia="en-US"/>
              </w:rPr>
              <w:t xml:space="preserve">N </w:t>
            </w:r>
            <w:r w:rsidRPr="00886BE4">
              <w:rPr>
                <w:rFonts w:ascii="GHEA Grapalat" w:eastAsia="Calibri" w:hAnsi="GHEA Grapalat" w:cs="Sylfaen"/>
                <w:sz w:val="22"/>
                <w:szCs w:val="22"/>
                <w:lang w:val="af-ZA" w:eastAsia="en-US"/>
              </w:rPr>
              <w:t>5, կետ 25</w:t>
            </w:r>
          </w:p>
        </w:tc>
        <w:tc>
          <w:tcPr>
            <w:tcW w:w="4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2CBFF4C" w14:textId="77777777" w:rsidR="00C94D10" w:rsidRPr="00886BE4" w:rsidRDefault="00C94D10" w:rsidP="00C94D10">
            <w:pPr>
              <w:spacing w:line="259" w:lineRule="auto"/>
              <w:jc w:val="center"/>
              <w:rPr>
                <w:rFonts w:ascii="GHEA Grapalat" w:eastAsia="Calibri" w:hAnsi="GHEA Grapalat" w:cs="Sylfaen"/>
                <w:sz w:val="22"/>
                <w:szCs w:val="22"/>
                <w:lang w:val="hy-AM" w:eastAsia="en-US"/>
              </w:rPr>
            </w:pPr>
          </w:p>
        </w:tc>
        <w:tc>
          <w:tcPr>
            <w:tcW w:w="42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70DDF66" w14:textId="77777777" w:rsidR="00C94D10" w:rsidRPr="00886BE4" w:rsidRDefault="00C94D10" w:rsidP="00C94D10">
            <w:pPr>
              <w:spacing w:line="259" w:lineRule="auto"/>
              <w:jc w:val="center"/>
              <w:rPr>
                <w:rFonts w:ascii="GHEA Grapalat" w:eastAsia="Calibri" w:hAnsi="GHEA Grapalat" w:cs="Sylfaen"/>
                <w:sz w:val="22"/>
                <w:szCs w:val="22"/>
                <w:lang w:val="hy-AM" w:eastAsia="en-US"/>
              </w:rPr>
            </w:pPr>
          </w:p>
        </w:tc>
        <w:tc>
          <w:tcPr>
            <w:tcW w:w="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A402F42" w14:textId="77777777" w:rsidR="00C94D10" w:rsidRPr="00886BE4" w:rsidRDefault="00C94D10" w:rsidP="00C94D10">
            <w:pPr>
              <w:spacing w:line="259" w:lineRule="auto"/>
              <w:jc w:val="center"/>
              <w:rPr>
                <w:rFonts w:ascii="GHEA Grapalat" w:eastAsia="Calibri" w:hAnsi="GHEA Grapalat" w:cs="Sylfaen"/>
                <w:sz w:val="22"/>
                <w:szCs w:val="22"/>
                <w:lang w:val="hy-AM" w:eastAsia="en-US"/>
              </w:rPr>
            </w:pPr>
          </w:p>
        </w:tc>
        <w:tc>
          <w:tcPr>
            <w:tcW w:w="70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B61E3B3" w14:textId="77777777" w:rsidR="00C94D10" w:rsidRPr="00886BE4" w:rsidRDefault="00C94D10" w:rsidP="00C94D10">
            <w:pPr>
              <w:spacing w:line="259" w:lineRule="auto"/>
              <w:jc w:val="center"/>
              <w:rPr>
                <w:rFonts w:ascii="GHEA Grapalat" w:eastAsia="Calibri" w:hAnsi="GHEA Grapalat" w:cs="Sylfaen"/>
                <w:sz w:val="22"/>
                <w:szCs w:val="22"/>
                <w:lang w:eastAsia="en-US"/>
              </w:rPr>
            </w:pPr>
            <w:r w:rsidRPr="00886BE4">
              <w:rPr>
                <w:rFonts w:ascii="GHEA Grapalat" w:eastAsia="Calibri" w:hAnsi="GHEA Grapalat" w:cs="Sylfaen"/>
                <w:sz w:val="22"/>
                <w:szCs w:val="22"/>
                <w:lang w:eastAsia="en-US"/>
              </w:rPr>
              <w:t>0,5</w:t>
            </w:r>
          </w:p>
        </w:tc>
        <w:tc>
          <w:tcPr>
            <w:tcW w:w="212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5691303" w14:textId="77777777" w:rsidR="00C94D10" w:rsidRPr="00886BE4" w:rsidRDefault="00C94D10" w:rsidP="00C94D10">
            <w:pPr>
              <w:spacing w:line="259" w:lineRule="auto"/>
              <w:jc w:val="center"/>
              <w:rPr>
                <w:rFonts w:ascii="GHEA Grapalat" w:eastAsia="Calibri" w:hAnsi="GHEA Grapalat"/>
                <w:sz w:val="22"/>
                <w:szCs w:val="22"/>
                <w:lang w:val="hy-AM" w:eastAsia="en-US"/>
              </w:rPr>
            </w:pPr>
            <w:r w:rsidRPr="00886BE4">
              <w:rPr>
                <w:rFonts w:ascii="GHEA Grapalat" w:eastAsia="Calibri" w:hAnsi="GHEA Grapalat" w:cs="Sylfaen"/>
                <w:sz w:val="22"/>
                <w:szCs w:val="22"/>
                <w:lang w:eastAsia="en-US"/>
              </w:rPr>
              <w:t>Փաստաթղթային</w:t>
            </w:r>
          </w:p>
        </w:tc>
        <w:tc>
          <w:tcPr>
            <w:tcW w:w="124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7B0B0A6A" w14:textId="77777777" w:rsidR="00C94D10" w:rsidRPr="00886BE4" w:rsidRDefault="00C94D10" w:rsidP="00C94D10">
            <w:pPr>
              <w:snapToGrid w:val="0"/>
              <w:jc w:val="center"/>
              <w:rPr>
                <w:rFonts w:ascii="GHEA Grapalat" w:eastAsia="Arial Unicode MS" w:hAnsi="GHEA Grapalat"/>
                <w:sz w:val="22"/>
                <w:szCs w:val="22"/>
              </w:rPr>
            </w:pPr>
          </w:p>
        </w:tc>
      </w:tr>
      <w:tr w:rsidR="00C94D10" w:rsidRPr="00886BE4" w14:paraId="38037DFC" w14:textId="77777777" w:rsidTr="00D44669">
        <w:trPr>
          <w:trHeight w:val="1423"/>
        </w:trPr>
        <w:tc>
          <w:tcPr>
            <w:tcW w:w="64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727E150" w14:textId="5675B3B5" w:rsidR="00C94D10" w:rsidRPr="00DF4F88" w:rsidRDefault="003F45AB" w:rsidP="00DF4F88">
            <w:pPr>
              <w:tabs>
                <w:tab w:val="left" w:pos="195"/>
              </w:tabs>
              <w:spacing w:line="259" w:lineRule="auto"/>
              <w:ind w:left="30"/>
              <w:jc w:val="center"/>
              <w:rPr>
                <w:rFonts w:ascii="GHEA Grapalat" w:eastAsia="Calibri" w:hAnsi="GHEA Grapalat" w:cs="Sylfaen"/>
                <w:b/>
                <w:sz w:val="24"/>
                <w:szCs w:val="24"/>
                <w:lang w:val="hy-AM" w:eastAsia="en-US"/>
              </w:rPr>
            </w:pPr>
            <w:r w:rsidRPr="00DF4F88">
              <w:rPr>
                <w:rFonts w:ascii="GHEA Grapalat" w:eastAsia="Calibri" w:hAnsi="GHEA Grapalat" w:cs="Sylfaen"/>
                <w:b/>
                <w:sz w:val="24"/>
                <w:szCs w:val="24"/>
                <w:lang w:val="hy-AM" w:eastAsia="en-US"/>
              </w:rPr>
              <w:t>6</w:t>
            </w:r>
            <w:r w:rsidR="00DF4F88" w:rsidRPr="00DF4F88">
              <w:rPr>
                <w:rFonts w:ascii="GHEA Grapalat" w:eastAsia="Calibri" w:hAnsi="GHEA Grapalat" w:cs="Sylfaen"/>
                <w:b/>
                <w:sz w:val="24"/>
                <w:szCs w:val="24"/>
                <w:lang w:val="hy-AM" w:eastAsia="en-US"/>
              </w:rPr>
              <w:t>5.</w:t>
            </w:r>
          </w:p>
        </w:tc>
        <w:tc>
          <w:tcPr>
            <w:tcW w:w="558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FFB9EFE" w14:textId="6BE6DA7A" w:rsidR="00C94D10" w:rsidRPr="00886BE4" w:rsidRDefault="00C94D10" w:rsidP="00752270">
            <w:pPr>
              <w:autoSpaceDE w:val="0"/>
              <w:autoSpaceDN w:val="0"/>
              <w:adjustRightInd w:val="0"/>
              <w:spacing w:line="259" w:lineRule="auto"/>
              <w:jc w:val="both"/>
              <w:rPr>
                <w:rFonts w:ascii="GHEA Grapalat" w:eastAsia="Calibri" w:hAnsi="GHEA Grapalat"/>
                <w:color w:val="000000"/>
                <w:sz w:val="22"/>
                <w:szCs w:val="22"/>
                <w:shd w:val="clear" w:color="auto" w:fill="FFFFFF"/>
                <w:lang w:val="hy-AM" w:eastAsia="en-US"/>
              </w:rPr>
            </w:pPr>
            <w:r w:rsidRPr="00886BE4">
              <w:rPr>
                <w:rFonts w:ascii="GHEA Grapalat" w:eastAsia="Calibri" w:hAnsi="GHEA Grapalat" w:cs="Sylfaen"/>
                <w:color w:val="000000"/>
                <w:sz w:val="22"/>
                <w:szCs w:val="22"/>
                <w:shd w:val="clear" w:color="auto" w:fill="FFFFFF"/>
                <w:lang w:val="hy-AM" w:eastAsia="en-US"/>
              </w:rPr>
              <w:t>Ընտանիքի</w:t>
            </w:r>
            <w:r w:rsidRPr="00886BE4">
              <w:rPr>
                <w:rFonts w:ascii="GHEA Grapalat" w:eastAsia="Calibri" w:hAnsi="GHEA Grapalat"/>
                <w:color w:val="000000"/>
                <w:sz w:val="22"/>
                <w:szCs w:val="22"/>
                <w:shd w:val="clear" w:color="auto" w:fill="FFFFFF"/>
                <w:lang w:val="hy-AM" w:eastAsia="en-US"/>
              </w:rPr>
              <w:t xml:space="preserve"> </w:t>
            </w:r>
            <w:r w:rsidRPr="00886BE4">
              <w:rPr>
                <w:rFonts w:ascii="GHEA Grapalat" w:eastAsia="Calibri" w:hAnsi="GHEA Grapalat" w:cs="Sylfaen"/>
                <w:color w:val="000000"/>
                <w:sz w:val="22"/>
                <w:szCs w:val="22"/>
                <w:shd w:val="clear" w:color="auto" w:fill="FFFFFF"/>
                <w:lang w:val="hy-AM" w:eastAsia="en-US"/>
              </w:rPr>
              <w:t>անդամի</w:t>
            </w:r>
            <w:r w:rsidRPr="00886BE4">
              <w:rPr>
                <w:rFonts w:ascii="GHEA Grapalat" w:eastAsia="Calibri" w:hAnsi="GHEA Grapalat"/>
                <w:color w:val="000000"/>
                <w:sz w:val="22"/>
                <w:szCs w:val="22"/>
                <w:shd w:val="clear" w:color="auto" w:fill="FFFFFF"/>
                <w:lang w:val="hy-AM" w:eastAsia="en-US"/>
              </w:rPr>
              <w:t xml:space="preserve"> </w:t>
            </w:r>
            <w:r w:rsidRPr="00886BE4">
              <w:rPr>
                <w:rFonts w:ascii="GHEA Grapalat" w:eastAsia="Calibri" w:hAnsi="GHEA Grapalat" w:cs="Sylfaen"/>
                <w:color w:val="000000"/>
                <w:sz w:val="22"/>
                <w:szCs w:val="22"/>
                <w:shd w:val="clear" w:color="auto" w:fill="FFFFFF"/>
                <w:lang w:val="hy-AM" w:eastAsia="en-US"/>
              </w:rPr>
              <w:t>հիվանդության</w:t>
            </w:r>
            <w:r w:rsidRPr="00886BE4">
              <w:rPr>
                <w:rFonts w:ascii="GHEA Grapalat" w:eastAsia="Calibri" w:hAnsi="GHEA Grapalat"/>
                <w:color w:val="000000"/>
                <w:sz w:val="22"/>
                <w:szCs w:val="22"/>
                <w:shd w:val="clear" w:color="auto" w:fill="FFFFFF"/>
                <w:lang w:val="hy-AM" w:eastAsia="en-US"/>
              </w:rPr>
              <w:t xml:space="preserve"> (</w:t>
            </w:r>
            <w:r w:rsidRPr="00886BE4">
              <w:rPr>
                <w:rFonts w:ascii="GHEA Grapalat" w:eastAsia="Calibri" w:hAnsi="GHEA Grapalat" w:cs="Sylfaen"/>
                <w:color w:val="000000"/>
                <w:sz w:val="22"/>
                <w:szCs w:val="22"/>
                <w:shd w:val="clear" w:color="auto" w:fill="FFFFFF"/>
                <w:lang w:val="hy-AM" w:eastAsia="en-US"/>
              </w:rPr>
              <w:t>վնասվածքի</w:t>
            </w:r>
            <w:r w:rsidRPr="00886BE4">
              <w:rPr>
                <w:rFonts w:ascii="GHEA Grapalat" w:eastAsia="Calibri" w:hAnsi="GHEA Grapalat"/>
                <w:color w:val="000000"/>
                <w:sz w:val="22"/>
                <w:szCs w:val="22"/>
                <w:shd w:val="clear" w:color="auto" w:fill="FFFFFF"/>
                <w:lang w:val="hy-AM" w:eastAsia="en-US"/>
              </w:rPr>
              <w:t xml:space="preserve">) </w:t>
            </w:r>
            <w:r w:rsidRPr="00886BE4">
              <w:rPr>
                <w:rFonts w:ascii="GHEA Grapalat" w:eastAsia="Calibri" w:hAnsi="GHEA Grapalat" w:cs="Sylfaen"/>
                <w:color w:val="000000"/>
                <w:sz w:val="22"/>
                <w:szCs w:val="22"/>
                <w:shd w:val="clear" w:color="auto" w:fill="FFFFFF"/>
                <w:lang w:val="hy-AM" w:eastAsia="en-US"/>
              </w:rPr>
              <w:t>պատճառով</w:t>
            </w:r>
            <w:r w:rsidRPr="00886BE4">
              <w:rPr>
                <w:rFonts w:ascii="GHEA Grapalat" w:eastAsia="Calibri" w:hAnsi="GHEA Grapalat"/>
                <w:color w:val="000000"/>
                <w:sz w:val="22"/>
                <w:szCs w:val="22"/>
                <w:shd w:val="clear" w:color="auto" w:fill="FFFFFF"/>
                <w:lang w:val="hy-AM" w:eastAsia="en-US"/>
              </w:rPr>
              <w:t xml:space="preserve"> </w:t>
            </w:r>
            <w:r w:rsidRPr="00886BE4">
              <w:rPr>
                <w:rFonts w:ascii="GHEA Grapalat" w:eastAsia="Calibri" w:hAnsi="GHEA Grapalat" w:cs="Sylfaen"/>
                <w:color w:val="000000"/>
                <w:sz w:val="22"/>
                <w:szCs w:val="22"/>
                <w:shd w:val="clear" w:color="auto" w:fill="FFFFFF"/>
                <w:lang w:val="hy-AM" w:eastAsia="en-US"/>
              </w:rPr>
              <w:t>առաջացած</w:t>
            </w:r>
            <w:r w:rsidRPr="00886BE4">
              <w:rPr>
                <w:rFonts w:ascii="GHEA Grapalat" w:eastAsia="Calibri" w:hAnsi="GHEA Grapalat"/>
                <w:color w:val="000000"/>
                <w:sz w:val="22"/>
                <w:szCs w:val="22"/>
                <w:shd w:val="clear" w:color="auto" w:fill="FFFFFF"/>
                <w:lang w:val="hy-AM" w:eastAsia="en-US"/>
              </w:rPr>
              <w:t xml:space="preserve"> </w:t>
            </w:r>
            <w:r w:rsidRPr="00886BE4">
              <w:rPr>
                <w:rFonts w:ascii="GHEA Grapalat" w:eastAsia="Calibri" w:hAnsi="GHEA Grapalat" w:cs="Sylfaen"/>
                <w:color w:val="000000"/>
                <w:sz w:val="22"/>
                <w:szCs w:val="22"/>
                <w:shd w:val="clear" w:color="auto" w:fill="FFFFFF"/>
                <w:lang w:val="hy-AM" w:eastAsia="en-US"/>
              </w:rPr>
              <w:t>խնամքի</w:t>
            </w:r>
            <w:r w:rsidRPr="00886BE4">
              <w:rPr>
                <w:rFonts w:ascii="GHEA Grapalat" w:eastAsia="Calibri" w:hAnsi="GHEA Grapalat"/>
                <w:color w:val="000000"/>
                <w:sz w:val="22"/>
                <w:szCs w:val="22"/>
                <w:shd w:val="clear" w:color="auto" w:fill="FFFFFF"/>
                <w:lang w:val="hy-AM" w:eastAsia="en-US"/>
              </w:rPr>
              <w:t xml:space="preserve"> </w:t>
            </w:r>
            <w:r w:rsidRPr="00886BE4">
              <w:rPr>
                <w:rFonts w:ascii="GHEA Grapalat" w:eastAsia="Calibri" w:hAnsi="GHEA Grapalat" w:cs="Sylfaen"/>
                <w:color w:val="000000"/>
                <w:sz w:val="22"/>
                <w:szCs w:val="22"/>
                <w:shd w:val="clear" w:color="auto" w:fill="FFFFFF"/>
                <w:lang w:val="hy-AM" w:eastAsia="en-US"/>
              </w:rPr>
              <w:t>անհրաժեշտության</w:t>
            </w:r>
            <w:r w:rsidRPr="00886BE4">
              <w:rPr>
                <w:rFonts w:ascii="GHEA Grapalat" w:eastAsia="Calibri" w:hAnsi="GHEA Grapalat"/>
                <w:color w:val="000000"/>
                <w:sz w:val="22"/>
                <w:szCs w:val="22"/>
                <w:shd w:val="clear" w:color="auto" w:fill="FFFFFF"/>
                <w:lang w:val="hy-AM" w:eastAsia="en-US"/>
              </w:rPr>
              <w:t xml:space="preserve"> </w:t>
            </w:r>
            <w:r w:rsidRPr="00886BE4">
              <w:rPr>
                <w:rFonts w:ascii="GHEA Grapalat" w:eastAsia="Calibri" w:hAnsi="GHEA Grapalat" w:cs="Sylfaen"/>
                <w:color w:val="000000"/>
                <w:sz w:val="22"/>
                <w:szCs w:val="22"/>
                <w:shd w:val="clear" w:color="auto" w:fill="FFFFFF"/>
                <w:lang w:val="hy-AM" w:eastAsia="en-US"/>
              </w:rPr>
              <w:t>դեպքում</w:t>
            </w:r>
            <w:r w:rsidRPr="00886BE4">
              <w:rPr>
                <w:rFonts w:ascii="GHEA Grapalat" w:eastAsia="Calibri" w:hAnsi="GHEA Grapalat"/>
                <w:color w:val="000000"/>
                <w:sz w:val="22"/>
                <w:szCs w:val="22"/>
                <w:shd w:val="clear" w:color="auto" w:fill="FFFFFF"/>
                <w:lang w:val="hy-AM" w:eastAsia="en-US"/>
              </w:rPr>
              <w:t xml:space="preserve">` </w:t>
            </w:r>
            <w:r w:rsidRPr="00886BE4">
              <w:rPr>
                <w:rFonts w:ascii="GHEA Grapalat" w:eastAsia="Calibri" w:hAnsi="GHEA Grapalat" w:cs="Sylfaen"/>
                <w:color w:val="000000"/>
                <w:sz w:val="22"/>
                <w:szCs w:val="22"/>
                <w:shd w:val="clear" w:color="auto" w:fill="FFFFFF"/>
                <w:lang w:val="hy-AM" w:eastAsia="en-US"/>
              </w:rPr>
              <w:t>խնամող</w:t>
            </w:r>
            <w:r w:rsidRPr="00886BE4">
              <w:rPr>
                <w:rFonts w:ascii="GHEA Grapalat" w:eastAsia="Calibri" w:hAnsi="GHEA Grapalat"/>
                <w:color w:val="000000"/>
                <w:sz w:val="22"/>
                <w:szCs w:val="22"/>
                <w:shd w:val="clear" w:color="auto" w:fill="FFFFFF"/>
                <w:lang w:val="hy-AM" w:eastAsia="en-US"/>
              </w:rPr>
              <w:t xml:space="preserve"> </w:t>
            </w:r>
            <w:r w:rsidRPr="00886BE4">
              <w:rPr>
                <w:rFonts w:ascii="GHEA Grapalat" w:eastAsia="Calibri" w:hAnsi="GHEA Grapalat" w:cs="Sylfaen"/>
                <w:color w:val="000000"/>
                <w:sz w:val="22"/>
                <w:szCs w:val="22"/>
                <w:shd w:val="clear" w:color="auto" w:fill="FFFFFF"/>
                <w:lang w:val="hy-AM" w:eastAsia="en-US"/>
              </w:rPr>
              <w:t>անձին</w:t>
            </w:r>
            <w:r w:rsidRPr="00886BE4">
              <w:rPr>
                <w:rFonts w:ascii="GHEA Grapalat" w:eastAsia="Calibri" w:hAnsi="GHEA Grapalat"/>
                <w:color w:val="000000"/>
                <w:sz w:val="22"/>
                <w:szCs w:val="22"/>
                <w:shd w:val="clear" w:color="auto" w:fill="FFFFFF"/>
                <w:lang w:val="hy-AM" w:eastAsia="en-US"/>
              </w:rPr>
              <w:t xml:space="preserve"> </w:t>
            </w:r>
            <w:r w:rsidRPr="00886BE4">
              <w:rPr>
                <w:rFonts w:ascii="GHEA Grapalat" w:eastAsia="Calibri" w:hAnsi="GHEA Grapalat" w:cs="Sylfaen"/>
                <w:color w:val="000000"/>
                <w:sz w:val="22"/>
                <w:szCs w:val="22"/>
                <w:shd w:val="clear" w:color="auto" w:fill="FFFFFF"/>
                <w:lang w:val="hy-AM" w:eastAsia="en-US"/>
              </w:rPr>
              <w:t>անաշխատունակության</w:t>
            </w:r>
            <w:r w:rsidRPr="00886BE4">
              <w:rPr>
                <w:rFonts w:ascii="GHEA Grapalat" w:eastAsia="Calibri" w:hAnsi="GHEA Grapalat"/>
                <w:color w:val="000000"/>
                <w:sz w:val="22"/>
                <w:szCs w:val="22"/>
                <w:shd w:val="clear" w:color="auto" w:fill="FFFFFF"/>
                <w:lang w:val="hy-AM" w:eastAsia="en-US"/>
              </w:rPr>
              <w:t xml:space="preserve"> </w:t>
            </w:r>
            <w:r w:rsidRPr="00886BE4">
              <w:rPr>
                <w:rFonts w:ascii="GHEA Grapalat" w:eastAsia="Calibri" w:hAnsi="GHEA Grapalat" w:cs="Sylfaen"/>
                <w:color w:val="000000"/>
                <w:sz w:val="22"/>
                <w:szCs w:val="22"/>
                <w:shd w:val="clear" w:color="auto" w:fill="FFFFFF"/>
                <w:lang w:val="hy-AM" w:eastAsia="en-US"/>
              </w:rPr>
              <w:t>թերթիկ</w:t>
            </w:r>
            <w:r w:rsidRPr="00886BE4">
              <w:rPr>
                <w:rFonts w:ascii="GHEA Grapalat" w:eastAsia="Calibri" w:hAnsi="GHEA Grapalat"/>
                <w:color w:val="000000"/>
                <w:sz w:val="22"/>
                <w:szCs w:val="22"/>
                <w:shd w:val="clear" w:color="auto" w:fill="FFFFFF"/>
                <w:lang w:val="hy-AM" w:eastAsia="en-US"/>
              </w:rPr>
              <w:t xml:space="preserve"> </w:t>
            </w:r>
            <w:r w:rsidRPr="00886BE4">
              <w:rPr>
                <w:rFonts w:ascii="GHEA Grapalat" w:eastAsia="Calibri" w:hAnsi="GHEA Grapalat" w:cs="Sylfaen"/>
                <w:color w:val="000000"/>
                <w:sz w:val="22"/>
                <w:szCs w:val="22"/>
                <w:shd w:val="clear" w:color="auto" w:fill="FFFFFF"/>
                <w:lang w:val="hy-AM" w:eastAsia="en-US"/>
              </w:rPr>
              <w:t>է</w:t>
            </w:r>
            <w:r w:rsidRPr="00886BE4">
              <w:rPr>
                <w:rFonts w:ascii="GHEA Grapalat" w:eastAsia="Calibri" w:hAnsi="GHEA Grapalat"/>
                <w:color w:val="000000"/>
                <w:sz w:val="22"/>
                <w:szCs w:val="22"/>
                <w:shd w:val="clear" w:color="auto" w:fill="FFFFFF"/>
                <w:lang w:val="hy-AM" w:eastAsia="en-US"/>
              </w:rPr>
              <w:t xml:space="preserve"> </w:t>
            </w:r>
            <w:r w:rsidRPr="00886BE4">
              <w:rPr>
                <w:rFonts w:ascii="GHEA Grapalat" w:eastAsia="Calibri" w:hAnsi="GHEA Grapalat" w:cs="Sylfaen"/>
                <w:color w:val="000000"/>
                <w:sz w:val="22"/>
                <w:szCs w:val="22"/>
                <w:shd w:val="clear" w:color="auto" w:fill="FFFFFF"/>
                <w:lang w:val="hy-AM" w:eastAsia="en-US"/>
              </w:rPr>
              <w:t>տրվում</w:t>
            </w:r>
            <w:r w:rsidRPr="00886BE4">
              <w:rPr>
                <w:rFonts w:ascii="GHEA Grapalat" w:eastAsia="Calibri" w:hAnsi="GHEA Grapalat"/>
                <w:color w:val="000000"/>
                <w:sz w:val="22"/>
                <w:szCs w:val="22"/>
                <w:shd w:val="clear" w:color="auto" w:fill="FFFFFF"/>
                <w:lang w:val="hy-AM" w:eastAsia="en-US"/>
              </w:rPr>
              <w:t xml:space="preserve"> </w:t>
            </w:r>
            <w:r w:rsidRPr="00886BE4">
              <w:rPr>
                <w:rFonts w:ascii="GHEA Grapalat" w:eastAsia="Calibri" w:hAnsi="GHEA Grapalat" w:cs="Sylfaen"/>
                <w:color w:val="000000"/>
                <w:sz w:val="22"/>
                <w:szCs w:val="22"/>
                <w:shd w:val="clear" w:color="auto" w:fill="FFFFFF"/>
                <w:lang w:val="hy-AM" w:eastAsia="en-US"/>
              </w:rPr>
              <w:t>բժշկի</w:t>
            </w:r>
            <w:r w:rsidRPr="00886BE4">
              <w:rPr>
                <w:rFonts w:ascii="GHEA Grapalat" w:eastAsia="Calibri" w:hAnsi="GHEA Grapalat"/>
                <w:color w:val="000000"/>
                <w:sz w:val="22"/>
                <w:szCs w:val="22"/>
                <w:shd w:val="clear" w:color="auto" w:fill="FFFFFF"/>
                <w:lang w:val="hy-AM" w:eastAsia="en-US"/>
              </w:rPr>
              <w:t xml:space="preserve"> </w:t>
            </w:r>
            <w:r w:rsidRPr="00886BE4">
              <w:rPr>
                <w:rFonts w:ascii="GHEA Grapalat" w:eastAsia="Calibri" w:hAnsi="GHEA Grapalat" w:cs="Sylfaen"/>
                <w:color w:val="000000"/>
                <w:sz w:val="22"/>
                <w:szCs w:val="22"/>
                <w:shd w:val="clear" w:color="auto" w:fill="FFFFFF"/>
                <w:lang w:val="hy-AM" w:eastAsia="en-US"/>
              </w:rPr>
              <w:t>եզրակացության</w:t>
            </w:r>
            <w:r w:rsidRPr="00886BE4">
              <w:rPr>
                <w:rFonts w:ascii="GHEA Grapalat" w:eastAsia="Calibri" w:hAnsi="GHEA Grapalat"/>
                <w:color w:val="000000"/>
                <w:sz w:val="22"/>
                <w:szCs w:val="22"/>
                <w:shd w:val="clear" w:color="auto" w:fill="FFFFFF"/>
                <w:lang w:val="hy-AM" w:eastAsia="en-US"/>
              </w:rPr>
              <w:t xml:space="preserve"> </w:t>
            </w:r>
            <w:r w:rsidRPr="00886BE4">
              <w:rPr>
                <w:rFonts w:ascii="GHEA Grapalat" w:eastAsia="Calibri" w:hAnsi="GHEA Grapalat" w:cs="Sylfaen"/>
                <w:color w:val="000000"/>
                <w:sz w:val="22"/>
                <w:szCs w:val="22"/>
                <w:shd w:val="clear" w:color="auto" w:fill="FFFFFF"/>
                <w:lang w:val="hy-AM" w:eastAsia="en-US"/>
              </w:rPr>
              <w:t>հիման</w:t>
            </w:r>
            <w:r w:rsidRPr="00886BE4">
              <w:rPr>
                <w:rFonts w:ascii="GHEA Grapalat" w:eastAsia="Calibri" w:hAnsi="GHEA Grapalat"/>
                <w:color w:val="000000"/>
                <w:sz w:val="22"/>
                <w:szCs w:val="22"/>
                <w:shd w:val="clear" w:color="auto" w:fill="FFFFFF"/>
                <w:lang w:val="hy-AM" w:eastAsia="en-US"/>
              </w:rPr>
              <w:t xml:space="preserve"> </w:t>
            </w:r>
            <w:r w:rsidRPr="00886BE4">
              <w:rPr>
                <w:rFonts w:ascii="GHEA Grapalat" w:eastAsia="Calibri" w:hAnsi="GHEA Grapalat" w:cs="Sylfaen"/>
                <w:color w:val="000000"/>
                <w:sz w:val="22"/>
                <w:szCs w:val="22"/>
                <w:shd w:val="clear" w:color="auto" w:fill="FFFFFF"/>
                <w:lang w:val="hy-AM" w:eastAsia="en-US"/>
              </w:rPr>
              <w:t>վրա</w:t>
            </w:r>
            <w:r w:rsidR="00DF47D7">
              <w:rPr>
                <w:rFonts w:ascii="GHEA Grapalat" w:eastAsia="Calibri" w:hAnsi="GHEA Grapalat"/>
                <w:color w:val="000000"/>
                <w:sz w:val="22"/>
                <w:szCs w:val="22"/>
                <w:shd w:val="clear" w:color="auto" w:fill="FFFFFF"/>
                <w:lang w:val="hy-AM" w:eastAsia="en-US"/>
              </w:rPr>
              <w:t>.</w:t>
            </w:r>
          </w:p>
        </w:tc>
        <w:tc>
          <w:tcPr>
            <w:tcW w:w="306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022A3AF" w14:textId="77777777" w:rsidR="00964570" w:rsidRDefault="00C94D10" w:rsidP="00C94D10">
            <w:pPr>
              <w:spacing w:line="259" w:lineRule="auto"/>
              <w:ind w:left="34"/>
              <w:jc w:val="center"/>
              <w:rPr>
                <w:rFonts w:ascii="GHEA Grapalat" w:eastAsia="Calibri" w:hAnsi="GHEA Grapalat"/>
                <w:color w:val="000000"/>
                <w:sz w:val="22"/>
                <w:szCs w:val="22"/>
                <w:lang w:val="hy-AM" w:eastAsia="en-US"/>
              </w:rPr>
            </w:pPr>
            <w:r w:rsidRPr="00886BE4">
              <w:rPr>
                <w:rFonts w:ascii="GHEA Grapalat" w:eastAsia="Calibri" w:hAnsi="GHEA Grapalat" w:cs="Sylfaen"/>
                <w:sz w:val="22"/>
                <w:szCs w:val="22"/>
                <w:lang w:val="hy-AM" w:eastAsia="en-US"/>
              </w:rPr>
              <w:t>Կառավարության</w:t>
            </w:r>
            <w:r w:rsidRPr="00886BE4">
              <w:rPr>
                <w:rFonts w:ascii="GHEA Grapalat" w:eastAsia="Calibri" w:hAnsi="GHEA Grapalat"/>
                <w:color w:val="000000"/>
                <w:sz w:val="22"/>
                <w:szCs w:val="22"/>
                <w:lang w:val="hy-AM" w:eastAsia="en-US"/>
              </w:rPr>
              <w:t xml:space="preserve"> </w:t>
            </w:r>
            <w:r w:rsidRPr="00886BE4">
              <w:rPr>
                <w:rFonts w:ascii="GHEA Grapalat" w:eastAsia="Calibri" w:hAnsi="GHEA Grapalat"/>
                <w:color w:val="000000"/>
                <w:sz w:val="22"/>
                <w:szCs w:val="22"/>
                <w:lang w:val="af-ZA" w:eastAsia="en-US"/>
              </w:rPr>
              <w:t>2011</w:t>
            </w:r>
            <w:r w:rsidRPr="00886BE4">
              <w:rPr>
                <w:rFonts w:ascii="GHEA Grapalat" w:eastAsia="Calibri" w:hAnsi="GHEA Grapalat"/>
                <w:color w:val="000000"/>
                <w:sz w:val="22"/>
                <w:szCs w:val="22"/>
                <w:lang w:val="hy-AM" w:eastAsia="en-US"/>
              </w:rPr>
              <w:t xml:space="preserve"> </w:t>
            </w:r>
            <w:r w:rsidRPr="00886BE4">
              <w:rPr>
                <w:rFonts w:ascii="GHEA Grapalat" w:eastAsia="Calibri" w:hAnsi="GHEA Grapalat"/>
                <w:color w:val="000000"/>
                <w:sz w:val="22"/>
                <w:szCs w:val="22"/>
                <w:lang w:val="af-ZA" w:eastAsia="en-US"/>
              </w:rPr>
              <w:t>թ</w:t>
            </w:r>
            <w:r w:rsidRPr="00886BE4">
              <w:rPr>
                <w:rFonts w:ascii="GHEA Grapalat" w:eastAsia="Calibri" w:hAnsi="GHEA Grapalat"/>
                <w:color w:val="000000"/>
                <w:sz w:val="22"/>
                <w:szCs w:val="22"/>
                <w:lang w:val="hy-AM" w:eastAsia="en-US"/>
              </w:rPr>
              <w:t>վականի</w:t>
            </w:r>
            <w:r w:rsidRPr="00886BE4">
              <w:rPr>
                <w:rFonts w:ascii="GHEA Grapalat" w:eastAsia="Calibri" w:hAnsi="GHEA Grapalat" w:cs="Sylfaen"/>
                <w:color w:val="000000"/>
                <w:sz w:val="22"/>
                <w:szCs w:val="22"/>
                <w:shd w:val="clear" w:color="auto" w:fill="FFFFFF"/>
                <w:lang w:val="hy-AM" w:eastAsia="en-US"/>
              </w:rPr>
              <w:t xml:space="preserve"> հուլիսի</w:t>
            </w:r>
            <w:r w:rsidRPr="00886BE4">
              <w:rPr>
                <w:rFonts w:ascii="GHEA Grapalat" w:eastAsia="Calibri" w:hAnsi="GHEA Grapalat"/>
                <w:b/>
                <w:color w:val="000000"/>
                <w:sz w:val="22"/>
                <w:szCs w:val="22"/>
                <w:lang w:val="hy-AM" w:eastAsia="en-US"/>
              </w:rPr>
              <w:t xml:space="preserve"> </w:t>
            </w:r>
            <w:r w:rsidRPr="00886BE4">
              <w:rPr>
                <w:rFonts w:ascii="GHEA Grapalat" w:eastAsia="Calibri" w:hAnsi="GHEA Grapalat"/>
                <w:color w:val="000000"/>
                <w:sz w:val="22"/>
                <w:szCs w:val="22"/>
                <w:lang w:val="hy-AM" w:eastAsia="en-US"/>
              </w:rPr>
              <w:t xml:space="preserve">14-ի </w:t>
            </w:r>
          </w:p>
          <w:p w14:paraId="030F4387" w14:textId="0BEE3463" w:rsidR="00C94D10" w:rsidRPr="00886BE4" w:rsidRDefault="00C94D10" w:rsidP="00C94D10">
            <w:pPr>
              <w:spacing w:line="259" w:lineRule="auto"/>
              <w:ind w:left="34"/>
              <w:jc w:val="center"/>
              <w:rPr>
                <w:rFonts w:ascii="GHEA Grapalat" w:eastAsia="Calibri" w:hAnsi="GHEA Grapalat"/>
                <w:color w:val="000000"/>
                <w:sz w:val="22"/>
                <w:szCs w:val="22"/>
                <w:lang w:val="af-ZA" w:eastAsia="en-US"/>
              </w:rPr>
            </w:pPr>
            <w:r w:rsidRPr="00886BE4">
              <w:rPr>
                <w:rFonts w:ascii="GHEA Grapalat" w:eastAsia="Calibri" w:hAnsi="GHEA Grapalat"/>
                <w:color w:val="000000"/>
                <w:sz w:val="22"/>
                <w:szCs w:val="22"/>
                <w:lang w:val="af-ZA" w:eastAsia="en-US"/>
              </w:rPr>
              <w:t>N 1024-Ն</w:t>
            </w:r>
            <w:r w:rsidRPr="00886BE4">
              <w:rPr>
                <w:rFonts w:ascii="GHEA Grapalat" w:eastAsia="Calibri" w:hAnsi="GHEA Grapalat"/>
                <w:color w:val="000000"/>
                <w:sz w:val="22"/>
                <w:szCs w:val="22"/>
                <w:lang w:val="hy-AM" w:eastAsia="en-US"/>
              </w:rPr>
              <w:t xml:space="preserve"> որոշում</w:t>
            </w:r>
            <w:r w:rsidRPr="00886BE4">
              <w:rPr>
                <w:rFonts w:ascii="GHEA Grapalat" w:eastAsia="Calibri" w:hAnsi="GHEA Grapalat" w:cs="Sylfaen"/>
                <w:sz w:val="22"/>
                <w:szCs w:val="22"/>
                <w:lang w:val="af-ZA" w:eastAsia="en-US"/>
              </w:rPr>
              <w:t xml:space="preserve">, հավելված </w:t>
            </w:r>
            <w:r w:rsidRPr="00886BE4">
              <w:rPr>
                <w:rFonts w:ascii="GHEA Grapalat" w:eastAsia="Calibri" w:hAnsi="GHEA Grapalat"/>
                <w:sz w:val="22"/>
                <w:szCs w:val="22"/>
                <w:lang w:val="af-ZA" w:eastAsia="en-US"/>
              </w:rPr>
              <w:t xml:space="preserve">N </w:t>
            </w:r>
            <w:r w:rsidRPr="00886BE4">
              <w:rPr>
                <w:rFonts w:ascii="GHEA Grapalat" w:eastAsia="Calibri" w:hAnsi="GHEA Grapalat" w:cs="Sylfaen"/>
                <w:sz w:val="22"/>
                <w:szCs w:val="22"/>
                <w:lang w:val="af-ZA" w:eastAsia="en-US"/>
              </w:rPr>
              <w:t>5, կետ 29</w:t>
            </w:r>
          </w:p>
        </w:tc>
        <w:tc>
          <w:tcPr>
            <w:tcW w:w="4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B9E4FEE" w14:textId="77777777" w:rsidR="00C94D10" w:rsidRPr="00886BE4" w:rsidRDefault="00C94D10" w:rsidP="00C94D10">
            <w:pPr>
              <w:spacing w:line="259" w:lineRule="auto"/>
              <w:jc w:val="center"/>
              <w:rPr>
                <w:rFonts w:ascii="GHEA Grapalat" w:eastAsia="Calibri" w:hAnsi="GHEA Grapalat" w:cs="Sylfaen"/>
                <w:sz w:val="22"/>
                <w:szCs w:val="22"/>
                <w:lang w:val="hy-AM" w:eastAsia="en-US"/>
              </w:rPr>
            </w:pPr>
          </w:p>
        </w:tc>
        <w:tc>
          <w:tcPr>
            <w:tcW w:w="42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36D5F05" w14:textId="77777777" w:rsidR="00C94D10" w:rsidRPr="00886BE4" w:rsidRDefault="00C94D10" w:rsidP="00C94D10">
            <w:pPr>
              <w:spacing w:line="259" w:lineRule="auto"/>
              <w:jc w:val="center"/>
              <w:rPr>
                <w:rFonts w:ascii="GHEA Grapalat" w:eastAsia="Calibri" w:hAnsi="GHEA Grapalat" w:cs="Sylfaen"/>
                <w:sz w:val="22"/>
                <w:szCs w:val="22"/>
                <w:lang w:val="hy-AM" w:eastAsia="en-US"/>
              </w:rPr>
            </w:pPr>
          </w:p>
        </w:tc>
        <w:tc>
          <w:tcPr>
            <w:tcW w:w="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5E2E91C" w14:textId="77777777" w:rsidR="00C94D10" w:rsidRPr="00886BE4" w:rsidRDefault="00C94D10" w:rsidP="00C94D10">
            <w:pPr>
              <w:spacing w:line="259" w:lineRule="auto"/>
              <w:jc w:val="center"/>
              <w:rPr>
                <w:rFonts w:ascii="GHEA Grapalat" w:eastAsia="Calibri" w:hAnsi="GHEA Grapalat" w:cs="Sylfaen"/>
                <w:sz w:val="22"/>
                <w:szCs w:val="22"/>
                <w:lang w:val="hy-AM" w:eastAsia="en-US"/>
              </w:rPr>
            </w:pPr>
          </w:p>
        </w:tc>
        <w:tc>
          <w:tcPr>
            <w:tcW w:w="70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D1583AE" w14:textId="77777777" w:rsidR="00C94D10" w:rsidRPr="00886BE4" w:rsidRDefault="00C94D10" w:rsidP="00C94D10">
            <w:pPr>
              <w:spacing w:line="259" w:lineRule="auto"/>
              <w:jc w:val="center"/>
              <w:rPr>
                <w:rFonts w:ascii="GHEA Grapalat" w:eastAsia="Calibri" w:hAnsi="GHEA Grapalat" w:cs="Sylfaen"/>
                <w:sz w:val="22"/>
                <w:szCs w:val="22"/>
                <w:lang w:eastAsia="en-US"/>
              </w:rPr>
            </w:pPr>
            <w:r w:rsidRPr="00886BE4">
              <w:rPr>
                <w:rFonts w:ascii="GHEA Grapalat" w:eastAsia="Calibri" w:hAnsi="GHEA Grapalat" w:cs="Sylfaen"/>
                <w:sz w:val="22"/>
                <w:szCs w:val="22"/>
                <w:lang w:eastAsia="en-US"/>
              </w:rPr>
              <w:t>0,5</w:t>
            </w:r>
          </w:p>
        </w:tc>
        <w:tc>
          <w:tcPr>
            <w:tcW w:w="212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D698000" w14:textId="77777777" w:rsidR="00C94D10" w:rsidRPr="00886BE4" w:rsidRDefault="00C94D10" w:rsidP="00C94D10">
            <w:pPr>
              <w:spacing w:line="259" w:lineRule="auto"/>
              <w:jc w:val="center"/>
              <w:rPr>
                <w:rFonts w:ascii="GHEA Grapalat" w:eastAsia="Calibri" w:hAnsi="GHEA Grapalat"/>
                <w:sz w:val="22"/>
                <w:szCs w:val="22"/>
                <w:lang w:val="hy-AM" w:eastAsia="en-US"/>
              </w:rPr>
            </w:pPr>
            <w:r w:rsidRPr="00886BE4">
              <w:rPr>
                <w:rFonts w:ascii="GHEA Grapalat" w:eastAsia="Calibri" w:hAnsi="GHEA Grapalat" w:cs="Sylfaen"/>
                <w:sz w:val="22"/>
                <w:szCs w:val="22"/>
                <w:lang w:eastAsia="en-US"/>
              </w:rPr>
              <w:t>Փաստաթղթային</w:t>
            </w:r>
          </w:p>
        </w:tc>
        <w:tc>
          <w:tcPr>
            <w:tcW w:w="124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53607F61" w14:textId="77777777" w:rsidR="00C94D10" w:rsidRPr="00886BE4" w:rsidRDefault="00C94D10" w:rsidP="00C94D10">
            <w:pPr>
              <w:snapToGrid w:val="0"/>
              <w:jc w:val="center"/>
              <w:rPr>
                <w:rFonts w:ascii="GHEA Grapalat" w:eastAsia="Arial Unicode MS" w:hAnsi="GHEA Grapalat"/>
                <w:sz w:val="22"/>
                <w:szCs w:val="22"/>
              </w:rPr>
            </w:pPr>
          </w:p>
        </w:tc>
      </w:tr>
      <w:tr w:rsidR="00C94D10" w:rsidRPr="001C6022" w14:paraId="57A0654C" w14:textId="77777777" w:rsidTr="00D44669">
        <w:trPr>
          <w:trHeight w:val="848"/>
        </w:trPr>
        <w:tc>
          <w:tcPr>
            <w:tcW w:w="64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9050CE7" w14:textId="04FD39E1" w:rsidR="00C94D10" w:rsidRPr="00DF4F88" w:rsidRDefault="00C94D10" w:rsidP="00DF4F88">
            <w:pPr>
              <w:tabs>
                <w:tab w:val="left" w:pos="195"/>
              </w:tabs>
              <w:spacing w:line="259" w:lineRule="auto"/>
              <w:ind w:left="30"/>
              <w:jc w:val="center"/>
              <w:rPr>
                <w:rFonts w:ascii="GHEA Grapalat" w:eastAsia="Calibri" w:hAnsi="GHEA Grapalat" w:cs="Sylfaen"/>
                <w:b/>
                <w:sz w:val="24"/>
                <w:szCs w:val="24"/>
                <w:lang w:eastAsia="en-US"/>
              </w:rPr>
            </w:pPr>
            <w:r w:rsidRPr="00DF4F88">
              <w:rPr>
                <w:rFonts w:ascii="GHEA Grapalat" w:eastAsia="Calibri" w:hAnsi="GHEA Grapalat" w:cs="Sylfaen"/>
                <w:b/>
                <w:sz w:val="24"/>
                <w:szCs w:val="24"/>
                <w:lang w:val="hy-AM" w:eastAsia="en-US"/>
              </w:rPr>
              <w:lastRenderedPageBreak/>
              <w:t>6</w:t>
            </w:r>
            <w:r w:rsidR="00DF4F88" w:rsidRPr="00DF4F88">
              <w:rPr>
                <w:rFonts w:ascii="GHEA Grapalat" w:eastAsia="Calibri" w:hAnsi="GHEA Grapalat" w:cs="Sylfaen"/>
                <w:b/>
                <w:sz w:val="24"/>
                <w:szCs w:val="24"/>
                <w:lang w:val="hy-AM" w:eastAsia="en-US"/>
              </w:rPr>
              <w:t>6.</w:t>
            </w:r>
          </w:p>
        </w:tc>
        <w:tc>
          <w:tcPr>
            <w:tcW w:w="558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1CCEA62" w14:textId="3F1AAED1" w:rsidR="00C94D10" w:rsidRPr="00886BE4" w:rsidRDefault="00C94D10" w:rsidP="00922B48">
            <w:pPr>
              <w:autoSpaceDE w:val="0"/>
              <w:autoSpaceDN w:val="0"/>
              <w:adjustRightInd w:val="0"/>
              <w:spacing w:line="259" w:lineRule="auto"/>
              <w:ind w:right="-19"/>
              <w:jc w:val="both"/>
              <w:rPr>
                <w:rFonts w:ascii="GHEA Grapalat" w:eastAsia="Calibri" w:hAnsi="GHEA Grapalat"/>
                <w:color w:val="000000"/>
                <w:sz w:val="22"/>
                <w:szCs w:val="22"/>
                <w:shd w:val="clear" w:color="auto" w:fill="FFFFFF"/>
                <w:lang w:val="hy-AM" w:eastAsia="en-US"/>
              </w:rPr>
            </w:pPr>
            <w:r w:rsidRPr="00886BE4">
              <w:rPr>
                <w:rFonts w:ascii="GHEA Grapalat" w:eastAsia="Calibri" w:hAnsi="GHEA Grapalat" w:cs="Sylfaen"/>
                <w:color w:val="000000"/>
                <w:sz w:val="22"/>
                <w:szCs w:val="22"/>
                <w:shd w:val="clear" w:color="auto" w:fill="FFFFFF"/>
                <w:lang w:val="hy-AM" w:eastAsia="en-US"/>
              </w:rPr>
              <w:t>Վարձու</w:t>
            </w:r>
            <w:r w:rsidRPr="00886BE4">
              <w:rPr>
                <w:rFonts w:ascii="GHEA Grapalat" w:eastAsia="Calibri" w:hAnsi="GHEA Grapalat"/>
                <w:color w:val="000000"/>
                <w:sz w:val="22"/>
                <w:szCs w:val="22"/>
                <w:shd w:val="clear" w:color="auto" w:fill="FFFFFF"/>
                <w:lang w:val="hy-AM" w:eastAsia="en-US"/>
              </w:rPr>
              <w:t xml:space="preserve"> </w:t>
            </w:r>
            <w:r w:rsidRPr="00886BE4">
              <w:rPr>
                <w:rFonts w:ascii="GHEA Grapalat" w:eastAsia="Calibri" w:hAnsi="GHEA Grapalat" w:cs="Sylfaen"/>
                <w:color w:val="000000"/>
                <w:sz w:val="22"/>
                <w:szCs w:val="22"/>
                <w:shd w:val="clear" w:color="auto" w:fill="FFFFFF"/>
                <w:lang w:val="hy-AM" w:eastAsia="en-US"/>
              </w:rPr>
              <w:t>աշխատողին</w:t>
            </w:r>
            <w:r w:rsidRPr="00922B48">
              <w:rPr>
                <w:rFonts w:ascii="GHEA Grapalat" w:eastAsia="Calibri" w:hAnsi="GHEA Grapalat" w:cs="Sylfaen"/>
                <w:color w:val="000000"/>
                <w:sz w:val="22"/>
                <w:szCs w:val="22"/>
                <w:shd w:val="clear" w:color="auto" w:fill="FFFFFF"/>
                <w:lang w:val="hy-AM" w:eastAsia="en-US"/>
              </w:rPr>
              <w:t xml:space="preserve"> </w:t>
            </w:r>
            <w:r w:rsidRPr="00886BE4">
              <w:rPr>
                <w:rFonts w:ascii="GHEA Grapalat" w:eastAsia="Calibri" w:hAnsi="GHEA Grapalat" w:cs="Sylfaen"/>
                <w:color w:val="000000"/>
                <w:sz w:val="22"/>
                <w:szCs w:val="22"/>
                <w:shd w:val="clear" w:color="auto" w:fill="FFFFFF"/>
                <w:lang w:val="hy-AM" w:eastAsia="en-US"/>
              </w:rPr>
              <w:t>ընտանիքի</w:t>
            </w:r>
            <w:r w:rsidRPr="00922B48">
              <w:rPr>
                <w:rFonts w:ascii="GHEA Grapalat" w:eastAsia="Calibri" w:hAnsi="GHEA Grapalat" w:cs="Sylfaen"/>
                <w:color w:val="000000"/>
                <w:sz w:val="22"/>
                <w:szCs w:val="22"/>
                <w:shd w:val="clear" w:color="auto" w:fill="FFFFFF"/>
                <w:lang w:val="hy-AM" w:eastAsia="en-US"/>
              </w:rPr>
              <w:t xml:space="preserve"> </w:t>
            </w:r>
            <w:r w:rsidRPr="00886BE4">
              <w:rPr>
                <w:rFonts w:ascii="GHEA Grapalat" w:eastAsia="Calibri" w:hAnsi="GHEA Grapalat" w:cs="Sylfaen"/>
                <w:color w:val="000000"/>
                <w:sz w:val="22"/>
                <w:szCs w:val="22"/>
                <w:shd w:val="clear" w:color="auto" w:fill="FFFFFF"/>
                <w:lang w:val="hy-AM" w:eastAsia="en-US"/>
              </w:rPr>
              <w:t>հիվանդ</w:t>
            </w:r>
            <w:r w:rsidRPr="00922B48">
              <w:rPr>
                <w:rFonts w:ascii="GHEA Grapalat" w:eastAsia="Calibri" w:hAnsi="GHEA Grapalat" w:cs="Sylfaen"/>
                <w:color w:val="000000"/>
                <w:sz w:val="22"/>
                <w:szCs w:val="22"/>
                <w:shd w:val="clear" w:color="auto" w:fill="FFFFFF"/>
                <w:lang w:val="hy-AM" w:eastAsia="en-US"/>
              </w:rPr>
              <w:t xml:space="preserve"> </w:t>
            </w:r>
            <w:r w:rsidRPr="00886BE4">
              <w:rPr>
                <w:rFonts w:ascii="GHEA Grapalat" w:eastAsia="Calibri" w:hAnsi="GHEA Grapalat" w:cs="Sylfaen"/>
                <w:color w:val="000000"/>
                <w:sz w:val="22"/>
                <w:szCs w:val="22"/>
                <w:shd w:val="clear" w:color="auto" w:fill="FFFFFF"/>
                <w:lang w:val="hy-AM" w:eastAsia="en-US"/>
              </w:rPr>
              <w:t>անդամի</w:t>
            </w:r>
            <w:r w:rsidRPr="00922B48">
              <w:rPr>
                <w:rFonts w:ascii="GHEA Grapalat" w:eastAsia="Calibri" w:hAnsi="GHEA Grapalat" w:cs="Sylfaen"/>
                <w:color w:val="000000"/>
                <w:sz w:val="22"/>
                <w:szCs w:val="22"/>
                <w:shd w:val="clear" w:color="auto" w:fill="FFFFFF"/>
                <w:lang w:val="hy-AM" w:eastAsia="en-US"/>
              </w:rPr>
              <w:t xml:space="preserve"> </w:t>
            </w:r>
            <w:r w:rsidRPr="00886BE4">
              <w:rPr>
                <w:rFonts w:ascii="GHEA Grapalat" w:eastAsia="Calibri" w:hAnsi="GHEA Grapalat" w:cs="Sylfaen"/>
                <w:color w:val="000000"/>
                <w:sz w:val="22"/>
                <w:szCs w:val="22"/>
                <w:shd w:val="clear" w:color="auto" w:fill="FFFFFF"/>
                <w:lang w:val="hy-AM" w:eastAsia="en-US"/>
              </w:rPr>
              <w:t>խնամքի</w:t>
            </w:r>
            <w:r w:rsidRPr="00922B48">
              <w:rPr>
                <w:rFonts w:ascii="GHEA Grapalat" w:eastAsia="Calibri" w:hAnsi="GHEA Grapalat" w:cs="Sylfaen"/>
                <w:color w:val="000000"/>
                <w:sz w:val="22"/>
                <w:szCs w:val="22"/>
                <w:shd w:val="clear" w:color="auto" w:fill="FFFFFF"/>
                <w:lang w:val="hy-AM" w:eastAsia="en-US"/>
              </w:rPr>
              <w:t xml:space="preserve"> </w:t>
            </w:r>
            <w:r w:rsidRPr="00886BE4">
              <w:rPr>
                <w:rFonts w:ascii="GHEA Grapalat" w:eastAsia="Calibri" w:hAnsi="GHEA Grapalat" w:cs="Sylfaen"/>
                <w:color w:val="000000"/>
                <w:sz w:val="22"/>
                <w:szCs w:val="22"/>
                <w:shd w:val="clear" w:color="auto" w:fill="FFFFFF"/>
                <w:lang w:val="hy-AM" w:eastAsia="en-US"/>
              </w:rPr>
              <w:t>դեպքում</w:t>
            </w:r>
            <w:r w:rsidRPr="00922B48">
              <w:rPr>
                <w:rFonts w:ascii="GHEA Grapalat" w:eastAsia="Calibri" w:hAnsi="GHEA Grapalat" w:cs="Sylfaen"/>
                <w:color w:val="000000"/>
                <w:sz w:val="22"/>
                <w:szCs w:val="22"/>
                <w:shd w:val="clear" w:color="auto" w:fill="FFFFFF"/>
                <w:lang w:val="hy-AM" w:eastAsia="en-US"/>
              </w:rPr>
              <w:t xml:space="preserve"> </w:t>
            </w:r>
            <w:r w:rsidRPr="00886BE4">
              <w:rPr>
                <w:rFonts w:ascii="GHEA Grapalat" w:eastAsia="Calibri" w:hAnsi="GHEA Grapalat" w:cs="Sylfaen"/>
                <w:color w:val="000000"/>
                <w:sz w:val="22"/>
                <w:szCs w:val="22"/>
                <w:shd w:val="clear" w:color="auto" w:fill="FFFFFF"/>
                <w:lang w:val="hy-AM" w:eastAsia="en-US"/>
              </w:rPr>
              <w:t>անաշխատունակության</w:t>
            </w:r>
            <w:r w:rsidRPr="00922B48">
              <w:rPr>
                <w:rFonts w:ascii="GHEA Grapalat" w:eastAsia="Calibri" w:hAnsi="GHEA Grapalat" w:cs="Sylfaen"/>
                <w:color w:val="000000"/>
                <w:sz w:val="22"/>
                <w:szCs w:val="22"/>
                <w:shd w:val="clear" w:color="auto" w:fill="FFFFFF"/>
                <w:lang w:val="hy-AM" w:eastAsia="en-US"/>
              </w:rPr>
              <w:t xml:space="preserve"> </w:t>
            </w:r>
            <w:r w:rsidRPr="00886BE4">
              <w:rPr>
                <w:rFonts w:ascii="GHEA Grapalat" w:eastAsia="Calibri" w:hAnsi="GHEA Grapalat" w:cs="Sylfaen"/>
                <w:color w:val="000000"/>
                <w:sz w:val="22"/>
                <w:szCs w:val="22"/>
                <w:shd w:val="clear" w:color="auto" w:fill="FFFFFF"/>
                <w:lang w:val="hy-AM" w:eastAsia="en-US"/>
              </w:rPr>
              <w:t>թերթիկ</w:t>
            </w:r>
            <w:r w:rsidR="00922B48" w:rsidRPr="00922B48">
              <w:rPr>
                <w:rFonts w:ascii="GHEA Grapalat" w:eastAsia="Calibri" w:hAnsi="GHEA Grapalat" w:cs="Sylfaen"/>
                <w:color w:val="000000"/>
                <w:sz w:val="22"/>
                <w:szCs w:val="22"/>
                <w:shd w:val="clear" w:color="auto" w:fill="FFFFFF"/>
                <w:lang w:val="hy-AM" w:eastAsia="en-US"/>
              </w:rPr>
              <w:t xml:space="preserve"> է տրվում.</w:t>
            </w:r>
          </w:p>
        </w:tc>
        <w:tc>
          <w:tcPr>
            <w:tcW w:w="306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C5C7C33" w14:textId="77777777" w:rsidR="00964570" w:rsidRDefault="00C94D10" w:rsidP="00C94D10">
            <w:pPr>
              <w:spacing w:line="259" w:lineRule="auto"/>
              <w:ind w:left="34"/>
              <w:jc w:val="center"/>
              <w:rPr>
                <w:rFonts w:ascii="GHEA Grapalat" w:eastAsia="Calibri" w:hAnsi="GHEA Grapalat"/>
                <w:color w:val="000000"/>
                <w:sz w:val="22"/>
                <w:szCs w:val="22"/>
                <w:lang w:val="hy-AM" w:eastAsia="en-US"/>
              </w:rPr>
            </w:pPr>
            <w:r w:rsidRPr="00886BE4">
              <w:rPr>
                <w:rFonts w:ascii="GHEA Grapalat" w:eastAsia="Calibri" w:hAnsi="GHEA Grapalat" w:cs="Sylfaen"/>
                <w:sz w:val="22"/>
                <w:szCs w:val="22"/>
                <w:lang w:val="hy-AM" w:eastAsia="en-US"/>
              </w:rPr>
              <w:t>Կառավարության</w:t>
            </w:r>
            <w:r w:rsidRPr="00886BE4">
              <w:rPr>
                <w:rFonts w:ascii="GHEA Grapalat" w:eastAsia="Calibri" w:hAnsi="GHEA Grapalat"/>
                <w:color w:val="000000"/>
                <w:sz w:val="22"/>
                <w:szCs w:val="22"/>
                <w:lang w:val="hy-AM" w:eastAsia="en-US"/>
              </w:rPr>
              <w:t xml:space="preserve"> </w:t>
            </w:r>
            <w:r w:rsidRPr="00886BE4">
              <w:rPr>
                <w:rFonts w:ascii="GHEA Grapalat" w:eastAsia="Calibri" w:hAnsi="GHEA Grapalat"/>
                <w:color w:val="000000"/>
                <w:sz w:val="22"/>
                <w:szCs w:val="22"/>
                <w:lang w:val="af-ZA" w:eastAsia="en-US"/>
              </w:rPr>
              <w:t>2011</w:t>
            </w:r>
            <w:r w:rsidRPr="00886BE4">
              <w:rPr>
                <w:rFonts w:ascii="GHEA Grapalat" w:eastAsia="Calibri" w:hAnsi="GHEA Grapalat"/>
                <w:color w:val="000000"/>
                <w:sz w:val="22"/>
                <w:szCs w:val="22"/>
                <w:lang w:val="hy-AM" w:eastAsia="en-US"/>
              </w:rPr>
              <w:t xml:space="preserve"> </w:t>
            </w:r>
            <w:r w:rsidRPr="00886BE4">
              <w:rPr>
                <w:rFonts w:ascii="GHEA Grapalat" w:eastAsia="Calibri" w:hAnsi="GHEA Grapalat"/>
                <w:color w:val="000000"/>
                <w:sz w:val="22"/>
                <w:szCs w:val="22"/>
                <w:lang w:val="af-ZA" w:eastAsia="en-US"/>
              </w:rPr>
              <w:t>թ</w:t>
            </w:r>
            <w:r w:rsidRPr="00886BE4">
              <w:rPr>
                <w:rFonts w:ascii="GHEA Grapalat" w:eastAsia="Calibri" w:hAnsi="GHEA Grapalat"/>
                <w:color w:val="000000"/>
                <w:sz w:val="22"/>
                <w:szCs w:val="22"/>
                <w:lang w:val="hy-AM" w:eastAsia="en-US"/>
              </w:rPr>
              <w:t>վականի</w:t>
            </w:r>
            <w:r w:rsidRPr="00886BE4">
              <w:rPr>
                <w:rFonts w:ascii="GHEA Grapalat" w:eastAsia="Calibri" w:hAnsi="GHEA Grapalat" w:cs="Sylfaen"/>
                <w:color w:val="000000"/>
                <w:sz w:val="22"/>
                <w:szCs w:val="22"/>
                <w:shd w:val="clear" w:color="auto" w:fill="FFFFFF"/>
                <w:lang w:val="hy-AM" w:eastAsia="en-US"/>
              </w:rPr>
              <w:t xml:space="preserve"> հուլիսի</w:t>
            </w:r>
            <w:r w:rsidRPr="00886BE4">
              <w:rPr>
                <w:rFonts w:ascii="GHEA Grapalat" w:eastAsia="Calibri" w:hAnsi="GHEA Grapalat"/>
                <w:b/>
                <w:color w:val="000000"/>
                <w:sz w:val="22"/>
                <w:szCs w:val="22"/>
                <w:lang w:val="hy-AM" w:eastAsia="en-US"/>
              </w:rPr>
              <w:t xml:space="preserve"> </w:t>
            </w:r>
            <w:r w:rsidRPr="00886BE4">
              <w:rPr>
                <w:rFonts w:ascii="GHEA Grapalat" w:eastAsia="Calibri" w:hAnsi="GHEA Grapalat"/>
                <w:color w:val="000000"/>
                <w:sz w:val="22"/>
                <w:szCs w:val="22"/>
                <w:lang w:val="hy-AM" w:eastAsia="en-US"/>
              </w:rPr>
              <w:t xml:space="preserve">14-ի </w:t>
            </w:r>
          </w:p>
          <w:p w14:paraId="3D48A42B" w14:textId="1315A040" w:rsidR="00C94D10" w:rsidRPr="00886BE4" w:rsidRDefault="00C94D10" w:rsidP="00C94D10">
            <w:pPr>
              <w:spacing w:line="259" w:lineRule="auto"/>
              <w:ind w:left="34"/>
              <w:jc w:val="center"/>
              <w:rPr>
                <w:rFonts w:ascii="GHEA Grapalat" w:eastAsia="Calibri" w:hAnsi="GHEA Grapalat"/>
                <w:color w:val="000000"/>
                <w:sz w:val="22"/>
                <w:szCs w:val="22"/>
                <w:lang w:val="af-ZA" w:eastAsia="en-US"/>
              </w:rPr>
            </w:pPr>
            <w:r w:rsidRPr="00886BE4">
              <w:rPr>
                <w:rFonts w:ascii="GHEA Grapalat" w:eastAsia="Calibri" w:hAnsi="GHEA Grapalat"/>
                <w:color w:val="000000"/>
                <w:sz w:val="22"/>
                <w:szCs w:val="22"/>
                <w:lang w:val="af-ZA" w:eastAsia="en-US"/>
              </w:rPr>
              <w:t>N 1024-Ն</w:t>
            </w:r>
            <w:r w:rsidRPr="00886BE4">
              <w:rPr>
                <w:rFonts w:ascii="GHEA Grapalat" w:eastAsia="Calibri" w:hAnsi="GHEA Grapalat"/>
                <w:color w:val="000000"/>
                <w:sz w:val="22"/>
                <w:szCs w:val="22"/>
                <w:lang w:val="hy-AM" w:eastAsia="en-US"/>
              </w:rPr>
              <w:t xml:space="preserve"> որոշում</w:t>
            </w:r>
            <w:r w:rsidRPr="00886BE4">
              <w:rPr>
                <w:rFonts w:ascii="GHEA Grapalat" w:eastAsia="Calibri" w:hAnsi="GHEA Grapalat" w:cs="Sylfaen"/>
                <w:sz w:val="22"/>
                <w:szCs w:val="22"/>
                <w:lang w:val="af-ZA" w:eastAsia="en-US"/>
              </w:rPr>
              <w:t xml:space="preserve">, հավելված </w:t>
            </w:r>
            <w:r w:rsidRPr="00886BE4">
              <w:rPr>
                <w:rFonts w:ascii="GHEA Grapalat" w:eastAsia="Calibri" w:hAnsi="GHEA Grapalat"/>
                <w:sz w:val="22"/>
                <w:szCs w:val="22"/>
                <w:lang w:val="af-ZA" w:eastAsia="en-US"/>
              </w:rPr>
              <w:t xml:space="preserve">N </w:t>
            </w:r>
            <w:r w:rsidRPr="00886BE4">
              <w:rPr>
                <w:rFonts w:ascii="GHEA Grapalat" w:eastAsia="Calibri" w:hAnsi="GHEA Grapalat" w:cs="Sylfaen"/>
                <w:sz w:val="22"/>
                <w:szCs w:val="22"/>
                <w:lang w:val="af-ZA" w:eastAsia="en-US"/>
              </w:rPr>
              <w:t>5, կետ 30</w:t>
            </w:r>
          </w:p>
        </w:tc>
        <w:tc>
          <w:tcPr>
            <w:tcW w:w="497" w:type="dxa"/>
            <w:tcBorders>
              <w:top w:val="single" w:sz="4" w:space="0" w:color="auto"/>
              <w:left w:val="single" w:sz="4" w:space="0" w:color="auto"/>
              <w:bottom w:val="single" w:sz="4" w:space="0" w:color="auto"/>
              <w:right w:val="single" w:sz="4" w:space="0" w:color="auto"/>
            </w:tcBorders>
            <w:shd w:val="clear" w:color="auto" w:fill="D9D9D9"/>
            <w:tcMar>
              <w:top w:w="0" w:type="dxa"/>
              <w:left w:w="108" w:type="dxa"/>
              <w:bottom w:w="0" w:type="dxa"/>
              <w:right w:w="108" w:type="dxa"/>
            </w:tcMar>
          </w:tcPr>
          <w:p w14:paraId="26CED50C" w14:textId="77777777" w:rsidR="00C94D10" w:rsidRPr="00886BE4" w:rsidRDefault="00C94D10" w:rsidP="00C94D10">
            <w:pPr>
              <w:spacing w:line="259" w:lineRule="auto"/>
              <w:jc w:val="center"/>
              <w:rPr>
                <w:rFonts w:ascii="GHEA Grapalat" w:eastAsia="Calibri" w:hAnsi="GHEA Grapalat" w:cs="Sylfaen"/>
                <w:sz w:val="22"/>
                <w:szCs w:val="22"/>
                <w:lang w:val="hy-AM" w:eastAsia="en-US"/>
              </w:rPr>
            </w:pPr>
          </w:p>
        </w:tc>
        <w:tc>
          <w:tcPr>
            <w:tcW w:w="426" w:type="dxa"/>
            <w:tcBorders>
              <w:top w:val="single" w:sz="4" w:space="0" w:color="auto"/>
              <w:left w:val="single" w:sz="4" w:space="0" w:color="auto"/>
              <w:bottom w:val="single" w:sz="4" w:space="0" w:color="auto"/>
              <w:right w:val="single" w:sz="4" w:space="0" w:color="auto"/>
            </w:tcBorders>
            <w:shd w:val="clear" w:color="auto" w:fill="D9D9D9"/>
            <w:tcMar>
              <w:top w:w="0" w:type="dxa"/>
              <w:left w:w="108" w:type="dxa"/>
              <w:bottom w:w="0" w:type="dxa"/>
              <w:right w:w="108" w:type="dxa"/>
            </w:tcMar>
          </w:tcPr>
          <w:p w14:paraId="67CFF583" w14:textId="77777777" w:rsidR="00C94D10" w:rsidRPr="00886BE4" w:rsidRDefault="00C94D10" w:rsidP="00C94D10">
            <w:pPr>
              <w:spacing w:line="259" w:lineRule="auto"/>
              <w:jc w:val="center"/>
              <w:rPr>
                <w:rFonts w:ascii="GHEA Grapalat" w:eastAsia="Calibri" w:hAnsi="GHEA Grapalat" w:cs="Sylfaen"/>
                <w:sz w:val="22"/>
                <w:szCs w:val="22"/>
                <w:lang w:val="hy-AM" w:eastAsia="en-US"/>
              </w:rPr>
            </w:pPr>
          </w:p>
        </w:tc>
        <w:tc>
          <w:tcPr>
            <w:tcW w:w="567" w:type="dxa"/>
            <w:tcBorders>
              <w:top w:val="single" w:sz="4" w:space="0" w:color="auto"/>
              <w:left w:val="single" w:sz="4" w:space="0" w:color="auto"/>
              <w:bottom w:val="single" w:sz="4" w:space="0" w:color="auto"/>
              <w:right w:val="single" w:sz="4" w:space="0" w:color="auto"/>
            </w:tcBorders>
            <w:shd w:val="clear" w:color="auto" w:fill="D9D9D9"/>
            <w:tcMar>
              <w:top w:w="0" w:type="dxa"/>
              <w:left w:w="108" w:type="dxa"/>
              <w:bottom w:w="0" w:type="dxa"/>
              <w:right w:w="108" w:type="dxa"/>
            </w:tcMar>
          </w:tcPr>
          <w:p w14:paraId="300A9FB9" w14:textId="77777777" w:rsidR="00C94D10" w:rsidRPr="00886BE4" w:rsidRDefault="00C94D10" w:rsidP="00C94D10">
            <w:pPr>
              <w:spacing w:line="259" w:lineRule="auto"/>
              <w:jc w:val="center"/>
              <w:rPr>
                <w:rFonts w:ascii="GHEA Grapalat" w:eastAsia="Calibri" w:hAnsi="GHEA Grapalat" w:cs="Sylfaen"/>
                <w:sz w:val="22"/>
                <w:szCs w:val="22"/>
                <w:lang w:val="hy-AM" w:eastAsia="en-US"/>
              </w:rPr>
            </w:pPr>
          </w:p>
        </w:tc>
        <w:tc>
          <w:tcPr>
            <w:tcW w:w="708" w:type="dxa"/>
            <w:tcBorders>
              <w:top w:val="single" w:sz="4" w:space="0" w:color="auto"/>
              <w:left w:val="single" w:sz="4" w:space="0" w:color="auto"/>
              <w:bottom w:val="single" w:sz="4" w:space="0" w:color="auto"/>
              <w:right w:val="single" w:sz="4" w:space="0" w:color="auto"/>
            </w:tcBorders>
            <w:shd w:val="clear" w:color="auto" w:fill="D9D9D9"/>
            <w:tcMar>
              <w:top w:w="0" w:type="dxa"/>
              <w:left w:w="108" w:type="dxa"/>
              <w:bottom w:w="0" w:type="dxa"/>
              <w:right w:w="108" w:type="dxa"/>
            </w:tcMar>
          </w:tcPr>
          <w:p w14:paraId="229E3CB9" w14:textId="77777777" w:rsidR="00C94D10" w:rsidRPr="00886BE4" w:rsidRDefault="00C94D10" w:rsidP="00C94D10">
            <w:pPr>
              <w:spacing w:line="259" w:lineRule="auto"/>
              <w:jc w:val="center"/>
              <w:rPr>
                <w:rFonts w:ascii="GHEA Grapalat" w:eastAsia="Calibri" w:hAnsi="GHEA Grapalat" w:cs="Sylfaen"/>
                <w:sz w:val="22"/>
                <w:szCs w:val="22"/>
                <w:lang w:val="hy-AM" w:eastAsia="en-US"/>
              </w:rPr>
            </w:pPr>
          </w:p>
        </w:tc>
        <w:tc>
          <w:tcPr>
            <w:tcW w:w="2127" w:type="dxa"/>
            <w:tcBorders>
              <w:top w:val="single" w:sz="4" w:space="0" w:color="auto"/>
              <w:left w:val="single" w:sz="4" w:space="0" w:color="auto"/>
              <w:bottom w:val="single" w:sz="4" w:space="0" w:color="auto"/>
              <w:right w:val="single" w:sz="4" w:space="0" w:color="auto"/>
            </w:tcBorders>
            <w:shd w:val="clear" w:color="auto" w:fill="D9D9D9"/>
            <w:tcMar>
              <w:top w:w="0" w:type="dxa"/>
              <w:left w:w="108" w:type="dxa"/>
              <w:bottom w:w="0" w:type="dxa"/>
              <w:right w:w="108" w:type="dxa"/>
            </w:tcMar>
          </w:tcPr>
          <w:p w14:paraId="2B8C47BF" w14:textId="77777777" w:rsidR="00C94D10" w:rsidRPr="00886BE4" w:rsidRDefault="00C94D10" w:rsidP="00C94D10">
            <w:pPr>
              <w:spacing w:line="259" w:lineRule="auto"/>
              <w:jc w:val="center"/>
              <w:rPr>
                <w:rFonts w:ascii="GHEA Grapalat" w:eastAsia="Calibri" w:hAnsi="GHEA Grapalat" w:cs="Sylfaen"/>
                <w:sz w:val="22"/>
                <w:szCs w:val="22"/>
                <w:lang w:val="hy-AM" w:eastAsia="en-US"/>
              </w:rPr>
            </w:pPr>
          </w:p>
        </w:tc>
        <w:tc>
          <w:tcPr>
            <w:tcW w:w="1244"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3FA92940" w14:textId="77777777" w:rsidR="00C94D10" w:rsidRPr="00886BE4" w:rsidRDefault="00C94D10" w:rsidP="00C94D10">
            <w:pPr>
              <w:snapToGrid w:val="0"/>
              <w:jc w:val="center"/>
              <w:rPr>
                <w:rFonts w:ascii="GHEA Grapalat" w:eastAsia="Arial Unicode MS" w:hAnsi="GHEA Grapalat"/>
                <w:sz w:val="22"/>
                <w:szCs w:val="22"/>
                <w:lang w:val="hy-AM"/>
              </w:rPr>
            </w:pPr>
          </w:p>
        </w:tc>
      </w:tr>
      <w:tr w:rsidR="00C94D10" w:rsidRPr="00886BE4" w14:paraId="3AE329BC" w14:textId="77777777" w:rsidTr="00D44669">
        <w:trPr>
          <w:trHeight w:val="1387"/>
        </w:trPr>
        <w:tc>
          <w:tcPr>
            <w:tcW w:w="64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F5B07C6" w14:textId="2F5A683B" w:rsidR="00C94D10" w:rsidRPr="004E4189" w:rsidRDefault="00C94D10" w:rsidP="00736FE0">
            <w:pPr>
              <w:tabs>
                <w:tab w:val="left" w:pos="195"/>
              </w:tabs>
              <w:spacing w:line="259" w:lineRule="auto"/>
              <w:ind w:left="30"/>
              <w:jc w:val="center"/>
              <w:rPr>
                <w:rFonts w:ascii="GHEA Grapalat" w:eastAsia="Calibri" w:hAnsi="GHEA Grapalat" w:cs="Sylfaen"/>
                <w:sz w:val="22"/>
                <w:szCs w:val="22"/>
                <w:lang w:val="ru-RU" w:eastAsia="en-US"/>
              </w:rPr>
            </w:pPr>
            <w:r w:rsidRPr="00886BE4">
              <w:rPr>
                <w:rFonts w:ascii="GHEA Grapalat" w:eastAsia="Calibri" w:hAnsi="GHEA Grapalat" w:cs="Sylfaen"/>
                <w:sz w:val="22"/>
                <w:szCs w:val="22"/>
                <w:lang w:val="hy-AM" w:eastAsia="en-US"/>
              </w:rPr>
              <w:t>1</w:t>
            </w:r>
            <w:r w:rsidR="004E4189">
              <w:rPr>
                <w:rFonts w:ascii="GHEA Grapalat" w:eastAsia="Calibri" w:hAnsi="GHEA Grapalat" w:cs="Sylfaen"/>
                <w:sz w:val="22"/>
                <w:szCs w:val="22"/>
                <w:lang w:val="ru-RU" w:eastAsia="en-US"/>
              </w:rPr>
              <w:t>)</w:t>
            </w:r>
          </w:p>
        </w:tc>
        <w:tc>
          <w:tcPr>
            <w:tcW w:w="558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24617BD" w14:textId="5EC6E35E" w:rsidR="00C94D10" w:rsidRPr="00886BE4" w:rsidRDefault="00C94D10" w:rsidP="00752270">
            <w:pPr>
              <w:autoSpaceDE w:val="0"/>
              <w:autoSpaceDN w:val="0"/>
              <w:adjustRightInd w:val="0"/>
              <w:spacing w:line="259" w:lineRule="auto"/>
              <w:jc w:val="both"/>
              <w:rPr>
                <w:rFonts w:ascii="GHEA Grapalat" w:eastAsia="Calibri" w:hAnsi="GHEA Grapalat" w:cs="Sylfaen"/>
                <w:color w:val="000000"/>
                <w:sz w:val="22"/>
                <w:szCs w:val="22"/>
                <w:shd w:val="clear" w:color="auto" w:fill="FFFFFF"/>
                <w:lang w:val="hy-AM" w:eastAsia="en-US"/>
              </w:rPr>
            </w:pPr>
            <w:r w:rsidRPr="00886BE4">
              <w:rPr>
                <w:rFonts w:ascii="GHEA Grapalat" w:eastAsia="Calibri" w:hAnsi="GHEA Grapalat" w:cs="Sylfaen"/>
                <w:color w:val="000000"/>
                <w:sz w:val="22"/>
                <w:szCs w:val="22"/>
                <w:shd w:val="clear" w:color="auto" w:fill="FFFFFF"/>
                <w:lang w:val="hy-AM" w:eastAsia="en-US"/>
              </w:rPr>
              <w:t>Տնային</w:t>
            </w:r>
            <w:r w:rsidRPr="00886BE4">
              <w:rPr>
                <w:rFonts w:ascii="GHEA Grapalat" w:eastAsia="Calibri" w:hAnsi="GHEA Grapalat"/>
                <w:color w:val="000000"/>
                <w:sz w:val="22"/>
                <w:szCs w:val="22"/>
                <w:shd w:val="clear" w:color="auto" w:fill="FFFFFF"/>
                <w:lang w:val="hy-AM" w:eastAsia="en-US"/>
              </w:rPr>
              <w:t xml:space="preserve"> (</w:t>
            </w:r>
            <w:r w:rsidRPr="00886BE4">
              <w:rPr>
                <w:rFonts w:ascii="GHEA Grapalat" w:eastAsia="Calibri" w:hAnsi="GHEA Grapalat" w:cs="Sylfaen"/>
                <w:color w:val="000000"/>
                <w:sz w:val="22"/>
                <w:szCs w:val="22"/>
                <w:shd w:val="clear" w:color="auto" w:fill="FFFFFF"/>
                <w:lang w:val="hy-AM" w:eastAsia="en-US"/>
              </w:rPr>
              <w:t>ամբուլատոր</w:t>
            </w:r>
            <w:r w:rsidRPr="00886BE4">
              <w:rPr>
                <w:rFonts w:ascii="GHEA Grapalat" w:eastAsia="Calibri" w:hAnsi="GHEA Grapalat"/>
                <w:color w:val="000000"/>
                <w:sz w:val="22"/>
                <w:szCs w:val="22"/>
                <w:shd w:val="clear" w:color="auto" w:fill="FFFFFF"/>
                <w:lang w:val="hy-AM" w:eastAsia="en-US"/>
              </w:rPr>
              <w:t xml:space="preserve">) </w:t>
            </w:r>
            <w:r w:rsidRPr="00886BE4">
              <w:rPr>
                <w:rFonts w:ascii="GHEA Grapalat" w:eastAsia="Calibri" w:hAnsi="GHEA Grapalat" w:cs="Sylfaen"/>
                <w:color w:val="000000"/>
                <w:sz w:val="22"/>
                <w:szCs w:val="22"/>
                <w:shd w:val="clear" w:color="auto" w:fill="FFFFFF"/>
                <w:lang w:val="hy-AM" w:eastAsia="en-US"/>
              </w:rPr>
              <w:t>պայմաններում</w:t>
            </w:r>
            <w:r w:rsidRPr="00886BE4">
              <w:rPr>
                <w:rFonts w:ascii="GHEA Grapalat" w:eastAsia="Calibri" w:hAnsi="GHEA Grapalat"/>
                <w:color w:val="000000"/>
                <w:sz w:val="22"/>
                <w:szCs w:val="22"/>
                <w:shd w:val="clear" w:color="auto" w:fill="FFFFFF"/>
                <w:lang w:val="hy-AM" w:eastAsia="en-US"/>
              </w:rPr>
              <w:t xml:space="preserve"> </w:t>
            </w:r>
            <w:r w:rsidRPr="00886BE4">
              <w:rPr>
                <w:rFonts w:ascii="GHEA Grapalat" w:eastAsia="Calibri" w:hAnsi="GHEA Grapalat" w:cs="Sylfaen"/>
                <w:color w:val="000000"/>
                <w:sz w:val="22"/>
                <w:szCs w:val="22"/>
                <w:shd w:val="clear" w:color="auto" w:fill="FFFFFF"/>
                <w:lang w:val="hy-AM" w:eastAsia="en-US"/>
              </w:rPr>
              <w:t>ընտանիքի</w:t>
            </w:r>
            <w:r w:rsidRPr="00886BE4">
              <w:rPr>
                <w:rFonts w:ascii="GHEA Grapalat" w:eastAsia="Calibri" w:hAnsi="GHEA Grapalat"/>
                <w:color w:val="000000"/>
                <w:sz w:val="22"/>
                <w:szCs w:val="22"/>
                <w:shd w:val="clear" w:color="auto" w:fill="FFFFFF"/>
                <w:lang w:val="hy-AM" w:eastAsia="en-US"/>
              </w:rPr>
              <w:t xml:space="preserve"> </w:t>
            </w:r>
            <w:r w:rsidRPr="00886BE4">
              <w:rPr>
                <w:rFonts w:ascii="GHEA Grapalat" w:eastAsia="Calibri" w:hAnsi="GHEA Grapalat" w:cs="Sylfaen"/>
                <w:color w:val="000000"/>
                <w:sz w:val="22"/>
                <w:szCs w:val="22"/>
                <w:shd w:val="clear" w:color="auto" w:fill="FFFFFF"/>
                <w:lang w:val="hy-AM" w:eastAsia="en-US"/>
              </w:rPr>
              <w:t>հիվանդ</w:t>
            </w:r>
            <w:r w:rsidRPr="00886BE4">
              <w:rPr>
                <w:rFonts w:ascii="GHEA Grapalat" w:eastAsia="Calibri" w:hAnsi="GHEA Grapalat"/>
                <w:color w:val="000000"/>
                <w:sz w:val="22"/>
                <w:szCs w:val="22"/>
                <w:shd w:val="clear" w:color="auto" w:fill="FFFFFF"/>
                <w:lang w:val="hy-AM" w:eastAsia="en-US"/>
              </w:rPr>
              <w:t xml:space="preserve"> </w:t>
            </w:r>
            <w:r w:rsidRPr="00886BE4">
              <w:rPr>
                <w:rFonts w:ascii="GHEA Grapalat" w:eastAsia="Calibri" w:hAnsi="GHEA Grapalat" w:cs="Sylfaen"/>
                <w:color w:val="000000"/>
                <w:sz w:val="22"/>
                <w:szCs w:val="22"/>
                <w:shd w:val="clear" w:color="auto" w:fill="FFFFFF"/>
                <w:lang w:val="hy-AM" w:eastAsia="en-US"/>
              </w:rPr>
              <w:t>չափահաս</w:t>
            </w:r>
            <w:r w:rsidRPr="00886BE4">
              <w:rPr>
                <w:rFonts w:ascii="GHEA Grapalat" w:eastAsia="Calibri" w:hAnsi="GHEA Grapalat"/>
                <w:color w:val="000000"/>
                <w:sz w:val="22"/>
                <w:szCs w:val="22"/>
                <w:shd w:val="clear" w:color="auto" w:fill="FFFFFF"/>
                <w:lang w:val="hy-AM" w:eastAsia="en-US"/>
              </w:rPr>
              <w:t xml:space="preserve"> </w:t>
            </w:r>
            <w:r w:rsidRPr="00886BE4">
              <w:rPr>
                <w:rFonts w:ascii="GHEA Grapalat" w:eastAsia="Calibri" w:hAnsi="GHEA Grapalat" w:cs="Sylfaen"/>
                <w:color w:val="000000"/>
                <w:sz w:val="22"/>
                <w:szCs w:val="22"/>
                <w:shd w:val="clear" w:color="auto" w:fill="FFFFFF"/>
                <w:lang w:val="hy-AM" w:eastAsia="en-US"/>
              </w:rPr>
              <w:t>անդամի</w:t>
            </w:r>
            <w:r w:rsidRPr="00886BE4">
              <w:rPr>
                <w:rFonts w:ascii="GHEA Grapalat" w:eastAsia="Calibri" w:hAnsi="GHEA Grapalat"/>
                <w:color w:val="000000"/>
                <w:sz w:val="22"/>
                <w:szCs w:val="22"/>
                <w:shd w:val="clear" w:color="auto" w:fill="FFFFFF"/>
                <w:lang w:val="hy-AM" w:eastAsia="en-US"/>
              </w:rPr>
              <w:t xml:space="preserve"> </w:t>
            </w:r>
            <w:r w:rsidRPr="00886BE4">
              <w:rPr>
                <w:rFonts w:ascii="GHEA Grapalat" w:eastAsia="Calibri" w:hAnsi="GHEA Grapalat" w:cs="Sylfaen"/>
                <w:color w:val="000000"/>
                <w:sz w:val="22"/>
                <w:szCs w:val="22"/>
                <w:shd w:val="clear" w:color="auto" w:fill="FFFFFF"/>
                <w:lang w:val="hy-AM" w:eastAsia="en-US"/>
              </w:rPr>
              <w:t>խնամքի</w:t>
            </w:r>
            <w:r w:rsidRPr="00886BE4">
              <w:rPr>
                <w:rFonts w:ascii="GHEA Grapalat" w:eastAsia="Calibri" w:hAnsi="GHEA Grapalat"/>
                <w:color w:val="000000"/>
                <w:sz w:val="22"/>
                <w:szCs w:val="22"/>
                <w:shd w:val="clear" w:color="auto" w:fill="FFFFFF"/>
                <w:lang w:val="hy-AM" w:eastAsia="en-US"/>
              </w:rPr>
              <w:t xml:space="preserve"> </w:t>
            </w:r>
            <w:r w:rsidRPr="00886BE4">
              <w:rPr>
                <w:rFonts w:ascii="GHEA Grapalat" w:eastAsia="Calibri" w:hAnsi="GHEA Grapalat" w:cs="Sylfaen"/>
                <w:color w:val="000000"/>
                <w:sz w:val="22"/>
                <w:szCs w:val="22"/>
                <w:shd w:val="clear" w:color="auto" w:fill="FFFFFF"/>
                <w:lang w:val="hy-AM" w:eastAsia="en-US"/>
              </w:rPr>
              <w:t>անհրաժեշտության</w:t>
            </w:r>
            <w:r w:rsidRPr="00886BE4">
              <w:rPr>
                <w:rFonts w:ascii="GHEA Grapalat" w:eastAsia="Calibri" w:hAnsi="GHEA Grapalat"/>
                <w:color w:val="000000"/>
                <w:sz w:val="22"/>
                <w:szCs w:val="22"/>
                <w:shd w:val="clear" w:color="auto" w:fill="FFFFFF"/>
                <w:lang w:val="hy-AM" w:eastAsia="en-US"/>
              </w:rPr>
              <w:t xml:space="preserve"> </w:t>
            </w:r>
            <w:r w:rsidRPr="00886BE4">
              <w:rPr>
                <w:rFonts w:ascii="GHEA Grapalat" w:eastAsia="Calibri" w:hAnsi="GHEA Grapalat" w:cs="Sylfaen"/>
                <w:color w:val="000000"/>
                <w:sz w:val="22"/>
                <w:szCs w:val="22"/>
                <w:shd w:val="clear" w:color="auto" w:fill="FFFFFF"/>
                <w:lang w:val="hy-AM" w:eastAsia="en-US"/>
              </w:rPr>
              <w:t>դեպքում</w:t>
            </w:r>
            <w:r w:rsidRPr="00886BE4">
              <w:rPr>
                <w:rFonts w:ascii="GHEA Grapalat" w:eastAsia="Calibri" w:hAnsi="GHEA Grapalat"/>
                <w:color w:val="000000"/>
                <w:sz w:val="22"/>
                <w:szCs w:val="22"/>
                <w:shd w:val="clear" w:color="auto" w:fill="FFFFFF"/>
                <w:lang w:val="hy-AM" w:eastAsia="en-US"/>
              </w:rPr>
              <w:t xml:space="preserve">` 7 </w:t>
            </w:r>
            <w:r w:rsidRPr="00886BE4">
              <w:rPr>
                <w:rFonts w:ascii="GHEA Grapalat" w:eastAsia="Calibri" w:hAnsi="GHEA Grapalat" w:cs="Sylfaen"/>
                <w:color w:val="000000"/>
                <w:sz w:val="22"/>
                <w:szCs w:val="22"/>
                <w:shd w:val="clear" w:color="auto" w:fill="FFFFFF"/>
                <w:lang w:val="hy-AM" w:eastAsia="en-US"/>
              </w:rPr>
              <w:t>օրացուցային</w:t>
            </w:r>
            <w:r w:rsidRPr="00886BE4">
              <w:rPr>
                <w:rFonts w:ascii="GHEA Grapalat" w:eastAsia="Calibri" w:hAnsi="GHEA Grapalat"/>
                <w:color w:val="000000"/>
                <w:sz w:val="22"/>
                <w:szCs w:val="22"/>
                <w:shd w:val="clear" w:color="auto" w:fill="FFFFFF"/>
                <w:lang w:val="hy-AM" w:eastAsia="en-US"/>
              </w:rPr>
              <w:t xml:space="preserve"> </w:t>
            </w:r>
            <w:r w:rsidRPr="00886BE4">
              <w:rPr>
                <w:rFonts w:ascii="GHEA Grapalat" w:eastAsia="Calibri" w:hAnsi="GHEA Grapalat" w:cs="Sylfaen"/>
                <w:color w:val="000000"/>
                <w:sz w:val="22"/>
                <w:szCs w:val="22"/>
                <w:shd w:val="clear" w:color="auto" w:fill="FFFFFF"/>
                <w:lang w:val="hy-AM" w:eastAsia="en-US"/>
              </w:rPr>
              <w:t>օրվանից</w:t>
            </w:r>
            <w:r w:rsidRPr="00886BE4">
              <w:rPr>
                <w:rFonts w:ascii="GHEA Grapalat" w:eastAsia="Calibri" w:hAnsi="GHEA Grapalat"/>
                <w:color w:val="000000"/>
                <w:sz w:val="22"/>
                <w:szCs w:val="22"/>
                <w:shd w:val="clear" w:color="auto" w:fill="FFFFFF"/>
                <w:lang w:val="hy-AM" w:eastAsia="en-US"/>
              </w:rPr>
              <w:t xml:space="preserve"> </w:t>
            </w:r>
            <w:r w:rsidRPr="00886BE4">
              <w:rPr>
                <w:rFonts w:ascii="GHEA Grapalat" w:eastAsia="Calibri" w:hAnsi="GHEA Grapalat" w:cs="Sylfaen"/>
                <w:color w:val="000000"/>
                <w:sz w:val="22"/>
                <w:szCs w:val="22"/>
                <w:shd w:val="clear" w:color="auto" w:fill="FFFFFF"/>
                <w:lang w:val="hy-AM" w:eastAsia="en-US"/>
              </w:rPr>
              <w:t>ոչ</w:t>
            </w:r>
            <w:r w:rsidRPr="00886BE4">
              <w:rPr>
                <w:rFonts w:ascii="GHEA Grapalat" w:eastAsia="Calibri" w:hAnsi="GHEA Grapalat"/>
                <w:color w:val="000000"/>
                <w:sz w:val="22"/>
                <w:szCs w:val="22"/>
                <w:shd w:val="clear" w:color="auto" w:fill="FFFFFF"/>
                <w:lang w:val="hy-AM" w:eastAsia="en-US"/>
              </w:rPr>
              <w:t xml:space="preserve"> </w:t>
            </w:r>
            <w:r w:rsidRPr="00886BE4">
              <w:rPr>
                <w:rFonts w:ascii="GHEA Grapalat" w:eastAsia="Calibri" w:hAnsi="GHEA Grapalat" w:cs="Sylfaen"/>
                <w:color w:val="000000"/>
                <w:sz w:val="22"/>
                <w:szCs w:val="22"/>
                <w:shd w:val="clear" w:color="auto" w:fill="FFFFFF"/>
                <w:lang w:val="hy-AM" w:eastAsia="en-US"/>
              </w:rPr>
              <w:t>ավելի</w:t>
            </w:r>
            <w:r w:rsidR="00DF47D7">
              <w:rPr>
                <w:rFonts w:ascii="GHEA Grapalat" w:eastAsia="Calibri" w:hAnsi="GHEA Grapalat"/>
                <w:color w:val="000000"/>
                <w:sz w:val="22"/>
                <w:szCs w:val="22"/>
                <w:shd w:val="clear" w:color="auto" w:fill="FFFFFF"/>
                <w:lang w:val="hy-AM" w:eastAsia="en-US"/>
              </w:rPr>
              <w:t>.</w:t>
            </w:r>
          </w:p>
        </w:tc>
        <w:tc>
          <w:tcPr>
            <w:tcW w:w="306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FB1640F" w14:textId="77777777" w:rsidR="00964570" w:rsidRDefault="00C94D10" w:rsidP="00C94D10">
            <w:pPr>
              <w:spacing w:line="259" w:lineRule="auto"/>
              <w:ind w:left="34"/>
              <w:jc w:val="center"/>
              <w:rPr>
                <w:rFonts w:ascii="GHEA Grapalat" w:eastAsia="Calibri" w:hAnsi="GHEA Grapalat"/>
                <w:color w:val="000000"/>
                <w:sz w:val="22"/>
                <w:szCs w:val="22"/>
                <w:lang w:val="hy-AM" w:eastAsia="en-US"/>
              </w:rPr>
            </w:pPr>
            <w:r w:rsidRPr="00886BE4">
              <w:rPr>
                <w:rFonts w:ascii="GHEA Grapalat" w:eastAsia="Calibri" w:hAnsi="GHEA Grapalat" w:cs="Sylfaen"/>
                <w:sz w:val="22"/>
                <w:szCs w:val="22"/>
                <w:lang w:val="hy-AM" w:eastAsia="en-US"/>
              </w:rPr>
              <w:t>Կառավարության</w:t>
            </w:r>
            <w:r w:rsidRPr="00886BE4">
              <w:rPr>
                <w:rFonts w:ascii="GHEA Grapalat" w:eastAsia="Calibri" w:hAnsi="GHEA Grapalat"/>
                <w:color w:val="000000"/>
                <w:sz w:val="22"/>
                <w:szCs w:val="22"/>
                <w:lang w:val="hy-AM" w:eastAsia="en-US"/>
              </w:rPr>
              <w:t xml:space="preserve"> </w:t>
            </w:r>
            <w:r w:rsidRPr="00886BE4">
              <w:rPr>
                <w:rFonts w:ascii="GHEA Grapalat" w:eastAsia="Calibri" w:hAnsi="GHEA Grapalat"/>
                <w:color w:val="000000"/>
                <w:sz w:val="22"/>
                <w:szCs w:val="22"/>
                <w:lang w:val="af-ZA" w:eastAsia="en-US"/>
              </w:rPr>
              <w:t>2011</w:t>
            </w:r>
            <w:r w:rsidRPr="00886BE4">
              <w:rPr>
                <w:rFonts w:ascii="GHEA Grapalat" w:eastAsia="Calibri" w:hAnsi="GHEA Grapalat"/>
                <w:color w:val="000000"/>
                <w:sz w:val="22"/>
                <w:szCs w:val="22"/>
                <w:lang w:val="hy-AM" w:eastAsia="en-US"/>
              </w:rPr>
              <w:t xml:space="preserve"> </w:t>
            </w:r>
            <w:r w:rsidRPr="00886BE4">
              <w:rPr>
                <w:rFonts w:ascii="GHEA Grapalat" w:eastAsia="Calibri" w:hAnsi="GHEA Grapalat"/>
                <w:color w:val="000000"/>
                <w:sz w:val="22"/>
                <w:szCs w:val="22"/>
                <w:lang w:val="af-ZA" w:eastAsia="en-US"/>
              </w:rPr>
              <w:t>թ</w:t>
            </w:r>
            <w:r w:rsidRPr="00886BE4">
              <w:rPr>
                <w:rFonts w:ascii="GHEA Grapalat" w:eastAsia="Calibri" w:hAnsi="GHEA Grapalat"/>
                <w:color w:val="000000"/>
                <w:sz w:val="22"/>
                <w:szCs w:val="22"/>
                <w:lang w:val="hy-AM" w:eastAsia="en-US"/>
              </w:rPr>
              <w:t>վականի</w:t>
            </w:r>
            <w:r w:rsidRPr="00886BE4">
              <w:rPr>
                <w:rFonts w:ascii="GHEA Grapalat" w:eastAsia="Calibri" w:hAnsi="GHEA Grapalat" w:cs="Sylfaen"/>
                <w:color w:val="000000"/>
                <w:sz w:val="22"/>
                <w:szCs w:val="22"/>
                <w:shd w:val="clear" w:color="auto" w:fill="FFFFFF"/>
                <w:lang w:val="hy-AM" w:eastAsia="en-US"/>
              </w:rPr>
              <w:t xml:space="preserve"> հուլիսի</w:t>
            </w:r>
            <w:r w:rsidRPr="00886BE4">
              <w:rPr>
                <w:rFonts w:ascii="GHEA Grapalat" w:eastAsia="Calibri" w:hAnsi="GHEA Grapalat"/>
                <w:b/>
                <w:color w:val="000000"/>
                <w:sz w:val="22"/>
                <w:szCs w:val="22"/>
                <w:lang w:val="hy-AM" w:eastAsia="en-US"/>
              </w:rPr>
              <w:t xml:space="preserve"> </w:t>
            </w:r>
            <w:r w:rsidRPr="00886BE4">
              <w:rPr>
                <w:rFonts w:ascii="GHEA Grapalat" w:eastAsia="Calibri" w:hAnsi="GHEA Grapalat"/>
                <w:color w:val="000000"/>
                <w:sz w:val="22"/>
                <w:szCs w:val="22"/>
                <w:lang w:val="hy-AM" w:eastAsia="en-US"/>
              </w:rPr>
              <w:t xml:space="preserve">14-ի </w:t>
            </w:r>
          </w:p>
          <w:p w14:paraId="76097B35" w14:textId="13585EC1" w:rsidR="00C94D10" w:rsidRPr="00886BE4" w:rsidRDefault="00C94D10" w:rsidP="00C94D10">
            <w:pPr>
              <w:spacing w:line="259" w:lineRule="auto"/>
              <w:ind w:left="34"/>
              <w:jc w:val="center"/>
              <w:rPr>
                <w:rFonts w:ascii="GHEA Grapalat" w:eastAsia="Calibri" w:hAnsi="GHEA Grapalat"/>
                <w:color w:val="000000"/>
                <w:sz w:val="22"/>
                <w:szCs w:val="22"/>
                <w:lang w:val="af-ZA" w:eastAsia="en-US"/>
              </w:rPr>
            </w:pPr>
            <w:r w:rsidRPr="00886BE4">
              <w:rPr>
                <w:rFonts w:ascii="GHEA Grapalat" w:eastAsia="Calibri" w:hAnsi="GHEA Grapalat"/>
                <w:color w:val="000000"/>
                <w:sz w:val="22"/>
                <w:szCs w:val="22"/>
                <w:lang w:val="af-ZA" w:eastAsia="en-US"/>
              </w:rPr>
              <w:t>N 1024-Ն</w:t>
            </w:r>
            <w:r w:rsidRPr="00886BE4">
              <w:rPr>
                <w:rFonts w:ascii="GHEA Grapalat" w:eastAsia="Calibri" w:hAnsi="GHEA Grapalat"/>
                <w:color w:val="000000"/>
                <w:sz w:val="22"/>
                <w:szCs w:val="22"/>
                <w:lang w:val="hy-AM" w:eastAsia="en-US"/>
              </w:rPr>
              <w:t xml:space="preserve"> որոշում</w:t>
            </w:r>
            <w:r w:rsidRPr="00886BE4">
              <w:rPr>
                <w:rFonts w:ascii="GHEA Grapalat" w:eastAsia="Calibri" w:hAnsi="GHEA Grapalat" w:cs="Sylfaen"/>
                <w:sz w:val="22"/>
                <w:szCs w:val="22"/>
                <w:lang w:val="af-ZA" w:eastAsia="en-US"/>
              </w:rPr>
              <w:t xml:space="preserve">, հավելված </w:t>
            </w:r>
            <w:r w:rsidRPr="00886BE4">
              <w:rPr>
                <w:rFonts w:ascii="GHEA Grapalat" w:eastAsia="Calibri" w:hAnsi="GHEA Grapalat"/>
                <w:sz w:val="22"/>
                <w:szCs w:val="22"/>
                <w:lang w:val="af-ZA" w:eastAsia="en-US"/>
              </w:rPr>
              <w:t xml:space="preserve">N </w:t>
            </w:r>
            <w:r w:rsidRPr="00886BE4">
              <w:rPr>
                <w:rFonts w:ascii="GHEA Grapalat" w:eastAsia="Calibri" w:hAnsi="GHEA Grapalat" w:cs="Sylfaen"/>
                <w:sz w:val="22"/>
                <w:szCs w:val="22"/>
                <w:lang w:val="af-ZA" w:eastAsia="en-US"/>
              </w:rPr>
              <w:t>5, կետ 30</w:t>
            </w:r>
            <w:r w:rsidRPr="00886BE4">
              <w:rPr>
                <w:rFonts w:ascii="GHEA Grapalat" w:eastAsia="Calibri" w:hAnsi="GHEA Grapalat" w:cs="Sylfaen"/>
                <w:sz w:val="22"/>
                <w:szCs w:val="22"/>
                <w:lang w:val="hy-AM" w:eastAsia="en-US"/>
              </w:rPr>
              <w:t>, ենթակետ 1</w:t>
            </w:r>
          </w:p>
        </w:tc>
        <w:tc>
          <w:tcPr>
            <w:tcW w:w="4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4C8A061" w14:textId="77777777" w:rsidR="00C94D10" w:rsidRPr="00886BE4" w:rsidRDefault="00C94D10" w:rsidP="00C94D10">
            <w:pPr>
              <w:spacing w:line="259" w:lineRule="auto"/>
              <w:jc w:val="center"/>
              <w:rPr>
                <w:rFonts w:ascii="GHEA Grapalat" w:eastAsia="Calibri" w:hAnsi="GHEA Grapalat" w:cs="Sylfaen"/>
                <w:sz w:val="22"/>
                <w:szCs w:val="22"/>
                <w:lang w:val="hy-AM" w:eastAsia="en-US"/>
              </w:rPr>
            </w:pPr>
          </w:p>
        </w:tc>
        <w:tc>
          <w:tcPr>
            <w:tcW w:w="42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FBD9A74" w14:textId="77777777" w:rsidR="00C94D10" w:rsidRPr="00886BE4" w:rsidRDefault="00C94D10" w:rsidP="00C94D10">
            <w:pPr>
              <w:spacing w:line="259" w:lineRule="auto"/>
              <w:jc w:val="center"/>
              <w:rPr>
                <w:rFonts w:ascii="GHEA Grapalat" w:eastAsia="Calibri" w:hAnsi="GHEA Grapalat" w:cs="Sylfaen"/>
                <w:sz w:val="22"/>
                <w:szCs w:val="22"/>
                <w:lang w:val="hy-AM" w:eastAsia="en-US"/>
              </w:rPr>
            </w:pPr>
          </w:p>
        </w:tc>
        <w:tc>
          <w:tcPr>
            <w:tcW w:w="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7DB3F97" w14:textId="77777777" w:rsidR="00C94D10" w:rsidRPr="00886BE4" w:rsidRDefault="00C94D10" w:rsidP="00C94D10">
            <w:pPr>
              <w:spacing w:line="259" w:lineRule="auto"/>
              <w:jc w:val="center"/>
              <w:rPr>
                <w:rFonts w:ascii="GHEA Grapalat" w:eastAsia="Calibri" w:hAnsi="GHEA Grapalat" w:cs="Sylfaen"/>
                <w:sz w:val="22"/>
                <w:szCs w:val="22"/>
                <w:lang w:val="hy-AM" w:eastAsia="en-US"/>
              </w:rPr>
            </w:pPr>
          </w:p>
        </w:tc>
        <w:tc>
          <w:tcPr>
            <w:tcW w:w="70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123499E" w14:textId="77777777" w:rsidR="00C94D10" w:rsidRPr="00886BE4" w:rsidRDefault="00C94D10" w:rsidP="00C94D10">
            <w:pPr>
              <w:spacing w:line="259" w:lineRule="auto"/>
              <w:jc w:val="center"/>
              <w:rPr>
                <w:rFonts w:ascii="GHEA Grapalat" w:eastAsia="Calibri" w:hAnsi="GHEA Grapalat" w:cs="Sylfaen"/>
                <w:sz w:val="22"/>
                <w:szCs w:val="22"/>
                <w:lang w:eastAsia="en-US"/>
              </w:rPr>
            </w:pPr>
            <w:r w:rsidRPr="00886BE4">
              <w:rPr>
                <w:rFonts w:ascii="GHEA Grapalat" w:eastAsia="Calibri" w:hAnsi="GHEA Grapalat" w:cs="Sylfaen"/>
                <w:sz w:val="22"/>
                <w:szCs w:val="22"/>
                <w:lang w:eastAsia="en-US"/>
              </w:rPr>
              <w:t>0,5</w:t>
            </w:r>
          </w:p>
        </w:tc>
        <w:tc>
          <w:tcPr>
            <w:tcW w:w="212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1CBE9FE" w14:textId="77777777" w:rsidR="00C94D10" w:rsidRPr="00886BE4" w:rsidRDefault="00C94D10" w:rsidP="00C94D10">
            <w:pPr>
              <w:spacing w:line="259" w:lineRule="auto"/>
              <w:jc w:val="center"/>
              <w:rPr>
                <w:rFonts w:ascii="GHEA Grapalat" w:eastAsia="Calibri" w:hAnsi="GHEA Grapalat"/>
                <w:sz w:val="22"/>
                <w:szCs w:val="22"/>
                <w:lang w:val="hy-AM" w:eastAsia="en-US"/>
              </w:rPr>
            </w:pPr>
            <w:r w:rsidRPr="00886BE4">
              <w:rPr>
                <w:rFonts w:ascii="GHEA Grapalat" w:eastAsia="Calibri" w:hAnsi="GHEA Grapalat" w:cs="Sylfaen"/>
                <w:sz w:val="22"/>
                <w:szCs w:val="22"/>
                <w:lang w:eastAsia="en-US"/>
              </w:rPr>
              <w:t>Փաստաթղթային</w:t>
            </w:r>
          </w:p>
        </w:tc>
        <w:tc>
          <w:tcPr>
            <w:tcW w:w="124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66DCACEF" w14:textId="77777777" w:rsidR="00C94D10" w:rsidRPr="00886BE4" w:rsidRDefault="00C94D10" w:rsidP="00C94D10">
            <w:pPr>
              <w:snapToGrid w:val="0"/>
              <w:jc w:val="center"/>
              <w:rPr>
                <w:rFonts w:ascii="GHEA Grapalat" w:eastAsia="Arial Unicode MS" w:hAnsi="GHEA Grapalat"/>
                <w:sz w:val="22"/>
                <w:szCs w:val="22"/>
              </w:rPr>
            </w:pPr>
          </w:p>
        </w:tc>
      </w:tr>
      <w:tr w:rsidR="00C94D10" w:rsidRPr="00886BE4" w14:paraId="63AAC5D0" w14:textId="77777777" w:rsidTr="00D44669">
        <w:trPr>
          <w:trHeight w:val="848"/>
        </w:trPr>
        <w:tc>
          <w:tcPr>
            <w:tcW w:w="64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7C4F421" w14:textId="3A5D7D2B" w:rsidR="00C94D10" w:rsidRPr="004E4189" w:rsidRDefault="00C94D10" w:rsidP="00736FE0">
            <w:pPr>
              <w:tabs>
                <w:tab w:val="left" w:pos="195"/>
              </w:tabs>
              <w:spacing w:line="259" w:lineRule="auto"/>
              <w:ind w:left="30"/>
              <w:jc w:val="center"/>
              <w:rPr>
                <w:rFonts w:ascii="GHEA Grapalat" w:eastAsia="Calibri" w:hAnsi="GHEA Grapalat" w:cs="Sylfaen"/>
                <w:sz w:val="22"/>
                <w:szCs w:val="22"/>
                <w:lang w:val="ru-RU" w:eastAsia="en-US"/>
              </w:rPr>
            </w:pPr>
            <w:r w:rsidRPr="00886BE4">
              <w:rPr>
                <w:rFonts w:ascii="GHEA Grapalat" w:eastAsia="Calibri" w:hAnsi="GHEA Grapalat" w:cs="Sylfaen"/>
                <w:sz w:val="22"/>
                <w:szCs w:val="22"/>
                <w:lang w:eastAsia="en-US"/>
              </w:rPr>
              <w:t>2</w:t>
            </w:r>
            <w:r w:rsidR="004E4189">
              <w:rPr>
                <w:rFonts w:ascii="GHEA Grapalat" w:eastAsia="Calibri" w:hAnsi="GHEA Grapalat" w:cs="Sylfaen"/>
                <w:sz w:val="22"/>
                <w:szCs w:val="22"/>
                <w:lang w:val="ru-RU" w:eastAsia="en-US"/>
              </w:rPr>
              <w:t>)</w:t>
            </w:r>
          </w:p>
        </w:tc>
        <w:tc>
          <w:tcPr>
            <w:tcW w:w="558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9D65FDF" w14:textId="2A057141" w:rsidR="00C94D10" w:rsidRPr="00886BE4" w:rsidRDefault="00C94D10" w:rsidP="00752270">
            <w:pPr>
              <w:autoSpaceDE w:val="0"/>
              <w:autoSpaceDN w:val="0"/>
              <w:adjustRightInd w:val="0"/>
              <w:spacing w:line="259" w:lineRule="auto"/>
              <w:jc w:val="both"/>
              <w:rPr>
                <w:rFonts w:ascii="GHEA Grapalat" w:eastAsia="Calibri" w:hAnsi="GHEA Grapalat" w:cs="Sylfaen"/>
                <w:color w:val="000000"/>
                <w:sz w:val="22"/>
                <w:szCs w:val="22"/>
                <w:shd w:val="clear" w:color="auto" w:fill="FFFFFF"/>
                <w:lang w:val="hy-AM" w:eastAsia="en-US"/>
              </w:rPr>
            </w:pPr>
            <w:r w:rsidRPr="00886BE4">
              <w:rPr>
                <w:rFonts w:ascii="GHEA Grapalat" w:eastAsia="Calibri" w:hAnsi="GHEA Grapalat" w:cs="Sylfaen"/>
                <w:color w:val="000000"/>
                <w:sz w:val="22"/>
                <w:szCs w:val="22"/>
                <w:shd w:val="clear" w:color="auto" w:fill="FFFFFF"/>
                <w:lang w:val="hy-AM" w:eastAsia="en-US"/>
              </w:rPr>
              <w:t>Տնային</w:t>
            </w:r>
            <w:r w:rsidRPr="00886BE4">
              <w:rPr>
                <w:rFonts w:ascii="GHEA Grapalat" w:eastAsia="Calibri" w:hAnsi="GHEA Grapalat"/>
                <w:color w:val="000000"/>
                <w:sz w:val="22"/>
                <w:szCs w:val="22"/>
                <w:shd w:val="clear" w:color="auto" w:fill="FFFFFF"/>
                <w:lang w:val="hy-AM" w:eastAsia="en-US"/>
              </w:rPr>
              <w:t xml:space="preserve"> (</w:t>
            </w:r>
            <w:r w:rsidRPr="00886BE4">
              <w:rPr>
                <w:rFonts w:ascii="GHEA Grapalat" w:eastAsia="Calibri" w:hAnsi="GHEA Grapalat" w:cs="Sylfaen"/>
                <w:color w:val="000000"/>
                <w:sz w:val="22"/>
                <w:szCs w:val="22"/>
                <w:shd w:val="clear" w:color="auto" w:fill="FFFFFF"/>
                <w:lang w:val="hy-AM" w:eastAsia="en-US"/>
              </w:rPr>
              <w:t>ամբուլատոր</w:t>
            </w:r>
            <w:r w:rsidRPr="00886BE4">
              <w:rPr>
                <w:rFonts w:ascii="GHEA Grapalat" w:eastAsia="Calibri" w:hAnsi="GHEA Grapalat"/>
                <w:color w:val="000000"/>
                <w:sz w:val="22"/>
                <w:szCs w:val="22"/>
                <w:shd w:val="clear" w:color="auto" w:fill="FFFFFF"/>
                <w:lang w:val="hy-AM" w:eastAsia="en-US"/>
              </w:rPr>
              <w:t xml:space="preserve">) </w:t>
            </w:r>
            <w:r w:rsidRPr="00886BE4">
              <w:rPr>
                <w:rFonts w:ascii="GHEA Grapalat" w:eastAsia="Calibri" w:hAnsi="GHEA Grapalat" w:cs="Sylfaen"/>
                <w:color w:val="000000"/>
                <w:sz w:val="22"/>
                <w:szCs w:val="22"/>
                <w:shd w:val="clear" w:color="auto" w:fill="FFFFFF"/>
                <w:lang w:val="hy-AM" w:eastAsia="en-US"/>
              </w:rPr>
              <w:t>պայմաններում</w:t>
            </w:r>
            <w:r w:rsidRPr="00886BE4">
              <w:rPr>
                <w:rFonts w:ascii="GHEA Grapalat" w:eastAsia="Calibri" w:hAnsi="GHEA Grapalat"/>
                <w:color w:val="000000"/>
                <w:sz w:val="22"/>
                <w:szCs w:val="22"/>
                <w:shd w:val="clear" w:color="auto" w:fill="FFFFFF"/>
                <w:lang w:val="hy-AM" w:eastAsia="en-US"/>
              </w:rPr>
              <w:t xml:space="preserve"> </w:t>
            </w:r>
            <w:r w:rsidRPr="00886BE4">
              <w:rPr>
                <w:rFonts w:ascii="GHEA Grapalat" w:eastAsia="Calibri" w:hAnsi="GHEA Grapalat" w:cs="Sylfaen"/>
                <w:color w:val="000000"/>
                <w:sz w:val="22"/>
                <w:szCs w:val="22"/>
                <w:shd w:val="clear" w:color="auto" w:fill="FFFFFF"/>
                <w:lang w:val="hy-AM" w:eastAsia="en-US"/>
              </w:rPr>
              <w:t>հիվանդ</w:t>
            </w:r>
            <w:r w:rsidRPr="00886BE4">
              <w:rPr>
                <w:rFonts w:ascii="GHEA Grapalat" w:eastAsia="Calibri" w:hAnsi="GHEA Grapalat"/>
                <w:color w:val="000000"/>
                <w:sz w:val="22"/>
                <w:szCs w:val="22"/>
                <w:shd w:val="clear" w:color="auto" w:fill="FFFFFF"/>
                <w:lang w:val="hy-AM" w:eastAsia="en-US"/>
              </w:rPr>
              <w:t xml:space="preserve"> </w:t>
            </w:r>
            <w:r w:rsidRPr="00886BE4">
              <w:rPr>
                <w:rFonts w:ascii="GHEA Grapalat" w:eastAsia="Calibri" w:hAnsi="GHEA Grapalat" w:cs="Sylfaen"/>
                <w:color w:val="000000"/>
                <w:sz w:val="22"/>
                <w:szCs w:val="22"/>
                <w:shd w:val="clear" w:color="auto" w:fill="FFFFFF"/>
                <w:lang w:val="hy-AM" w:eastAsia="en-US"/>
              </w:rPr>
              <w:t>երեխայի</w:t>
            </w:r>
            <w:r w:rsidRPr="00886BE4">
              <w:rPr>
                <w:rFonts w:ascii="GHEA Grapalat" w:eastAsia="Calibri" w:hAnsi="GHEA Grapalat"/>
                <w:color w:val="000000"/>
                <w:sz w:val="22"/>
                <w:szCs w:val="22"/>
                <w:shd w:val="clear" w:color="auto" w:fill="FFFFFF"/>
                <w:lang w:val="hy-AM" w:eastAsia="en-US"/>
              </w:rPr>
              <w:t xml:space="preserve"> </w:t>
            </w:r>
            <w:r w:rsidRPr="00886BE4">
              <w:rPr>
                <w:rFonts w:ascii="GHEA Grapalat" w:eastAsia="Calibri" w:hAnsi="GHEA Grapalat" w:cs="Sylfaen"/>
                <w:color w:val="000000"/>
                <w:sz w:val="22"/>
                <w:szCs w:val="22"/>
                <w:shd w:val="clear" w:color="auto" w:fill="FFFFFF"/>
                <w:lang w:val="hy-AM" w:eastAsia="en-US"/>
              </w:rPr>
              <w:t>խնամքի</w:t>
            </w:r>
            <w:r w:rsidRPr="00886BE4">
              <w:rPr>
                <w:rFonts w:ascii="GHEA Grapalat" w:eastAsia="Calibri" w:hAnsi="GHEA Grapalat"/>
                <w:color w:val="000000"/>
                <w:sz w:val="22"/>
                <w:szCs w:val="22"/>
                <w:shd w:val="clear" w:color="auto" w:fill="FFFFFF"/>
                <w:lang w:val="hy-AM" w:eastAsia="en-US"/>
              </w:rPr>
              <w:t xml:space="preserve"> </w:t>
            </w:r>
            <w:r w:rsidRPr="00886BE4">
              <w:rPr>
                <w:rFonts w:ascii="GHEA Grapalat" w:eastAsia="Calibri" w:hAnsi="GHEA Grapalat" w:cs="Sylfaen"/>
                <w:color w:val="000000"/>
                <w:sz w:val="22"/>
                <w:szCs w:val="22"/>
                <w:shd w:val="clear" w:color="auto" w:fill="FFFFFF"/>
                <w:lang w:val="hy-AM" w:eastAsia="en-US"/>
              </w:rPr>
              <w:t>անհրաժեշտության</w:t>
            </w:r>
            <w:r w:rsidRPr="00886BE4">
              <w:rPr>
                <w:rFonts w:ascii="GHEA Grapalat" w:eastAsia="Calibri" w:hAnsi="GHEA Grapalat"/>
                <w:color w:val="000000"/>
                <w:sz w:val="22"/>
                <w:szCs w:val="22"/>
                <w:shd w:val="clear" w:color="auto" w:fill="FFFFFF"/>
                <w:lang w:val="hy-AM" w:eastAsia="en-US"/>
              </w:rPr>
              <w:t xml:space="preserve"> </w:t>
            </w:r>
            <w:r w:rsidRPr="00886BE4">
              <w:rPr>
                <w:rFonts w:ascii="GHEA Grapalat" w:eastAsia="Calibri" w:hAnsi="GHEA Grapalat" w:cs="Sylfaen"/>
                <w:color w:val="000000"/>
                <w:sz w:val="22"/>
                <w:szCs w:val="22"/>
                <w:shd w:val="clear" w:color="auto" w:fill="FFFFFF"/>
                <w:lang w:val="hy-AM" w:eastAsia="en-US"/>
              </w:rPr>
              <w:t>դեպքում</w:t>
            </w:r>
            <w:r w:rsidRPr="00886BE4">
              <w:rPr>
                <w:rFonts w:ascii="GHEA Grapalat" w:eastAsia="Calibri" w:hAnsi="GHEA Grapalat"/>
                <w:color w:val="000000"/>
                <w:sz w:val="22"/>
                <w:szCs w:val="22"/>
                <w:shd w:val="clear" w:color="auto" w:fill="FFFFFF"/>
                <w:lang w:val="hy-AM" w:eastAsia="en-US"/>
              </w:rPr>
              <w:t xml:space="preserve">` 24 </w:t>
            </w:r>
            <w:r w:rsidRPr="00886BE4">
              <w:rPr>
                <w:rFonts w:ascii="GHEA Grapalat" w:eastAsia="Calibri" w:hAnsi="GHEA Grapalat" w:cs="Sylfaen"/>
                <w:color w:val="000000"/>
                <w:sz w:val="22"/>
                <w:szCs w:val="22"/>
                <w:shd w:val="clear" w:color="auto" w:fill="FFFFFF"/>
                <w:lang w:val="hy-AM" w:eastAsia="en-US"/>
              </w:rPr>
              <w:t>օրացուցային</w:t>
            </w:r>
            <w:r w:rsidRPr="00886BE4">
              <w:rPr>
                <w:rFonts w:ascii="GHEA Grapalat" w:eastAsia="Calibri" w:hAnsi="GHEA Grapalat"/>
                <w:color w:val="000000"/>
                <w:sz w:val="22"/>
                <w:szCs w:val="22"/>
                <w:shd w:val="clear" w:color="auto" w:fill="FFFFFF"/>
                <w:lang w:val="hy-AM" w:eastAsia="en-US"/>
              </w:rPr>
              <w:t xml:space="preserve"> </w:t>
            </w:r>
            <w:r w:rsidRPr="00886BE4">
              <w:rPr>
                <w:rFonts w:ascii="GHEA Grapalat" w:eastAsia="Calibri" w:hAnsi="GHEA Grapalat" w:cs="Sylfaen"/>
                <w:color w:val="000000"/>
                <w:sz w:val="22"/>
                <w:szCs w:val="22"/>
                <w:shd w:val="clear" w:color="auto" w:fill="FFFFFF"/>
                <w:lang w:val="hy-AM" w:eastAsia="en-US"/>
              </w:rPr>
              <w:t>օրվանից</w:t>
            </w:r>
            <w:r w:rsidRPr="00886BE4">
              <w:rPr>
                <w:rFonts w:ascii="GHEA Grapalat" w:eastAsia="Calibri" w:hAnsi="GHEA Grapalat"/>
                <w:color w:val="000000"/>
                <w:sz w:val="22"/>
                <w:szCs w:val="22"/>
                <w:shd w:val="clear" w:color="auto" w:fill="FFFFFF"/>
                <w:lang w:val="hy-AM" w:eastAsia="en-US"/>
              </w:rPr>
              <w:t xml:space="preserve"> </w:t>
            </w:r>
            <w:r w:rsidRPr="00886BE4">
              <w:rPr>
                <w:rFonts w:ascii="GHEA Grapalat" w:eastAsia="Calibri" w:hAnsi="GHEA Grapalat" w:cs="Sylfaen"/>
                <w:color w:val="000000"/>
                <w:sz w:val="22"/>
                <w:szCs w:val="22"/>
                <w:shd w:val="clear" w:color="auto" w:fill="FFFFFF"/>
                <w:lang w:val="hy-AM" w:eastAsia="en-US"/>
              </w:rPr>
              <w:t>ոչ</w:t>
            </w:r>
            <w:r w:rsidRPr="00886BE4">
              <w:rPr>
                <w:rFonts w:ascii="GHEA Grapalat" w:eastAsia="Calibri" w:hAnsi="GHEA Grapalat"/>
                <w:color w:val="000000"/>
                <w:sz w:val="22"/>
                <w:szCs w:val="22"/>
                <w:shd w:val="clear" w:color="auto" w:fill="FFFFFF"/>
                <w:lang w:val="hy-AM" w:eastAsia="en-US"/>
              </w:rPr>
              <w:t xml:space="preserve"> </w:t>
            </w:r>
            <w:r w:rsidRPr="00886BE4">
              <w:rPr>
                <w:rFonts w:ascii="GHEA Grapalat" w:eastAsia="Calibri" w:hAnsi="GHEA Grapalat" w:cs="Sylfaen"/>
                <w:color w:val="000000"/>
                <w:sz w:val="22"/>
                <w:szCs w:val="22"/>
                <w:shd w:val="clear" w:color="auto" w:fill="FFFFFF"/>
                <w:lang w:val="hy-AM" w:eastAsia="en-US"/>
              </w:rPr>
              <w:t>ավելի</w:t>
            </w:r>
            <w:r w:rsidR="00DF47D7">
              <w:rPr>
                <w:rFonts w:ascii="GHEA Grapalat" w:eastAsia="Calibri" w:hAnsi="GHEA Grapalat"/>
                <w:color w:val="000000"/>
                <w:sz w:val="22"/>
                <w:szCs w:val="22"/>
                <w:shd w:val="clear" w:color="auto" w:fill="FFFFFF"/>
                <w:lang w:val="hy-AM" w:eastAsia="en-US"/>
              </w:rPr>
              <w:t>.</w:t>
            </w:r>
          </w:p>
        </w:tc>
        <w:tc>
          <w:tcPr>
            <w:tcW w:w="306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037DAA5" w14:textId="77777777" w:rsidR="00964570" w:rsidRDefault="00C94D10" w:rsidP="00C94D10">
            <w:pPr>
              <w:spacing w:line="259" w:lineRule="auto"/>
              <w:ind w:left="34"/>
              <w:jc w:val="center"/>
              <w:rPr>
                <w:rFonts w:ascii="GHEA Grapalat" w:eastAsia="Calibri" w:hAnsi="GHEA Grapalat"/>
                <w:color w:val="000000"/>
                <w:sz w:val="22"/>
                <w:szCs w:val="22"/>
                <w:lang w:val="hy-AM" w:eastAsia="en-US"/>
              </w:rPr>
            </w:pPr>
            <w:r w:rsidRPr="00886BE4">
              <w:rPr>
                <w:rFonts w:ascii="GHEA Grapalat" w:eastAsia="Calibri" w:hAnsi="GHEA Grapalat" w:cs="Sylfaen"/>
                <w:sz w:val="22"/>
                <w:szCs w:val="22"/>
                <w:lang w:val="hy-AM" w:eastAsia="en-US"/>
              </w:rPr>
              <w:t>Կառավարության</w:t>
            </w:r>
            <w:r w:rsidRPr="00886BE4">
              <w:rPr>
                <w:rFonts w:ascii="GHEA Grapalat" w:eastAsia="Calibri" w:hAnsi="GHEA Grapalat"/>
                <w:color w:val="000000"/>
                <w:sz w:val="22"/>
                <w:szCs w:val="22"/>
                <w:lang w:val="hy-AM" w:eastAsia="en-US"/>
              </w:rPr>
              <w:t xml:space="preserve"> </w:t>
            </w:r>
            <w:r w:rsidRPr="00886BE4">
              <w:rPr>
                <w:rFonts w:ascii="GHEA Grapalat" w:eastAsia="Calibri" w:hAnsi="GHEA Grapalat"/>
                <w:color w:val="000000"/>
                <w:sz w:val="22"/>
                <w:szCs w:val="22"/>
                <w:lang w:val="af-ZA" w:eastAsia="en-US"/>
              </w:rPr>
              <w:t>2011</w:t>
            </w:r>
            <w:r w:rsidRPr="00886BE4">
              <w:rPr>
                <w:rFonts w:ascii="GHEA Grapalat" w:eastAsia="Calibri" w:hAnsi="GHEA Grapalat"/>
                <w:color w:val="000000"/>
                <w:sz w:val="22"/>
                <w:szCs w:val="22"/>
                <w:lang w:val="hy-AM" w:eastAsia="en-US"/>
              </w:rPr>
              <w:t xml:space="preserve"> </w:t>
            </w:r>
            <w:r w:rsidRPr="00886BE4">
              <w:rPr>
                <w:rFonts w:ascii="GHEA Grapalat" w:eastAsia="Calibri" w:hAnsi="GHEA Grapalat"/>
                <w:color w:val="000000"/>
                <w:sz w:val="22"/>
                <w:szCs w:val="22"/>
                <w:lang w:val="af-ZA" w:eastAsia="en-US"/>
              </w:rPr>
              <w:t>թ</w:t>
            </w:r>
            <w:r w:rsidRPr="00886BE4">
              <w:rPr>
                <w:rFonts w:ascii="GHEA Grapalat" w:eastAsia="Calibri" w:hAnsi="GHEA Grapalat"/>
                <w:color w:val="000000"/>
                <w:sz w:val="22"/>
                <w:szCs w:val="22"/>
                <w:lang w:val="hy-AM" w:eastAsia="en-US"/>
              </w:rPr>
              <w:t>վականի</w:t>
            </w:r>
            <w:r w:rsidRPr="00886BE4">
              <w:rPr>
                <w:rFonts w:ascii="GHEA Grapalat" w:eastAsia="Calibri" w:hAnsi="GHEA Grapalat" w:cs="Sylfaen"/>
                <w:color w:val="000000"/>
                <w:sz w:val="22"/>
                <w:szCs w:val="22"/>
                <w:shd w:val="clear" w:color="auto" w:fill="FFFFFF"/>
                <w:lang w:val="hy-AM" w:eastAsia="en-US"/>
              </w:rPr>
              <w:t xml:space="preserve"> հուլիսի</w:t>
            </w:r>
            <w:r w:rsidRPr="00886BE4">
              <w:rPr>
                <w:rFonts w:ascii="GHEA Grapalat" w:eastAsia="Calibri" w:hAnsi="GHEA Grapalat"/>
                <w:b/>
                <w:color w:val="000000"/>
                <w:sz w:val="22"/>
                <w:szCs w:val="22"/>
                <w:lang w:val="hy-AM" w:eastAsia="en-US"/>
              </w:rPr>
              <w:t xml:space="preserve"> </w:t>
            </w:r>
            <w:r w:rsidRPr="00886BE4">
              <w:rPr>
                <w:rFonts w:ascii="GHEA Grapalat" w:eastAsia="Calibri" w:hAnsi="GHEA Grapalat"/>
                <w:color w:val="000000"/>
                <w:sz w:val="22"/>
                <w:szCs w:val="22"/>
                <w:lang w:val="hy-AM" w:eastAsia="en-US"/>
              </w:rPr>
              <w:t xml:space="preserve">14-ի </w:t>
            </w:r>
          </w:p>
          <w:p w14:paraId="5028A53C" w14:textId="39CBBF30" w:rsidR="00C94D10" w:rsidRPr="00886BE4" w:rsidRDefault="00C94D10" w:rsidP="00C94D10">
            <w:pPr>
              <w:spacing w:line="259" w:lineRule="auto"/>
              <w:ind w:left="34"/>
              <w:jc w:val="center"/>
              <w:rPr>
                <w:rFonts w:ascii="GHEA Grapalat" w:eastAsia="Calibri" w:hAnsi="GHEA Grapalat"/>
                <w:color w:val="000000"/>
                <w:sz w:val="22"/>
                <w:szCs w:val="22"/>
                <w:lang w:val="af-ZA" w:eastAsia="en-US"/>
              </w:rPr>
            </w:pPr>
            <w:r w:rsidRPr="00886BE4">
              <w:rPr>
                <w:rFonts w:ascii="GHEA Grapalat" w:eastAsia="Calibri" w:hAnsi="GHEA Grapalat"/>
                <w:color w:val="000000"/>
                <w:sz w:val="22"/>
                <w:szCs w:val="22"/>
                <w:lang w:val="af-ZA" w:eastAsia="en-US"/>
              </w:rPr>
              <w:t>N 1024-Ն</w:t>
            </w:r>
            <w:r w:rsidRPr="00886BE4">
              <w:rPr>
                <w:rFonts w:ascii="GHEA Grapalat" w:eastAsia="Calibri" w:hAnsi="GHEA Grapalat"/>
                <w:color w:val="000000"/>
                <w:sz w:val="22"/>
                <w:szCs w:val="22"/>
                <w:lang w:val="hy-AM" w:eastAsia="en-US"/>
              </w:rPr>
              <w:t xml:space="preserve"> որոշում</w:t>
            </w:r>
            <w:r w:rsidRPr="00886BE4">
              <w:rPr>
                <w:rFonts w:ascii="GHEA Grapalat" w:eastAsia="Calibri" w:hAnsi="GHEA Grapalat" w:cs="Sylfaen"/>
                <w:sz w:val="22"/>
                <w:szCs w:val="22"/>
                <w:lang w:val="af-ZA" w:eastAsia="en-US"/>
              </w:rPr>
              <w:t xml:space="preserve">, հավելված </w:t>
            </w:r>
            <w:r w:rsidRPr="00886BE4">
              <w:rPr>
                <w:rFonts w:ascii="GHEA Grapalat" w:eastAsia="Calibri" w:hAnsi="GHEA Grapalat"/>
                <w:sz w:val="22"/>
                <w:szCs w:val="22"/>
                <w:lang w:val="af-ZA" w:eastAsia="en-US"/>
              </w:rPr>
              <w:t xml:space="preserve">N </w:t>
            </w:r>
            <w:r w:rsidRPr="00886BE4">
              <w:rPr>
                <w:rFonts w:ascii="GHEA Grapalat" w:eastAsia="Calibri" w:hAnsi="GHEA Grapalat" w:cs="Sylfaen"/>
                <w:sz w:val="22"/>
                <w:szCs w:val="22"/>
                <w:lang w:val="af-ZA" w:eastAsia="en-US"/>
              </w:rPr>
              <w:t>5, կետ 30</w:t>
            </w:r>
            <w:r w:rsidRPr="00886BE4">
              <w:rPr>
                <w:rFonts w:ascii="GHEA Grapalat" w:eastAsia="Calibri" w:hAnsi="GHEA Grapalat" w:cs="Sylfaen"/>
                <w:sz w:val="22"/>
                <w:szCs w:val="22"/>
                <w:lang w:val="hy-AM" w:eastAsia="en-US"/>
              </w:rPr>
              <w:t>, ենթակետ 2</w:t>
            </w:r>
          </w:p>
        </w:tc>
        <w:tc>
          <w:tcPr>
            <w:tcW w:w="4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257C39E" w14:textId="77777777" w:rsidR="00C94D10" w:rsidRPr="00886BE4" w:rsidRDefault="00C94D10" w:rsidP="00C94D10">
            <w:pPr>
              <w:spacing w:line="259" w:lineRule="auto"/>
              <w:jc w:val="center"/>
              <w:rPr>
                <w:rFonts w:ascii="GHEA Grapalat" w:eastAsia="Calibri" w:hAnsi="GHEA Grapalat" w:cs="Sylfaen"/>
                <w:sz w:val="22"/>
                <w:szCs w:val="22"/>
                <w:lang w:val="hy-AM" w:eastAsia="en-US"/>
              </w:rPr>
            </w:pPr>
          </w:p>
        </w:tc>
        <w:tc>
          <w:tcPr>
            <w:tcW w:w="42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BF84F8D" w14:textId="77777777" w:rsidR="00C94D10" w:rsidRPr="00886BE4" w:rsidRDefault="00C94D10" w:rsidP="00C94D10">
            <w:pPr>
              <w:spacing w:line="259" w:lineRule="auto"/>
              <w:jc w:val="center"/>
              <w:rPr>
                <w:rFonts w:ascii="GHEA Grapalat" w:eastAsia="Calibri" w:hAnsi="GHEA Grapalat" w:cs="Sylfaen"/>
                <w:sz w:val="22"/>
                <w:szCs w:val="22"/>
                <w:lang w:val="hy-AM" w:eastAsia="en-US"/>
              </w:rPr>
            </w:pPr>
          </w:p>
        </w:tc>
        <w:tc>
          <w:tcPr>
            <w:tcW w:w="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010B52E" w14:textId="77777777" w:rsidR="00C94D10" w:rsidRPr="00886BE4" w:rsidRDefault="00C94D10" w:rsidP="00C94D10">
            <w:pPr>
              <w:spacing w:line="259" w:lineRule="auto"/>
              <w:jc w:val="center"/>
              <w:rPr>
                <w:rFonts w:ascii="GHEA Grapalat" w:eastAsia="Calibri" w:hAnsi="GHEA Grapalat" w:cs="Sylfaen"/>
                <w:sz w:val="22"/>
                <w:szCs w:val="22"/>
                <w:lang w:val="hy-AM" w:eastAsia="en-US"/>
              </w:rPr>
            </w:pPr>
          </w:p>
        </w:tc>
        <w:tc>
          <w:tcPr>
            <w:tcW w:w="70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C038132" w14:textId="77777777" w:rsidR="00C94D10" w:rsidRPr="00886BE4" w:rsidRDefault="00C94D10" w:rsidP="00C94D10">
            <w:pPr>
              <w:spacing w:line="259" w:lineRule="auto"/>
              <w:jc w:val="center"/>
              <w:rPr>
                <w:rFonts w:ascii="GHEA Grapalat" w:eastAsia="Calibri" w:hAnsi="GHEA Grapalat" w:cs="Sylfaen"/>
                <w:sz w:val="22"/>
                <w:szCs w:val="22"/>
                <w:lang w:eastAsia="en-US"/>
              </w:rPr>
            </w:pPr>
            <w:r w:rsidRPr="00886BE4">
              <w:rPr>
                <w:rFonts w:ascii="GHEA Grapalat" w:eastAsia="Calibri" w:hAnsi="GHEA Grapalat" w:cs="Sylfaen"/>
                <w:sz w:val="22"/>
                <w:szCs w:val="22"/>
                <w:lang w:eastAsia="en-US"/>
              </w:rPr>
              <w:t>0,5</w:t>
            </w:r>
          </w:p>
        </w:tc>
        <w:tc>
          <w:tcPr>
            <w:tcW w:w="212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D80530D" w14:textId="77777777" w:rsidR="00C94D10" w:rsidRPr="00886BE4" w:rsidRDefault="00C94D10" w:rsidP="00C94D10">
            <w:pPr>
              <w:spacing w:line="259" w:lineRule="auto"/>
              <w:jc w:val="center"/>
              <w:rPr>
                <w:rFonts w:ascii="GHEA Grapalat" w:eastAsia="Calibri" w:hAnsi="GHEA Grapalat"/>
                <w:sz w:val="22"/>
                <w:szCs w:val="22"/>
                <w:lang w:val="hy-AM" w:eastAsia="en-US"/>
              </w:rPr>
            </w:pPr>
            <w:r w:rsidRPr="00886BE4">
              <w:rPr>
                <w:rFonts w:ascii="GHEA Grapalat" w:eastAsia="Calibri" w:hAnsi="GHEA Grapalat" w:cs="Sylfaen"/>
                <w:sz w:val="22"/>
                <w:szCs w:val="22"/>
                <w:lang w:eastAsia="en-US"/>
              </w:rPr>
              <w:t>Փաստաթղթային</w:t>
            </w:r>
          </w:p>
        </w:tc>
        <w:tc>
          <w:tcPr>
            <w:tcW w:w="124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0EFEE52E" w14:textId="77777777" w:rsidR="00C94D10" w:rsidRPr="00886BE4" w:rsidRDefault="00C94D10" w:rsidP="00C94D10">
            <w:pPr>
              <w:snapToGrid w:val="0"/>
              <w:jc w:val="center"/>
              <w:rPr>
                <w:rFonts w:ascii="GHEA Grapalat" w:eastAsia="Arial Unicode MS" w:hAnsi="GHEA Grapalat"/>
                <w:sz w:val="22"/>
                <w:szCs w:val="22"/>
              </w:rPr>
            </w:pPr>
          </w:p>
        </w:tc>
      </w:tr>
      <w:tr w:rsidR="00C94D10" w:rsidRPr="00886BE4" w14:paraId="3B21BA40" w14:textId="77777777" w:rsidTr="00D44669">
        <w:trPr>
          <w:trHeight w:val="1189"/>
        </w:trPr>
        <w:tc>
          <w:tcPr>
            <w:tcW w:w="64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973ADEE" w14:textId="2F97BD61" w:rsidR="00C94D10" w:rsidRPr="004E4189" w:rsidRDefault="00C94D10" w:rsidP="00736FE0">
            <w:pPr>
              <w:tabs>
                <w:tab w:val="left" w:pos="195"/>
              </w:tabs>
              <w:spacing w:line="259" w:lineRule="auto"/>
              <w:ind w:left="30"/>
              <w:jc w:val="center"/>
              <w:rPr>
                <w:rFonts w:ascii="GHEA Grapalat" w:eastAsia="Calibri" w:hAnsi="GHEA Grapalat" w:cs="Sylfaen"/>
                <w:sz w:val="22"/>
                <w:szCs w:val="22"/>
                <w:lang w:val="ru-RU" w:eastAsia="en-US"/>
              </w:rPr>
            </w:pPr>
            <w:r w:rsidRPr="00886BE4">
              <w:rPr>
                <w:rFonts w:ascii="GHEA Grapalat" w:eastAsia="Calibri" w:hAnsi="GHEA Grapalat" w:cs="Sylfaen"/>
                <w:sz w:val="22"/>
                <w:szCs w:val="22"/>
                <w:lang w:val="hy-AM" w:eastAsia="en-US"/>
              </w:rPr>
              <w:t>3</w:t>
            </w:r>
            <w:r w:rsidR="004E4189">
              <w:rPr>
                <w:rFonts w:ascii="GHEA Grapalat" w:eastAsia="Calibri" w:hAnsi="GHEA Grapalat" w:cs="Sylfaen"/>
                <w:sz w:val="22"/>
                <w:szCs w:val="22"/>
                <w:lang w:val="ru-RU" w:eastAsia="en-US"/>
              </w:rPr>
              <w:t>)</w:t>
            </w:r>
          </w:p>
        </w:tc>
        <w:tc>
          <w:tcPr>
            <w:tcW w:w="558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5E4567B" w14:textId="76BC4C7E" w:rsidR="00C94D10" w:rsidRPr="00886BE4" w:rsidRDefault="00C94D10" w:rsidP="00752270">
            <w:pPr>
              <w:autoSpaceDE w:val="0"/>
              <w:autoSpaceDN w:val="0"/>
              <w:adjustRightInd w:val="0"/>
              <w:spacing w:line="259" w:lineRule="auto"/>
              <w:jc w:val="both"/>
              <w:rPr>
                <w:rFonts w:ascii="GHEA Grapalat" w:eastAsia="Calibri" w:hAnsi="GHEA Grapalat" w:cs="Sylfaen"/>
                <w:color w:val="000000"/>
                <w:sz w:val="22"/>
                <w:szCs w:val="22"/>
                <w:shd w:val="clear" w:color="auto" w:fill="FFFFFF"/>
                <w:lang w:val="hy-AM" w:eastAsia="en-US"/>
              </w:rPr>
            </w:pPr>
            <w:r w:rsidRPr="00886BE4">
              <w:rPr>
                <w:rFonts w:ascii="GHEA Grapalat" w:eastAsia="Calibri" w:hAnsi="GHEA Grapalat" w:cs="Sylfaen"/>
                <w:color w:val="000000"/>
                <w:sz w:val="22"/>
                <w:szCs w:val="22"/>
                <w:shd w:val="clear" w:color="auto" w:fill="FFFFFF"/>
                <w:lang w:val="hy-AM" w:eastAsia="en-US"/>
              </w:rPr>
              <w:t>Վարակիչ</w:t>
            </w:r>
            <w:r w:rsidRPr="00886BE4">
              <w:rPr>
                <w:rFonts w:ascii="GHEA Grapalat" w:eastAsia="Calibri" w:hAnsi="GHEA Grapalat"/>
                <w:color w:val="000000"/>
                <w:sz w:val="22"/>
                <w:szCs w:val="22"/>
                <w:shd w:val="clear" w:color="auto" w:fill="FFFFFF"/>
                <w:lang w:val="hy-AM" w:eastAsia="en-US"/>
              </w:rPr>
              <w:t xml:space="preserve"> </w:t>
            </w:r>
            <w:r w:rsidRPr="00886BE4">
              <w:rPr>
                <w:rFonts w:ascii="GHEA Grapalat" w:eastAsia="Calibri" w:hAnsi="GHEA Grapalat" w:cs="Sylfaen"/>
                <w:color w:val="000000"/>
                <w:sz w:val="22"/>
                <w:szCs w:val="22"/>
                <w:shd w:val="clear" w:color="auto" w:fill="FFFFFF"/>
                <w:lang w:val="hy-AM" w:eastAsia="en-US"/>
              </w:rPr>
              <w:t>հիվանդությունների</w:t>
            </w:r>
            <w:r w:rsidRPr="00886BE4">
              <w:rPr>
                <w:rFonts w:ascii="GHEA Grapalat" w:eastAsia="Calibri" w:hAnsi="GHEA Grapalat"/>
                <w:color w:val="000000"/>
                <w:sz w:val="22"/>
                <w:szCs w:val="22"/>
                <w:shd w:val="clear" w:color="auto" w:fill="FFFFFF"/>
                <w:lang w:val="hy-AM" w:eastAsia="en-US"/>
              </w:rPr>
              <w:t xml:space="preserve"> </w:t>
            </w:r>
            <w:r w:rsidRPr="00886BE4">
              <w:rPr>
                <w:rFonts w:ascii="GHEA Grapalat" w:eastAsia="Calibri" w:hAnsi="GHEA Grapalat" w:cs="Sylfaen"/>
                <w:color w:val="000000"/>
                <w:sz w:val="22"/>
                <w:szCs w:val="22"/>
                <w:shd w:val="clear" w:color="auto" w:fill="FFFFFF"/>
                <w:lang w:val="hy-AM" w:eastAsia="en-US"/>
              </w:rPr>
              <w:t>պատճառով</w:t>
            </w:r>
            <w:r w:rsidRPr="00886BE4">
              <w:rPr>
                <w:rFonts w:ascii="GHEA Grapalat" w:eastAsia="Calibri" w:hAnsi="GHEA Grapalat"/>
                <w:color w:val="000000"/>
                <w:sz w:val="22"/>
                <w:szCs w:val="22"/>
                <w:shd w:val="clear" w:color="auto" w:fill="FFFFFF"/>
                <w:lang w:val="hy-AM" w:eastAsia="en-US"/>
              </w:rPr>
              <w:t xml:space="preserve"> </w:t>
            </w:r>
            <w:r w:rsidRPr="00886BE4">
              <w:rPr>
                <w:rFonts w:ascii="GHEA Grapalat" w:eastAsia="Calibri" w:hAnsi="GHEA Grapalat" w:cs="Sylfaen"/>
                <w:color w:val="000000"/>
                <w:sz w:val="22"/>
                <w:szCs w:val="22"/>
                <w:shd w:val="clear" w:color="auto" w:fill="FFFFFF"/>
                <w:lang w:val="hy-AM" w:eastAsia="en-US"/>
              </w:rPr>
              <w:t>երեխայի</w:t>
            </w:r>
            <w:r w:rsidRPr="00886BE4">
              <w:rPr>
                <w:rFonts w:ascii="GHEA Grapalat" w:eastAsia="Calibri" w:hAnsi="GHEA Grapalat"/>
                <w:color w:val="000000"/>
                <w:sz w:val="22"/>
                <w:szCs w:val="22"/>
                <w:shd w:val="clear" w:color="auto" w:fill="FFFFFF"/>
                <w:lang w:val="hy-AM" w:eastAsia="en-US"/>
              </w:rPr>
              <w:t xml:space="preserve"> </w:t>
            </w:r>
            <w:r w:rsidRPr="00886BE4">
              <w:rPr>
                <w:rFonts w:ascii="GHEA Grapalat" w:eastAsia="Calibri" w:hAnsi="GHEA Grapalat" w:cs="Sylfaen"/>
                <w:color w:val="000000"/>
                <w:sz w:val="22"/>
                <w:szCs w:val="22"/>
                <w:shd w:val="clear" w:color="auto" w:fill="FFFFFF"/>
                <w:lang w:val="hy-AM" w:eastAsia="en-US"/>
              </w:rPr>
              <w:t>խնամքի</w:t>
            </w:r>
            <w:r w:rsidRPr="00886BE4">
              <w:rPr>
                <w:rFonts w:ascii="GHEA Grapalat" w:eastAsia="Calibri" w:hAnsi="GHEA Grapalat"/>
                <w:color w:val="000000"/>
                <w:sz w:val="22"/>
                <w:szCs w:val="22"/>
                <w:shd w:val="clear" w:color="auto" w:fill="FFFFFF"/>
                <w:lang w:val="hy-AM" w:eastAsia="en-US"/>
              </w:rPr>
              <w:t xml:space="preserve"> </w:t>
            </w:r>
            <w:r w:rsidRPr="00886BE4">
              <w:rPr>
                <w:rFonts w:ascii="GHEA Grapalat" w:eastAsia="Calibri" w:hAnsi="GHEA Grapalat" w:cs="Sylfaen"/>
                <w:color w:val="000000"/>
                <w:sz w:val="22"/>
                <w:szCs w:val="22"/>
                <w:shd w:val="clear" w:color="auto" w:fill="FFFFFF"/>
                <w:lang w:val="hy-AM" w:eastAsia="en-US"/>
              </w:rPr>
              <w:t>անհրաժեշտության</w:t>
            </w:r>
            <w:r w:rsidRPr="00886BE4">
              <w:rPr>
                <w:rFonts w:ascii="GHEA Grapalat" w:eastAsia="Calibri" w:hAnsi="GHEA Grapalat"/>
                <w:color w:val="000000"/>
                <w:sz w:val="22"/>
                <w:szCs w:val="22"/>
                <w:shd w:val="clear" w:color="auto" w:fill="FFFFFF"/>
                <w:lang w:val="hy-AM" w:eastAsia="en-US"/>
              </w:rPr>
              <w:t xml:space="preserve"> </w:t>
            </w:r>
            <w:r w:rsidRPr="00886BE4">
              <w:rPr>
                <w:rFonts w:ascii="GHEA Grapalat" w:eastAsia="Calibri" w:hAnsi="GHEA Grapalat" w:cs="Sylfaen"/>
                <w:color w:val="000000"/>
                <w:sz w:val="22"/>
                <w:szCs w:val="22"/>
                <w:shd w:val="clear" w:color="auto" w:fill="FFFFFF"/>
                <w:lang w:val="hy-AM" w:eastAsia="en-US"/>
              </w:rPr>
              <w:t>դեպքում</w:t>
            </w:r>
            <w:r w:rsidRPr="00886BE4">
              <w:rPr>
                <w:rFonts w:ascii="GHEA Grapalat" w:eastAsia="Calibri" w:hAnsi="GHEA Grapalat"/>
                <w:color w:val="000000"/>
                <w:sz w:val="22"/>
                <w:szCs w:val="22"/>
                <w:shd w:val="clear" w:color="auto" w:fill="FFFFFF"/>
                <w:lang w:val="hy-AM" w:eastAsia="en-US"/>
              </w:rPr>
              <w:t xml:space="preserve">` 28 </w:t>
            </w:r>
            <w:r w:rsidRPr="00886BE4">
              <w:rPr>
                <w:rFonts w:ascii="GHEA Grapalat" w:eastAsia="Calibri" w:hAnsi="GHEA Grapalat" w:cs="Sylfaen"/>
                <w:color w:val="000000"/>
                <w:sz w:val="22"/>
                <w:szCs w:val="22"/>
                <w:shd w:val="clear" w:color="auto" w:fill="FFFFFF"/>
                <w:lang w:val="hy-AM" w:eastAsia="en-US"/>
              </w:rPr>
              <w:t>օրացուցային</w:t>
            </w:r>
            <w:r w:rsidRPr="00886BE4">
              <w:rPr>
                <w:rFonts w:ascii="GHEA Grapalat" w:eastAsia="Calibri" w:hAnsi="GHEA Grapalat"/>
                <w:color w:val="000000"/>
                <w:sz w:val="22"/>
                <w:szCs w:val="22"/>
                <w:shd w:val="clear" w:color="auto" w:fill="FFFFFF"/>
                <w:lang w:val="hy-AM" w:eastAsia="en-US"/>
              </w:rPr>
              <w:t xml:space="preserve"> </w:t>
            </w:r>
            <w:r w:rsidRPr="00886BE4">
              <w:rPr>
                <w:rFonts w:ascii="GHEA Grapalat" w:eastAsia="Calibri" w:hAnsi="GHEA Grapalat" w:cs="Sylfaen"/>
                <w:color w:val="000000"/>
                <w:sz w:val="22"/>
                <w:szCs w:val="22"/>
                <w:shd w:val="clear" w:color="auto" w:fill="FFFFFF"/>
                <w:lang w:val="hy-AM" w:eastAsia="en-US"/>
              </w:rPr>
              <w:t>օրվանից</w:t>
            </w:r>
            <w:r w:rsidRPr="00886BE4">
              <w:rPr>
                <w:rFonts w:ascii="GHEA Grapalat" w:eastAsia="Calibri" w:hAnsi="GHEA Grapalat"/>
                <w:color w:val="000000"/>
                <w:sz w:val="22"/>
                <w:szCs w:val="22"/>
                <w:shd w:val="clear" w:color="auto" w:fill="FFFFFF"/>
                <w:lang w:val="hy-AM" w:eastAsia="en-US"/>
              </w:rPr>
              <w:t xml:space="preserve"> </w:t>
            </w:r>
            <w:r w:rsidRPr="00886BE4">
              <w:rPr>
                <w:rFonts w:ascii="GHEA Grapalat" w:eastAsia="Calibri" w:hAnsi="GHEA Grapalat" w:cs="Sylfaen"/>
                <w:color w:val="000000"/>
                <w:sz w:val="22"/>
                <w:szCs w:val="22"/>
                <w:shd w:val="clear" w:color="auto" w:fill="FFFFFF"/>
                <w:lang w:val="hy-AM" w:eastAsia="en-US"/>
              </w:rPr>
              <w:t>ոչ</w:t>
            </w:r>
            <w:r w:rsidRPr="00886BE4">
              <w:rPr>
                <w:rFonts w:ascii="GHEA Grapalat" w:eastAsia="Calibri" w:hAnsi="GHEA Grapalat"/>
                <w:color w:val="000000"/>
                <w:sz w:val="22"/>
                <w:szCs w:val="22"/>
                <w:shd w:val="clear" w:color="auto" w:fill="FFFFFF"/>
                <w:lang w:val="hy-AM" w:eastAsia="en-US"/>
              </w:rPr>
              <w:t xml:space="preserve"> </w:t>
            </w:r>
            <w:r w:rsidRPr="00886BE4">
              <w:rPr>
                <w:rFonts w:ascii="GHEA Grapalat" w:eastAsia="Calibri" w:hAnsi="GHEA Grapalat" w:cs="Sylfaen"/>
                <w:color w:val="000000"/>
                <w:sz w:val="22"/>
                <w:szCs w:val="22"/>
                <w:shd w:val="clear" w:color="auto" w:fill="FFFFFF"/>
                <w:lang w:val="hy-AM" w:eastAsia="en-US"/>
              </w:rPr>
              <w:t>ավելի</w:t>
            </w:r>
            <w:r w:rsidR="00DF47D7">
              <w:rPr>
                <w:rFonts w:ascii="GHEA Grapalat" w:eastAsia="Calibri" w:hAnsi="GHEA Grapalat"/>
                <w:color w:val="000000"/>
                <w:sz w:val="22"/>
                <w:szCs w:val="22"/>
                <w:shd w:val="clear" w:color="auto" w:fill="FFFFFF"/>
                <w:lang w:val="hy-AM" w:eastAsia="en-US"/>
              </w:rPr>
              <w:t>.</w:t>
            </w:r>
          </w:p>
        </w:tc>
        <w:tc>
          <w:tcPr>
            <w:tcW w:w="306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87266B5" w14:textId="77777777" w:rsidR="00964570" w:rsidRDefault="00C94D10" w:rsidP="00C94D10">
            <w:pPr>
              <w:spacing w:line="259" w:lineRule="auto"/>
              <w:ind w:left="34"/>
              <w:jc w:val="center"/>
              <w:rPr>
                <w:rFonts w:ascii="GHEA Grapalat" w:eastAsia="Calibri" w:hAnsi="GHEA Grapalat"/>
                <w:color w:val="000000"/>
                <w:sz w:val="22"/>
                <w:szCs w:val="22"/>
                <w:lang w:val="hy-AM" w:eastAsia="en-US"/>
              </w:rPr>
            </w:pPr>
            <w:r w:rsidRPr="00886BE4">
              <w:rPr>
                <w:rFonts w:ascii="GHEA Grapalat" w:eastAsia="Calibri" w:hAnsi="GHEA Grapalat" w:cs="Sylfaen"/>
                <w:sz w:val="22"/>
                <w:szCs w:val="22"/>
                <w:lang w:val="hy-AM" w:eastAsia="en-US"/>
              </w:rPr>
              <w:t>Կառավարության</w:t>
            </w:r>
            <w:r w:rsidRPr="00886BE4">
              <w:rPr>
                <w:rFonts w:ascii="GHEA Grapalat" w:eastAsia="Calibri" w:hAnsi="GHEA Grapalat"/>
                <w:color w:val="000000"/>
                <w:sz w:val="22"/>
                <w:szCs w:val="22"/>
                <w:lang w:val="hy-AM" w:eastAsia="en-US"/>
              </w:rPr>
              <w:t xml:space="preserve"> </w:t>
            </w:r>
            <w:r w:rsidRPr="00886BE4">
              <w:rPr>
                <w:rFonts w:ascii="GHEA Grapalat" w:eastAsia="Calibri" w:hAnsi="GHEA Grapalat"/>
                <w:color w:val="000000"/>
                <w:sz w:val="22"/>
                <w:szCs w:val="22"/>
                <w:lang w:val="af-ZA" w:eastAsia="en-US"/>
              </w:rPr>
              <w:t>2011</w:t>
            </w:r>
            <w:r w:rsidRPr="00886BE4">
              <w:rPr>
                <w:rFonts w:ascii="GHEA Grapalat" w:eastAsia="Calibri" w:hAnsi="GHEA Grapalat"/>
                <w:color w:val="000000"/>
                <w:sz w:val="22"/>
                <w:szCs w:val="22"/>
                <w:lang w:val="hy-AM" w:eastAsia="en-US"/>
              </w:rPr>
              <w:t xml:space="preserve"> </w:t>
            </w:r>
            <w:r w:rsidRPr="00886BE4">
              <w:rPr>
                <w:rFonts w:ascii="GHEA Grapalat" w:eastAsia="Calibri" w:hAnsi="GHEA Grapalat"/>
                <w:color w:val="000000"/>
                <w:sz w:val="22"/>
                <w:szCs w:val="22"/>
                <w:lang w:val="af-ZA" w:eastAsia="en-US"/>
              </w:rPr>
              <w:t>թ</w:t>
            </w:r>
            <w:r w:rsidRPr="00886BE4">
              <w:rPr>
                <w:rFonts w:ascii="GHEA Grapalat" w:eastAsia="Calibri" w:hAnsi="GHEA Grapalat"/>
                <w:color w:val="000000"/>
                <w:sz w:val="22"/>
                <w:szCs w:val="22"/>
                <w:lang w:val="hy-AM" w:eastAsia="en-US"/>
              </w:rPr>
              <w:t>վականի</w:t>
            </w:r>
            <w:r w:rsidRPr="00886BE4">
              <w:rPr>
                <w:rFonts w:ascii="GHEA Grapalat" w:eastAsia="Calibri" w:hAnsi="GHEA Grapalat" w:cs="Sylfaen"/>
                <w:color w:val="000000"/>
                <w:sz w:val="22"/>
                <w:szCs w:val="22"/>
                <w:shd w:val="clear" w:color="auto" w:fill="FFFFFF"/>
                <w:lang w:val="hy-AM" w:eastAsia="en-US"/>
              </w:rPr>
              <w:t xml:space="preserve"> հուլիսի</w:t>
            </w:r>
            <w:r w:rsidRPr="00886BE4">
              <w:rPr>
                <w:rFonts w:ascii="GHEA Grapalat" w:eastAsia="Calibri" w:hAnsi="GHEA Grapalat"/>
                <w:b/>
                <w:color w:val="000000"/>
                <w:sz w:val="22"/>
                <w:szCs w:val="22"/>
                <w:lang w:val="hy-AM" w:eastAsia="en-US"/>
              </w:rPr>
              <w:t xml:space="preserve"> </w:t>
            </w:r>
            <w:r w:rsidRPr="00886BE4">
              <w:rPr>
                <w:rFonts w:ascii="GHEA Grapalat" w:eastAsia="Calibri" w:hAnsi="GHEA Grapalat"/>
                <w:color w:val="000000"/>
                <w:sz w:val="22"/>
                <w:szCs w:val="22"/>
                <w:lang w:val="hy-AM" w:eastAsia="en-US"/>
              </w:rPr>
              <w:t xml:space="preserve">14-ի </w:t>
            </w:r>
          </w:p>
          <w:p w14:paraId="33D6906A" w14:textId="37DB1887" w:rsidR="00C94D10" w:rsidRPr="00886BE4" w:rsidRDefault="00C94D10" w:rsidP="00C94D10">
            <w:pPr>
              <w:spacing w:line="259" w:lineRule="auto"/>
              <w:ind w:left="34"/>
              <w:jc w:val="center"/>
              <w:rPr>
                <w:rFonts w:ascii="GHEA Grapalat" w:eastAsia="Calibri" w:hAnsi="GHEA Grapalat" w:cs="Sylfaen"/>
                <w:sz w:val="22"/>
                <w:szCs w:val="22"/>
                <w:lang w:val="hy-AM" w:eastAsia="en-US"/>
              </w:rPr>
            </w:pPr>
            <w:r w:rsidRPr="00886BE4">
              <w:rPr>
                <w:rFonts w:ascii="GHEA Grapalat" w:eastAsia="Calibri" w:hAnsi="GHEA Grapalat"/>
                <w:color w:val="000000"/>
                <w:sz w:val="22"/>
                <w:szCs w:val="22"/>
                <w:lang w:val="af-ZA" w:eastAsia="en-US"/>
              </w:rPr>
              <w:t>N 1024-Ն</w:t>
            </w:r>
            <w:r w:rsidRPr="00886BE4">
              <w:rPr>
                <w:rFonts w:ascii="GHEA Grapalat" w:eastAsia="Calibri" w:hAnsi="GHEA Grapalat"/>
                <w:color w:val="000000"/>
                <w:sz w:val="22"/>
                <w:szCs w:val="22"/>
                <w:lang w:val="hy-AM" w:eastAsia="en-US"/>
              </w:rPr>
              <w:t xml:space="preserve"> որոշում</w:t>
            </w:r>
            <w:r w:rsidRPr="00886BE4">
              <w:rPr>
                <w:rFonts w:ascii="GHEA Grapalat" w:eastAsia="Calibri" w:hAnsi="GHEA Grapalat" w:cs="Sylfaen"/>
                <w:sz w:val="22"/>
                <w:szCs w:val="22"/>
                <w:lang w:val="af-ZA" w:eastAsia="en-US"/>
              </w:rPr>
              <w:t xml:space="preserve">, հավելված </w:t>
            </w:r>
            <w:r w:rsidRPr="00886BE4">
              <w:rPr>
                <w:rFonts w:ascii="GHEA Grapalat" w:eastAsia="Calibri" w:hAnsi="GHEA Grapalat"/>
                <w:sz w:val="22"/>
                <w:szCs w:val="22"/>
                <w:lang w:val="af-ZA" w:eastAsia="en-US"/>
              </w:rPr>
              <w:t xml:space="preserve">N </w:t>
            </w:r>
            <w:r w:rsidRPr="00886BE4">
              <w:rPr>
                <w:rFonts w:ascii="GHEA Grapalat" w:eastAsia="Calibri" w:hAnsi="GHEA Grapalat" w:cs="Sylfaen"/>
                <w:sz w:val="22"/>
                <w:szCs w:val="22"/>
                <w:lang w:val="af-ZA" w:eastAsia="en-US"/>
              </w:rPr>
              <w:t>5, կետ 30</w:t>
            </w:r>
            <w:r w:rsidRPr="00886BE4">
              <w:rPr>
                <w:rFonts w:ascii="GHEA Grapalat" w:eastAsia="Calibri" w:hAnsi="GHEA Grapalat" w:cs="Sylfaen"/>
                <w:sz w:val="22"/>
                <w:szCs w:val="22"/>
                <w:lang w:val="hy-AM" w:eastAsia="en-US"/>
              </w:rPr>
              <w:t>, ենթակետ 2</w:t>
            </w:r>
          </w:p>
        </w:tc>
        <w:tc>
          <w:tcPr>
            <w:tcW w:w="4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96F0348" w14:textId="77777777" w:rsidR="00C94D10" w:rsidRPr="00886BE4" w:rsidRDefault="00C94D10" w:rsidP="00C94D10">
            <w:pPr>
              <w:spacing w:line="259" w:lineRule="auto"/>
              <w:jc w:val="center"/>
              <w:rPr>
                <w:rFonts w:ascii="GHEA Grapalat" w:eastAsia="Calibri" w:hAnsi="GHEA Grapalat" w:cs="Sylfaen"/>
                <w:sz w:val="22"/>
                <w:szCs w:val="22"/>
                <w:lang w:val="hy-AM" w:eastAsia="en-US"/>
              </w:rPr>
            </w:pPr>
          </w:p>
        </w:tc>
        <w:tc>
          <w:tcPr>
            <w:tcW w:w="42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2DDB3A7" w14:textId="77777777" w:rsidR="00C94D10" w:rsidRPr="00886BE4" w:rsidRDefault="00C94D10" w:rsidP="00C94D10">
            <w:pPr>
              <w:spacing w:line="259" w:lineRule="auto"/>
              <w:jc w:val="center"/>
              <w:rPr>
                <w:rFonts w:ascii="GHEA Grapalat" w:eastAsia="Calibri" w:hAnsi="GHEA Grapalat" w:cs="Sylfaen"/>
                <w:sz w:val="22"/>
                <w:szCs w:val="22"/>
                <w:lang w:val="hy-AM" w:eastAsia="en-US"/>
              </w:rPr>
            </w:pPr>
          </w:p>
        </w:tc>
        <w:tc>
          <w:tcPr>
            <w:tcW w:w="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E41E6FB" w14:textId="77777777" w:rsidR="00C94D10" w:rsidRPr="00886BE4" w:rsidRDefault="00C94D10" w:rsidP="00C94D10">
            <w:pPr>
              <w:spacing w:line="259" w:lineRule="auto"/>
              <w:jc w:val="center"/>
              <w:rPr>
                <w:rFonts w:ascii="GHEA Grapalat" w:eastAsia="Calibri" w:hAnsi="GHEA Grapalat" w:cs="Sylfaen"/>
                <w:sz w:val="22"/>
                <w:szCs w:val="22"/>
                <w:lang w:val="hy-AM" w:eastAsia="en-US"/>
              </w:rPr>
            </w:pPr>
          </w:p>
        </w:tc>
        <w:tc>
          <w:tcPr>
            <w:tcW w:w="70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14718CE" w14:textId="77777777" w:rsidR="00C94D10" w:rsidRPr="00886BE4" w:rsidRDefault="00C94D10" w:rsidP="00C94D10">
            <w:pPr>
              <w:spacing w:line="259" w:lineRule="auto"/>
              <w:jc w:val="center"/>
              <w:rPr>
                <w:rFonts w:ascii="GHEA Grapalat" w:eastAsia="Calibri" w:hAnsi="GHEA Grapalat" w:cs="Sylfaen"/>
                <w:sz w:val="22"/>
                <w:szCs w:val="22"/>
                <w:lang w:eastAsia="en-US"/>
              </w:rPr>
            </w:pPr>
            <w:r w:rsidRPr="00886BE4">
              <w:rPr>
                <w:rFonts w:ascii="GHEA Grapalat" w:eastAsia="Calibri" w:hAnsi="GHEA Grapalat" w:cs="Sylfaen"/>
                <w:sz w:val="22"/>
                <w:szCs w:val="22"/>
                <w:lang w:eastAsia="en-US"/>
              </w:rPr>
              <w:t>0,5</w:t>
            </w:r>
          </w:p>
        </w:tc>
        <w:tc>
          <w:tcPr>
            <w:tcW w:w="212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F8F66B6" w14:textId="77777777" w:rsidR="00C94D10" w:rsidRPr="00886BE4" w:rsidRDefault="00C94D10" w:rsidP="00C94D10">
            <w:pPr>
              <w:spacing w:line="259" w:lineRule="auto"/>
              <w:jc w:val="center"/>
              <w:rPr>
                <w:rFonts w:ascii="GHEA Grapalat" w:eastAsia="Calibri" w:hAnsi="GHEA Grapalat"/>
                <w:sz w:val="22"/>
                <w:szCs w:val="22"/>
                <w:lang w:val="hy-AM" w:eastAsia="en-US"/>
              </w:rPr>
            </w:pPr>
            <w:r w:rsidRPr="00886BE4">
              <w:rPr>
                <w:rFonts w:ascii="GHEA Grapalat" w:eastAsia="Calibri" w:hAnsi="GHEA Grapalat" w:cs="Sylfaen"/>
                <w:sz w:val="22"/>
                <w:szCs w:val="22"/>
                <w:lang w:eastAsia="en-US"/>
              </w:rPr>
              <w:t>Փաստաթղթային</w:t>
            </w:r>
          </w:p>
        </w:tc>
        <w:tc>
          <w:tcPr>
            <w:tcW w:w="124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2B641FB9" w14:textId="77777777" w:rsidR="00C94D10" w:rsidRPr="00886BE4" w:rsidRDefault="00C94D10" w:rsidP="00C94D10">
            <w:pPr>
              <w:snapToGrid w:val="0"/>
              <w:jc w:val="center"/>
              <w:rPr>
                <w:rFonts w:ascii="GHEA Grapalat" w:eastAsia="Arial Unicode MS" w:hAnsi="GHEA Grapalat"/>
                <w:sz w:val="22"/>
                <w:szCs w:val="22"/>
              </w:rPr>
            </w:pPr>
          </w:p>
        </w:tc>
      </w:tr>
      <w:tr w:rsidR="00C94D10" w:rsidRPr="00886BE4" w14:paraId="17677C7C" w14:textId="77777777" w:rsidTr="00D44669">
        <w:trPr>
          <w:trHeight w:val="800"/>
        </w:trPr>
        <w:tc>
          <w:tcPr>
            <w:tcW w:w="64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7F2EC04" w14:textId="6B48F526" w:rsidR="00C94D10" w:rsidRPr="004E4189" w:rsidRDefault="00C94D10" w:rsidP="00736FE0">
            <w:pPr>
              <w:tabs>
                <w:tab w:val="left" w:pos="195"/>
              </w:tabs>
              <w:spacing w:line="259" w:lineRule="auto"/>
              <w:ind w:left="30"/>
              <w:jc w:val="center"/>
              <w:rPr>
                <w:rFonts w:ascii="GHEA Grapalat" w:eastAsia="Calibri" w:hAnsi="GHEA Grapalat" w:cs="Sylfaen"/>
                <w:sz w:val="22"/>
                <w:szCs w:val="22"/>
                <w:lang w:val="ru-RU" w:eastAsia="en-US"/>
              </w:rPr>
            </w:pPr>
            <w:r w:rsidRPr="00886BE4">
              <w:rPr>
                <w:rFonts w:ascii="GHEA Grapalat" w:eastAsia="Calibri" w:hAnsi="GHEA Grapalat" w:cs="Sylfaen"/>
                <w:sz w:val="22"/>
                <w:szCs w:val="22"/>
                <w:lang w:val="hy-AM" w:eastAsia="en-US"/>
              </w:rPr>
              <w:t>4</w:t>
            </w:r>
            <w:r w:rsidR="004E4189">
              <w:rPr>
                <w:rFonts w:ascii="GHEA Grapalat" w:eastAsia="Calibri" w:hAnsi="GHEA Grapalat" w:cs="Sylfaen"/>
                <w:sz w:val="22"/>
                <w:szCs w:val="22"/>
                <w:lang w:val="ru-RU" w:eastAsia="en-US"/>
              </w:rPr>
              <w:t>)</w:t>
            </w:r>
          </w:p>
        </w:tc>
        <w:tc>
          <w:tcPr>
            <w:tcW w:w="558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D5502DC" w14:textId="0B9181B6" w:rsidR="00C94D10" w:rsidRPr="00886BE4" w:rsidRDefault="00C94D10" w:rsidP="00752270">
            <w:pPr>
              <w:autoSpaceDE w:val="0"/>
              <w:autoSpaceDN w:val="0"/>
              <w:adjustRightInd w:val="0"/>
              <w:spacing w:line="259" w:lineRule="auto"/>
              <w:jc w:val="both"/>
              <w:rPr>
                <w:rFonts w:ascii="GHEA Grapalat" w:eastAsia="Calibri" w:hAnsi="GHEA Grapalat" w:cs="Sylfaen"/>
                <w:color w:val="000000"/>
                <w:sz w:val="22"/>
                <w:szCs w:val="22"/>
                <w:shd w:val="clear" w:color="auto" w:fill="FFFFFF"/>
                <w:lang w:val="hy-AM" w:eastAsia="en-US"/>
              </w:rPr>
            </w:pPr>
            <w:r w:rsidRPr="00886BE4">
              <w:rPr>
                <w:rFonts w:ascii="GHEA Grapalat" w:eastAsia="Calibri" w:hAnsi="GHEA Grapalat"/>
                <w:color w:val="000000"/>
                <w:sz w:val="22"/>
                <w:szCs w:val="22"/>
                <w:shd w:val="clear" w:color="auto" w:fill="FFFFFF"/>
                <w:lang w:val="hy-AM" w:eastAsia="en-US"/>
              </w:rPr>
              <w:t xml:space="preserve">Մինչև 3 տարեկան երեխայի կամ մինչև 18 տարեկան </w:t>
            </w:r>
            <w:r w:rsidR="001E5FBA" w:rsidRPr="003F45AB">
              <w:rPr>
                <w:rFonts w:ascii="GHEA Grapalat" w:eastAsia="Calibri" w:hAnsi="GHEA Grapalat"/>
                <w:color w:val="000000"/>
                <w:sz w:val="22"/>
                <w:szCs w:val="22"/>
                <w:shd w:val="clear" w:color="auto" w:fill="FFFFFF"/>
                <w:lang w:val="hy-AM" w:eastAsia="en-US"/>
              </w:rPr>
              <w:t>հաշմանդամություն ունեցող</w:t>
            </w:r>
            <w:r w:rsidR="001E5FBA" w:rsidRPr="00886BE4">
              <w:rPr>
                <w:rFonts w:ascii="GHEA Grapalat" w:eastAsia="Calibri" w:hAnsi="GHEA Grapalat"/>
                <w:color w:val="000000"/>
                <w:sz w:val="22"/>
                <w:szCs w:val="22"/>
                <w:shd w:val="clear" w:color="auto" w:fill="FFFFFF"/>
                <w:lang w:val="hy-AM" w:eastAsia="en-US"/>
              </w:rPr>
              <w:t xml:space="preserve"> </w:t>
            </w:r>
            <w:r w:rsidRPr="00886BE4">
              <w:rPr>
                <w:rFonts w:ascii="GHEA Grapalat" w:eastAsia="Calibri" w:hAnsi="GHEA Grapalat"/>
                <w:color w:val="000000"/>
                <w:sz w:val="22"/>
                <w:szCs w:val="22"/>
                <w:shd w:val="clear" w:color="auto" w:fill="FFFFFF"/>
                <w:lang w:val="hy-AM" w:eastAsia="en-US"/>
              </w:rPr>
              <w:t>երեխայի` տնային (ամբուլատոր) պայմաններում խնամքի համար, եթե մայրը (խնամակալը, հոգաբարձուն) հիվանդության կամ ընտանիքի մյուս հիվանդ անդամի հետ հիվանդանոցային բժշկական հաստատությունում (ստացիոնարում) գտնվելու պատճառով ի վիճակի չէ երեխայի խնամքն իրականացնել, համապատասխան բժշկական փաստաթղթի առկայության դեպքում անաշխատունակության թերթիկ է տրվում երեխայի խնամքն իրականացնող վարձու աշխատողին, երեխայի մոր (խնամակալի, հոգաբարձուի) հիվանդության կամ նրա` հիվանդանոցային բժշկական հաստատությունում (ստացիոնարում) գտնվելու ամբողջ ժամանակաշրջանի համար</w:t>
            </w:r>
            <w:r w:rsidR="00DF47D7">
              <w:rPr>
                <w:rFonts w:ascii="GHEA Grapalat" w:eastAsia="Calibri" w:hAnsi="GHEA Grapalat"/>
                <w:color w:val="000000"/>
                <w:sz w:val="22"/>
                <w:szCs w:val="22"/>
                <w:shd w:val="clear" w:color="auto" w:fill="FFFFFF"/>
                <w:lang w:val="hy-AM" w:eastAsia="en-US"/>
              </w:rPr>
              <w:t>.</w:t>
            </w:r>
          </w:p>
        </w:tc>
        <w:tc>
          <w:tcPr>
            <w:tcW w:w="306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B48C6A9" w14:textId="77777777" w:rsidR="00964570" w:rsidRDefault="00C94D10" w:rsidP="00C94D10">
            <w:pPr>
              <w:spacing w:line="259" w:lineRule="auto"/>
              <w:ind w:left="34"/>
              <w:jc w:val="center"/>
              <w:rPr>
                <w:rFonts w:ascii="GHEA Grapalat" w:eastAsia="Calibri" w:hAnsi="GHEA Grapalat"/>
                <w:color w:val="000000"/>
                <w:sz w:val="22"/>
                <w:szCs w:val="22"/>
                <w:lang w:val="hy-AM" w:eastAsia="en-US"/>
              </w:rPr>
            </w:pPr>
            <w:r w:rsidRPr="00886BE4">
              <w:rPr>
                <w:rFonts w:ascii="GHEA Grapalat" w:eastAsia="Calibri" w:hAnsi="GHEA Grapalat" w:cs="Sylfaen"/>
                <w:sz w:val="22"/>
                <w:szCs w:val="22"/>
                <w:lang w:val="hy-AM" w:eastAsia="en-US"/>
              </w:rPr>
              <w:t>Կառավարության</w:t>
            </w:r>
            <w:r w:rsidRPr="00886BE4">
              <w:rPr>
                <w:rFonts w:ascii="GHEA Grapalat" w:eastAsia="Calibri" w:hAnsi="GHEA Grapalat"/>
                <w:color w:val="000000"/>
                <w:sz w:val="22"/>
                <w:szCs w:val="22"/>
                <w:lang w:val="hy-AM" w:eastAsia="en-US"/>
              </w:rPr>
              <w:t xml:space="preserve"> </w:t>
            </w:r>
            <w:r w:rsidRPr="00886BE4">
              <w:rPr>
                <w:rFonts w:ascii="GHEA Grapalat" w:eastAsia="Calibri" w:hAnsi="GHEA Grapalat"/>
                <w:color w:val="000000"/>
                <w:sz w:val="22"/>
                <w:szCs w:val="22"/>
                <w:lang w:val="af-ZA" w:eastAsia="en-US"/>
              </w:rPr>
              <w:t>2011</w:t>
            </w:r>
            <w:r w:rsidRPr="00886BE4">
              <w:rPr>
                <w:rFonts w:ascii="GHEA Grapalat" w:eastAsia="Calibri" w:hAnsi="GHEA Grapalat"/>
                <w:color w:val="000000"/>
                <w:sz w:val="22"/>
                <w:szCs w:val="22"/>
                <w:lang w:val="hy-AM" w:eastAsia="en-US"/>
              </w:rPr>
              <w:t xml:space="preserve"> </w:t>
            </w:r>
            <w:r w:rsidRPr="00886BE4">
              <w:rPr>
                <w:rFonts w:ascii="GHEA Grapalat" w:eastAsia="Calibri" w:hAnsi="GHEA Grapalat"/>
                <w:color w:val="000000"/>
                <w:sz w:val="22"/>
                <w:szCs w:val="22"/>
                <w:lang w:val="af-ZA" w:eastAsia="en-US"/>
              </w:rPr>
              <w:t>թ</w:t>
            </w:r>
            <w:r w:rsidRPr="00886BE4">
              <w:rPr>
                <w:rFonts w:ascii="GHEA Grapalat" w:eastAsia="Calibri" w:hAnsi="GHEA Grapalat"/>
                <w:color w:val="000000"/>
                <w:sz w:val="22"/>
                <w:szCs w:val="22"/>
                <w:lang w:val="hy-AM" w:eastAsia="en-US"/>
              </w:rPr>
              <w:t>վականի</w:t>
            </w:r>
            <w:r w:rsidRPr="00886BE4">
              <w:rPr>
                <w:rFonts w:ascii="GHEA Grapalat" w:eastAsia="Calibri" w:hAnsi="GHEA Grapalat" w:cs="Sylfaen"/>
                <w:color w:val="000000"/>
                <w:sz w:val="22"/>
                <w:szCs w:val="22"/>
                <w:shd w:val="clear" w:color="auto" w:fill="FFFFFF"/>
                <w:lang w:val="hy-AM" w:eastAsia="en-US"/>
              </w:rPr>
              <w:t xml:space="preserve"> հուլիսի</w:t>
            </w:r>
            <w:r w:rsidRPr="00886BE4">
              <w:rPr>
                <w:rFonts w:ascii="GHEA Grapalat" w:eastAsia="Calibri" w:hAnsi="GHEA Grapalat"/>
                <w:b/>
                <w:color w:val="000000"/>
                <w:sz w:val="22"/>
                <w:szCs w:val="22"/>
                <w:lang w:val="hy-AM" w:eastAsia="en-US"/>
              </w:rPr>
              <w:t xml:space="preserve"> </w:t>
            </w:r>
            <w:r w:rsidRPr="00886BE4">
              <w:rPr>
                <w:rFonts w:ascii="GHEA Grapalat" w:eastAsia="Calibri" w:hAnsi="GHEA Grapalat"/>
                <w:color w:val="000000"/>
                <w:sz w:val="22"/>
                <w:szCs w:val="22"/>
                <w:lang w:val="hy-AM" w:eastAsia="en-US"/>
              </w:rPr>
              <w:t xml:space="preserve">14-ի </w:t>
            </w:r>
          </w:p>
          <w:p w14:paraId="215B8E9C" w14:textId="61FA3681" w:rsidR="00C94D10" w:rsidRPr="00886BE4" w:rsidRDefault="00C94D10" w:rsidP="00C94D10">
            <w:pPr>
              <w:spacing w:line="259" w:lineRule="auto"/>
              <w:ind w:left="34"/>
              <w:jc w:val="center"/>
              <w:rPr>
                <w:rFonts w:ascii="GHEA Grapalat" w:eastAsia="Calibri" w:hAnsi="GHEA Grapalat"/>
                <w:color w:val="000000"/>
                <w:sz w:val="22"/>
                <w:szCs w:val="22"/>
                <w:lang w:val="af-ZA" w:eastAsia="en-US"/>
              </w:rPr>
            </w:pPr>
            <w:r w:rsidRPr="00886BE4">
              <w:rPr>
                <w:rFonts w:ascii="GHEA Grapalat" w:eastAsia="Calibri" w:hAnsi="GHEA Grapalat"/>
                <w:color w:val="000000"/>
                <w:sz w:val="22"/>
                <w:szCs w:val="22"/>
                <w:lang w:val="af-ZA" w:eastAsia="en-US"/>
              </w:rPr>
              <w:t>N 1024-Ն</w:t>
            </w:r>
            <w:r w:rsidRPr="00886BE4">
              <w:rPr>
                <w:rFonts w:ascii="GHEA Grapalat" w:eastAsia="Calibri" w:hAnsi="GHEA Grapalat"/>
                <w:color w:val="000000"/>
                <w:sz w:val="22"/>
                <w:szCs w:val="22"/>
                <w:lang w:val="hy-AM" w:eastAsia="en-US"/>
              </w:rPr>
              <w:t xml:space="preserve"> որոշում</w:t>
            </w:r>
            <w:r w:rsidRPr="00886BE4">
              <w:rPr>
                <w:rFonts w:ascii="GHEA Grapalat" w:eastAsia="Calibri" w:hAnsi="GHEA Grapalat" w:cs="Sylfaen"/>
                <w:sz w:val="22"/>
                <w:szCs w:val="22"/>
                <w:lang w:val="af-ZA" w:eastAsia="en-US"/>
              </w:rPr>
              <w:t xml:space="preserve">, հավելված </w:t>
            </w:r>
            <w:r w:rsidRPr="00886BE4">
              <w:rPr>
                <w:rFonts w:ascii="GHEA Grapalat" w:eastAsia="Calibri" w:hAnsi="GHEA Grapalat"/>
                <w:sz w:val="22"/>
                <w:szCs w:val="22"/>
                <w:lang w:val="af-ZA" w:eastAsia="en-US"/>
              </w:rPr>
              <w:t xml:space="preserve">N </w:t>
            </w:r>
            <w:r w:rsidRPr="00886BE4">
              <w:rPr>
                <w:rFonts w:ascii="GHEA Grapalat" w:eastAsia="Calibri" w:hAnsi="GHEA Grapalat" w:cs="Sylfaen"/>
                <w:sz w:val="22"/>
                <w:szCs w:val="22"/>
                <w:lang w:val="af-ZA" w:eastAsia="en-US"/>
              </w:rPr>
              <w:t>5, կետ 30</w:t>
            </w:r>
            <w:r w:rsidRPr="00886BE4">
              <w:rPr>
                <w:rFonts w:ascii="GHEA Grapalat" w:eastAsia="Calibri" w:hAnsi="GHEA Grapalat" w:cs="Sylfaen"/>
                <w:sz w:val="22"/>
                <w:szCs w:val="22"/>
                <w:lang w:val="hy-AM" w:eastAsia="en-US"/>
              </w:rPr>
              <w:t>, ենթակետ 5</w:t>
            </w:r>
          </w:p>
        </w:tc>
        <w:tc>
          <w:tcPr>
            <w:tcW w:w="4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07AC499" w14:textId="77777777" w:rsidR="00C94D10" w:rsidRPr="00886BE4" w:rsidRDefault="00C94D10" w:rsidP="00C94D10">
            <w:pPr>
              <w:spacing w:line="259" w:lineRule="auto"/>
              <w:jc w:val="center"/>
              <w:rPr>
                <w:rFonts w:ascii="GHEA Grapalat" w:eastAsia="Calibri" w:hAnsi="GHEA Grapalat" w:cs="Sylfaen"/>
                <w:sz w:val="22"/>
                <w:szCs w:val="22"/>
                <w:lang w:val="hy-AM" w:eastAsia="en-US"/>
              </w:rPr>
            </w:pPr>
          </w:p>
        </w:tc>
        <w:tc>
          <w:tcPr>
            <w:tcW w:w="42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0D4F7D4" w14:textId="77777777" w:rsidR="00C94D10" w:rsidRPr="00886BE4" w:rsidRDefault="00C94D10" w:rsidP="00C94D10">
            <w:pPr>
              <w:spacing w:line="259" w:lineRule="auto"/>
              <w:jc w:val="center"/>
              <w:rPr>
                <w:rFonts w:ascii="GHEA Grapalat" w:eastAsia="Calibri" w:hAnsi="GHEA Grapalat" w:cs="Sylfaen"/>
                <w:sz w:val="22"/>
                <w:szCs w:val="22"/>
                <w:lang w:val="hy-AM" w:eastAsia="en-US"/>
              </w:rPr>
            </w:pPr>
          </w:p>
        </w:tc>
        <w:tc>
          <w:tcPr>
            <w:tcW w:w="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534361D" w14:textId="77777777" w:rsidR="00C94D10" w:rsidRPr="00886BE4" w:rsidRDefault="00C94D10" w:rsidP="00C94D10">
            <w:pPr>
              <w:spacing w:line="259" w:lineRule="auto"/>
              <w:jc w:val="center"/>
              <w:rPr>
                <w:rFonts w:ascii="GHEA Grapalat" w:eastAsia="Calibri" w:hAnsi="GHEA Grapalat" w:cs="Sylfaen"/>
                <w:sz w:val="22"/>
                <w:szCs w:val="22"/>
                <w:lang w:val="hy-AM" w:eastAsia="en-US"/>
              </w:rPr>
            </w:pPr>
          </w:p>
        </w:tc>
        <w:tc>
          <w:tcPr>
            <w:tcW w:w="70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F0CD5EB" w14:textId="77777777" w:rsidR="00C94D10" w:rsidRPr="00886BE4" w:rsidRDefault="00C94D10" w:rsidP="00C94D10">
            <w:pPr>
              <w:spacing w:line="259" w:lineRule="auto"/>
              <w:jc w:val="center"/>
              <w:rPr>
                <w:rFonts w:ascii="GHEA Grapalat" w:eastAsia="Calibri" w:hAnsi="GHEA Grapalat" w:cs="Sylfaen"/>
                <w:sz w:val="22"/>
                <w:szCs w:val="22"/>
                <w:lang w:eastAsia="en-US"/>
              </w:rPr>
            </w:pPr>
            <w:r w:rsidRPr="00886BE4">
              <w:rPr>
                <w:rFonts w:ascii="GHEA Grapalat" w:eastAsia="Calibri" w:hAnsi="GHEA Grapalat" w:cs="Sylfaen"/>
                <w:sz w:val="22"/>
                <w:szCs w:val="22"/>
                <w:lang w:eastAsia="en-US"/>
              </w:rPr>
              <w:t>0,5</w:t>
            </w:r>
          </w:p>
        </w:tc>
        <w:tc>
          <w:tcPr>
            <w:tcW w:w="212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A777AFA" w14:textId="77777777" w:rsidR="00C94D10" w:rsidRPr="00886BE4" w:rsidRDefault="00C94D10" w:rsidP="00C94D10">
            <w:pPr>
              <w:spacing w:line="259" w:lineRule="auto"/>
              <w:jc w:val="center"/>
              <w:rPr>
                <w:rFonts w:ascii="GHEA Grapalat" w:eastAsia="Calibri" w:hAnsi="GHEA Grapalat"/>
                <w:sz w:val="22"/>
                <w:szCs w:val="22"/>
                <w:lang w:val="hy-AM" w:eastAsia="en-US"/>
              </w:rPr>
            </w:pPr>
            <w:r w:rsidRPr="00886BE4">
              <w:rPr>
                <w:rFonts w:ascii="GHEA Grapalat" w:eastAsia="Calibri" w:hAnsi="GHEA Grapalat" w:cs="Sylfaen"/>
                <w:sz w:val="22"/>
                <w:szCs w:val="22"/>
                <w:lang w:eastAsia="en-US"/>
              </w:rPr>
              <w:t>Փաստաթղթային</w:t>
            </w:r>
          </w:p>
        </w:tc>
        <w:tc>
          <w:tcPr>
            <w:tcW w:w="124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14B5A429" w14:textId="77777777" w:rsidR="00C94D10" w:rsidRPr="00886BE4" w:rsidRDefault="00C94D10" w:rsidP="00C94D10">
            <w:pPr>
              <w:snapToGrid w:val="0"/>
              <w:jc w:val="center"/>
              <w:rPr>
                <w:rFonts w:ascii="GHEA Grapalat" w:eastAsia="Arial Unicode MS" w:hAnsi="GHEA Grapalat"/>
                <w:sz w:val="22"/>
                <w:szCs w:val="22"/>
              </w:rPr>
            </w:pPr>
          </w:p>
        </w:tc>
      </w:tr>
      <w:tr w:rsidR="00C94D10" w:rsidRPr="00886BE4" w14:paraId="4F74AB1F" w14:textId="77777777" w:rsidTr="00D44669">
        <w:trPr>
          <w:trHeight w:val="848"/>
        </w:trPr>
        <w:tc>
          <w:tcPr>
            <w:tcW w:w="64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81F4E60" w14:textId="77181917" w:rsidR="00C94D10" w:rsidRPr="00DF4F88" w:rsidRDefault="00DF4F88" w:rsidP="00736FE0">
            <w:pPr>
              <w:tabs>
                <w:tab w:val="left" w:pos="195"/>
              </w:tabs>
              <w:spacing w:line="259" w:lineRule="auto"/>
              <w:ind w:left="30"/>
              <w:jc w:val="center"/>
              <w:rPr>
                <w:rFonts w:ascii="GHEA Grapalat" w:eastAsia="Calibri" w:hAnsi="GHEA Grapalat" w:cs="Sylfaen"/>
                <w:b/>
                <w:sz w:val="24"/>
                <w:szCs w:val="24"/>
                <w:lang w:eastAsia="en-US"/>
              </w:rPr>
            </w:pPr>
            <w:r w:rsidRPr="00DF4F88">
              <w:rPr>
                <w:rFonts w:ascii="GHEA Grapalat" w:eastAsia="Calibri" w:hAnsi="GHEA Grapalat" w:cs="Sylfaen"/>
                <w:b/>
                <w:sz w:val="24"/>
                <w:szCs w:val="24"/>
                <w:lang w:val="hy-AM" w:eastAsia="en-US"/>
              </w:rPr>
              <w:lastRenderedPageBreak/>
              <w:t>67.</w:t>
            </w:r>
          </w:p>
        </w:tc>
        <w:tc>
          <w:tcPr>
            <w:tcW w:w="558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40EB4F4" w14:textId="2B72F05A" w:rsidR="00C94D10" w:rsidRPr="00886BE4" w:rsidRDefault="00C94D10" w:rsidP="00752270">
            <w:pPr>
              <w:autoSpaceDE w:val="0"/>
              <w:autoSpaceDN w:val="0"/>
              <w:adjustRightInd w:val="0"/>
              <w:spacing w:line="259" w:lineRule="auto"/>
              <w:jc w:val="both"/>
              <w:rPr>
                <w:rFonts w:ascii="GHEA Grapalat" w:eastAsia="Calibri" w:hAnsi="GHEA Grapalat" w:cs="Sylfaen"/>
                <w:color w:val="000000"/>
                <w:sz w:val="22"/>
                <w:szCs w:val="22"/>
                <w:shd w:val="clear" w:color="auto" w:fill="FFFFFF"/>
                <w:lang w:val="hy-AM" w:eastAsia="en-US"/>
              </w:rPr>
            </w:pPr>
            <w:r w:rsidRPr="00886BE4">
              <w:rPr>
                <w:rFonts w:ascii="GHEA Grapalat" w:eastAsia="Calibri" w:hAnsi="GHEA Grapalat" w:cs="Sylfaen"/>
                <w:color w:val="000000"/>
                <w:sz w:val="22"/>
                <w:szCs w:val="22"/>
                <w:shd w:val="clear" w:color="auto" w:fill="FFFFFF"/>
                <w:lang w:val="hy-AM" w:eastAsia="en-US"/>
              </w:rPr>
              <w:t>Իր</w:t>
            </w:r>
            <w:r w:rsidRPr="00886BE4">
              <w:rPr>
                <w:rFonts w:ascii="GHEA Grapalat" w:eastAsia="Calibri" w:hAnsi="GHEA Grapalat"/>
                <w:color w:val="000000"/>
                <w:sz w:val="22"/>
                <w:szCs w:val="22"/>
                <w:shd w:val="clear" w:color="auto" w:fill="FFFFFF"/>
                <w:lang w:val="hy-AM" w:eastAsia="en-US"/>
              </w:rPr>
              <w:t xml:space="preserve"> </w:t>
            </w:r>
            <w:r w:rsidRPr="00886BE4">
              <w:rPr>
                <w:rFonts w:ascii="GHEA Grapalat" w:eastAsia="Calibri" w:hAnsi="GHEA Grapalat" w:cs="Sylfaen"/>
                <w:color w:val="000000"/>
                <w:sz w:val="22"/>
                <w:szCs w:val="22"/>
                <w:shd w:val="clear" w:color="auto" w:fill="FFFFFF"/>
                <w:lang w:val="hy-AM" w:eastAsia="en-US"/>
              </w:rPr>
              <w:t>հաշվառման</w:t>
            </w:r>
            <w:r w:rsidRPr="00886BE4">
              <w:rPr>
                <w:rFonts w:ascii="GHEA Grapalat" w:eastAsia="Calibri" w:hAnsi="GHEA Grapalat"/>
                <w:color w:val="000000"/>
                <w:sz w:val="22"/>
                <w:szCs w:val="22"/>
                <w:shd w:val="clear" w:color="auto" w:fill="FFFFFF"/>
                <w:lang w:val="hy-AM" w:eastAsia="en-US"/>
              </w:rPr>
              <w:t xml:space="preserve"> </w:t>
            </w:r>
            <w:r w:rsidRPr="00886BE4">
              <w:rPr>
                <w:rFonts w:ascii="GHEA Grapalat" w:eastAsia="Calibri" w:hAnsi="GHEA Grapalat" w:cs="Sylfaen"/>
                <w:color w:val="000000"/>
                <w:sz w:val="22"/>
                <w:szCs w:val="22"/>
                <w:shd w:val="clear" w:color="auto" w:fill="FFFFFF"/>
                <w:lang w:val="hy-AM" w:eastAsia="en-US"/>
              </w:rPr>
              <w:t>վայրում</w:t>
            </w:r>
            <w:r w:rsidRPr="00886BE4">
              <w:rPr>
                <w:rFonts w:ascii="GHEA Grapalat" w:eastAsia="Calibri" w:hAnsi="GHEA Grapalat"/>
                <w:color w:val="000000"/>
                <w:sz w:val="22"/>
                <w:szCs w:val="22"/>
                <w:shd w:val="clear" w:color="auto" w:fill="FFFFFF"/>
                <w:lang w:val="hy-AM" w:eastAsia="en-US"/>
              </w:rPr>
              <w:t xml:space="preserve"> </w:t>
            </w:r>
            <w:r w:rsidRPr="00886BE4">
              <w:rPr>
                <w:rFonts w:ascii="GHEA Grapalat" w:eastAsia="Calibri" w:hAnsi="GHEA Grapalat" w:cs="Sylfaen"/>
                <w:color w:val="000000"/>
                <w:sz w:val="22"/>
                <w:szCs w:val="22"/>
                <w:shd w:val="clear" w:color="auto" w:fill="FFFFFF"/>
                <w:lang w:val="hy-AM" w:eastAsia="en-US"/>
              </w:rPr>
              <w:t>չգտնվող</w:t>
            </w:r>
            <w:r w:rsidRPr="00886BE4">
              <w:rPr>
                <w:rFonts w:ascii="GHEA Grapalat" w:eastAsia="Calibri" w:hAnsi="GHEA Grapalat"/>
                <w:color w:val="000000"/>
                <w:sz w:val="22"/>
                <w:szCs w:val="22"/>
                <w:shd w:val="clear" w:color="auto" w:fill="FFFFFF"/>
                <w:lang w:val="hy-AM" w:eastAsia="en-US"/>
              </w:rPr>
              <w:t xml:space="preserve"> </w:t>
            </w:r>
            <w:r w:rsidRPr="00886BE4">
              <w:rPr>
                <w:rFonts w:ascii="GHEA Grapalat" w:eastAsia="Calibri" w:hAnsi="GHEA Grapalat" w:cs="Sylfaen"/>
                <w:color w:val="000000"/>
                <w:sz w:val="22"/>
                <w:szCs w:val="22"/>
                <w:shd w:val="clear" w:color="auto" w:fill="FFFFFF"/>
                <w:lang w:val="hy-AM" w:eastAsia="en-US"/>
              </w:rPr>
              <w:t>անձի</w:t>
            </w:r>
            <w:r w:rsidRPr="00886BE4">
              <w:rPr>
                <w:rFonts w:ascii="GHEA Grapalat" w:eastAsia="Calibri" w:hAnsi="GHEA Grapalat"/>
                <w:color w:val="000000"/>
                <w:sz w:val="22"/>
                <w:szCs w:val="22"/>
                <w:shd w:val="clear" w:color="auto" w:fill="FFFFFF"/>
                <w:lang w:val="hy-AM" w:eastAsia="en-US"/>
              </w:rPr>
              <w:t xml:space="preserve"> </w:t>
            </w:r>
            <w:r w:rsidRPr="00886BE4">
              <w:rPr>
                <w:rFonts w:ascii="GHEA Grapalat" w:eastAsia="Calibri" w:hAnsi="GHEA Grapalat" w:cs="Sylfaen"/>
                <w:color w:val="000000"/>
                <w:sz w:val="22"/>
                <w:szCs w:val="22"/>
                <w:shd w:val="clear" w:color="auto" w:fill="FFFFFF"/>
                <w:lang w:val="hy-AM" w:eastAsia="en-US"/>
              </w:rPr>
              <w:t>հիվանդության</w:t>
            </w:r>
            <w:r w:rsidRPr="00886BE4">
              <w:rPr>
                <w:rFonts w:ascii="GHEA Grapalat" w:eastAsia="Calibri" w:hAnsi="GHEA Grapalat"/>
                <w:color w:val="000000"/>
                <w:sz w:val="22"/>
                <w:szCs w:val="22"/>
                <w:shd w:val="clear" w:color="auto" w:fill="FFFFFF"/>
                <w:lang w:val="hy-AM" w:eastAsia="en-US"/>
              </w:rPr>
              <w:t xml:space="preserve"> </w:t>
            </w:r>
            <w:r w:rsidRPr="00886BE4">
              <w:rPr>
                <w:rFonts w:ascii="GHEA Grapalat" w:eastAsia="Calibri" w:hAnsi="GHEA Grapalat" w:cs="Sylfaen"/>
                <w:color w:val="000000"/>
                <w:sz w:val="22"/>
                <w:szCs w:val="22"/>
                <w:shd w:val="clear" w:color="auto" w:fill="FFFFFF"/>
                <w:lang w:val="hy-AM" w:eastAsia="en-US"/>
              </w:rPr>
              <w:t>դեպքում</w:t>
            </w:r>
            <w:r w:rsidRPr="00886BE4">
              <w:rPr>
                <w:rFonts w:ascii="GHEA Grapalat" w:eastAsia="Calibri" w:hAnsi="GHEA Grapalat"/>
                <w:color w:val="000000"/>
                <w:sz w:val="22"/>
                <w:szCs w:val="22"/>
                <w:shd w:val="clear" w:color="auto" w:fill="FFFFFF"/>
                <w:lang w:val="hy-AM" w:eastAsia="en-US"/>
              </w:rPr>
              <w:t xml:space="preserve"> </w:t>
            </w:r>
            <w:r w:rsidRPr="00886BE4">
              <w:rPr>
                <w:rFonts w:ascii="GHEA Grapalat" w:eastAsia="Calibri" w:hAnsi="GHEA Grapalat" w:cs="Sylfaen"/>
                <w:color w:val="000000"/>
                <w:sz w:val="22"/>
                <w:szCs w:val="22"/>
                <w:shd w:val="clear" w:color="auto" w:fill="FFFFFF"/>
                <w:lang w:val="hy-AM" w:eastAsia="en-US"/>
              </w:rPr>
              <w:t>նրան</w:t>
            </w:r>
            <w:r w:rsidRPr="00886BE4">
              <w:rPr>
                <w:rFonts w:ascii="GHEA Grapalat" w:eastAsia="Calibri" w:hAnsi="GHEA Grapalat"/>
                <w:color w:val="000000"/>
                <w:sz w:val="22"/>
                <w:szCs w:val="22"/>
                <w:shd w:val="clear" w:color="auto" w:fill="FFFFFF"/>
                <w:lang w:val="hy-AM" w:eastAsia="en-US"/>
              </w:rPr>
              <w:t xml:space="preserve"> </w:t>
            </w:r>
            <w:r w:rsidRPr="00886BE4">
              <w:rPr>
                <w:rFonts w:ascii="GHEA Grapalat" w:eastAsia="Calibri" w:hAnsi="GHEA Grapalat" w:cs="Sylfaen"/>
                <w:color w:val="000000"/>
                <w:sz w:val="22"/>
                <w:szCs w:val="22"/>
                <w:shd w:val="clear" w:color="auto" w:fill="FFFFFF"/>
                <w:lang w:val="hy-AM" w:eastAsia="en-US"/>
              </w:rPr>
              <w:t>խնամող</w:t>
            </w:r>
            <w:r w:rsidRPr="00886BE4">
              <w:rPr>
                <w:rFonts w:ascii="GHEA Grapalat" w:eastAsia="Calibri" w:hAnsi="GHEA Grapalat"/>
                <w:color w:val="000000"/>
                <w:sz w:val="22"/>
                <w:szCs w:val="22"/>
                <w:shd w:val="clear" w:color="auto" w:fill="FFFFFF"/>
                <w:lang w:val="hy-AM" w:eastAsia="en-US"/>
              </w:rPr>
              <w:t xml:space="preserve"> </w:t>
            </w:r>
            <w:r w:rsidRPr="00886BE4">
              <w:rPr>
                <w:rFonts w:ascii="GHEA Grapalat" w:eastAsia="Calibri" w:hAnsi="GHEA Grapalat" w:cs="Sylfaen"/>
                <w:color w:val="000000"/>
                <w:sz w:val="22"/>
                <w:szCs w:val="22"/>
                <w:shd w:val="clear" w:color="auto" w:fill="FFFFFF"/>
                <w:lang w:val="hy-AM" w:eastAsia="en-US"/>
              </w:rPr>
              <w:t>անձին</w:t>
            </w:r>
            <w:r w:rsidRPr="00886BE4">
              <w:rPr>
                <w:rFonts w:ascii="GHEA Grapalat" w:eastAsia="Calibri" w:hAnsi="GHEA Grapalat"/>
                <w:color w:val="000000"/>
                <w:sz w:val="22"/>
                <w:szCs w:val="22"/>
                <w:shd w:val="clear" w:color="auto" w:fill="FFFFFF"/>
                <w:lang w:val="hy-AM" w:eastAsia="en-US"/>
              </w:rPr>
              <w:t xml:space="preserve"> </w:t>
            </w:r>
            <w:r w:rsidRPr="00886BE4">
              <w:rPr>
                <w:rFonts w:ascii="GHEA Grapalat" w:eastAsia="Calibri" w:hAnsi="GHEA Grapalat" w:cs="Sylfaen"/>
                <w:color w:val="000000"/>
                <w:sz w:val="22"/>
                <w:szCs w:val="22"/>
                <w:shd w:val="clear" w:color="auto" w:fill="FFFFFF"/>
                <w:lang w:val="hy-AM" w:eastAsia="en-US"/>
              </w:rPr>
              <w:t>ևս</w:t>
            </w:r>
            <w:r w:rsidRPr="00886BE4">
              <w:rPr>
                <w:rFonts w:ascii="GHEA Grapalat" w:eastAsia="Calibri" w:hAnsi="GHEA Grapalat"/>
                <w:color w:val="000000"/>
                <w:sz w:val="22"/>
                <w:szCs w:val="22"/>
                <w:shd w:val="clear" w:color="auto" w:fill="FFFFFF"/>
                <w:lang w:val="hy-AM" w:eastAsia="en-US"/>
              </w:rPr>
              <w:t xml:space="preserve"> </w:t>
            </w:r>
            <w:r w:rsidRPr="00886BE4">
              <w:rPr>
                <w:rFonts w:ascii="GHEA Grapalat" w:eastAsia="Calibri" w:hAnsi="GHEA Grapalat" w:cs="Sylfaen"/>
                <w:color w:val="000000"/>
                <w:sz w:val="22"/>
                <w:szCs w:val="22"/>
                <w:shd w:val="clear" w:color="auto" w:fill="FFFFFF"/>
                <w:lang w:val="hy-AM" w:eastAsia="en-US"/>
              </w:rPr>
              <w:t>տրամադրվում</w:t>
            </w:r>
            <w:r w:rsidRPr="00886BE4">
              <w:rPr>
                <w:rFonts w:ascii="GHEA Grapalat" w:eastAsia="Calibri" w:hAnsi="GHEA Grapalat"/>
                <w:color w:val="000000"/>
                <w:sz w:val="22"/>
                <w:szCs w:val="22"/>
                <w:shd w:val="clear" w:color="auto" w:fill="FFFFFF"/>
                <w:lang w:val="hy-AM" w:eastAsia="en-US"/>
              </w:rPr>
              <w:t xml:space="preserve"> </w:t>
            </w:r>
            <w:r w:rsidRPr="00886BE4">
              <w:rPr>
                <w:rFonts w:ascii="GHEA Grapalat" w:eastAsia="Calibri" w:hAnsi="GHEA Grapalat" w:cs="Sylfaen"/>
                <w:color w:val="000000"/>
                <w:sz w:val="22"/>
                <w:szCs w:val="22"/>
                <w:shd w:val="clear" w:color="auto" w:fill="FFFFFF"/>
                <w:lang w:val="hy-AM" w:eastAsia="en-US"/>
              </w:rPr>
              <w:t>է</w:t>
            </w:r>
            <w:r w:rsidRPr="00886BE4">
              <w:rPr>
                <w:rFonts w:ascii="GHEA Grapalat" w:eastAsia="Calibri" w:hAnsi="GHEA Grapalat"/>
                <w:color w:val="000000"/>
                <w:sz w:val="22"/>
                <w:szCs w:val="22"/>
                <w:shd w:val="clear" w:color="auto" w:fill="FFFFFF"/>
                <w:lang w:val="hy-AM" w:eastAsia="en-US"/>
              </w:rPr>
              <w:t xml:space="preserve"> </w:t>
            </w:r>
            <w:r w:rsidRPr="00886BE4">
              <w:rPr>
                <w:rFonts w:ascii="GHEA Grapalat" w:eastAsia="Calibri" w:hAnsi="GHEA Grapalat" w:cs="Sylfaen"/>
                <w:color w:val="000000"/>
                <w:sz w:val="22"/>
                <w:szCs w:val="22"/>
                <w:shd w:val="clear" w:color="auto" w:fill="FFFFFF"/>
                <w:lang w:val="hy-AM" w:eastAsia="en-US"/>
              </w:rPr>
              <w:t>անաշխատունակության</w:t>
            </w:r>
            <w:r w:rsidRPr="00886BE4">
              <w:rPr>
                <w:rFonts w:ascii="GHEA Grapalat" w:eastAsia="Calibri" w:hAnsi="GHEA Grapalat"/>
                <w:color w:val="000000"/>
                <w:sz w:val="22"/>
                <w:szCs w:val="22"/>
                <w:shd w:val="clear" w:color="auto" w:fill="FFFFFF"/>
                <w:lang w:val="hy-AM" w:eastAsia="en-US"/>
              </w:rPr>
              <w:t xml:space="preserve"> </w:t>
            </w:r>
            <w:r w:rsidRPr="00886BE4">
              <w:rPr>
                <w:rFonts w:ascii="GHEA Grapalat" w:eastAsia="Calibri" w:hAnsi="GHEA Grapalat" w:cs="Sylfaen"/>
                <w:color w:val="000000"/>
                <w:sz w:val="22"/>
                <w:szCs w:val="22"/>
                <w:shd w:val="clear" w:color="auto" w:fill="FFFFFF"/>
                <w:lang w:val="hy-AM" w:eastAsia="en-US"/>
              </w:rPr>
              <w:t>թերթիկ</w:t>
            </w:r>
            <w:r w:rsidR="00DF47D7">
              <w:rPr>
                <w:rFonts w:ascii="GHEA Grapalat" w:eastAsia="Calibri" w:hAnsi="GHEA Grapalat" w:cs="Sylfaen"/>
                <w:color w:val="000000"/>
                <w:sz w:val="22"/>
                <w:szCs w:val="22"/>
                <w:shd w:val="clear" w:color="auto" w:fill="FFFFFF"/>
                <w:lang w:val="hy-AM" w:eastAsia="en-US"/>
              </w:rPr>
              <w:t>.</w:t>
            </w:r>
          </w:p>
        </w:tc>
        <w:tc>
          <w:tcPr>
            <w:tcW w:w="306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709EF78" w14:textId="77777777" w:rsidR="00964570" w:rsidRDefault="00C94D10" w:rsidP="00C94D10">
            <w:pPr>
              <w:spacing w:line="259" w:lineRule="auto"/>
              <w:ind w:left="34"/>
              <w:jc w:val="center"/>
              <w:rPr>
                <w:rFonts w:ascii="GHEA Grapalat" w:eastAsia="Calibri" w:hAnsi="GHEA Grapalat"/>
                <w:color w:val="000000"/>
                <w:sz w:val="22"/>
                <w:szCs w:val="22"/>
                <w:lang w:val="hy-AM" w:eastAsia="en-US"/>
              </w:rPr>
            </w:pPr>
            <w:r w:rsidRPr="00886BE4">
              <w:rPr>
                <w:rFonts w:ascii="GHEA Grapalat" w:eastAsia="Calibri" w:hAnsi="GHEA Grapalat" w:cs="Sylfaen"/>
                <w:sz w:val="22"/>
                <w:szCs w:val="22"/>
                <w:lang w:val="hy-AM" w:eastAsia="en-US"/>
              </w:rPr>
              <w:t>Կառավարության</w:t>
            </w:r>
            <w:r w:rsidRPr="00886BE4">
              <w:rPr>
                <w:rFonts w:ascii="GHEA Grapalat" w:eastAsia="Calibri" w:hAnsi="GHEA Grapalat"/>
                <w:color w:val="000000"/>
                <w:sz w:val="22"/>
                <w:szCs w:val="22"/>
                <w:lang w:val="hy-AM" w:eastAsia="en-US"/>
              </w:rPr>
              <w:t xml:space="preserve"> </w:t>
            </w:r>
            <w:r w:rsidRPr="00886BE4">
              <w:rPr>
                <w:rFonts w:ascii="GHEA Grapalat" w:eastAsia="Calibri" w:hAnsi="GHEA Grapalat"/>
                <w:color w:val="000000"/>
                <w:sz w:val="22"/>
                <w:szCs w:val="22"/>
                <w:lang w:val="af-ZA" w:eastAsia="en-US"/>
              </w:rPr>
              <w:t>2011</w:t>
            </w:r>
            <w:r w:rsidRPr="00886BE4">
              <w:rPr>
                <w:rFonts w:ascii="GHEA Grapalat" w:eastAsia="Calibri" w:hAnsi="GHEA Grapalat"/>
                <w:color w:val="000000"/>
                <w:sz w:val="22"/>
                <w:szCs w:val="22"/>
                <w:lang w:val="hy-AM" w:eastAsia="en-US"/>
              </w:rPr>
              <w:t xml:space="preserve"> </w:t>
            </w:r>
            <w:r w:rsidRPr="00886BE4">
              <w:rPr>
                <w:rFonts w:ascii="GHEA Grapalat" w:eastAsia="Calibri" w:hAnsi="GHEA Grapalat"/>
                <w:color w:val="000000"/>
                <w:sz w:val="22"/>
                <w:szCs w:val="22"/>
                <w:lang w:val="af-ZA" w:eastAsia="en-US"/>
              </w:rPr>
              <w:t>թ</w:t>
            </w:r>
            <w:r w:rsidRPr="00886BE4">
              <w:rPr>
                <w:rFonts w:ascii="GHEA Grapalat" w:eastAsia="Calibri" w:hAnsi="GHEA Grapalat"/>
                <w:color w:val="000000"/>
                <w:sz w:val="22"/>
                <w:szCs w:val="22"/>
                <w:lang w:val="hy-AM" w:eastAsia="en-US"/>
              </w:rPr>
              <w:t>վականի</w:t>
            </w:r>
            <w:r w:rsidRPr="00886BE4">
              <w:rPr>
                <w:rFonts w:ascii="GHEA Grapalat" w:eastAsia="Calibri" w:hAnsi="GHEA Grapalat" w:cs="Sylfaen"/>
                <w:color w:val="000000"/>
                <w:sz w:val="22"/>
                <w:szCs w:val="22"/>
                <w:shd w:val="clear" w:color="auto" w:fill="FFFFFF"/>
                <w:lang w:val="hy-AM" w:eastAsia="en-US"/>
              </w:rPr>
              <w:t xml:space="preserve"> հուլիսի</w:t>
            </w:r>
            <w:r w:rsidRPr="00886BE4">
              <w:rPr>
                <w:rFonts w:ascii="GHEA Grapalat" w:eastAsia="Calibri" w:hAnsi="GHEA Grapalat"/>
                <w:b/>
                <w:color w:val="000000"/>
                <w:sz w:val="22"/>
                <w:szCs w:val="22"/>
                <w:lang w:val="hy-AM" w:eastAsia="en-US"/>
              </w:rPr>
              <w:t xml:space="preserve"> </w:t>
            </w:r>
            <w:r w:rsidRPr="00886BE4">
              <w:rPr>
                <w:rFonts w:ascii="GHEA Grapalat" w:eastAsia="Calibri" w:hAnsi="GHEA Grapalat"/>
                <w:color w:val="000000"/>
                <w:sz w:val="22"/>
                <w:szCs w:val="22"/>
                <w:lang w:val="hy-AM" w:eastAsia="en-US"/>
              </w:rPr>
              <w:t xml:space="preserve">14-ի </w:t>
            </w:r>
          </w:p>
          <w:p w14:paraId="2340ED0D" w14:textId="3334AB0E" w:rsidR="00C94D10" w:rsidRPr="00886BE4" w:rsidRDefault="00C94D10" w:rsidP="00C94D10">
            <w:pPr>
              <w:spacing w:line="259" w:lineRule="auto"/>
              <w:ind w:left="34"/>
              <w:jc w:val="center"/>
              <w:rPr>
                <w:rFonts w:ascii="GHEA Grapalat" w:eastAsia="Calibri" w:hAnsi="GHEA Grapalat"/>
                <w:color w:val="000000"/>
                <w:sz w:val="22"/>
                <w:szCs w:val="22"/>
                <w:lang w:val="af-ZA" w:eastAsia="en-US"/>
              </w:rPr>
            </w:pPr>
            <w:r w:rsidRPr="00886BE4">
              <w:rPr>
                <w:rFonts w:ascii="GHEA Grapalat" w:eastAsia="Calibri" w:hAnsi="GHEA Grapalat"/>
                <w:color w:val="000000"/>
                <w:sz w:val="22"/>
                <w:szCs w:val="22"/>
                <w:lang w:val="af-ZA" w:eastAsia="en-US"/>
              </w:rPr>
              <w:t>N 1024-Ն</w:t>
            </w:r>
            <w:r w:rsidRPr="00886BE4">
              <w:rPr>
                <w:rFonts w:ascii="GHEA Grapalat" w:eastAsia="Calibri" w:hAnsi="GHEA Grapalat"/>
                <w:color w:val="000000"/>
                <w:sz w:val="22"/>
                <w:szCs w:val="22"/>
                <w:lang w:val="hy-AM" w:eastAsia="en-US"/>
              </w:rPr>
              <w:t xml:space="preserve"> որոշում</w:t>
            </w:r>
            <w:r w:rsidRPr="00886BE4">
              <w:rPr>
                <w:rFonts w:ascii="GHEA Grapalat" w:eastAsia="Calibri" w:hAnsi="GHEA Grapalat" w:cs="Sylfaen"/>
                <w:sz w:val="22"/>
                <w:szCs w:val="22"/>
                <w:lang w:val="af-ZA" w:eastAsia="en-US"/>
              </w:rPr>
              <w:t xml:space="preserve">, հավելված </w:t>
            </w:r>
            <w:r w:rsidRPr="00886BE4">
              <w:rPr>
                <w:rFonts w:ascii="GHEA Grapalat" w:eastAsia="Calibri" w:hAnsi="GHEA Grapalat"/>
                <w:sz w:val="22"/>
                <w:szCs w:val="22"/>
                <w:lang w:val="af-ZA" w:eastAsia="en-US"/>
              </w:rPr>
              <w:t xml:space="preserve">N </w:t>
            </w:r>
            <w:r w:rsidRPr="00886BE4">
              <w:rPr>
                <w:rFonts w:ascii="GHEA Grapalat" w:eastAsia="Calibri" w:hAnsi="GHEA Grapalat" w:cs="Sylfaen"/>
                <w:sz w:val="22"/>
                <w:szCs w:val="22"/>
                <w:lang w:val="af-ZA" w:eastAsia="en-US"/>
              </w:rPr>
              <w:t>5, կետ 32</w:t>
            </w:r>
          </w:p>
        </w:tc>
        <w:tc>
          <w:tcPr>
            <w:tcW w:w="4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CD2E198" w14:textId="77777777" w:rsidR="00C94D10" w:rsidRPr="00886BE4" w:rsidRDefault="00C94D10" w:rsidP="00C94D10">
            <w:pPr>
              <w:spacing w:line="259" w:lineRule="auto"/>
              <w:jc w:val="center"/>
              <w:rPr>
                <w:rFonts w:ascii="GHEA Grapalat" w:eastAsia="Calibri" w:hAnsi="GHEA Grapalat" w:cs="Sylfaen"/>
                <w:sz w:val="22"/>
                <w:szCs w:val="22"/>
                <w:lang w:val="hy-AM" w:eastAsia="en-US"/>
              </w:rPr>
            </w:pPr>
          </w:p>
        </w:tc>
        <w:tc>
          <w:tcPr>
            <w:tcW w:w="42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1253DD7" w14:textId="77777777" w:rsidR="00C94D10" w:rsidRPr="00886BE4" w:rsidRDefault="00C94D10" w:rsidP="00C94D10">
            <w:pPr>
              <w:spacing w:line="259" w:lineRule="auto"/>
              <w:jc w:val="center"/>
              <w:rPr>
                <w:rFonts w:ascii="GHEA Grapalat" w:eastAsia="Calibri" w:hAnsi="GHEA Grapalat" w:cs="Sylfaen"/>
                <w:sz w:val="22"/>
                <w:szCs w:val="22"/>
                <w:lang w:val="hy-AM" w:eastAsia="en-US"/>
              </w:rPr>
            </w:pPr>
          </w:p>
        </w:tc>
        <w:tc>
          <w:tcPr>
            <w:tcW w:w="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CC22EBB" w14:textId="77777777" w:rsidR="00C94D10" w:rsidRPr="00886BE4" w:rsidRDefault="00C94D10" w:rsidP="00C94D10">
            <w:pPr>
              <w:spacing w:line="259" w:lineRule="auto"/>
              <w:jc w:val="center"/>
              <w:rPr>
                <w:rFonts w:ascii="GHEA Grapalat" w:eastAsia="Calibri" w:hAnsi="GHEA Grapalat" w:cs="Sylfaen"/>
                <w:sz w:val="22"/>
                <w:szCs w:val="22"/>
                <w:lang w:val="hy-AM" w:eastAsia="en-US"/>
              </w:rPr>
            </w:pPr>
          </w:p>
        </w:tc>
        <w:tc>
          <w:tcPr>
            <w:tcW w:w="70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0879CAB" w14:textId="77777777" w:rsidR="00C94D10" w:rsidRPr="00886BE4" w:rsidRDefault="00C94D10" w:rsidP="00C94D10">
            <w:pPr>
              <w:spacing w:line="259" w:lineRule="auto"/>
              <w:jc w:val="center"/>
              <w:rPr>
                <w:rFonts w:ascii="GHEA Grapalat" w:eastAsia="Calibri" w:hAnsi="GHEA Grapalat" w:cs="Sylfaen"/>
                <w:sz w:val="22"/>
                <w:szCs w:val="22"/>
                <w:lang w:eastAsia="en-US"/>
              </w:rPr>
            </w:pPr>
            <w:r w:rsidRPr="00886BE4">
              <w:rPr>
                <w:rFonts w:ascii="GHEA Grapalat" w:eastAsia="Calibri" w:hAnsi="GHEA Grapalat" w:cs="Sylfaen"/>
                <w:sz w:val="22"/>
                <w:szCs w:val="22"/>
                <w:lang w:eastAsia="en-US"/>
              </w:rPr>
              <w:t>0,5</w:t>
            </w:r>
          </w:p>
        </w:tc>
        <w:tc>
          <w:tcPr>
            <w:tcW w:w="212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D9212B5" w14:textId="77777777" w:rsidR="00C94D10" w:rsidRPr="00886BE4" w:rsidRDefault="00C94D10" w:rsidP="00C94D10">
            <w:pPr>
              <w:spacing w:line="259" w:lineRule="auto"/>
              <w:jc w:val="center"/>
              <w:rPr>
                <w:rFonts w:ascii="GHEA Grapalat" w:eastAsia="Calibri" w:hAnsi="GHEA Grapalat"/>
                <w:sz w:val="22"/>
                <w:szCs w:val="22"/>
                <w:lang w:val="hy-AM" w:eastAsia="en-US"/>
              </w:rPr>
            </w:pPr>
            <w:r w:rsidRPr="00886BE4">
              <w:rPr>
                <w:rFonts w:ascii="GHEA Grapalat" w:eastAsia="Calibri" w:hAnsi="GHEA Grapalat" w:cs="Sylfaen"/>
                <w:sz w:val="22"/>
                <w:szCs w:val="22"/>
                <w:lang w:eastAsia="en-US"/>
              </w:rPr>
              <w:t>Փաստաթղթային</w:t>
            </w:r>
          </w:p>
        </w:tc>
        <w:tc>
          <w:tcPr>
            <w:tcW w:w="124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7E46147" w14:textId="77777777" w:rsidR="00C94D10" w:rsidRPr="00886BE4" w:rsidRDefault="00C94D10" w:rsidP="00C94D10">
            <w:pPr>
              <w:snapToGrid w:val="0"/>
              <w:jc w:val="center"/>
              <w:rPr>
                <w:rFonts w:ascii="GHEA Grapalat" w:eastAsia="Arial Unicode MS" w:hAnsi="GHEA Grapalat"/>
                <w:sz w:val="22"/>
                <w:szCs w:val="22"/>
              </w:rPr>
            </w:pPr>
          </w:p>
        </w:tc>
      </w:tr>
      <w:tr w:rsidR="00C94D10" w:rsidRPr="001C6022" w14:paraId="0CB99F73" w14:textId="77777777" w:rsidTr="00D44669">
        <w:trPr>
          <w:trHeight w:val="1423"/>
        </w:trPr>
        <w:tc>
          <w:tcPr>
            <w:tcW w:w="64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9D5A54B" w14:textId="076D5585" w:rsidR="00C94D10" w:rsidRPr="00DF4F88" w:rsidRDefault="003F45AB" w:rsidP="00736FE0">
            <w:pPr>
              <w:spacing w:line="259" w:lineRule="auto"/>
              <w:ind w:hanging="13"/>
              <w:jc w:val="center"/>
              <w:rPr>
                <w:rFonts w:ascii="GHEA Grapalat" w:eastAsia="Calibri" w:hAnsi="GHEA Grapalat" w:cs="Sylfaen"/>
                <w:b/>
                <w:sz w:val="24"/>
                <w:szCs w:val="24"/>
                <w:lang w:val="hy-AM" w:eastAsia="en-US"/>
              </w:rPr>
            </w:pPr>
            <w:r w:rsidRPr="00DF4F88">
              <w:rPr>
                <w:rFonts w:ascii="GHEA Grapalat" w:eastAsia="Calibri" w:hAnsi="GHEA Grapalat" w:cs="Sylfaen"/>
                <w:b/>
                <w:sz w:val="24"/>
                <w:szCs w:val="24"/>
                <w:lang w:val="hy-AM" w:eastAsia="en-US"/>
              </w:rPr>
              <w:t>6</w:t>
            </w:r>
            <w:r w:rsidR="00DF4F88" w:rsidRPr="00DF4F88">
              <w:rPr>
                <w:rFonts w:ascii="GHEA Grapalat" w:eastAsia="Calibri" w:hAnsi="GHEA Grapalat" w:cs="Sylfaen"/>
                <w:b/>
                <w:sz w:val="24"/>
                <w:szCs w:val="24"/>
                <w:lang w:val="hy-AM" w:eastAsia="en-US"/>
              </w:rPr>
              <w:t>8.</w:t>
            </w:r>
          </w:p>
          <w:p w14:paraId="243310B4" w14:textId="77777777" w:rsidR="00C94D10" w:rsidRPr="00886BE4" w:rsidRDefault="00C94D10" w:rsidP="00736FE0">
            <w:pPr>
              <w:spacing w:line="259" w:lineRule="auto"/>
              <w:ind w:hanging="13"/>
              <w:jc w:val="center"/>
              <w:rPr>
                <w:rFonts w:ascii="GHEA Grapalat" w:eastAsia="Calibri" w:hAnsi="GHEA Grapalat" w:cs="Sylfaen"/>
                <w:sz w:val="22"/>
                <w:szCs w:val="22"/>
                <w:lang w:val="hy-AM" w:eastAsia="en-US"/>
              </w:rPr>
            </w:pPr>
          </w:p>
          <w:p w14:paraId="561496CA" w14:textId="77777777" w:rsidR="00C94D10" w:rsidRPr="00886BE4" w:rsidRDefault="00C94D10" w:rsidP="00736FE0">
            <w:pPr>
              <w:spacing w:line="259" w:lineRule="auto"/>
              <w:ind w:hanging="13"/>
              <w:jc w:val="center"/>
              <w:rPr>
                <w:rFonts w:ascii="GHEA Grapalat" w:eastAsia="Calibri" w:hAnsi="GHEA Grapalat" w:cs="Sylfaen"/>
                <w:sz w:val="22"/>
                <w:szCs w:val="22"/>
                <w:lang w:val="hy-AM" w:eastAsia="en-US"/>
              </w:rPr>
            </w:pPr>
          </w:p>
          <w:p w14:paraId="6EE9B592" w14:textId="77777777" w:rsidR="00C94D10" w:rsidRPr="00886BE4" w:rsidRDefault="00C94D10" w:rsidP="00736FE0">
            <w:pPr>
              <w:spacing w:line="259" w:lineRule="auto"/>
              <w:ind w:hanging="13"/>
              <w:jc w:val="center"/>
              <w:rPr>
                <w:rFonts w:ascii="GHEA Grapalat" w:eastAsia="Calibri" w:hAnsi="GHEA Grapalat" w:cs="Sylfaen"/>
                <w:sz w:val="22"/>
                <w:szCs w:val="22"/>
                <w:lang w:val="hy-AM" w:eastAsia="en-US"/>
              </w:rPr>
            </w:pPr>
          </w:p>
          <w:p w14:paraId="16E79B5A" w14:textId="77777777" w:rsidR="00C94D10" w:rsidRPr="00886BE4" w:rsidRDefault="00C94D10" w:rsidP="00736FE0">
            <w:pPr>
              <w:spacing w:line="259" w:lineRule="auto"/>
              <w:ind w:left="63" w:hanging="13"/>
              <w:jc w:val="center"/>
              <w:rPr>
                <w:rFonts w:ascii="GHEA Grapalat" w:eastAsia="Calibri" w:hAnsi="GHEA Grapalat" w:cs="Sylfaen"/>
                <w:sz w:val="22"/>
                <w:szCs w:val="22"/>
                <w:lang w:eastAsia="en-US"/>
              </w:rPr>
            </w:pPr>
          </w:p>
        </w:tc>
        <w:tc>
          <w:tcPr>
            <w:tcW w:w="558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E3F822B" w14:textId="64C288FE" w:rsidR="00C94D10" w:rsidRPr="00886BE4" w:rsidRDefault="00C94D10" w:rsidP="00752270">
            <w:pPr>
              <w:shd w:val="clear" w:color="auto" w:fill="FFFFFF"/>
              <w:ind w:left="34"/>
              <w:jc w:val="both"/>
              <w:rPr>
                <w:rFonts w:ascii="GHEA Grapalat" w:hAnsi="GHEA Grapalat"/>
                <w:b/>
                <w:sz w:val="22"/>
                <w:szCs w:val="22"/>
                <w:lang w:val="hy-AM"/>
              </w:rPr>
            </w:pPr>
            <w:r w:rsidRPr="00886BE4">
              <w:rPr>
                <w:rFonts w:ascii="GHEA Grapalat" w:hAnsi="GHEA Grapalat"/>
                <w:color w:val="000000"/>
                <w:sz w:val="22"/>
                <w:szCs w:val="22"/>
                <w:shd w:val="clear" w:color="auto" w:fill="FFFFFF"/>
                <w:lang w:val="hy-AM"/>
              </w:rPr>
              <w:t>Անաշխատունակության թերթիկը վարձու աշխատողին և ինքնուրույնաբար իրեն աշխատանքով ապահոված անձին տրվում է</w:t>
            </w:r>
            <w:r w:rsidR="00DF47D7">
              <w:rPr>
                <w:rFonts w:ascii="GHEA Grapalat" w:hAnsi="GHEA Grapalat"/>
                <w:color w:val="000000"/>
                <w:sz w:val="22"/>
                <w:szCs w:val="22"/>
                <w:shd w:val="clear" w:color="auto" w:fill="FFFFFF"/>
                <w:lang w:val="hy-AM"/>
              </w:rPr>
              <w:t>.</w:t>
            </w:r>
          </w:p>
        </w:tc>
        <w:tc>
          <w:tcPr>
            <w:tcW w:w="306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571877B" w14:textId="77777777" w:rsidR="00C94D10" w:rsidRPr="00886BE4" w:rsidRDefault="00C94D10" w:rsidP="00C94D10">
            <w:pPr>
              <w:spacing w:line="259" w:lineRule="auto"/>
              <w:ind w:left="34"/>
              <w:jc w:val="center"/>
              <w:rPr>
                <w:rFonts w:ascii="GHEA Grapalat" w:eastAsia="Calibri" w:hAnsi="GHEA Grapalat"/>
                <w:color w:val="000000"/>
                <w:sz w:val="22"/>
                <w:szCs w:val="22"/>
                <w:lang w:val="af-ZA" w:eastAsia="en-US"/>
              </w:rPr>
            </w:pPr>
            <w:r w:rsidRPr="00886BE4">
              <w:rPr>
                <w:rFonts w:ascii="GHEA Grapalat" w:eastAsia="Calibri" w:hAnsi="GHEA Grapalat" w:cs="Sylfaen"/>
                <w:sz w:val="22"/>
                <w:szCs w:val="22"/>
                <w:lang w:val="hy-AM" w:eastAsia="en-US"/>
              </w:rPr>
              <w:t>Կառավարության</w:t>
            </w:r>
          </w:p>
          <w:p w14:paraId="1F676E0D" w14:textId="3E76E67A" w:rsidR="00C94D10" w:rsidRPr="00886BE4" w:rsidRDefault="00C94D10" w:rsidP="00C94D10">
            <w:pPr>
              <w:spacing w:line="259" w:lineRule="auto"/>
              <w:ind w:left="34"/>
              <w:jc w:val="center"/>
              <w:rPr>
                <w:rFonts w:ascii="GHEA Grapalat" w:eastAsia="Arial Unicode MS" w:hAnsi="GHEA Grapalat" w:cs="Sylfaen"/>
                <w:sz w:val="22"/>
                <w:szCs w:val="22"/>
                <w:lang w:val="hy-AM" w:eastAsia="en-US"/>
              </w:rPr>
            </w:pPr>
            <w:r w:rsidRPr="00886BE4">
              <w:rPr>
                <w:rFonts w:ascii="GHEA Grapalat" w:eastAsia="Calibri" w:hAnsi="GHEA Grapalat"/>
                <w:color w:val="000000"/>
                <w:sz w:val="22"/>
                <w:szCs w:val="22"/>
                <w:lang w:val="af-ZA" w:eastAsia="en-US"/>
              </w:rPr>
              <w:t>2011</w:t>
            </w:r>
            <w:r w:rsidRPr="00886BE4">
              <w:rPr>
                <w:rFonts w:ascii="GHEA Grapalat" w:eastAsia="Calibri" w:hAnsi="GHEA Grapalat"/>
                <w:color w:val="000000"/>
                <w:sz w:val="22"/>
                <w:szCs w:val="22"/>
                <w:lang w:val="hy-AM" w:eastAsia="en-US"/>
              </w:rPr>
              <w:t xml:space="preserve"> </w:t>
            </w:r>
            <w:r w:rsidRPr="00886BE4">
              <w:rPr>
                <w:rFonts w:ascii="GHEA Grapalat" w:eastAsia="Calibri" w:hAnsi="GHEA Grapalat"/>
                <w:color w:val="000000"/>
                <w:sz w:val="22"/>
                <w:szCs w:val="22"/>
                <w:lang w:val="af-ZA" w:eastAsia="en-US"/>
              </w:rPr>
              <w:t>թ</w:t>
            </w:r>
            <w:r w:rsidRPr="00886BE4">
              <w:rPr>
                <w:rFonts w:ascii="GHEA Grapalat" w:eastAsia="Calibri" w:hAnsi="GHEA Grapalat"/>
                <w:color w:val="000000"/>
                <w:sz w:val="22"/>
                <w:szCs w:val="22"/>
                <w:lang w:val="hy-AM" w:eastAsia="en-US"/>
              </w:rPr>
              <w:t>վականի</w:t>
            </w:r>
            <w:r w:rsidRPr="00886BE4">
              <w:rPr>
                <w:rFonts w:ascii="GHEA Grapalat" w:eastAsia="Calibri" w:hAnsi="GHEA Grapalat" w:cs="Sylfaen"/>
                <w:color w:val="000000"/>
                <w:sz w:val="22"/>
                <w:szCs w:val="22"/>
                <w:shd w:val="clear" w:color="auto" w:fill="FFFFFF"/>
                <w:lang w:val="af-ZA" w:eastAsia="en-US"/>
              </w:rPr>
              <w:t xml:space="preserve"> </w:t>
            </w:r>
            <w:r w:rsidRPr="00886BE4">
              <w:rPr>
                <w:rFonts w:ascii="GHEA Grapalat" w:eastAsia="Calibri" w:hAnsi="GHEA Grapalat" w:cs="Sylfaen"/>
                <w:color w:val="000000"/>
                <w:sz w:val="22"/>
                <w:szCs w:val="22"/>
                <w:shd w:val="clear" w:color="auto" w:fill="FFFFFF"/>
                <w:lang w:val="hy-AM" w:eastAsia="en-US"/>
              </w:rPr>
              <w:t>հուլիսի</w:t>
            </w:r>
            <w:r w:rsidRPr="00886BE4">
              <w:rPr>
                <w:rFonts w:ascii="GHEA Grapalat" w:eastAsia="Calibri" w:hAnsi="GHEA Grapalat"/>
                <w:color w:val="000000"/>
                <w:sz w:val="22"/>
                <w:szCs w:val="22"/>
                <w:lang w:val="hy-AM" w:eastAsia="en-US"/>
              </w:rPr>
              <w:t xml:space="preserve"> 14-ի</w:t>
            </w:r>
            <w:r w:rsidRPr="00886BE4">
              <w:rPr>
                <w:rFonts w:ascii="GHEA Grapalat" w:eastAsia="Calibri" w:hAnsi="GHEA Grapalat"/>
                <w:color w:val="000000"/>
                <w:sz w:val="22"/>
                <w:szCs w:val="22"/>
                <w:lang w:val="af-ZA" w:eastAsia="en-US"/>
              </w:rPr>
              <w:t xml:space="preserve"> N 1024-Ն</w:t>
            </w:r>
            <w:r w:rsidRPr="00886BE4">
              <w:rPr>
                <w:rFonts w:ascii="GHEA Grapalat" w:eastAsia="Calibri" w:hAnsi="GHEA Grapalat"/>
                <w:color w:val="000000"/>
                <w:sz w:val="22"/>
                <w:szCs w:val="22"/>
                <w:lang w:val="hy-AM" w:eastAsia="en-US"/>
              </w:rPr>
              <w:t xml:space="preserve"> որոշում</w:t>
            </w:r>
            <w:r w:rsidRPr="00886BE4">
              <w:rPr>
                <w:rFonts w:ascii="GHEA Grapalat" w:eastAsia="Calibri" w:hAnsi="GHEA Grapalat" w:cs="Sylfaen"/>
                <w:sz w:val="22"/>
                <w:szCs w:val="22"/>
                <w:lang w:val="af-ZA" w:eastAsia="en-US"/>
              </w:rPr>
              <w:t xml:space="preserve">, հավելված </w:t>
            </w:r>
            <w:r w:rsidRPr="00886BE4">
              <w:rPr>
                <w:rFonts w:ascii="GHEA Grapalat" w:eastAsia="Calibri" w:hAnsi="GHEA Grapalat"/>
                <w:sz w:val="22"/>
                <w:szCs w:val="22"/>
                <w:lang w:val="af-ZA" w:eastAsia="en-US"/>
              </w:rPr>
              <w:t xml:space="preserve">N </w:t>
            </w:r>
            <w:r w:rsidRPr="00886BE4">
              <w:rPr>
                <w:rFonts w:ascii="GHEA Grapalat" w:eastAsia="Calibri" w:hAnsi="GHEA Grapalat" w:cs="Sylfaen"/>
                <w:sz w:val="22"/>
                <w:szCs w:val="22"/>
                <w:lang w:val="af-ZA" w:eastAsia="en-US"/>
              </w:rPr>
              <w:t xml:space="preserve">5, </w:t>
            </w:r>
            <w:r w:rsidRPr="00886BE4">
              <w:rPr>
                <w:rFonts w:ascii="GHEA Grapalat" w:eastAsia="Calibri" w:hAnsi="GHEA Grapalat"/>
                <w:color w:val="000000"/>
                <w:sz w:val="22"/>
                <w:szCs w:val="22"/>
                <w:lang w:val="hy-AM" w:eastAsia="en-US"/>
              </w:rPr>
              <w:t>կետ 34</w:t>
            </w:r>
          </w:p>
        </w:tc>
        <w:tc>
          <w:tcPr>
            <w:tcW w:w="497" w:type="dxa"/>
            <w:tcBorders>
              <w:top w:val="single" w:sz="4" w:space="0" w:color="auto"/>
              <w:left w:val="single" w:sz="4" w:space="0" w:color="auto"/>
              <w:bottom w:val="single" w:sz="4" w:space="0" w:color="auto"/>
              <w:right w:val="single" w:sz="4" w:space="0" w:color="auto"/>
            </w:tcBorders>
            <w:shd w:val="clear" w:color="auto" w:fill="D9D9D9"/>
            <w:tcMar>
              <w:top w:w="0" w:type="dxa"/>
              <w:left w:w="108" w:type="dxa"/>
              <w:bottom w:w="0" w:type="dxa"/>
              <w:right w:w="108" w:type="dxa"/>
            </w:tcMar>
          </w:tcPr>
          <w:p w14:paraId="5DF59FA5" w14:textId="77777777" w:rsidR="00C94D10" w:rsidRPr="00886BE4" w:rsidRDefault="00C94D10" w:rsidP="00C94D10">
            <w:pPr>
              <w:spacing w:line="259" w:lineRule="auto"/>
              <w:jc w:val="center"/>
              <w:rPr>
                <w:rFonts w:ascii="GHEA Grapalat" w:eastAsia="Calibri" w:hAnsi="GHEA Grapalat" w:cs="Sylfaen"/>
                <w:sz w:val="22"/>
                <w:szCs w:val="22"/>
                <w:lang w:val="af-ZA" w:eastAsia="en-US"/>
              </w:rPr>
            </w:pPr>
          </w:p>
        </w:tc>
        <w:tc>
          <w:tcPr>
            <w:tcW w:w="426" w:type="dxa"/>
            <w:tcBorders>
              <w:top w:val="single" w:sz="4" w:space="0" w:color="auto"/>
              <w:left w:val="single" w:sz="4" w:space="0" w:color="auto"/>
              <w:bottom w:val="single" w:sz="4" w:space="0" w:color="auto"/>
              <w:right w:val="single" w:sz="4" w:space="0" w:color="auto"/>
            </w:tcBorders>
            <w:shd w:val="clear" w:color="auto" w:fill="D9D9D9"/>
            <w:tcMar>
              <w:top w:w="0" w:type="dxa"/>
              <w:left w:w="108" w:type="dxa"/>
              <w:bottom w:w="0" w:type="dxa"/>
              <w:right w:w="108" w:type="dxa"/>
            </w:tcMar>
          </w:tcPr>
          <w:p w14:paraId="32FA5C40" w14:textId="77777777" w:rsidR="00C94D10" w:rsidRPr="00886BE4" w:rsidRDefault="00C94D10" w:rsidP="00C94D10">
            <w:pPr>
              <w:spacing w:line="259" w:lineRule="auto"/>
              <w:jc w:val="center"/>
              <w:rPr>
                <w:rFonts w:ascii="GHEA Grapalat" w:eastAsia="Calibri" w:hAnsi="GHEA Grapalat" w:cs="Sylfaen"/>
                <w:sz w:val="22"/>
                <w:szCs w:val="22"/>
                <w:lang w:val="af-ZA" w:eastAsia="en-US"/>
              </w:rPr>
            </w:pPr>
          </w:p>
        </w:tc>
        <w:tc>
          <w:tcPr>
            <w:tcW w:w="567" w:type="dxa"/>
            <w:tcBorders>
              <w:top w:val="single" w:sz="4" w:space="0" w:color="auto"/>
              <w:left w:val="single" w:sz="4" w:space="0" w:color="auto"/>
              <w:bottom w:val="single" w:sz="4" w:space="0" w:color="auto"/>
              <w:right w:val="single" w:sz="4" w:space="0" w:color="auto"/>
            </w:tcBorders>
            <w:shd w:val="clear" w:color="auto" w:fill="D9D9D9"/>
            <w:tcMar>
              <w:top w:w="0" w:type="dxa"/>
              <w:left w:w="108" w:type="dxa"/>
              <w:bottom w:w="0" w:type="dxa"/>
              <w:right w:w="108" w:type="dxa"/>
            </w:tcMar>
          </w:tcPr>
          <w:p w14:paraId="49B1DEE3" w14:textId="77777777" w:rsidR="00C94D10" w:rsidRPr="00886BE4" w:rsidRDefault="00C94D10" w:rsidP="00C94D10">
            <w:pPr>
              <w:spacing w:line="259" w:lineRule="auto"/>
              <w:jc w:val="center"/>
              <w:rPr>
                <w:rFonts w:ascii="GHEA Grapalat" w:eastAsia="Calibri" w:hAnsi="GHEA Grapalat" w:cs="Sylfaen"/>
                <w:sz w:val="22"/>
                <w:szCs w:val="22"/>
                <w:lang w:val="af-ZA" w:eastAsia="en-US"/>
              </w:rPr>
            </w:pPr>
          </w:p>
        </w:tc>
        <w:tc>
          <w:tcPr>
            <w:tcW w:w="708" w:type="dxa"/>
            <w:tcBorders>
              <w:top w:val="single" w:sz="4" w:space="0" w:color="auto"/>
              <w:left w:val="single" w:sz="4" w:space="0" w:color="auto"/>
              <w:bottom w:val="single" w:sz="4" w:space="0" w:color="auto"/>
              <w:right w:val="single" w:sz="4" w:space="0" w:color="auto"/>
            </w:tcBorders>
            <w:shd w:val="clear" w:color="auto" w:fill="D9D9D9"/>
            <w:tcMar>
              <w:top w:w="0" w:type="dxa"/>
              <w:left w:w="108" w:type="dxa"/>
              <w:bottom w:w="0" w:type="dxa"/>
              <w:right w:w="108" w:type="dxa"/>
            </w:tcMar>
          </w:tcPr>
          <w:p w14:paraId="47C089EC" w14:textId="77777777" w:rsidR="00C94D10" w:rsidRPr="00886BE4" w:rsidRDefault="00C94D10" w:rsidP="00C94D10">
            <w:pPr>
              <w:spacing w:line="259" w:lineRule="auto"/>
              <w:jc w:val="center"/>
              <w:rPr>
                <w:rFonts w:ascii="GHEA Grapalat" w:eastAsia="Calibri" w:hAnsi="GHEA Grapalat" w:cs="Sylfaen"/>
                <w:sz w:val="22"/>
                <w:szCs w:val="22"/>
                <w:lang w:val="hy-AM" w:eastAsia="en-US"/>
              </w:rPr>
            </w:pPr>
          </w:p>
        </w:tc>
        <w:tc>
          <w:tcPr>
            <w:tcW w:w="2127" w:type="dxa"/>
            <w:tcBorders>
              <w:top w:val="single" w:sz="4" w:space="0" w:color="auto"/>
              <w:left w:val="single" w:sz="4" w:space="0" w:color="auto"/>
              <w:bottom w:val="single" w:sz="4" w:space="0" w:color="auto"/>
              <w:right w:val="single" w:sz="4" w:space="0" w:color="auto"/>
            </w:tcBorders>
            <w:shd w:val="clear" w:color="auto" w:fill="D9D9D9"/>
            <w:tcMar>
              <w:top w:w="0" w:type="dxa"/>
              <w:left w:w="108" w:type="dxa"/>
              <w:bottom w:w="0" w:type="dxa"/>
              <w:right w:w="108" w:type="dxa"/>
            </w:tcMar>
          </w:tcPr>
          <w:p w14:paraId="40780C4F" w14:textId="77777777" w:rsidR="00C94D10" w:rsidRPr="00886BE4" w:rsidRDefault="00C94D10" w:rsidP="00C94D10">
            <w:pPr>
              <w:spacing w:line="259" w:lineRule="auto"/>
              <w:ind w:firstLine="49"/>
              <w:jc w:val="center"/>
              <w:rPr>
                <w:rFonts w:ascii="GHEA Grapalat" w:eastAsia="Calibri" w:hAnsi="GHEA Grapalat" w:cs="Sylfaen"/>
                <w:sz w:val="22"/>
                <w:szCs w:val="22"/>
                <w:lang w:val="hy-AM" w:eastAsia="en-US"/>
              </w:rPr>
            </w:pPr>
          </w:p>
        </w:tc>
        <w:tc>
          <w:tcPr>
            <w:tcW w:w="1244" w:type="dxa"/>
            <w:tcBorders>
              <w:top w:val="single" w:sz="4" w:space="0" w:color="auto"/>
              <w:left w:val="single" w:sz="4" w:space="0" w:color="auto"/>
              <w:bottom w:val="single" w:sz="4" w:space="0" w:color="auto"/>
              <w:right w:val="single" w:sz="4" w:space="0" w:color="auto"/>
            </w:tcBorders>
            <w:shd w:val="clear" w:color="auto" w:fill="D9D9D9"/>
            <w:tcMar>
              <w:top w:w="0" w:type="dxa"/>
              <w:left w:w="108" w:type="dxa"/>
              <w:bottom w:w="0" w:type="dxa"/>
              <w:right w:w="108" w:type="dxa"/>
            </w:tcMar>
          </w:tcPr>
          <w:p w14:paraId="587D09EA" w14:textId="77777777" w:rsidR="00C94D10" w:rsidRPr="00886BE4" w:rsidRDefault="00C94D10" w:rsidP="00C94D10">
            <w:pPr>
              <w:spacing w:line="259" w:lineRule="auto"/>
              <w:ind w:hanging="13"/>
              <w:jc w:val="center"/>
              <w:rPr>
                <w:rFonts w:ascii="GHEA Grapalat" w:eastAsia="Calibri" w:hAnsi="GHEA Grapalat" w:cs="Sylfaen"/>
                <w:sz w:val="22"/>
                <w:szCs w:val="22"/>
                <w:lang w:val="hy-AM" w:eastAsia="en-US"/>
              </w:rPr>
            </w:pPr>
          </w:p>
          <w:p w14:paraId="4FF24055" w14:textId="77777777" w:rsidR="00C94D10" w:rsidRPr="00886BE4" w:rsidRDefault="00C94D10" w:rsidP="00C94D10">
            <w:pPr>
              <w:spacing w:line="259" w:lineRule="auto"/>
              <w:ind w:hanging="13"/>
              <w:jc w:val="center"/>
              <w:rPr>
                <w:rFonts w:ascii="GHEA Grapalat" w:eastAsia="Calibri" w:hAnsi="GHEA Grapalat" w:cs="Sylfaen"/>
                <w:sz w:val="22"/>
                <w:szCs w:val="22"/>
                <w:lang w:val="hy-AM" w:eastAsia="en-US"/>
              </w:rPr>
            </w:pPr>
          </w:p>
          <w:p w14:paraId="1B9ACD0E" w14:textId="77777777" w:rsidR="00C94D10" w:rsidRPr="00886BE4" w:rsidRDefault="00C94D10" w:rsidP="00C94D10">
            <w:pPr>
              <w:spacing w:line="259" w:lineRule="auto"/>
              <w:ind w:hanging="13"/>
              <w:jc w:val="center"/>
              <w:rPr>
                <w:rFonts w:ascii="GHEA Grapalat" w:eastAsia="Calibri" w:hAnsi="GHEA Grapalat" w:cs="Sylfaen"/>
                <w:sz w:val="22"/>
                <w:szCs w:val="22"/>
                <w:lang w:val="hy-AM" w:eastAsia="en-US"/>
              </w:rPr>
            </w:pPr>
          </w:p>
          <w:p w14:paraId="1CB95333" w14:textId="77777777" w:rsidR="00C94D10" w:rsidRPr="00886BE4" w:rsidRDefault="00C94D10" w:rsidP="00C94D10">
            <w:pPr>
              <w:spacing w:line="259" w:lineRule="auto"/>
              <w:ind w:left="63" w:hanging="13"/>
              <w:jc w:val="center"/>
              <w:rPr>
                <w:rFonts w:ascii="GHEA Grapalat" w:eastAsia="Calibri" w:hAnsi="GHEA Grapalat" w:cs="Sylfaen"/>
                <w:sz w:val="22"/>
                <w:szCs w:val="22"/>
                <w:lang w:val="hy-AM" w:eastAsia="en-US"/>
              </w:rPr>
            </w:pPr>
          </w:p>
        </w:tc>
      </w:tr>
      <w:tr w:rsidR="00C94D10" w:rsidRPr="00886BE4" w14:paraId="4A3EDBBE" w14:textId="77777777" w:rsidTr="00D44669">
        <w:trPr>
          <w:trHeight w:val="848"/>
        </w:trPr>
        <w:tc>
          <w:tcPr>
            <w:tcW w:w="64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826C309" w14:textId="68F19482" w:rsidR="00C94D10" w:rsidRPr="004E4189" w:rsidRDefault="00C94D10" w:rsidP="00DF4F88">
            <w:pPr>
              <w:spacing w:line="259" w:lineRule="auto"/>
              <w:ind w:hanging="13"/>
              <w:jc w:val="center"/>
              <w:rPr>
                <w:rFonts w:ascii="GHEA Grapalat" w:eastAsia="Calibri" w:hAnsi="GHEA Grapalat" w:cs="Sylfaen"/>
                <w:sz w:val="22"/>
                <w:szCs w:val="22"/>
                <w:lang w:val="ru-RU" w:eastAsia="en-US"/>
              </w:rPr>
            </w:pPr>
            <w:r w:rsidRPr="00886BE4">
              <w:rPr>
                <w:rFonts w:ascii="GHEA Grapalat" w:eastAsia="Calibri" w:hAnsi="GHEA Grapalat" w:cs="Sylfaen"/>
                <w:sz w:val="22"/>
                <w:szCs w:val="22"/>
                <w:lang w:val="hy-AM" w:eastAsia="en-US"/>
              </w:rPr>
              <w:t>1</w:t>
            </w:r>
            <w:r w:rsidR="004E4189">
              <w:rPr>
                <w:rFonts w:ascii="GHEA Grapalat" w:eastAsia="Calibri" w:hAnsi="GHEA Grapalat" w:cs="Sylfaen"/>
                <w:sz w:val="22"/>
                <w:szCs w:val="22"/>
                <w:lang w:val="ru-RU" w:eastAsia="en-US"/>
              </w:rPr>
              <w:t>)</w:t>
            </w:r>
          </w:p>
        </w:tc>
        <w:tc>
          <w:tcPr>
            <w:tcW w:w="558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2151C52" w14:textId="15F0FEE7" w:rsidR="00C94D10" w:rsidRPr="00886BE4" w:rsidRDefault="00C94D10" w:rsidP="00752270">
            <w:pPr>
              <w:shd w:val="clear" w:color="auto" w:fill="FFFFFF"/>
              <w:ind w:left="-41"/>
              <w:jc w:val="both"/>
              <w:rPr>
                <w:rFonts w:ascii="GHEA Grapalat" w:hAnsi="GHEA Grapalat"/>
                <w:b/>
                <w:sz w:val="22"/>
                <w:szCs w:val="22"/>
                <w:lang w:val="hy-AM"/>
              </w:rPr>
            </w:pPr>
            <w:r w:rsidRPr="00886BE4">
              <w:rPr>
                <w:rFonts w:ascii="GHEA Grapalat" w:hAnsi="GHEA Grapalat"/>
                <w:color w:val="000000"/>
                <w:sz w:val="22"/>
                <w:szCs w:val="22"/>
                <w:shd w:val="clear" w:color="auto" w:fill="FFFFFF"/>
                <w:lang w:val="hy-AM"/>
              </w:rPr>
              <w:t>Մեկ անաշխատունակության թերթիկ</w:t>
            </w:r>
            <w:r w:rsidRPr="00886BE4">
              <w:rPr>
                <w:rFonts w:ascii="GHEA Grapalat" w:hAnsi="GHEA Grapalat"/>
                <w:color w:val="000000"/>
                <w:sz w:val="22"/>
                <w:szCs w:val="22"/>
                <w:lang w:val="hy-AM"/>
              </w:rPr>
              <w:t xml:space="preserve"> 140 օրացուցային օր տևողությամբ արձակուրդի ժամանակաշրջանի համար (հղիության` 70 օրացուցային օր, ծննդաբերության` 70 օրացուցային օր)</w:t>
            </w:r>
            <w:r w:rsidR="00DF47D7">
              <w:rPr>
                <w:rFonts w:ascii="GHEA Grapalat" w:hAnsi="GHEA Grapalat"/>
                <w:color w:val="000000"/>
                <w:sz w:val="22"/>
                <w:szCs w:val="22"/>
                <w:lang w:val="hy-AM"/>
              </w:rPr>
              <w:t>.</w:t>
            </w:r>
          </w:p>
        </w:tc>
        <w:tc>
          <w:tcPr>
            <w:tcW w:w="306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EEC266B" w14:textId="77777777" w:rsidR="00C94D10" w:rsidRPr="00886BE4" w:rsidRDefault="00C94D10" w:rsidP="00C94D10">
            <w:pPr>
              <w:spacing w:line="259" w:lineRule="auto"/>
              <w:ind w:left="34"/>
              <w:jc w:val="center"/>
              <w:rPr>
                <w:rFonts w:ascii="GHEA Grapalat" w:eastAsia="Calibri" w:hAnsi="GHEA Grapalat"/>
                <w:color w:val="000000"/>
                <w:sz w:val="22"/>
                <w:szCs w:val="22"/>
                <w:lang w:val="af-ZA" w:eastAsia="en-US"/>
              </w:rPr>
            </w:pPr>
            <w:r w:rsidRPr="00886BE4">
              <w:rPr>
                <w:rFonts w:ascii="GHEA Grapalat" w:eastAsia="Calibri" w:hAnsi="GHEA Grapalat" w:cs="Sylfaen"/>
                <w:sz w:val="22"/>
                <w:szCs w:val="22"/>
                <w:lang w:val="hy-AM" w:eastAsia="en-US"/>
              </w:rPr>
              <w:t>Կառավարության</w:t>
            </w:r>
          </w:p>
          <w:p w14:paraId="548AAC4A" w14:textId="14045997" w:rsidR="00C94D10" w:rsidRPr="00886BE4" w:rsidRDefault="00C94D10" w:rsidP="00C94D10">
            <w:pPr>
              <w:spacing w:line="259" w:lineRule="auto"/>
              <w:ind w:left="34"/>
              <w:jc w:val="center"/>
              <w:rPr>
                <w:rFonts w:ascii="GHEA Grapalat" w:eastAsia="Arial Unicode MS" w:hAnsi="GHEA Grapalat" w:cs="Sylfaen"/>
                <w:sz w:val="22"/>
                <w:szCs w:val="22"/>
                <w:lang w:val="hy-AM" w:eastAsia="en-US"/>
              </w:rPr>
            </w:pPr>
            <w:r w:rsidRPr="00886BE4">
              <w:rPr>
                <w:rFonts w:ascii="GHEA Grapalat" w:eastAsia="Calibri" w:hAnsi="GHEA Grapalat"/>
                <w:color w:val="000000"/>
                <w:sz w:val="22"/>
                <w:szCs w:val="22"/>
                <w:lang w:val="af-ZA" w:eastAsia="en-US"/>
              </w:rPr>
              <w:t>2011</w:t>
            </w:r>
            <w:r w:rsidRPr="00886BE4">
              <w:rPr>
                <w:rFonts w:ascii="GHEA Grapalat" w:eastAsia="Calibri" w:hAnsi="GHEA Grapalat"/>
                <w:color w:val="000000"/>
                <w:sz w:val="22"/>
                <w:szCs w:val="22"/>
                <w:lang w:val="hy-AM" w:eastAsia="en-US"/>
              </w:rPr>
              <w:t xml:space="preserve"> </w:t>
            </w:r>
            <w:r w:rsidRPr="00886BE4">
              <w:rPr>
                <w:rFonts w:ascii="GHEA Grapalat" w:eastAsia="Calibri" w:hAnsi="GHEA Grapalat"/>
                <w:color w:val="000000"/>
                <w:sz w:val="22"/>
                <w:szCs w:val="22"/>
                <w:lang w:val="af-ZA" w:eastAsia="en-US"/>
              </w:rPr>
              <w:t>թ</w:t>
            </w:r>
            <w:r w:rsidRPr="00886BE4">
              <w:rPr>
                <w:rFonts w:ascii="GHEA Grapalat" w:eastAsia="Calibri" w:hAnsi="GHEA Grapalat"/>
                <w:color w:val="000000"/>
                <w:sz w:val="22"/>
                <w:szCs w:val="22"/>
                <w:lang w:val="hy-AM" w:eastAsia="en-US"/>
              </w:rPr>
              <w:t>վականի</w:t>
            </w:r>
            <w:r w:rsidRPr="00886BE4">
              <w:rPr>
                <w:rFonts w:ascii="GHEA Grapalat" w:eastAsia="Calibri" w:hAnsi="GHEA Grapalat" w:cs="Sylfaen"/>
                <w:color w:val="000000"/>
                <w:sz w:val="22"/>
                <w:szCs w:val="22"/>
                <w:shd w:val="clear" w:color="auto" w:fill="FFFFFF"/>
                <w:lang w:val="af-ZA" w:eastAsia="en-US"/>
              </w:rPr>
              <w:t xml:space="preserve"> </w:t>
            </w:r>
            <w:r w:rsidRPr="00886BE4">
              <w:rPr>
                <w:rFonts w:ascii="GHEA Grapalat" w:eastAsia="Calibri" w:hAnsi="GHEA Grapalat" w:cs="Sylfaen"/>
                <w:color w:val="000000"/>
                <w:sz w:val="22"/>
                <w:szCs w:val="22"/>
                <w:shd w:val="clear" w:color="auto" w:fill="FFFFFF"/>
                <w:lang w:val="hy-AM" w:eastAsia="en-US"/>
              </w:rPr>
              <w:t>հուլիսի</w:t>
            </w:r>
            <w:r w:rsidRPr="00886BE4">
              <w:rPr>
                <w:rFonts w:ascii="GHEA Grapalat" w:eastAsia="Calibri" w:hAnsi="GHEA Grapalat"/>
                <w:color w:val="000000"/>
                <w:sz w:val="22"/>
                <w:szCs w:val="22"/>
                <w:lang w:val="hy-AM" w:eastAsia="en-US"/>
              </w:rPr>
              <w:t xml:space="preserve"> 14-ի</w:t>
            </w:r>
            <w:r w:rsidRPr="00886BE4">
              <w:rPr>
                <w:rFonts w:ascii="GHEA Grapalat" w:eastAsia="Calibri" w:hAnsi="GHEA Grapalat"/>
                <w:color w:val="000000"/>
                <w:sz w:val="22"/>
                <w:szCs w:val="22"/>
                <w:lang w:val="af-ZA" w:eastAsia="en-US"/>
              </w:rPr>
              <w:t xml:space="preserve"> N 1024-Ն</w:t>
            </w:r>
            <w:r w:rsidRPr="00886BE4">
              <w:rPr>
                <w:rFonts w:ascii="GHEA Grapalat" w:eastAsia="Calibri" w:hAnsi="GHEA Grapalat"/>
                <w:color w:val="000000"/>
                <w:sz w:val="22"/>
                <w:szCs w:val="22"/>
                <w:lang w:val="hy-AM" w:eastAsia="en-US"/>
              </w:rPr>
              <w:t xml:space="preserve"> որոշում</w:t>
            </w:r>
            <w:r w:rsidRPr="00886BE4">
              <w:rPr>
                <w:rFonts w:ascii="GHEA Grapalat" w:eastAsia="Calibri" w:hAnsi="GHEA Grapalat" w:cs="Sylfaen"/>
                <w:sz w:val="22"/>
                <w:szCs w:val="22"/>
                <w:lang w:val="af-ZA" w:eastAsia="en-US"/>
              </w:rPr>
              <w:t xml:space="preserve">, հավելված </w:t>
            </w:r>
            <w:r w:rsidRPr="00886BE4">
              <w:rPr>
                <w:rFonts w:ascii="GHEA Grapalat" w:eastAsia="Calibri" w:hAnsi="GHEA Grapalat"/>
                <w:sz w:val="22"/>
                <w:szCs w:val="22"/>
                <w:lang w:val="af-ZA" w:eastAsia="en-US"/>
              </w:rPr>
              <w:t xml:space="preserve">N </w:t>
            </w:r>
            <w:r w:rsidRPr="00886BE4">
              <w:rPr>
                <w:rFonts w:ascii="GHEA Grapalat" w:eastAsia="Calibri" w:hAnsi="GHEA Grapalat" w:cs="Sylfaen"/>
                <w:sz w:val="22"/>
                <w:szCs w:val="22"/>
                <w:lang w:val="af-ZA" w:eastAsia="en-US"/>
              </w:rPr>
              <w:t xml:space="preserve">5, </w:t>
            </w:r>
            <w:r w:rsidRPr="00886BE4">
              <w:rPr>
                <w:rFonts w:ascii="GHEA Grapalat" w:eastAsia="Calibri" w:hAnsi="GHEA Grapalat"/>
                <w:color w:val="000000"/>
                <w:sz w:val="22"/>
                <w:szCs w:val="22"/>
                <w:lang w:val="hy-AM" w:eastAsia="en-US"/>
              </w:rPr>
              <w:t>կետ 34, ենթակետ ա</w:t>
            </w:r>
          </w:p>
        </w:tc>
        <w:tc>
          <w:tcPr>
            <w:tcW w:w="4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7006F6B" w14:textId="77777777" w:rsidR="00C94D10" w:rsidRPr="00886BE4" w:rsidRDefault="00C94D10" w:rsidP="00C94D10">
            <w:pPr>
              <w:spacing w:line="259" w:lineRule="auto"/>
              <w:jc w:val="center"/>
              <w:rPr>
                <w:rFonts w:ascii="GHEA Grapalat" w:eastAsia="Calibri" w:hAnsi="GHEA Grapalat" w:cs="Sylfaen"/>
                <w:sz w:val="22"/>
                <w:szCs w:val="22"/>
                <w:lang w:val="af-ZA" w:eastAsia="en-US"/>
              </w:rPr>
            </w:pPr>
          </w:p>
        </w:tc>
        <w:tc>
          <w:tcPr>
            <w:tcW w:w="42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6BF423A" w14:textId="77777777" w:rsidR="00C94D10" w:rsidRPr="00886BE4" w:rsidRDefault="00C94D10" w:rsidP="00C94D10">
            <w:pPr>
              <w:spacing w:line="259" w:lineRule="auto"/>
              <w:jc w:val="center"/>
              <w:rPr>
                <w:rFonts w:ascii="GHEA Grapalat" w:eastAsia="Calibri" w:hAnsi="GHEA Grapalat" w:cs="Sylfaen"/>
                <w:sz w:val="22"/>
                <w:szCs w:val="22"/>
                <w:lang w:val="af-ZA" w:eastAsia="en-US"/>
              </w:rPr>
            </w:pPr>
          </w:p>
        </w:tc>
        <w:tc>
          <w:tcPr>
            <w:tcW w:w="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25C6331" w14:textId="77777777" w:rsidR="00C94D10" w:rsidRPr="00886BE4" w:rsidRDefault="00C94D10" w:rsidP="00C94D10">
            <w:pPr>
              <w:spacing w:line="259" w:lineRule="auto"/>
              <w:jc w:val="center"/>
              <w:rPr>
                <w:rFonts w:ascii="GHEA Grapalat" w:eastAsia="Calibri" w:hAnsi="GHEA Grapalat" w:cs="Sylfaen"/>
                <w:sz w:val="22"/>
                <w:szCs w:val="22"/>
                <w:lang w:val="af-ZA" w:eastAsia="en-US"/>
              </w:rPr>
            </w:pPr>
          </w:p>
        </w:tc>
        <w:tc>
          <w:tcPr>
            <w:tcW w:w="70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D562A83" w14:textId="77777777" w:rsidR="00C94D10" w:rsidRPr="00886BE4" w:rsidRDefault="00C94D10" w:rsidP="00C94D10">
            <w:pPr>
              <w:spacing w:line="259" w:lineRule="auto"/>
              <w:jc w:val="center"/>
              <w:rPr>
                <w:rFonts w:ascii="GHEA Grapalat" w:eastAsia="Calibri" w:hAnsi="GHEA Grapalat" w:cs="Sylfaen"/>
                <w:sz w:val="22"/>
                <w:szCs w:val="22"/>
                <w:lang w:eastAsia="en-US"/>
              </w:rPr>
            </w:pPr>
            <w:r w:rsidRPr="00886BE4">
              <w:rPr>
                <w:rFonts w:ascii="GHEA Grapalat" w:eastAsia="Calibri" w:hAnsi="GHEA Grapalat" w:cs="Sylfaen"/>
                <w:sz w:val="22"/>
                <w:szCs w:val="22"/>
                <w:lang w:val="hy-AM" w:eastAsia="en-US"/>
              </w:rPr>
              <w:t>0,5</w:t>
            </w:r>
          </w:p>
        </w:tc>
        <w:tc>
          <w:tcPr>
            <w:tcW w:w="212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DA9CA05" w14:textId="77777777" w:rsidR="00C94D10" w:rsidRPr="00886BE4" w:rsidRDefault="00C94D10" w:rsidP="00C94D10">
            <w:pPr>
              <w:spacing w:line="259" w:lineRule="auto"/>
              <w:ind w:firstLine="49"/>
              <w:jc w:val="center"/>
              <w:rPr>
                <w:rFonts w:ascii="GHEA Grapalat" w:eastAsia="Calibri" w:hAnsi="GHEA Grapalat" w:cs="Sylfaen"/>
                <w:sz w:val="22"/>
                <w:szCs w:val="22"/>
                <w:lang w:val="hy-AM" w:eastAsia="en-US"/>
              </w:rPr>
            </w:pPr>
            <w:r w:rsidRPr="00886BE4">
              <w:rPr>
                <w:rFonts w:ascii="GHEA Grapalat" w:eastAsia="Calibri" w:hAnsi="GHEA Grapalat" w:cs="Sylfaen"/>
                <w:sz w:val="22"/>
                <w:szCs w:val="22"/>
                <w:lang w:val="hy-AM" w:eastAsia="en-US"/>
              </w:rPr>
              <w:t>Փաստաթղթային</w:t>
            </w:r>
          </w:p>
        </w:tc>
        <w:tc>
          <w:tcPr>
            <w:tcW w:w="124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5B7E0FC" w14:textId="77777777" w:rsidR="00C94D10" w:rsidRPr="00886BE4" w:rsidRDefault="00C94D10" w:rsidP="00C94D10">
            <w:pPr>
              <w:spacing w:line="259" w:lineRule="auto"/>
              <w:ind w:left="63" w:hanging="13"/>
              <w:jc w:val="center"/>
              <w:rPr>
                <w:rFonts w:ascii="GHEA Grapalat" w:eastAsia="Calibri" w:hAnsi="GHEA Grapalat" w:cs="Sylfaen"/>
                <w:sz w:val="22"/>
                <w:szCs w:val="22"/>
                <w:lang w:eastAsia="en-US"/>
              </w:rPr>
            </w:pPr>
          </w:p>
        </w:tc>
      </w:tr>
      <w:tr w:rsidR="00C94D10" w:rsidRPr="00886BE4" w14:paraId="37C7BC35" w14:textId="77777777" w:rsidTr="00D44669">
        <w:trPr>
          <w:trHeight w:val="848"/>
        </w:trPr>
        <w:tc>
          <w:tcPr>
            <w:tcW w:w="64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880EAB4" w14:textId="16DB3A09" w:rsidR="00C94D10" w:rsidRPr="004E4189" w:rsidRDefault="00C94D10" w:rsidP="00DF4F88">
            <w:pPr>
              <w:spacing w:line="259" w:lineRule="auto"/>
              <w:ind w:left="63" w:hanging="13"/>
              <w:jc w:val="center"/>
              <w:rPr>
                <w:rFonts w:ascii="GHEA Grapalat" w:eastAsia="Calibri" w:hAnsi="GHEA Grapalat" w:cs="Sylfaen"/>
                <w:sz w:val="22"/>
                <w:szCs w:val="22"/>
                <w:lang w:val="ru-RU" w:eastAsia="en-US"/>
              </w:rPr>
            </w:pPr>
            <w:r w:rsidRPr="00886BE4">
              <w:rPr>
                <w:rFonts w:ascii="GHEA Grapalat" w:eastAsia="Calibri" w:hAnsi="GHEA Grapalat" w:cs="Sylfaen"/>
                <w:sz w:val="22"/>
                <w:szCs w:val="22"/>
                <w:lang w:val="hy-AM" w:eastAsia="en-US"/>
              </w:rPr>
              <w:t>2</w:t>
            </w:r>
            <w:r w:rsidR="004E4189">
              <w:rPr>
                <w:rFonts w:ascii="GHEA Grapalat" w:eastAsia="Calibri" w:hAnsi="GHEA Grapalat" w:cs="Sylfaen"/>
                <w:sz w:val="22"/>
                <w:szCs w:val="22"/>
                <w:lang w:val="ru-RU" w:eastAsia="en-US"/>
              </w:rPr>
              <w:t>)</w:t>
            </w:r>
          </w:p>
        </w:tc>
        <w:tc>
          <w:tcPr>
            <w:tcW w:w="558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4B8DDB3" w14:textId="29A82883" w:rsidR="00C94D10" w:rsidRPr="00886BE4" w:rsidRDefault="00C94D10" w:rsidP="00752270">
            <w:pPr>
              <w:shd w:val="clear" w:color="auto" w:fill="FFFFFF"/>
              <w:ind w:left="-41"/>
              <w:jc w:val="both"/>
              <w:rPr>
                <w:rFonts w:ascii="GHEA Grapalat" w:hAnsi="GHEA Grapalat"/>
                <w:b/>
                <w:sz w:val="22"/>
                <w:szCs w:val="22"/>
                <w:lang w:val="hy-AM"/>
              </w:rPr>
            </w:pPr>
            <w:r w:rsidRPr="00886BE4">
              <w:rPr>
                <w:rFonts w:ascii="GHEA Grapalat" w:hAnsi="GHEA Grapalat"/>
                <w:color w:val="000000"/>
                <w:sz w:val="22"/>
                <w:szCs w:val="22"/>
                <w:lang w:val="hy-AM"/>
              </w:rPr>
              <w:t xml:space="preserve">Բարդ ծննդաբերության դեպքում՝ </w:t>
            </w:r>
            <w:r w:rsidRPr="00886BE4">
              <w:rPr>
                <w:rFonts w:ascii="GHEA Grapalat" w:hAnsi="GHEA Grapalat"/>
                <w:color w:val="000000"/>
                <w:sz w:val="22"/>
                <w:szCs w:val="22"/>
                <w:shd w:val="clear" w:color="auto" w:fill="FFFFFF"/>
                <w:lang w:val="hy-AM"/>
              </w:rPr>
              <w:t>մեկ անաշխատունակության թերթիկ</w:t>
            </w:r>
            <w:r w:rsidRPr="00886BE4">
              <w:rPr>
                <w:rFonts w:ascii="GHEA Grapalat" w:hAnsi="GHEA Grapalat"/>
                <w:color w:val="000000"/>
                <w:sz w:val="22"/>
                <w:szCs w:val="22"/>
                <w:lang w:val="hy-AM"/>
              </w:rPr>
              <w:t xml:space="preserve"> 155 օրացուցային օր տևողությամբ արձակուրդի ժամանակաշրջանի համար (հղիության` 70 օրացուցային օր, ծննդաբերության` 85 օրացուցային օր)</w:t>
            </w:r>
            <w:r w:rsidR="00DF47D7">
              <w:rPr>
                <w:rFonts w:ascii="GHEA Grapalat" w:hAnsi="GHEA Grapalat"/>
                <w:color w:val="000000"/>
                <w:sz w:val="22"/>
                <w:szCs w:val="22"/>
                <w:lang w:val="hy-AM"/>
              </w:rPr>
              <w:t>.</w:t>
            </w:r>
          </w:p>
        </w:tc>
        <w:tc>
          <w:tcPr>
            <w:tcW w:w="306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31DDB7E" w14:textId="77777777" w:rsidR="00C94D10" w:rsidRPr="00886BE4" w:rsidRDefault="00C94D10" w:rsidP="00C94D10">
            <w:pPr>
              <w:spacing w:line="259" w:lineRule="auto"/>
              <w:ind w:left="34"/>
              <w:jc w:val="center"/>
              <w:rPr>
                <w:rFonts w:ascii="GHEA Grapalat" w:eastAsia="Calibri" w:hAnsi="GHEA Grapalat"/>
                <w:color w:val="000000"/>
                <w:sz w:val="22"/>
                <w:szCs w:val="22"/>
                <w:lang w:val="af-ZA" w:eastAsia="en-US"/>
              </w:rPr>
            </w:pPr>
            <w:r w:rsidRPr="00886BE4">
              <w:rPr>
                <w:rFonts w:ascii="GHEA Grapalat" w:eastAsia="Calibri" w:hAnsi="GHEA Grapalat" w:cs="Sylfaen"/>
                <w:sz w:val="22"/>
                <w:szCs w:val="22"/>
                <w:lang w:val="hy-AM" w:eastAsia="en-US"/>
              </w:rPr>
              <w:t>Կառավարության</w:t>
            </w:r>
          </w:p>
          <w:p w14:paraId="1B7A44D8" w14:textId="693B2CFF" w:rsidR="00C94D10" w:rsidRPr="00886BE4" w:rsidRDefault="00C94D10" w:rsidP="00C94D10">
            <w:pPr>
              <w:spacing w:line="259" w:lineRule="auto"/>
              <w:ind w:left="34"/>
              <w:jc w:val="center"/>
              <w:rPr>
                <w:rFonts w:ascii="GHEA Grapalat" w:eastAsia="Arial Unicode MS" w:hAnsi="GHEA Grapalat" w:cs="Sylfaen"/>
                <w:sz w:val="22"/>
                <w:szCs w:val="22"/>
                <w:lang w:val="hy-AM" w:eastAsia="en-US"/>
              </w:rPr>
            </w:pPr>
            <w:r w:rsidRPr="00886BE4">
              <w:rPr>
                <w:rFonts w:ascii="GHEA Grapalat" w:eastAsia="Calibri" w:hAnsi="GHEA Grapalat"/>
                <w:color w:val="000000"/>
                <w:sz w:val="22"/>
                <w:szCs w:val="22"/>
                <w:lang w:val="af-ZA" w:eastAsia="en-US"/>
              </w:rPr>
              <w:t>2011</w:t>
            </w:r>
            <w:r w:rsidRPr="00886BE4">
              <w:rPr>
                <w:rFonts w:ascii="GHEA Grapalat" w:eastAsia="Calibri" w:hAnsi="GHEA Grapalat"/>
                <w:color w:val="000000"/>
                <w:sz w:val="22"/>
                <w:szCs w:val="22"/>
                <w:lang w:val="hy-AM" w:eastAsia="en-US"/>
              </w:rPr>
              <w:t xml:space="preserve"> </w:t>
            </w:r>
            <w:r w:rsidRPr="00886BE4">
              <w:rPr>
                <w:rFonts w:ascii="GHEA Grapalat" w:eastAsia="Calibri" w:hAnsi="GHEA Grapalat"/>
                <w:color w:val="000000"/>
                <w:sz w:val="22"/>
                <w:szCs w:val="22"/>
                <w:lang w:val="af-ZA" w:eastAsia="en-US"/>
              </w:rPr>
              <w:t>թ</w:t>
            </w:r>
            <w:r w:rsidRPr="00886BE4">
              <w:rPr>
                <w:rFonts w:ascii="GHEA Grapalat" w:eastAsia="Calibri" w:hAnsi="GHEA Grapalat"/>
                <w:color w:val="000000"/>
                <w:sz w:val="22"/>
                <w:szCs w:val="22"/>
                <w:lang w:val="hy-AM" w:eastAsia="en-US"/>
              </w:rPr>
              <w:t>վականի</w:t>
            </w:r>
            <w:r w:rsidRPr="00886BE4">
              <w:rPr>
                <w:rFonts w:ascii="GHEA Grapalat" w:eastAsia="Calibri" w:hAnsi="GHEA Grapalat" w:cs="Sylfaen"/>
                <w:color w:val="000000"/>
                <w:sz w:val="22"/>
                <w:szCs w:val="22"/>
                <w:shd w:val="clear" w:color="auto" w:fill="FFFFFF"/>
                <w:lang w:val="af-ZA" w:eastAsia="en-US"/>
              </w:rPr>
              <w:t xml:space="preserve"> </w:t>
            </w:r>
            <w:r w:rsidRPr="00886BE4">
              <w:rPr>
                <w:rFonts w:ascii="GHEA Grapalat" w:eastAsia="Calibri" w:hAnsi="GHEA Grapalat" w:cs="Sylfaen"/>
                <w:color w:val="000000"/>
                <w:sz w:val="22"/>
                <w:szCs w:val="22"/>
                <w:shd w:val="clear" w:color="auto" w:fill="FFFFFF"/>
                <w:lang w:val="hy-AM" w:eastAsia="en-US"/>
              </w:rPr>
              <w:t>հուլիսի</w:t>
            </w:r>
            <w:r w:rsidRPr="00886BE4">
              <w:rPr>
                <w:rFonts w:ascii="GHEA Grapalat" w:eastAsia="Calibri" w:hAnsi="GHEA Grapalat"/>
                <w:color w:val="000000"/>
                <w:sz w:val="22"/>
                <w:szCs w:val="22"/>
                <w:lang w:val="hy-AM" w:eastAsia="en-US"/>
              </w:rPr>
              <w:t xml:space="preserve"> 14-ի</w:t>
            </w:r>
            <w:r w:rsidRPr="00886BE4">
              <w:rPr>
                <w:rFonts w:ascii="GHEA Grapalat" w:eastAsia="Calibri" w:hAnsi="GHEA Grapalat"/>
                <w:color w:val="000000"/>
                <w:sz w:val="22"/>
                <w:szCs w:val="22"/>
                <w:lang w:val="af-ZA" w:eastAsia="en-US"/>
              </w:rPr>
              <w:t xml:space="preserve"> N 1024-Ն</w:t>
            </w:r>
            <w:r w:rsidRPr="00886BE4">
              <w:rPr>
                <w:rFonts w:ascii="GHEA Grapalat" w:eastAsia="Calibri" w:hAnsi="GHEA Grapalat"/>
                <w:color w:val="000000"/>
                <w:sz w:val="22"/>
                <w:szCs w:val="22"/>
                <w:lang w:val="hy-AM" w:eastAsia="en-US"/>
              </w:rPr>
              <w:t xml:space="preserve"> որոշում</w:t>
            </w:r>
            <w:r w:rsidRPr="00886BE4">
              <w:rPr>
                <w:rFonts w:ascii="GHEA Grapalat" w:eastAsia="Calibri" w:hAnsi="GHEA Grapalat" w:cs="Sylfaen"/>
                <w:sz w:val="22"/>
                <w:szCs w:val="22"/>
                <w:lang w:val="af-ZA" w:eastAsia="en-US"/>
              </w:rPr>
              <w:t xml:space="preserve">, հավելված </w:t>
            </w:r>
            <w:r w:rsidRPr="00886BE4">
              <w:rPr>
                <w:rFonts w:ascii="GHEA Grapalat" w:eastAsia="Calibri" w:hAnsi="GHEA Grapalat"/>
                <w:sz w:val="22"/>
                <w:szCs w:val="22"/>
                <w:lang w:val="af-ZA" w:eastAsia="en-US"/>
              </w:rPr>
              <w:t xml:space="preserve">N </w:t>
            </w:r>
            <w:r w:rsidRPr="00886BE4">
              <w:rPr>
                <w:rFonts w:ascii="GHEA Grapalat" w:eastAsia="Calibri" w:hAnsi="GHEA Grapalat" w:cs="Sylfaen"/>
                <w:sz w:val="22"/>
                <w:szCs w:val="22"/>
                <w:lang w:val="af-ZA" w:eastAsia="en-US"/>
              </w:rPr>
              <w:t xml:space="preserve">5, </w:t>
            </w:r>
            <w:r w:rsidRPr="00886BE4">
              <w:rPr>
                <w:rFonts w:ascii="GHEA Grapalat" w:eastAsia="Calibri" w:hAnsi="GHEA Grapalat"/>
                <w:color w:val="000000"/>
                <w:sz w:val="22"/>
                <w:szCs w:val="22"/>
                <w:lang w:val="hy-AM" w:eastAsia="en-US"/>
              </w:rPr>
              <w:t>կետ 34, ենթակետ բ</w:t>
            </w:r>
          </w:p>
        </w:tc>
        <w:tc>
          <w:tcPr>
            <w:tcW w:w="4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CAFE4AA" w14:textId="77777777" w:rsidR="00C94D10" w:rsidRPr="00886BE4" w:rsidRDefault="00C94D10" w:rsidP="00C94D10">
            <w:pPr>
              <w:spacing w:line="259" w:lineRule="auto"/>
              <w:jc w:val="center"/>
              <w:rPr>
                <w:rFonts w:ascii="GHEA Grapalat" w:eastAsia="Calibri" w:hAnsi="GHEA Grapalat" w:cs="Sylfaen"/>
                <w:sz w:val="22"/>
                <w:szCs w:val="22"/>
                <w:lang w:val="af-ZA" w:eastAsia="en-US"/>
              </w:rPr>
            </w:pPr>
          </w:p>
        </w:tc>
        <w:tc>
          <w:tcPr>
            <w:tcW w:w="42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2E43190" w14:textId="77777777" w:rsidR="00C94D10" w:rsidRPr="00886BE4" w:rsidRDefault="00C94D10" w:rsidP="00C94D10">
            <w:pPr>
              <w:spacing w:line="259" w:lineRule="auto"/>
              <w:jc w:val="center"/>
              <w:rPr>
                <w:rFonts w:ascii="GHEA Grapalat" w:eastAsia="Calibri" w:hAnsi="GHEA Grapalat" w:cs="Sylfaen"/>
                <w:sz w:val="22"/>
                <w:szCs w:val="22"/>
                <w:lang w:val="af-ZA" w:eastAsia="en-US"/>
              </w:rPr>
            </w:pPr>
          </w:p>
        </w:tc>
        <w:tc>
          <w:tcPr>
            <w:tcW w:w="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74E390E" w14:textId="77777777" w:rsidR="00C94D10" w:rsidRPr="00886BE4" w:rsidRDefault="00C94D10" w:rsidP="00C94D10">
            <w:pPr>
              <w:spacing w:line="259" w:lineRule="auto"/>
              <w:jc w:val="center"/>
              <w:rPr>
                <w:rFonts w:ascii="GHEA Grapalat" w:eastAsia="Calibri" w:hAnsi="GHEA Grapalat" w:cs="Sylfaen"/>
                <w:sz w:val="22"/>
                <w:szCs w:val="22"/>
                <w:lang w:val="af-ZA" w:eastAsia="en-US"/>
              </w:rPr>
            </w:pPr>
          </w:p>
        </w:tc>
        <w:tc>
          <w:tcPr>
            <w:tcW w:w="70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EEF9C77" w14:textId="77777777" w:rsidR="00C94D10" w:rsidRPr="00886BE4" w:rsidRDefault="00C94D10" w:rsidP="00C94D10">
            <w:pPr>
              <w:spacing w:line="259" w:lineRule="auto"/>
              <w:jc w:val="center"/>
              <w:rPr>
                <w:rFonts w:ascii="GHEA Grapalat" w:eastAsia="Calibri" w:hAnsi="GHEA Grapalat" w:cs="Sylfaen"/>
                <w:sz w:val="22"/>
                <w:szCs w:val="22"/>
                <w:lang w:eastAsia="en-US"/>
              </w:rPr>
            </w:pPr>
            <w:r w:rsidRPr="00886BE4">
              <w:rPr>
                <w:rFonts w:ascii="GHEA Grapalat" w:eastAsia="Calibri" w:hAnsi="GHEA Grapalat" w:cs="Sylfaen"/>
                <w:sz w:val="22"/>
                <w:szCs w:val="22"/>
                <w:lang w:val="hy-AM" w:eastAsia="en-US"/>
              </w:rPr>
              <w:t>0,5</w:t>
            </w:r>
          </w:p>
        </w:tc>
        <w:tc>
          <w:tcPr>
            <w:tcW w:w="212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952348E" w14:textId="77777777" w:rsidR="00C94D10" w:rsidRPr="00886BE4" w:rsidRDefault="00C94D10" w:rsidP="00C94D10">
            <w:pPr>
              <w:spacing w:line="259" w:lineRule="auto"/>
              <w:ind w:firstLine="49"/>
              <w:jc w:val="center"/>
              <w:rPr>
                <w:rFonts w:ascii="GHEA Grapalat" w:eastAsia="Calibri" w:hAnsi="GHEA Grapalat" w:cs="Sylfaen"/>
                <w:sz w:val="22"/>
                <w:szCs w:val="22"/>
                <w:lang w:val="hy-AM" w:eastAsia="en-US"/>
              </w:rPr>
            </w:pPr>
            <w:r w:rsidRPr="00886BE4">
              <w:rPr>
                <w:rFonts w:ascii="GHEA Grapalat" w:eastAsia="Calibri" w:hAnsi="GHEA Grapalat" w:cs="Sylfaen"/>
                <w:sz w:val="22"/>
                <w:szCs w:val="22"/>
                <w:lang w:val="hy-AM" w:eastAsia="en-US"/>
              </w:rPr>
              <w:t>Փաստաթղթային</w:t>
            </w:r>
          </w:p>
        </w:tc>
        <w:tc>
          <w:tcPr>
            <w:tcW w:w="124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1B715B0" w14:textId="77777777" w:rsidR="00C94D10" w:rsidRPr="00886BE4" w:rsidRDefault="00C94D10" w:rsidP="00C94D10">
            <w:pPr>
              <w:spacing w:line="259" w:lineRule="auto"/>
              <w:ind w:left="63" w:hanging="13"/>
              <w:jc w:val="center"/>
              <w:rPr>
                <w:rFonts w:ascii="GHEA Grapalat" w:eastAsia="Calibri" w:hAnsi="GHEA Grapalat" w:cs="Sylfaen"/>
                <w:sz w:val="22"/>
                <w:szCs w:val="22"/>
                <w:lang w:eastAsia="en-US"/>
              </w:rPr>
            </w:pPr>
          </w:p>
        </w:tc>
      </w:tr>
      <w:tr w:rsidR="00C94D10" w:rsidRPr="00886BE4" w14:paraId="4943CDB1" w14:textId="77777777" w:rsidTr="00D44669">
        <w:trPr>
          <w:trHeight w:val="1909"/>
        </w:trPr>
        <w:tc>
          <w:tcPr>
            <w:tcW w:w="64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48C0ABC" w14:textId="734E39F1" w:rsidR="00C94D10" w:rsidRPr="004E4189" w:rsidRDefault="00C94D10" w:rsidP="00736FE0">
            <w:pPr>
              <w:spacing w:line="259" w:lineRule="auto"/>
              <w:ind w:left="63" w:hanging="13"/>
              <w:jc w:val="center"/>
              <w:rPr>
                <w:rFonts w:ascii="GHEA Grapalat" w:eastAsia="Calibri" w:hAnsi="GHEA Grapalat" w:cs="Sylfaen"/>
                <w:sz w:val="22"/>
                <w:szCs w:val="22"/>
                <w:lang w:val="ru-RU" w:eastAsia="en-US"/>
              </w:rPr>
            </w:pPr>
            <w:r w:rsidRPr="00886BE4">
              <w:rPr>
                <w:rFonts w:ascii="GHEA Grapalat" w:eastAsia="Calibri" w:hAnsi="GHEA Grapalat" w:cs="Sylfaen"/>
                <w:sz w:val="22"/>
                <w:szCs w:val="22"/>
                <w:lang w:val="hy-AM" w:eastAsia="en-US"/>
              </w:rPr>
              <w:t>3</w:t>
            </w:r>
            <w:r w:rsidR="004E4189">
              <w:rPr>
                <w:rFonts w:ascii="GHEA Grapalat" w:eastAsia="Calibri" w:hAnsi="GHEA Grapalat" w:cs="Sylfaen"/>
                <w:sz w:val="22"/>
                <w:szCs w:val="22"/>
                <w:lang w:val="ru-RU" w:eastAsia="en-US"/>
              </w:rPr>
              <w:t>)</w:t>
            </w:r>
          </w:p>
        </w:tc>
        <w:tc>
          <w:tcPr>
            <w:tcW w:w="558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B847ABC" w14:textId="4C44F5AE" w:rsidR="00421F93" w:rsidRPr="00886BE4" w:rsidRDefault="00C94D10" w:rsidP="00421F93">
            <w:pPr>
              <w:shd w:val="clear" w:color="auto" w:fill="FFFFFF"/>
              <w:ind w:left="-41" w:right="-19"/>
              <w:jc w:val="both"/>
              <w:rPr>
                <w:rFonts w:ascii="GHEA Grapalat" w:hAnsi="GHEA Grapalat"/>
                <w:b/>
                <w:sz w:val="22"/>
                <w:szCs w:val="22"/>
                <w:lang w:val="hy-AM"/>
              </w:rPr>
            </w:pPr>
            <w:r w:rsidRPr="00886BE4">
              <w:rPr>
                <w:rFonts w:ascii="GHEA Grapalat" w:hAnsi="GHEA Grapalat"/>
                <w:color w:val="000000"/>
                <w:sz w:val="22"/>
                <w:szCs w:val="22"/>
                <w:lang w:val="hy-AM"/>
              </w:rPr>
              <w:t xml:space="preserve">Միաժամանակ մեկից ավելի երեխաներ ծննդաբերելու դեպքում՝ </w:t>
            </w:r>
            <w:r w:rsidRPr="00886BE4">
              <w:rPr>
                <w:rFonts w:ascii="GHEA Grapalat" w:hAnsi="GHEA Grapalat"/>
                <w:color w:val="000000"/>
                <w:sz w:val="22"/>
                <w:szCs w:val="22"/>
                <w:shd w:val="clear" w:color="auto" w:fill="FFFFFF"/>
                <w:lang w:val="hy-AM"/>
              </w:rPr>
              <w:t>մեկ անաշխատունակության թերթիկ</w:t>
            </w:r>
            <w:r w:rsidRPr="00886BE4">
              <w:rPr>
                <w:rFonts w:ascii="GHEA Grapalat" w:hAnsi="GHEA Grapalat"/>
                <w:color w:val="000000"/>
                <w:sz w:val="22"/>
                <w:szCs w:val="22"/>
                <w:lang w:val="hy-AM"/>
              </w:rPr>
              <w:t xml:space="preserve"> 180 օրացուցային օր տևողությամբ արձակուրդի ժամանակաշրջանի համար (հղիության` 70 օրացուցային օր, ծննդաբերության` 19 օրացուցային օր)</w:t>
            </w:r>
            <w:r w:rsidR="00DF47D7">
              <w:rPr>
                <w:rFonts w:ascii="GHEA Grapalat" w:hAnsi="GHEA Grapalat"/>
                <w:color w:val="000000"/>
                <w:sz w:val="22"/>
                <w:szCs w:val="22"/>
                <w:lang w:val="hy-AM"/>
              </w:rPr>
              <w:t>.</w:t>
            </w:r>
          </w:p>
        </w:tc>
        <w:tc>
          <w:tcPr>
            <w:tcW w:w="306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46526C1" w14:textId="77777777" w:rsidR="00C94D10" w:rsidRPr="00886BE4" w:rsidRDefault="00C94D10" w:rsidP="00C94D10">
            <w:pPr>
              <w:spacing w:line="259" w:lineRule="auto"/>
              <w:ind w:left="34"/>
              <w:jc w:val="center"/>
              <w:rPr>
                <w:rFonts w:ascii="GHEA Grapalat" w:eastAsia="Calibri" w:hAnsi="GHEA Grapalat"/>
                <w:color w:val="000000"/>
                <w:sz w:val="22"/>
                <w:szCs w:val="22"/>
                <w:lang w:val="af-ZA" w:eastAsia="en-US"/>
              </w:rPr>
            </w:pPr>
            <w:r w:rsidRPr="00886BE4">
              <w:rPr>
                <w:rFonts w:ascii="GHEA Grapalat" w:eastAsia="Calibri" w:hAnsi="GHEA Grapalat" w:cs="Sylfaen"/>
                <w:sz w:val="22"/>
                <w:szCs w:val="22"/>
                <w:lang w:val="hy-AM" w:eastAsia="en-US"/>
              </w:rPr>
              <w:t>Կառավարության</w:t>
            </w:r>
          </w:p>
          <w:p w14:paraId="678CBD9C" w14:textId="671F3D8B" w:rsidR="00C94D10" w:rsidRPr="00886BE4" w:rsidRDefault="00C94D10" w:rsidP="00C94D10">
            <w:pPr>
              <w:spacing w:line="259" w:lineRule="auto"/>
              <w:ind w:left="34"/>
              <w:jc w:val="center"/>
              <w:rPr>
                <w:rFonts w:ascii="GHEA Grapalat" w:eastAsia="Arial Unicode MS" w:hAnsi="GHEA Grapalat" w:cs="Sylfaen"/>
                <w:sz w:val="22"/>
                <w:szCs w:val="22"/>
                <w:lang w:val="hy-AM" w:eastAsia="en-US"/>
              </w:rPr>
            </w:pPr>
            <w:r w:rsidRPr="00886BE4">
              <w:rPr>
                <w:rFonts w:ascii="GHEA Grapalat" w:eastAsia="Calibri" w:hAnsi="GHEA Grapalat"/>
                <w:color w:val="000000"/>
                <w:sz w:val="22"/>
                <w:szCs w:val="22"/>
                <w:lang w:val="af-ZA" w:eastAsia="en-US"/>
              </w:rPr>
              <w:t>2011</w:t>
            </w:r>
            <w:r w:rsidRPr="00886BE4">
              <w:rPr>
                <w:rFonts w:ascii="GHEA Grapalat" w:eastAsia="Calibri" w:hAnsi="GHEA Grapalat"/>
                <w:color w:val="000000"/>
                <w:sz w:val="22"/>
                <w:szCs w:val="22"/>
                <w:lang w:val="hy-AM" w:eastAsia="en-US"/>
              </w:rPr>
              <w:t xml:space="preserve"> </w:t>
            </w:r>
            <w:r w:rsidRPr="00886BE4">
              <w:rPr>
                <w:rFonts w:ascii="GHEA Grapalat" w:eastAsia="Calibri" w:hAnsi="GHEA Grapalat"/>
                <w:color w:val="000000"/>
                <w:sz w:val="22"/>
                <w:szCs w:val="22"/>
                <w:lang w:val="af-ZA" w:eastAsia="en-US"/>
              </w:rPr>
              <w:t>թ</w:t>
            </w:r>
            <w:r w:rsidRPr="00886BE4">
              <w:rPr>
                <w:rFonts w:ascii="GHEA Grapalat" w:eastAsia="Calibri" w:hAnsi="GHEA Grapalat"/>
                <w:color w:val="000000"/>
                <w:sz w:val="22"/>
                <w:szCs w:val="22"/>
                <w:lang w:val="hy-AM" w:eastAsia="en-US"/>
              </w:rPr>
              <w:t>վականի</w:t>
            </w:r>
            <w:r w:rsidRPr="00886BE4">
              <w:rPr>
                <w:rFonts w:ascii="GHEA Grapalat" w:eastAsia="Calibri" w:hAnsi="GHEA Grapalat" w:cs="Sylfaen"/>
                <w:color w:val="000000"/>
                <w:sz w:val="22"/>
                <w:szCs w:val="22"/>
                <w:shd w:val="clear" w:color="auto" w:fill="FFFFFF"/>
                <w:lang w:val="af-ZA" w:eastAsia="en-US"/>
              </w:rPr>
              <w:t xml:space="preserve"> </w:t>
            </w:r>
            <w:r w:rsidRPr="00886BE4">
              <w:rPr>
                <w:rFonts w:ascii="GHEA Grapalat" w:eastAsia="Calibri" w:hAnsi="GHEA Grapalat" w:cs="Sylfaen"/>
                <w:color w:val="000000"/>
                <w:sz w:val="22"/>
                <w:szCs w:val="22"/>
                <w:shd w:val="clear" w:color="auto" w:fill="FFFFFF"/>
                <w:lang w:val="hy-AM" w:eastAsia="en-US"/>
              </w:rPr>
              <w:t>հուլիսի</w:t>
            </w:r>
            <w:r w:rsidRPr="00886BE4">
              <w:rPr>
                <w:rFonts w:ascii="GHEA Grapalat" w:eastAsia="Calibri" w:hAnsi="GHEA Grapalat"/>
                <w:color w:val="000000"/>
                <w:sz w:val="22"/>
                <w:szCs w:val="22"/>
                <w:lang w:val="hy-AM" w:eastAsia="en-US"/>
              </w:rPr>
              <w:t xml:space="preserve"> 14-ի </w:t>
            </w:r>
            <w:r w:rsidRPr="00886BE4">
              <w:rPr>
                <w:rFonts w:ascii="GHEA Grapalat" w:eastAsia="Calibri" w:hAnsi="GHEA Grapalat"/>
                <w:color w:val="000000"/>
                <w:sz w:val="22"/>
                <w:szCs w:val="22"/>
                <w:lang w:val="af-ZA" w:eastAsia="en-US"/>
              </w:rPr>
              <w:t>N 1024-Ն</w:t>
            </w:r>
            <w:r w:rsidRPr="00886BE4">
              <w:rPr>
                <w:rFonts w:ascii="GHEA Grapalat" w:eastAsia="Calibri" w:hAnsi="GHEA Grapalat"/>
                <w:color w:val="000000"/>
                <w:sz w:val="22"/>
                <w:szCs w:val="22"/>
                <w:lang w:val="hy-AM" w:eastAsia="en-US"/>
              </w:rPr>
              <w:t xml:space="preserve"> որոշում</w:t>
            </w:r>
            <w:r w:rsidRPr="00886BE4">
              <w:rPr>
                <w:rFonts w:ascii="GHEA Grapalat" w:eastAsia="Calibri" w:hAnsi="GHEA Grapalat" w:cs="Sylfaen"/>
                <w:sz w:val="22"/>
                <w:szCs w:val="22"/>
                <w:lang w:val="af-ZA" w:eastAsia="en-US"/>
              </w:rPr>
              <w:t xml:space="preserve">, հավելված </w:t>
            </w:r>
            <w:r w:rsidRPr="00886BE4">
              <w:rPr>
                <w:rFonts w:ascii="GHEA Grapalat" w:eastAsia="Calibri" w:hAnsi="GHEA Grapalat"/>
                <w:sz w:val="22"/>
                <w:szCs w:val="22"/>
                <w:lang w:val="af-ZA" w:eastAsia="en-US"/>
              </w:rPr>
              <w:t xml:space="preserve">N </w:t>
            </w:r>
            <w:r w:rsidRPr="00886BE4">
              <w:rPr>
                <w:rFonts w:ascii="GHEA Grapalat" w:eastAsia="Calibri" w:hAnsi="GHEA Grapalat" w:cs="Sylfaen"/>
                <w:sz w:val="22"/>
                <w:szCs w:val="22"/>
                <w:lang w:val="af-ZA" w:eastAsia="en-US"/>
              </w:rPr>
              <w:t xml:space="preserve">5, </w:t>
            </w:r>
            <w:r w:rsidRPr="00886BE4">
              <w:rPr>
                <w:rFonts w:ascii="GHEA Grapalat" w:eastAsia="Calibri" w:hAnsi="GHEA Grapalat"/>
                <w:color w:val="000000"/>
                <w:sz w:val="22"/>
                <w:szCs w:val="22"/>
                <w:lang w:val="hy-AM" w:eastAsia="en-US"/>
              </w:rPr>
              <w:t>կետ 34, ենթակետ գ</w:t>
            </w:r>
          </w:p>
        </w:tc>
        <w:tc>
          <w:tcPr>
            <w:tcW w:w="4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D53017C" w14:textId="77777777" w:rsidR="00C94D10" w:rsidRPr="00886BE4" w:rsidRDefault="00C94D10" w:rsidP="00C94D10">
            <w:pPr>
              <w:spacing w:line="259" w:lineRule="auto"/>
              <w:jc w:val="center"/>
              <w:rPr>
                <w:rFonts w:ascii="GHEA Grapalat" w:eastAsia="Calibri" w:hAnsi="GHEA Grapalat" w:cs="Sylfaen"/>
                <w:sz w:val="22"/>
                <w:szCs w:val="22"/>
                <w:lang w:val="af-ZA" w:eastAsia="en-US"/>
              </w:rPr>
            </w:pPr>
          </w:p>
        </w:tc>
        <w:tc>
          <w:tcPr>
            <w:tcW w:w="42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46CB689" w14:textId="77777777" w:rsidR="00C94D10" w:rsidRPr="00886BE4" w:rsidRDefault="00C94D10" w:rsidP="00C94D10">
            <w:pPr>
              <w:spacing w:line="259" w:lineRule="auto"/>
              <w:jc w:val="center"/>
              <w:rPr>
                <w:rFonts w:ascii="GHEA Grapalat" w:eastAsia="Calibri" w:hAnsi="GHEA Grapalat" w:cs="Sylfaen"/>
                <w:sz w:val="22"/>
                <w:szCs w:val="22"/>
                <w:lang w:val="af-ZA" w:eastAsia="en-US"/>
              </w:rPr>
            </w:pPr>
          </w:p>
        </w:tc>
        <w:tc>
          <w:tcPr>
            <w:tcW w:w="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9A359FF" w14:textId="77777777" w:rsidR="00C94D10" w:rsidRPr="00886BE4" w:rsidRDefault="00C94D10" w:rsidP="00C94D10">
            <w:pPr>
              <w:spacing w:line="259" w:lineRule="auto"/>
              <w:jc w:val="center"/>
              <w:rPr>
                <w:rFonts w:ascii="GHEA Grapalat" w:eastAsia="Calibri" w:hAnsi="GHEA Grapalat" w:cs="Sylfaen"/>
                <w:sz w:val="22"/>
                <w:szCs w:val="22"/>
                <w:lang w:val="af-ZA" w:eastAsia="en-US"/>
              </w:rPr>
            </w:pPr>
          </w:p>
        </w:tc>
        <w:tc>
          <w:tcPr>
            <w:tcW w:w="70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AC05643" w14:textId="77777777" w:rsidR="00C94D10" w:rsidRPr="00886BE4" w:rsidRDefault="00C94D10" w:rsidP="00C94D10">
            <w:pPr>
              <w:spacing w:line="259" w:lineRule="auto"/>
              <w:jc w:val="center"/>
              <w:rPr>
                <w:rFonts w:ascii="GHEA Grapalat" w:eastAsia="Calibri" w:hAnsi="GHEA Grapalat" w:cs="Sylfaen"/>
                <w:sz w:val="22"/>
                <w:szCs w:val="22"/>
                <w:lang w:eastAsia="en-US"/>
              </w:rPr>
            </w:pPr>
            <w:r w:rsidRPr="00886BE4">
              <w:rPr>
                <w:rFonts w:ascii="GHEA Grapalat" w:eastAsia="Calibri" w:hAnsi="GHEA Grapalat" w:cs="Sylfaen"/>
                <w:sz w:val="22"/>
                <w:szCs w:val="22"/>
                <w:lang w:val="hy-AM" w:eastAsia="en-US"/>
              </w:rPr>
              <w:t>0,5</w:t>
            </w:r>
          </w:p>
        </w:tc>
        <w:tc>
          <w:tcPr>
            <w:tcW w:w="212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FBA453F" w14:textId="77777777" w:rsidR="00C94D10" w:rsidRPr="00886BE4" w:rsidRDefault="00C94D10" w:rsidP="00C94D10">
            <w:pPr>
              <w:spacing w:line="259" w:lineRule="auto"/>
              <w:ind w:firstLine="49"/>
              <w:jc w:val="center"/>
              <w:rPr>
                <w:rFonts w:ascii="GHEA Grapalat" w:eastAsia="Calibri" w:hAnsi="GHEA Grapalat" w:cs="Sylfaen"/>
                <w:sz w:val="22"/>
                <w:szCs w:val="22"/>
                <w:lang w:val="hy-AM" w:eastAsia="en-US"/>
              </w:rPr>
            </w:pPr>
            <w:r w:rsidRPr="00886BE4">
              <w:rPr>
                <w:rFonts w:ascii="GHEA Grapalat" w:eastAsia="Calibri" w:hAnsi="GHEA Grapalat" w:cs="Sylfaen"/>
                <w:sz w:val="22"/>
                <w:szCs w:val="22"/>
                <w:lang w:val="hy-AM" w:eastAsia="en-US"/>
              </w:rPr>
              <w:t>Փաստաթղթային</w:t>
            </w:r>
          </w:p>
        </w:tc>
        <w:tc>
          <w:tcPr>
            <w:tcW w:w="124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7FF53EE" w14:textId="77777777" w:rsidR="00C94D10" w:rsidRPr="00886BE4" w:rsidRDefault="00C94D10" w:rsidP="00C94D10">
            <w:pPr>
              <w:spacing w:line="259" w:lineRule="auto"/>
              <w:ind w:left="63" w:hanging="13"/>
              <w:jc w:val="center"/>
              <w:rPr>
                <w:rFonts w:ascii="GHEA Grapalat" w:eastAsia="Calibri" w:hAnsi="GHEA Grapalat" w:cs="Sylfaen"/>
                <w:sz w:val="22"/>
                <w:szCs w:val="22"/>
                <w:lang w:eastAsia="en-US"/>
              </w:rPr>
            </w:pPr>
          </w:p>
        </w:tc>
      </w:tr>
      <w:tr w:rsidR="00C94D10" w:rsidRPr="00886BE4" w14:paraId="2C12091B" w14:textId="77777777" w:rsidTr="00D44669">
        <w:trPr>
          <w:trHeight w:val="848"/>
        </w:trPr>
        <w:tc>
          <w:tcPr>
            <w:tcW w:w="64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936DF49" w14:textId="1B11C81E" w:rsidR="00C94D10" w:rsidRPr="004E4189" w:rsidRDefault="00C94D10" w:rsidP="00736FE0">
            <w:pPr>
              <w:spacing w:line="259" w:lineRule="auto"/>
              <w:ind w:left="63" w:hanging="13"/>
              <w:jc w:val="center"/>
              <w:rPr>
                <w:rFonts w:ascii="GHEA Grapalat" w:eastAsia="Calibri" w:hAnsi="GHEA Grapalat" w:cs="Sylfaen"/>
                <w:sz w:val="22"/>
                <w:szCs w:val="22"/>
                <w:lang w:val="ru-RU" w:eastAsia="en-US"/>
              </w:rPr>
            </w:pPr>
            <w:r w:rsidRPr="00886BE4">
              <w:rPr>
                <w:rFonts w:ascii="GHEA Grapalat" w:eastAsia="Calibri" w:hAnsi="GHEA Grapalat" w:cs="Sylfaen"/>
                <w:sz w:val="22"/>
                <w:szCs w:val="22"/>
                <w:lang w:val="hy-AM" w:eastAsia="en-US"/>
              </w:rPr>
              <w:t>4</w:t>
            </w:r>
            <w:r w:rsidR="004E4189">
              <w:rPr>
                <w:rFonts w:ascii="GHEA Grapalat" w:eastAsia="Calibri" w:hAnsi="GHEA Grapalat" w:cs="Sylfaen"/>
                <w:sz w:val="22"/>
                <w:szCs w:val="22"/>
                <w:lang w:val="ru-RU" w:eastAsia="en-US"/>
              </w:rPr>
              <w:t>)</w:t>
            </w:r>
          </w:p>
        </w:tc>
        <w:tc>
          <w:tcPr>
            <w:tcW w:w="558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920C125" w14:textId="317FA94C" w:rsidR="00C94D10" w:rsidRPr="00886BE4" w:rsidRDefault="00C94D10" w:rsidP="00752270">
            <w:pPr>
              <w:shd w:val="clear" w:color="auto" w:fill="FFFFFF"/>
              <w:ind w:left="-41" w:right="-19"/>
              <w:jc w:val="both"/>
              <w:rPr>
                <w:rFonts w:ascii="GHEA Grapalat" w:hAnsi="GHEA Grapalat"/>
                <w:b/>
                <w:sz w:val="22"/>
                <w:szCs w:val="22"/>
                <w:lang w:val="hy-AM"/>
              </w:rPr>
            </w:pPr>
            <w:r w:rsidRPr="00886BE4">
              <w:rPr>
                <w:rFonts w:ascii="GHEA Grapalat" w:hAnsi="GHEA Grapalat"/>
                <w:color w:val="000000"/>
                <w:sz w:val="22"/>
                <w:szCs w:val="22"/>
                <w:shd w:val="clear" w:color="auto" w:fill="FFFFFF"/>
                <w:lang w:val="hy-AM"/>
              </w:rPr>
              <w:t>Բարդ ծննդաբերության և միաժամանակ մեկից ավելի երեխաներ ծննդաբերելու դեպքում, ըստ անհրաժեշտության, որպես 140 օրացուցային օր տևողությամբ տրված նախորդ անաշխատունակության թերթիկի շարունակություն, լրացուցիչ տրվում է նոր անաշխատունակության թերթիկ` համապատասխանաբար 15 և 40 օր տևողությամբ` անաշխատունակության թերթիկում նշելով նախորդ անաշխատունակության թերթիկի սերիան ու համարը</w:t>
            </w:r>
            <w:r w:rsidR="00DF47D7">
              <w:rPr>
                <w:rFonts w:ascii="GHEA Grapalat" w:hAnsi="GHEA Grapalat"/>
                <w:color w:val="000000"/>
                <w:sz w:val="22"/>
                <w:szCs w:val="22"/>
                <w:shd w:val="clear" w:color="auto" w:fill="FFFFFF"/>
                <w:lang w:val="hy-AM"/>
              </w:rPr>
              <w:t>.</w:t>
            </w:r>
          </w:p>
        </w:tc>
        <w:tc>
          <w:tcPr>
            <w:tcW w:w="306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89E892C" w14:textId="77777777" w:rsidR="00C94D10" w:rsidRPr="00886BE4" w:rsidRDefault="00C94D10" w:rsidP="00C94D10">
            <w:pPr>
              <w:spacing w:line="259" w:lineRule="auto"/>
              <w:ind w:left="34"/>
              <w:jc w:val="center"/>
              <w:rPr>
                <w:rFonts w:ascii="GHEA Grapalat" w:eastAsia="Calibri" w:hAnsi="GHEA Grapalat"/>
                <w:color w:val="000000"/>
                <w:sz w:val="22"/>
                <w:szCs w:val="22"/>
                <w:lang w:val="af-ZA" w:eastAsia="en-US"/>
              </w:rPr>
            </w:pPr>
            <w:r w:rsidRPr="00886BE4">
              <w:rPr>
                <w:rFonts w:ascii="GHEA Grapalat" w:eastAsia="Calibri" w:hAnsi="GHEA Grapalat" w:cs="Sylfaen"/>
                <w:sz w:val="22"/>
                <w:szCs w:val="22"/>
                <w:lang w:val="hy-AM" w:eastAsia="en-US"/>
              </w:rPr>
              <w:t>Կառավարության</w:t>
            </w:r>
          </w:p>
          <w:p w14:paraId="550149EE" w14:textId="0CAAC59D" w:rsidR="00C94D10" w:rsidRPr="00886BE4" w:rsidRDefault="00C94D10" w:rsidP="00C94D10">
            <w:pPr>
              <w:spacing w:line="259" w:lineRule="auto"/>
              <w:ind w:left="34"/>
              <w:jc w:val="center"/>
              <w:rPr>
                <w:rFonts w:ascii="GHEA Grapalat" w:eastAsia="Arial Unicode MS" w:hAnsi="GHEA Grapalat" w:cs="Sylfaen"/>
                <w:sz w:val="22"/>
                <w:szCs w:val="22"/>
                <w:lang w:val="hy-AM" w:eastAsia="en-US"/>
              </w:rPr>
            </w:pPr>
            <w:r w:rsidRPr="00886BE4">
              <w:rPr>
                <w:rFonts w:ascii="GHEA Grapalat" w:eastAsia="Calibri" w:hAnsi="GHEA Grapalat"/>
                <w:color w:val="000000"/>
                <w:sz w:val="22"/>
                <w:szCs w:val="22"/>
                <w:lang w:val="af-ZA" w:eastAsia="en-US"/>
              </w:rPr>
              <w:t>2011</w:t>
            </w:r>
            <w:r w:rsidRPr="00886BE4">
              <w:rPr>
                <w:rFonts w:ascii="GHEA Grapalat" w:eastAsia="Calibri" w:hAnsi="GHEA Grapalat"/>
                <w:color w:val="000000"/>
                <w:sz w:val="22"/>
                <w:szCs w:val="22"/>
                <w:lang w:val="hy-AM" w:eastAsia="en-US"/>
              </w:rPr>
              <w:t xml:space="preserve"> </w:t>
            </w:r>
            <w:r w:rsidRPr="00886BE4">
              <w:rPr>
                <w:rFonts w:ascii="GHEA Grapalat" w:eastAsia="Calibri" w:hAnsi="GHEA Grapalat"/>
                <w:color w:val="000000"/>
                <w:sz w:val="22"/>
                <w:szCs w:val="22"/>
                <w:lang w:val="af-ZA" w:eastAsia="en-US"/>
              </w:rPr>
              <w:t>թ</w:t>
            </w:r>
            <w:r w:rsidRPr="00886BE4">
              <w:rPr>
                <w:rFonts w:ascii="GHEA Grapalat" w:eastAsia="Calibri" w:hAnsi="GHEA Grapalat"/>
                <w:color w:val="000000"/>
                <w:sz w:val="22"/>
                <w:szCs w:val="22"/>
                <w:lang w:val="hy-AM" w:eastAsia="en-US"/>
              </w:rPr>
              <w:t>վականի</w:t>
            </w:r>
            <w:r w:rsidRPr="00886BE4">
              <w:rPr>
                <w:rFonts w:ascii="GHEA Grapalat" w:eastAsia="Calibri" w:hAnsi="GHEA Grapalat" w:cs="Sylfaen"/>
                <w:color w:val="000000"/>
                <w:sz w:val="22"/>
                <w:szCs w:val="22"/>
                <w:shd w:val="clear" w:color="auto" w:fill="FFFFFF"/>
                <w:lang w:val="af-ZA" w:eastAsia="en-US"/>
              </w:rPr>
              <w:t xml:space="preserve"> </w:t>
            </w:r>
            <w:r w:rsidRPr="00886BE4">
              <w:rPr>
                <w:rFonts w:ascii="GHEA Grapalat" w:eastAsia="Calibri" w:hAnsi="GHEA Grapalat" w:cs="Sylfaen"/>
                <w:color w:val="000000"/>
                <w:sz w:val="22"/>
                <w:szCs w:val="22"/>
                <w:shd w:val="clear" w:color="auto" w:fill="FFFFFF"/>
                <w:lang w:val="hy-AM" w:eastAsia="en-US"/>
              </w:rPr>
              <w:t>հուլիսի</w:t>
            </w:r>
            <w:r w:rsidRPr="00886BE4">
              <w:rPr>
                <w:rFonts w:ascii="GHEA Grapalat" w:eastAsia="Calibri" w:hAnsi="GHEA Grapalat"/>
                <w:color w:val="000000"/>
                <w:sz w:val="22"/>
                <w:szCs w:val="22"/>
                <w:lang w:val="hy-AM" w:eastAsia="en-US"/>
              </w:rPr>
              <w:t xml:space="preserve"> 14-ի</w:t>
            </w:r>
            <w:r w:rsidRPr="00886BE4">
              <w:rPr>
                <w:rFonts w:ascii="GHEA Grapalat" w:eastAsia="Calibri" w:hAnsi="GHEA Grapalat"/>
                <w:color w:val="000000"/>
                <w:sz w:val="22"/>
                <w:szCs w:val="22"/>
                <w:lang w:val="af-ZA" w:eastAsia="en-US"/>
              </w:rPr>
              <w:t xml:space="preserve"> N 1024-Ն</w:t>
            </w:r>
            <w:r w:rsidRPr="00886BE4">
              <w:rPr>
                <w:rFonts w:ascii="GHEA Grapalat" w:eastAsia="Calibri" w:hAnsi="GHEA Grapalat"/>
                <w:color w:val="000000"/>
                <w:sz w:val="22"/>
                <w:szCs w:val="22"/>
                <w:lang w:val="hy-AM" w:eastAsia="en-US"/>
              </w:rPr>
              <w:t xml:space="preserve"> որոշում</w:t>
            </w:r>
            <w:r w:rsidRPr="00886BE4">
              <w:rPr>
                <w:rFonts w:ascii="GHEA Grapalat" w:eastAsia="Calibri" w:hAnsi="GHEA Grapalat" w:cs="Sylfaen"/>
                <w:sz w:val="22"/>
                <w:szCs w:val="22"/>
                <w:lang w:val="af-ZA" w:eastAsia="en-US"/>
              </w:rPr>
              <w:t xml:space="preserve">, հավելված </w:t>
            </w:r>
            <w:r w:rsidRPr="00886BE4">
              <w:rPr>
                <w:rFonts w:ascii="GHEA Grapalat" w:eastAsia="Calibri" w:hAnsi="GHEA Grapalat"/>
                <w:sz w:val="22"/>
                <w:szCs w:val="22"/>
                <w:lang w:val="af-ZA" w:eastAsia="en-US"/>
              </w:rPr>
              <w:t xml:space="preserve">N </w:t>
            </w:r>
            <w:r w:rsidRPr="00886BE4">
              <w:rPr>
                <w:rFonts w:ascii="GHEA Grapalat" w:eastAsia="Calibri" w:hAnsi="GHEA Grapalat" w:cs="Sylfaen"/>
                <w:sz w:val="22"/>
                <w:szCs w:val="22"/>
                <w:lang w:val="af-ZA" w:eastAsia="en-US"/>
              </w:rPr>
              <w:t xml:space="preserve">5, </w:t>
            </w:r>
            <w:r w:rsidRPr="00886BE4">
              <w:rPr>
                <w:rFonts w:ascii="GHEA Grapalat" w:eastAsia="Calibri" w:hAnsi="GHEA Grapalat"/>
                <w:color w:val="000000"/>
                <w:sz w:val="22"/>
                <w:szCs w:val="22"/>
                <w:lang w:val="hy-AM" w:eastAsia="en-US"/>
              </w:rPr>
              <w:t>կետ 34, պարբերություն 1</w:t>
            </w:r>
          </w:p>
        </w:tc>
        <w:tc>
          <w:tcPr>
            <w:tcW w:w="4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D7E0D59" w14:textId="77777777" w:rsidR="00C94D10" w:rsidRPr="00886BE4" w:rsidRDefault="00C94D10" w:rsidP="00C94D10">
            <w:pPr>
              <w:spacing w:line="259" w:lineRule="auto"/>
              <w:jc w:val="center"/>
              <w:rPr>
                <w:rFonts w:ascii="GHEA Grapalat" w:eastAsia="Calibri" w:hAnsi="GHEA Grapalat" w:cs="Sylfaen"/>
                <w:sz w:val="22"/>
                <w:szCs w:val="22"/>
                <w:lang w:val="af-ZA" w:eastAsia="en-US"/>
              </w:rPr>
            </w:pPr>
          </w:p>
        </w:tc>
        <w:tc>
          <w:tcPr>
            <w:tcW w:w="42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7D2D9A9" w14:textId="77777777" w:rsidR="00C94D10" w:rsidRPr="00886BE4" w:rsidRDefault="00C94D10" w:rsidP="00C94D10">
            <w:pPr>
              <w:spacing w:line="259" w:lineRule="auto"/>
              <w:jc w:val="center"/>
              <w:rPr>
                <w:rFonts w:ascii="GHEA Grapalat" w:eastAsia="Calibri" w:hAnsi="GHEA Grapalat" w:cs="Sylfaen"/>
                <w:sz w:val="22"/>
                <w:szCs w:val="22"/>
                <w:lang w:val="af-ZA" w:eastAsia="en-US"/>
              </w:rPr>
            </w:pPr>
          </w:p>
        </w:tc>
        <w:tc>
          <w:tcPr>
            <w:tcW w:w="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EF5096D" w14:textId="77777777" w:rsidR="00C94D10" w:rsidRPr="00886BE4" w:rsidRDefault="00C94D10" w:rsidP="00C94D10">
            <w:pPr>
              <w:spacing w:line="259" w:lineRule="auto"/>
              <w:jc w:val="center"/>
              <w:rPr>
                <w:rFonts w:ascii="GHEA Grapalat" w:eastAsia="Calibri" w:hAnsi="GHEA Grapalat" w:cs="Sylfaen"/>
                <w:sz w:val="22"/>
                <w:szCs w:val="22"/>
                <w:lang w:val="af-ZA" w:eastAsia="en-US"/>
              </w:rPr>
            </w:pPr>
          </w:p>
        </w:tc>
        <w:tc>
          <w:tcPr>
            <w:tcW w:w="70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9777D0E" w14:textId="77777777" w:rsidR="00C94D10" w:rsidRPr="00886BE4" w:rsidRDefault="00C94D10" w:rsidP="00C94D10">
            <w:pPr>
              <w:spacing w:line="259" w:lineRule="auto"/>
              <w:jc w:val="center"/>
              <w:rPr>
                <w:rFonts w:ascii="GHEA Grapalat" w:eastAsia="Calibri" w:hAnsi="GHEA Grapalat" w:cs="Sylfaen"/>
                <w:sz w:val="22"/>
                <w:szCs w:val="22"/>
                <w:lang w:eastAsia="en-US"/>
              </w:rPr>
            </w:pPr>
            <w:r w:rsidRPr="00886BE4">
              <w:rPr>
                <w:rFonts w:ascii="GHEA Grapalat" w:eastAsia="Calibri" w:hAnsi="GHEA Grapalat" w:cs="Sylfaen"/>
                <w:sz w:val="22"/>
                <w:szCs w:val="22"/>
                <w:lang w:val="hy-AM" w:eastAsia="en-US"/>
              </w:rPr>
              <w:t>0,5</w:t>
            </w:r>
          </w:p>
        </w:tc>
        <w:tc>
          <w:tcPr>
            <w:tcW w:w="212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8054F7C" w14:textId="77777777" w:rsidR="00C94D10" w:rsidRPr="00886BE4" w:rsidRDefault="00C94D10" w:rsidP="00C94D10">
            <w:pPr>
              <w:spacing w:line="259" w:lineRule="auto"/>
              <w:ind w:firstLine="49"/>
              <w:jc w:val="center"/>
              <w:rPr>
                <w:rFonts w:ascii="GHEA Grapalat" w:eastAsia="Calibri" w:hAnsi="GHEA Grapalat" w:cs="Sylfaen"/>
                <w:sz w:val="22"/>
                <w:szCs w:val="22"/>
                <w:lang w:val="hy-AM" w:eastAsia="en-US"/>
              </w:rPr>
            </w:pPr>
            <w:r w:rsidRPr="00886BE4">
              <w:rPr>
                <w:rFonts w:ascii="GHEA Grapalat" w:eastAsia="Calibri" w:hAnsi="GHEA Grapalat" w:cs="Sylfaen"/>
                <w:sz w:val="22"/>
                <w:szCs w:val="22"/>
                <w:lang w:val="hy-AM" w:eastAsia="en-US"/>
              </w:rPr>
              <w:t>Փաստաթղթային</w:t>
            </w:r>
          </w:p>
        </w:tc>
        <w:tc>
          <w:tcPr>
            <w:tcW w:w="124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EC73A3D" w14:textId="77777777" w:rsidR="00C94D10" w:rsidRPr="00886BE4" w:rsidRDefault="00C94D10" w:rsidP="00C94D10">
            <w:pPr>
              <w:spacing w:line="259" w:lineRule="auto"/>
              <w:ind w:left="63" w:hanging="13"/>
              <w:jc w:val="center"/>
              <w:rPr>
                <w:rFonts w:ascii="GHEA Grapalat" w:eastAsia="Calibri" w:hAnsi="GHEA Grapalat" w:cs="Sylfaen"/>
                <w:sz w:val="22"/>
                <w:szCs w:val="22"/>
                <w:lang w:eastAsia="en-US"/>
              </w:rPr>
            </w:pPr>
          </w:p>
        </w:tc>
      </w:tr>
      <w:tr w:rsidR="00C94D10" w:rsidRPr="00886BE4" w14:paraId="65736FF9" w14:textId="77777777" w:rsidTr="00D44669">
        <w:trPr>
          <w:trHeight w:val="5248"/>
        </w:trPr>
        <w:tc>
          <w:tcPr>
            <w:tcW w:w="64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AF42D92" w14:textId="1436DA3A" w:rsidR="00C94D10" w:rsidRPr="004E4189" w:rsidRDefault="00C94D10" w:rsidP="00736FE0">
            <w:pPr>
              <w:spacing w:line="259" w:lineRule="auto"/>
              <w:ind w:left="63" w:hanging="13"/>
              <w:jc w:val="center"/>
              <w:rPr>
                <w:rFonts w:ascii="GHEA Grapalat" w:eastAsia="Calibri" w:hAnsi="GHEA Grapalat" w:cs="Sylfaen"/>
                <w:sz w:val="22"/>
                <w:szCs w:val="22"/>
                <w:lang w:val="ru-RU" w:eastAsia="en-US"/>
              </w:rPr>
            </w:pPr>
            <w:r w:rsidRPr="00886BE4">
              <w:rPr>
                <w:rFonts w:ascii="GHEA Grapalat" w:eastAsia="Calibri" w:hAnsi="GHEA Grapalat" w:cs="Sylfaen"/>
                <w:sz w:val="22"/>
                <w:szCs w:val="22"/>
                <w:lang w:val="hy-AM" w:eastAsia="en-US"/>
              </w:rPr>
              <w:lastRenderedPageBreak/>
              <w:t>5</w:t>
            </w:r>
            <w:r w:rsidR="004E4189">
              <w:rPr>
                <w:rFonts w:ascii="GHEA Grapalat" w:eastAsia="Calibri" w:hAnsi="GHEA Grapalat" w:cs="Sylfaen"/>
                <w:sz w:val="22"/>
                <w:szCs w:val="22"/>
                <w:lang w:val="ru-RU" w:eastAsia="en-US"/>
              </w:rPr>
              <w:t>)</w:t>
            </w:r>
          </w:p>
        </w:tc>
        <w:tc>
          <w:tcPr>
            <w:tcW w:w="558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4850EF0" w14:textId="31500C68" w:rsidR="00C94D10" w:rsidRPr="00886BE4" w:rsidRDefault="00C94D10" w:rsidP="00752270">
            <w:pPr>
              <w:shd w:val="clear" w:color="auto" w:fill="FFFFFF"/>
              <w:jc w:val="both"/>
              <w:rPr>
                <w:rFonts w:ascii="GHEA Grapalat" w:hAnsi="GHEA Grapalat"/>
                <w:b/>
                <w:sz w:val="22"/>
                <w:szCs w:val="22"/>
                <w:lang w:val="hy-AM"/>
              </w:rPr>
            </w:pPr>
            <w:r w:rsidRPr="00886BE4">
              <w:rPr>
                <w:rFonts w:ascii="GHEA Grapalat" w:hAnsi="GHEA Grapalat" w:cs="Sylfaen"/>
                <w:color w:val="000000"/>
                <w:sz w:val="22"/>
                <w:szCs w:val="22"/>
                <w:shd w:val="clear" w:color="auto" w:fill="FFFFFF"/>
                <w:lang w:val="hy-AM"/>
              </w:rPr>
              <w:t>Նորածին</w:t>
            </w:r>
            <w:r w:rsidRPr="00886BE4">
              <w:rPr>
                <w:rFonts w:ascii="GHEA Grapalat" w:hAnsi="GHEA Grapalat"/>
                <w:color w:val="000000"/>
                <w:sz w:val="22"/>
                <w:szCs w:val="22"/>
                <w:shd w:val="clear" w:color="auto" w:fill="FFFFFF"/>
                <w:lang w:val="hy-AM"/>
              </w:rPr>
              <w:t xml:space="preserve"> </w:t>
            </w:r>
            <w:r w:rsidRPr="00886BE4">
              <w:rPr>
                <w:rFonts w:ascii="GHEA Grapalat" w:hAnsi="GHEA Grapalat" w:cs="Sylfaen"/>
                <w:color w:val="000000"/>
                <w:sz w:val="22"/>
                <w:szCs w:val="22"/>
                <w:shd w:val="clear" w:color="auto" w:fill="FFFFFF"/>
                <w:lang w:val="hy-AM"/>
              </w:rPr>
              <w:t>որդեգրած</w:t>
            </w:r>
            <w:r w:rsidRPr="00886BE4">
              <w:rPr>
                <w:rFonts w:ascii="GHEA Grapalat" w:hAnsi="GHEA Grapalat"/>
                <w:color w:val="000000"/>
                <w:sz w:val="22"/>
                <w:szCs w:val="22"/>
                <w:shd w:val="clear" w:color="auto" w:fill="FFFFFF"/>
                <w:lang w:val="hy-AM"/>
              </w:rPr>
              <w:t xml:space="preserve"> </w:t>
            </w:r>
            <w:r w:rsidRPr="00886BE4">
              <w:rPr>
                <w:rFonts w:ascii="GHEA Grapalat" w:hAnsi="GHEA Grapalat" w:cs="Sylfaen"/>
                <w:color w:val="000000"/>
                <w:sz w:val="22"/>
                <w:szCs w:val="22"/>
                <w:shd w:val="clear" w:color="auto" w:fill="FFFFFF"/>
                <w:lang w:val="hy-AM"/>
              </w:rPr>
              <w:t>կամ</w:t>
            </w:r>
            <w:r w:rsidRPr="00886BE4">
              <w:rPr>
                <w:rFonts w:ascii="GHEA Grapalat" w:hAnsi="GHEA Grapalat"/>
                <w:color w:val="000000"/>
                <w:sz w:val="22"/>
                <w:szCs w:val="22"/>
                <w:shd w:val="clear" w:color="auto" w:fill="FFFFFF"/>
                <w:lang w:val="hy-AM"/>
              </w:rPr>
              <w:t xml:space="preserve"> </w:t>
            </w:r>
            <w:r w:rsidRPr="00886BE4">
              <w:rPr>
                <w:rFonts w:ascii="GHEA Grapalat" w:hAnsi="GHEA Grapalat" w:cs="Sylfaen"/>
                <w:color w:val="000000"/>
                <w:sz w:val="22"/>
                <w:szCs w:val="22"/>
                <w:shd w:val="clear" w:color="auto" w:fill="FFFFFF"/>
                <w:lang w:val="hy-AM"/>
              </w:rPr>
              <w:t>նորածնի</w:t>
            </w:r>
            <w:r w:rsidRPr="00886BE4">
              <w:rPr>
                <w:rFonts w:ascii="GHEA Grapalat" w:hAnsi="GHEA Grapalat"/>
                <w:color w:val="000000"/>
                <w:sz w:val="22"/>
                <w:szCs w:val="22"/>
                <w:shd w:val="clear" w:color="auto" w:fill="FFFFFF"/>
                <w:lang w:val="hy-AM"/>
              </w:rPr>
              <w:t xml:space="preserve"> </w:t>
            </w:r>
            <w:r w:rsidRPr="00886BE4">
              <w:rPr>
                <w:rFonts w:ascii="GHEA Grapalat" w:hAnsi="GHEA Grapalat" w:cs="Sylfaen"/>
                <w:color w:val="000000"/>
                <w:sz w:val="22"/>
                <w:szCs w:val="22"/>
                <w:shd w:val="clear" w:color="auto" w:fill="FFFFFF"/>
                <w:lang w:val="hy-AM"/>
              </w:rPr>
              <w:t>խնամակալ</w:t>
            </w:r>
            <w:r w:rsidRPr="00886BE4">
              <w:rPr>
                <w:rFonts w:ascii="GHEA Grapalat" w:hAnsi="GHEA Grapalat"/>
                <w:color w:val="000000"/>
                <w:sz w:val="22"/>
                <w:szCs w:val="22"/>
                <w:shd w:val="clear" w:color="auto" w:fill="FFFFFF"/>
                <w:lang w:val="hy-AM"/>
              </w:rPr>
              <w:t xml:space="preserve"> </w:t>
            </w:r>
            <w:r w:rsidRPr="00886BE4">
              <w:rPr>
                <w:rFonts w:ascii="GHEA Grapalat" w:hAnsi="GHEA Grapalat" w:cs="Sylfaen"/>
                <w:color w:val="000000"/>
                <w:sz w:val="22"/>
                <w:szCs w:val="22"/>
                <w:shd w:val="clear" w:color="auto" w:fill="FFFFFF"/>
                <w:lang w:val="hy-AM"/>
              </w:rPr>
              <w:t>նշանակված</w:t>
            </w:r>
            <w:r w:rsidRPr="00886BE4">
              <w:rPr>
                <w:rFonts w:ascii="GHEA Grapalat" w:hAnsi="GHEA Grapalat"/>
                <w:color w:val="000000"/>
                <w:sz w:val="22"/>
                <w:szCs w:val="22"/>
                <w:shd w:val="clear" w:color="auto" w:fill="FFFFFF"/>
                <w:lang w:val="hy-AM"/>
              </w:rPr>
              <w:t xml:space="preserve"> </w:t>
            </w:r>
            <w:r w:rsidRPr="00886BE4">
              <w:rPr>
                <w:rFonts w:ascii="GHEA Grapalat" w:hAnsi="GHEA Grapalat" w:cs="Sylfaen"/>
                <w:color w:val="000000"/>
                <w:sz w:val="22"/>
                <w:szCs w:val="22"/>
                <w:shd w:val="clear" w:color="auto" w:fill="FFFFFF"/>
                <w:lang w:val="hy-AM"/>
              </w:rPr>
              <w:t>վարձու</w:t>
            </w:r>
            <w:r w:rsidRPr="00886BE4">
              <w:rPr>
                <w:rFonts w:ascii="GHEA Grapalat" w:hAnsi="GHEA Grapalat"/>
                <w:color w:val="000000"/>
                <w:sz w:val="22"/>
                <w:szCs w:val="22"/>
                <w:shd w:val="clear" w:color="auto" w:fill="FFFFFF"/>
                <w:lang w:val="hy-AM"/>
              </w:rPr>
              <w:t xml:space="preserve"> </w:t>
            </w:r>
            <w:r w:rsidRPr="00886BE4">
              <w:rPr>
                <w:rFonts w:ascii="GHEA Grapalat" w:hAnsi="GHEA Grapalat" w:cs="Sylfaen"/>
                <w:color w:val="000000"/>
                <w:sz w:val="22"/>
                <w:szCs w:val="22"/>
                <w:shd w:val="clear" w:color="auto" w:fill="FFFFFF"/>
                <w:lang w:val="hy-AM"/>
              </w:rPr>
              <w:t>աշխատողին</w:t>
            </w:r>
            <w:r w:rsidRPr="00886BE4">
              <w:rPr>
                <w:rFonts w:ascii="GHEA Grapalat" w:hAnsi="GHEA Grapalat"/>
                <w:color w:val="000000"/>
                <w:sz w:val="22"/>
                <w:szCs w:val="22"/>
                <w:shd w:val="clear" w:color="auto" w:fill="FFFFFF"/>
                <w:lang w:val="hy-AM"/>
              </w:rPr>
              <w:t xml:space="preserve">, </w:t>
            </w:r>
            <w:r w:rsidRPr="00886BE4">
              <w:rPr>
                <w:rFonts w:ascii="GHEA Grapalat" w:hAnsi="GHEA Grapalat" w:cs="Sylfaen"/>
                <w:color w:val="000000"/>
                <w:sz w:val="22"/>
                <w:szCs w:val="22"/>
                <w:shd w:val="clear" w:color="auto" w:fill="FFFFFF"/>
                <w:lang w:val="hy-AM"/>
              </w:rPr>
              <w:t>նորածին</w:t>
            </w:r>
            <w:r w:rsidRPr="00886BE4">
              <w:rPr>
                <w:rFonts w:ascii="GHEA Grapalat" w:hAnsi="GHEA Grapalat"/>
                <w:color w:val="000000"/>
                <w:sz w:val="22"/>
                <w:szCs w:val="22"/>
                <w:shd w:val="clear" w:color="auto" w:fill="FFFFFF"/>
                <w:lang w:val="hy-AM"/>
              </w:rPr>
              <w:t xml:space="preserve"> </w:t>
            </w:r>
            <w:r w:rsidRPr="00886BE4">
              <w:rPr>
                <w:rFonts w:ascii="GHEA Grapalat" w:hAnsi="GHEA Grapalat" w:cs="Sylfaen"/>
                <w:color w:val="000000"/>
                <w:sz w:val="22"/>
                <w:szCs w:val="22"/>
                <w:shd w:val="clear" w:color="auto" w:fill="FFFFFF"/>
                <w:lang w:val="hy-AM"/>
              </w:rPr>
              <w:t>որդեգրած</w:t>
            </w:r>
            <w:r w:rsidRPr="00886BE4">
              <w:rPr>
                <w:rFonts w:ascii="GHEA Grapalat" w:hAnsi="GHEA Grapalat"/>
                <w:color w:val="000000"/>
                <w:sz w:val="22"/>
                <w:szCs w:val="22"/>
                <w:shd w:val="clear" w:color="auto" w:fill="FFFFFF"/>
                <w:lang w:val="hy-AM"/>
              </w:rPr>
              <w:t xml:space="preserve"> </w:t>
            </w:r>
            <w:r w:rsidRPr="00886BE4">
              <w:rPr>
                <w:rFonts w:ascii="GHEA Grapalat" w:hAnsi="GHEA Grapalat" w:cs="Sylfaen"/>
                <w:color w:val="000000"/>
                <w:sz w:val="22"/>
                <w:szCs w:val="22"/>
                <w:shd w:val="clear" w:color="auto" w:fill="FFFFFF"/>
                <w:lang w:val="hy-AM"/>
              </w:rPr>
              <w:t>կամ</w:t>
            </w:r>
            <w:r w:rsidRPr="00886BE4">
              <w:rPr>
                <w:rFonts w:ascii="GHEA Grapalat" w:hAnsi="GHEA Grapalat"/>
                <w:color w:val="000000"/>
                <w:sz w:val="22"/>
                <w:szCs w:val="22"/>
                <w:shd w:val="clear" w:color="auto" w:fill="FFFFFF"/>
                <w:lang w:val="hy-AM"/>
              </w:rPr>
              <w:t xml:space="preserve"> </w:t>
            </w:r>
            <w:r w:rsidRPr="00886BE4">
              <w:rPr>
                <w:rFonts w:ascii="GHEA Grapalat" w:hAnsi="GHEA Grapalat" w:cs="Sylfaen"/>
                <w:color w:val="000000"/>
                <w:sz w:val="22"/>
                <w:szCs w:val="22"/>
                <w:shd w:val="clear" w:color="auto" w:fill="FFFFFF"/>
                <w:lang w:val="hy-AM"/>
              </w:rPr>
              <w:t>նորածնի</w:t>
            </w:r>
            <w:r w:rsidRPr="00886BE4">
              <w:rPr>
                <w:rFonts w:ascii="GHEA Grapalat" w:hAnsi="GHEA Grapalat"/>
                <w:color w:val="000000"/>
                <w:sz w:val="22"/>
                <w:szCs w:val="22"/>
                <w:shd w:val="clear" w:color="auto" w:fill="FFFFFF"/>
                <w:lang w:val="hy-AM"/>
              </w:rPr>
              <w:t xml:space="preserve"> </w:t>
            </w:r>
            <w:r w:rsidRPr="00886BE4">
              <w:rPr>
                <w:rFonts w:ascii="GHEA Grapalat" w:hAnsi="GHEA Grapalat" w:cs="Sylfaen"/>
                <w:color w:val="000000"/>
                <w:sz w:val="22"/>
                <w:szCs w:val="22"/>
                <w:shd w:val="clear" w:color="auto" w:fill="FFFFFF"/>
                <w:lang w:val="hy-AM"/>
              </w:rPr>
              <w:t>խնամակալ</w:t>
            </w:r>
            <w:r w:rsidRPr="00886BE4">
              <w:rPr>
                <w:rFonts w:ascii="GHEA Grapalat" w:hAnsi="GHEA Grapalat"/>
                <w:color w:val="000000"/>
                <w:sz w:val="22"/>
                <w:szCs w:val="22"/>
                <w:shd w:val="clear" w:color="auto" w:fill="FFFFFF"/>
                <w:lang w:val="hy-AM"/>
              </w:rPr>
              <w:t xml:space="preserve"> </w:t>
            </w:r>
            <w:r w:rsidRPr="00886BE4">
              <w:rPr>
                <w:rFonts w:ascii="GHEA Grapalat" w:hAnsi="GHEA Grapalat" w:cs="Sylfaen"/>
                <w:color w:val="000000"/>
                <w:sz w:val="22"/>
                <w:szCs w:val="22"/>
                <w:shd w:val="clear" w:color="auto" w:fill="FFFFFF"/>
                <w:lang w:val="hy-AM"/>
              </w:rPr>
              <w:t>նշանակված</w:t>
            </w:r>
            <w:r w:rsidRPr="00886BE4">
              <w:rPr>
                <w:rFonts w:ascii="GHEA Grapalat" w:hAnsi="GHEA Grapalat"/>
                <w:color w:val="000000"/>
                <w:sz w:val="22"/>
                <w:szCs w:val="22"/>
                <w:shd w:val="clear" w:color="auto" w:fill="FFFFFF"/>
                <w:lang w:val="hy-AM"/>
              </w:rPr>
              <w:t xml:space="preserve">` </w:t>
            </w:r>
            <w:r w:rsidRPr="00886BE4">
              <w:rPr>
                <w:rFonts w:ascii="GHEA Grapalat" w:hAnsi="GHEA Grapalat" w:cs="Sylfaen"/>
                <w:color w:val="000000"/>
                <w:sz w:val="22"/>
                <w:szCs w:val="22"/>
                <w:shd w:val="clear" w:color="auto" w:fill="FFFFFF"/>
                <w:lang w:val="hy-AM"/>
              </w:rPr>
              <w:t>ինքնուրույնաբար</w:t>
            </w:r>
            <w:r w:rsidRPr="00886BE4">
              <w:rPr>
                <w:rFonts w:ascii="GHEA Grapalat" w:hAnsi="GHEA Grapalat"/>
                <w:color w:val="000000"/>
                <w:sz w:val="22"/>
                <w:szCs w:val="22"/>
                <w:shd w:val="clear" w:color="auto" w:fill="FFFFFF"/>
                <w:lang w:val="hy-AM"/>
              </w:rPr>
              <w:t xml:space="preserve"> </w:t>
            </w:r>
            <w:r w:rsidRPr="00886BE4">
              <w:rPr>
                <w:rFonts w:ascii="GHEA Grapalat" w:hAnsi="GHEA Grapalat" w:cs="Sylfaen"/>
                <w:color w:val="000000"/>
                <w:sz w:val="22"/>
                <w:szCs w:val="22"/>
                <w:shd w:val="clear" w:color="auto" w:fill="FFFFFF"/>
                <w:lang w:val="hy-AM"/>
              </w:rPr>
              <w:t>իրեն</w:t>
            </w:r>
            <w:r w:rsidRPr="00886BE4">
              <w:rPr>
                <w:rFonts w:ascii="GHEA Grapalat" w:hAnsi="GHEA Grapalat"/>
                <w:color w:val="000000"/>
                <w:sz w:val="22"/>
                <w:szCs w:val="22"/>
                <w:shd w:val="clear" w:color="auto" w:fill="FFFFFF"/>
                <w:lang w:val="hy-AM"/>
              </w:rPr>
              <w:t xml:space="preserve"> </w:t>
            </w:r>
            <w:r w:rsidRPr="00886BE4">
              <w:rPr>
                <w:rFonts w:ascii="GHEA Grapalat" w:hAnsi="GHEA Grapalat" w:cs="Sylfaen"/>
                <w:color w:val="000000"/>
                <w:sz w:val="22"/>
                <w:szCs w:val="22"/>
                <w:shd w:val="clear" w:color="auto" w:fill="FFFFFF"/>
                <w:lang w:val="hy-AM"/>
              </w:rPr>
              <w:t>աշխատանքով</w:t>
            </w:r>
            <w:r w:rsidRPr="00886BE4">
              <w:rPr>
                <w:rFonts w:ascii="GHEA Grapalat" w:hAnsi="GHEA Grapalat"/>
                <w:color w:val="000000"/>
                <w:sz w:val="22"/>
                <w:szCs w:val="22"/>
                <w:shd w:val="clear" w:color="auto" w:fill="FFFFFF"/>
                <w:lang w:val="hy-AM"/>
              </w:rPr>
              <w:t xml:space="preserve"> </w:t>
            </w:r>
            <w:r w:rsidRPr="00886BE4">
              <w:rPr>
                <w:rFonts w:ascii="GHEA Grapalat" w:hAnsi="GHEA Grapalat" w:cs="Sylfaen"/>
                <w:color w:val="000000"/>
                <w:sz w:val="22"/>
                <w:szCs w:val="22"/>
                <w:shd w:val="clear" w:color="auto" w:fill="FFFFFF"/>
                <w:lang w:val="hy-AM"/>
              </w:rPr>
              <w:t>ապահոված</w:t>
            </w:r>
            <w:r w:rsidRPr="00886BE4">
              <w:rPr>
                <w:rFonts w:ascii="GHEA Grapalat" w:hAnsi="GHEA Grapalat"/>
                <w:color w:val="000000"/>
                <w:sz w:val="22"/>
                <w:szCs w:val="22"/>
                <w:shd w:val="clear" w:color="auto" w:fill="FFFFFF"/>
                <w:lang w:val="hy-AM"/>
              </w:rPr>
              <w:t xml:space="preserve"> </w:t>
            </w:r>
            <w:r w:rsidRPr="00886BE4">
              <w:rPr>
                <w:rFonts w:ascii="GHEA Grapalat" w:hAnsi="GHEA Grapalat" w:cs="Sylfaen"/>
                <w:color w:val="000000"/>
                <w:sz w:val="22"/>
                <w:szCs w:val="22"/>
                <w:shd w:val="clear" w:color="auto" w:fill="FFFFFF"/>
                <w:lang w:val="hy-AM"/>
              </w:rPr>
              <w:t>անձին</w:t>
            </w:r>
            <w:r w:rsidRPr="00886BE4">
              <w:rPr>
                <w:rFonts w:ascii="GHEA Grapalat" w:hAnsi="GHEA Grapalat"/>
                <w:color w:val="000000"/>
                <w:sz w:val="22"/>
                <w:szCs w:val="22"/>
                <w:shd w:val="clear" w:color="auto" w:fill="FFFFFF"/>
                <w:lang w:val="hy-AM"/>
              </w:rPr>
              <w:t xml:space="preserve">, </w:t>
            </w:r>
            <w:r w:rsidRPr="00886BE4">
              <w:rPr>
                <w:rFonts w:ascii="GHEA Grapalat" w:hAnsi="GHEA Grapalat" w:cs="Sylfaen"/>
                <w:color w:val="000000"/>
                <w:sz w:val="22"/>
                <w:szCs w:val="22"/>
                <w:shd w:val="clear" w:color="auto" w:fill="FFFFFF"/>
                <w:lang w:val="hy-AM"/>
              </w:rPr>
              <w:t>ինչպես</w:t>
            </w:r>
            <w:r w:rsidRPr="00886BE4">
              <w:rPr>
                <w:rFonts w:ascii="GHEA Grapalat" w:hAnsi="GHEA Grapalat"/>
                <w:color w:val="000000"/>
                <w:sz w:val="22"/>
                <w:szCs w:val="22"/>
                <w:shd w:val="clear" w:color="auto" w:fill="FFFFFF"/>
                <w:lang w:val="hy-AM"/>
              </w:rPr>
              <w:t xml:space="preserve"> </w:t>
            </w:r>
            <w:r w:rsidRPr="00886BE4">
              <w:rPr>
                <w:rFonts w:ascii="GHEA Grapalat" w:hAnsi="GHEA Grapalat" w:cs="Sylfaen"/>
                <w:color w:val="000000"/>
                <w:sz w:val="22"/>
                <w:szCs w:val="22"/>
                <w:shd w:val="clear" w:color="auto" w:fill="FFFFFF"/>
                <w:lang w:val="hy-AM"/>
              </w:rPr>
              <w:t>նաև</w:t>
            </w:r>
            <w:r w:rsidRPr="00886BE4">
              <w:rPr>
                <w:rFonts w:ascii="GHEA Grapalat" w:hAnsi="GHEA Grapalat"/>
                <w:color w:val="000000"/>
                <w:sz w:val="22"/>
                <w:szCs w:val="22"/>
                <w:shd w:val="clear" w:color="auto" w:fill="FFFFFF"/>
                <w:lang w:val="hy-AM"/>
              </w:rPr>
              <w:t xml:space="preserve"> </w:t>
            </w:r>
            <w:r w:rsidRPr="00886BE4">
              <w:rPr>
                <w:rFonts w:ascii="GHEA Grapalat" w:hAnsi="GHEA Grapalat" w:cs="Sylfaen"/>
                <w:color w:val="000000"/>
                <w:sz w:val="22"/>
                <w:szCs w:val="22"/>
                <w:shd w:val="clear" w:color="auto" w:fill="FFFFFF"/>
                <w:lang w:val="hy-AM"/>
              </w:rPr>
              <w:t>փոխնակ</w:t>
            </w:r>
            <w:r w:rsidRPr="00886BE4">
              <w:rPr>
                <w:rFonts w:ascii="GHEA Grapalat" w:hAnsi="GHEA Grapalat"/>
                <w:color w:val="000000"/>
                <w:sz w:val="22"/>
                <w:szCs w:val="22"/>
                <w:shd w:val="clear" w:color="auto" w:fill="FFFFFF"/>
                <w:lang w:val="hy-AM"/>
              </w:rPr>
              <w:t xml:space="preserve"> (</w:t>
            </w:r>
            <w:r w:rsidRPr="00886BE4">
              <w:rPr>
                <w:rFonts w:ascii="GHEA Grapalat" w:hAnsi="GHEA Grapalat" w:cs="Sylfaen"/>
                <w:color w:val="000000"/>
                <w:sz w:val="22"/>
                <w:szCs w:val="22"/>
                <w:shd w:val="clear" w:color="auto" w:fill="FFFFFF"/>
                <w:lang w:val="hy-AM"/>
              </w:rPr>
              <w:t>սուրոգատ</w:t>
            </w:r>
            <w:r w:rsidRPr="00886BE4">
              <w:rPr>
                <w:rFonts w:ascii="GHEA Grapalat" w:hAnsi="GHEA Grapalat"/>
                <w:color w:val="000000"/>
                <w:sz w:val="22"/>
                <w:szCs w:val="22"/>
                <w:shd w:val="clear" w:color="auto" w:fill="FFFFFF"/>
                <w:lang w:val="hy-AM"/>
              </w:rPr>
              <w:t xml:space="preserve">) </w:t>
            </w:r>
            <w:r w:rsidRPr="00886BE4">
              <w:rPr>
                <w:rFonts w:ascii="GHEA Grapalat" w:hAnsi="GHEA Grapalat" w:cs="Sylfaen"/>
                <w:color w:val="000000"/>
                <w:sz w:val="22"/>
                <w:szCs w:val="22"/>
                <w:shd w:val="clear" w:color="auto" w:fill="FFFFFF"/>
                <w:lang w:val="hy-AM"/>
              </w:rPr>
              <w:t>մորից</w:t>
            </w:r>
            <w:r w:rsidRPr="00886BE4">
              <w:rPr>
                <w:rFonts w:ascii="GHEA Grapalat" w:hAnsi="GHEA Grapalat"/>
                <w:color w:val="000000"/>
                <w:sz w:val="22"/>
                <w:szCs w:val="22"/>
                <w:shd w:val="clear" w:color="auto" w:fill="FFFFFF"/>
                <w:lang w:val="hy-AM"/>
              </w:rPr>
              <w:t xml:space="preserve"> </w:t>
            </w:r>
            <w:r w:rsidRPr="00886BE4">
              <w:rPr>
                <w:rFonts w:ascii="GHEA Grapalat" w:hAnsi="GHEA Grapalat" w:cs="Sylfaen"/>
                <w:color w:val="000000"/>
                <w:sz w:val="22"/>
                <w:szCs w:val="22"/>
                <w:shd w:val="clear" w:color="auto" w:fill="FFFFFF"/>
                <w:lang w:val="hy-AM"/>
              </w:rPr>
              <w:t>ծնված</w:t>
            </w:r>
            <w:r w:rsidRPr="00886BE4">
              <w:rPr>
                <w:rFonts w:ascii="GHEA Grapalat" w:hAnsi="GHEA Grapalat"/>
                <w:color w:val="000000"/>
                <w:sz w:val="22"/>
                <w:szCs w:val="22"/>
                <w:shd w:val="clear" w:color="auto" w:fill="FFFFFF"/>
                <w:lang w:val="hy-AM"/>
              </w:rPr>
              <w:t xml:space="preserve"> </w:t>
            </w:r>
            <w:r w:rsidRPr="00886BE4">
              <w:rPr>
                <w:rFonts w:ascii="GHEA Grapalat" w:hAnsi="GHEA Grapalat" w:cs="Sylfaen"/>
                <w:color w:val="000000"/>
                <w:sz w:val="22"/>
                <w:szCs w:val="22"/>
                <w:shd w:val="clear" w:color="auto" w:fill="FFFFFF"/>
                <w:lang w:val="hy-AM"/>
              </w:rPr>
              <w:t>երեխայի</w:t>
            </w:r>
            <w:r w:rsidRPr="00886BE4">
              <w:rPr>
                <w:rFonts w:ascii="GHEA Grapalat" w:hAnsi="GHEA Grapalat"/>
                <w:color w:val="000000"/>
                <w:sz w:val="22"/>
                <w:szCs w:val="22"/>
                <w:shd w:val="clear" w:color="auto" w:fill="FFFFFF"/>
                <w:lang w:val="hy-AM"/>
              </w:rPr>
              <w:t xml:space="preserve"> </w:t>
            </w:r>
            <w:r w:rsidRPr="00886BE4">
              <w:rPr>
                <w:rFonts w:ascii="GHEA Grapalat" w:hAnsi="GHEA Grapalat" w:cs="Sylfaen"/>
                <w:color w:val="000000"/>
                <w:sz w:val="22"/>
                <w:szCs w:val="22"/>
                <w:shd w:val="clear" w:color="auto" w:fill="FFFFFF"/>
                <w:lang w:val="hy-AM"/>
              </w:rPr>
              <w:t>կենսաբանական</w:t>
            </w:r>
            <w:r w:rsidRPr="00886BE4">
              <w:rPr>
                <w:rFonts w:ascii="GHEA Grapalat" w:hAnsi="GHEA Grapalat"/>
                <w:color w:val="000000"/>
                <w:sz w:val="22"/>
                <w:szCs w:val="22"/>
                <w:shd w:val="clear" w:color="auto" w:fill="FFFFFF"/>
                <w:lang w:val="hy-AM"/>
              </w:rPr>
              <w:t xml:space="preserve"> </w:t>
            </w:r>
            <w:r w:rsidRPr="00886BE4">
              <w:rPr>
                <w:rFonts w:ascii="GHEA Grapalat" w:hAnsi="GHEA Grapalat" w:cs="Sylfaen"/>
                <w:color w:val="000000"/>
                <w:sz w:val="22"/>
                <w:szCs w:val="22"/>
                <w:shd w:val="clear" w:color="auto" w:fill="FFFFFF"/>
                <w:lang w:val="hy-AM"/>
              </w:rPr>
              <w:t>մորն</w:t>
            </w:r>
            <w:r w:rsidRPr="00886BE4">
              <w:rPr>
                <w:rFonts w:ascii="GHEA Grapalat" w:hAnsi="GHEA Grapalat"/>
                <w:color w:val="000000"/>
                <w:sz w:val="22"/>
                <w:szCs w:val="22"/>
                <w:shd w:val="clear" w:color="auto" w:fill="FFFFFF"/>
                <w:lang w:val="hy-AM"/>
              </w:rPr>
              <w:t xml:space="preserve"> </w:t>
            </w:r>
            <w:r w:rsidRPr="00886BE4">
              <w:rPr>
                <w:rFonts w:ascii="GHEA Grapalat" w:hAnsi="GHEA Grapalat" w:cs="Sylfaen"/>
                <w:color w:val="000000"/>
                <w:sz w:val="22"/>
                <w:szCs w:val="22"/>
                <w:shd w:val="clear" w:color="auto" w:fill="FFFFFF"/>
                <w:lang w:val="hy-AM"/>
              </w:rPr>
              <w:t>անաշխատունակության</w:t>
            </w:r>
            <w:r w:rsidRPr="00886BE4">
              <w:rPr>
                <w:rFonts w:ascii="GHEA Grapalat" w:hAnsi="GHEA Grapalat"/>
                <w:color w:val="000000"/>
                <w:sz w:val="22"/>
                <w:szCs w:val="22"/>
                <w:shd w:val="clear" w:color="auto" w:fill="FFFFFF"/>
                <w:lang w:val="hy-AM"/>
              </w:rPr>
              <w:t xml:space="preserve"> </w:t>
            </w:r>
            <w:r w:rsidRPr="00886BE4">
              <w:rPr>
                <w:rFonts w:ascii="GHEA Grapalat" w:hAnsi="GHEA Grapalat" w:cs="Sylfaen"/>
                <w:color w:val="000000"/>
                <w:sz w:val="22"/>
                <w:szCs w:val="22"/>
                <w:shd w:val="clear" w:color="auto" w:fill="FFFFFF"/>
                <w:lang w:val="hy-AM"/>
              </w:rPr>
              <w:t>թերթիկ</w:t>
            </w:r>
            <w:r w:rsidRPr="00886BE4">
              <w:rPr>
                <w:rFonts w:ascii="GHEA Grapalat" w:hAnsi="GHEA Grapalat"/>
                <w:color w:val="000000"/>
                <w:sz w:val="22"/>
                <w:szCs w:val="22"/>
                <w:shd w:val="clear" w:color="auto" w:fill="FFFFFF"/>
                <w:lang w:val="hy-AM"/>
              </w:rPr>
              <w:t xml:space="preserve"> </w:t>
            </w:r>
            <w:r w:rsidRPr="00886BE4">
              <w:rPr>
                <w:rFonts w:ascii="GHEA Grapalat" w:hAnsi="GHEA Grapalat" w:cs="Sylfaen"/>
                <w:color w:val="000000"/>
                <w:sz w:val="22"/>
                <w:szCs w:val="22"/>
                <w:shd w:val="clear" w:color="auto" w:fill="FFFFFF"/>
                <w:lang w:val="hy-AM"/>
              </w:rPr>
              <w:t>տրվում</w:t>
            </w:r>
            <w:r w:rsidRPr="00886BE4">
              <w:rPr>
                <w:rFonts w:ascii="GHEA Grapalat" w:hAnsi="GHEA Grapalat"/>
                <w:color w:val="000000"/>
                <w:sz w:val="22"/>
                <w:szCs w:val="22"/>
                <w:shd w:val="clear" w:color="auto" w:fill="FFFFFF"/>
                <w:lang w:val="hy-AM"/>
              </w:rPr>
              <w:t xml:space="preserve"> </w:t>
            </w:r>
            <w:r w:rsidRPr="00886BE4">
              <w:rPr>
                <w:rFonts w:ascii="GHEA Grapalat" w:hAnsi="GHEA Grapalat" w:cs="Sylfaen"/>
                <w:color w:val="000000"/>
                <w:sz w:val="22"/>
                <w:szCs w:val="22"/>
                <w:shd w:val="clear" w:color="auto" w:fill="FFFFFF"/>
                <w:lang w:val="hy-AM"/>
              </w:rPr>
              <w:t>է</w:t>
            </w:r>
            <w:r w:rsidRPr="00886BE4">
              <w:rPr>
                <w:rFonts w:ascii="GHEA Grapalat" w:hAnsi="GHEA Grapalat"/>
                <w:color w:val="000000"/>
                <w:sz w:val="22"/>
                <w:szCs w:val="22"/>
                <w:shd w:val="clear" w:color="auto" w:fill="FFFFFF"/>
                <w:lang w:val="hy-AM"/>
              </w:rPr>
              <w:t xml:space="preserve"> </w:t>
            </w:r>
            <w:r w:rsidRPr="00886BE4">
              <w:rPr>
                <w:rFonts w:ascii="GHEA Grapalat" w:hAnsi="GHEA Grapalat" w:cs="Sylfaen"/>
                <w:color w:val="000000"/>
                <w:sz w:val="22"/>
                <w:szCs w:val="22"/>
                <w:shd w:val="clear" w:color="auto" w:fill="FFFFFF"/>
                <w:lang w:val="hy-AM"/>
              </w:rPr>
              <w:t>միայն</w:t>
            </w:r>
            <w:r w:rsidRPr="00886BE4">
              <w:rPr>
                <w:rFonts w:ascii="GHEA Grapalat" w:hAnsi="GHEA Grapalat"/>
                <w:color w:val="000000"/>
                <w:sz w:val="22"/>
                <w:szCs w:val="22"/>
                <w:shd w:val="clear" w:color="auto" w:fill="FFFFFF"/>
                <w:lang w:val="hy-AM"/>
              </w:rPr>
              <w:t xml:space="preserve"> </w:t>
            </w:r>
            <w:r w:rsidRPr="00886BE4">
              <w:rPr>
                <w:rFonts w:ascii="GHEA Grapalat" w:hAnsi="GHEA Grapalat" w:cs="Sylfaen"/>
                <w:color w:val="000000"/>
                <w:sz w:val="22"/>
                <w:szCs w:val="22"/>
                <w:shd w:val="clear" w:color="auto" w:fill="FFFFFF"/>
                <w:lang w:val="hy-AM"/>
              </w:rPr>
              <w:t>հետծննդյան</w:t>
            </w:r>
            <w:r w:rsidRPr="00886BE4">
              <w:rPr>
                <w:rFonts w:ascii="GHEA Grapalat" w:hAnsi="GHEA Grapalat"/>
                <w:color w:val="000000"/>
                <w:sz w:val="22"/>
                <w:szCs w:val="22"/>
                <w:shd w:val="clear" w:color="auto" w:fill="FFFFFF"/>
                <w:lang w:val="hy-AM"/>
              </w:rPr>
              <w:t xml:space="preserve"> </w:t>
            </w:r>
            <w:r w:rsidRPr="00886BE4">
              <w:rPr>
                <w:rFonts w:ascii="GHEA Grapalat" w:hAnsi="GHEA Grapalat" w:cs="Sylfaen"/>
                <w:color w:val="000000"/>
                <w:sz w:val="22"/>
                <w:szCs w:val="22"/>
                <w:shd w:val="clear" w:color="auto" w:fill="FFFFFF"/>
                <w:lang w:val="hy-AM"/>
              </w:rPr>
              <w:t>արձակուրդի</w:t>
            </w:r>
            <w:r w:rsidRPr="00886BE4">
              <w:rPr>
                <w:rFonts w:ascii="GHEA Grapalat" w:hAnsi="GHEA Grapalat"/>
                <w:color w:val="000000"/>
                <w:sz w:val="22"/>
                <w:szCs w:val="22"/>
                <w:shd w:val="clear" w:color="auto" w:fill="FFFFFF"/>
                <w:lang w:val="hy-AM"/>
              </w:rPr>
              <w:t xml:space="preserve"> </w:t>
            </w:r>
            <w:r w:rsidRPr="00886BE4">
              <w:rPr>
                <w:rFonts w:ascii="GHEA Grapalat" w:hAnsi="GHEA Grapalat" w:cs="Sylfaen"/>
                <w:color w:val="000000"/>
                <w:sz w:val="22"/>
                <w:szCs w:val="22"/>
                <w:shd w:val="clear" w:color="auto" w:fill="FFFFFF"/>
                <w:lang w:val="hy-AM"/>
              </w:rPr>
              <w:t>ժամանակաշրջանի</w:t>
            </w:r>
            <w:r w:rsidRPr="00886BE4">
              <w:rPr>
                <w:rFonts w:ascii="GHEA Grapalat" w:hAnsi="GHEA Grapalat"/>
                <w:color w:val="000000"/>
                <w:sz w:val="22"/>
                <w:szCs w:val="22"/>
                <w:shd w:val="clear" w:color="auto" w:fill="FFFFFF"/>
                <w:lang w:val="hy-AM"/>
              </w:rPr>
              <w:t xml:space="preserve"> </w:t>
            </w:r>
            <w:r w:rsidRPr="00886BE4">
              <w:rPr>
                <w:rFonts w:ascii="GHEA Grapalat" w:hAnsi="GHEA Grapalat" w:cs="Sylfaen"/>
                <w:color w:val="000000"/>
                <w:sz w:val="22"/>
                <w:szCs w:val="22"/>
                <w:shd w:val="clear" w:color="auto" w:fill="FFFFFF"/>
                <w:lang w:val="hy-AM"/>
              </w:rPr>
              <w:t>համար</w:t>
            </w:r>
            <w:r w:rsidRPr="00886BE4">
              <w:rPr>
                <w:rFonts w:ascii="GHEA Grapalat" w:hAnsi="GHEA Grapalat"/>
                <w:color w:val="000000"/>
                <w:sz w:val="22"/>
                <w:szCs w:val="22"/>
                <w:shd w:val="clear" w:color="auto" w:fill="FFFFFF"/>
                <w:lang w:val="hy-AM"/>
              </w:rPr>
              <w:t xml:space="preserve">` </w:t>
            </w:r>
            <w:r w:rsidRPr="00886BE4">
              <w:rPr>
                <w:rFonts w:ascii="GHEA Grapalat" w:hAnsi="GHEA Grapalat" w:cs="Sylfaen"/>
                <w:color w:val="000000"/>
                <w:sz w:val="22"/>
                <w:szCs w:val="22"/>
                <w:shd w:val="clear" w:color="auto" w:fill="FFFFFF"/>
                <w:lang w:val="hy-AM"/>
              </w:rPr>
              <w:t>խնամակալ</w:t>
            </w:r>
            <w:r w:rsidRPr="00886BE4">
              <w:rPr>
                <w:rFonts w:ascii="GHEA Grapalat" w:hAnsi="GHEA Grapalat"/>
                <w:color w:val="000000"/>
                <w:sz w:val="22"/>
                <w:szCs w:val="22"/>
                <w:shd w:val="clear" w:color="auto" w:fill="FFFFFF"/>
                <w:lang w:val="hy-AM"/>
              </w:rPr>
              <w:t xml:space="preserve"> </w:t>
            </w:r>
            <w:r w:rsidRPr="00886BE4">
              <w:rPr>
                <w:rFonts w:ascii="GHEA Grapalat" w:hAnsi="GHEA Grapalat" w:cs="Sylfaen"/>
                <w:color w:val="000000"/>
                <w:sz w:val="22"/>
                <w:szCs w:val="22"/>
                <w:shd w:val="clear" w:color="auto" w:fill="FFFFFF"/>
                <w:lang w:val="hy-AM"/>
              </w:rPr>
              <w:t>նշանակվելու</w:t>
            </w:r>
            <w:r w:rsidRPr="00886BE4">
              <w:rPr>
                <w:rFonts w:ascii="GHEA Grapalat" w:hAnsi="GHEA Grapalat"/>
                <w:color w:val="000000"/>
                <w:sz w:val="22"/>
                <w:szCs w:val="22"/>
                <w:shd w:val="clear" w:color="auto" w:fill="FFFFFF"/>
                <w:lang w:val="hy-AM"/>
              </w:rPr>
              <w:t xml:space="preserve"> </w:t>
            </w:r>
            <w:r w:rsidRPr="00886BE4">
              <w:rPr>
                <w:rFonts w:ascii="GHEA Grapalat" w:hAnsi="GHEA Grapalat" w:cs="Sylfaen"/>
                <w:color w:val="000000"/>
                <w:sz w:val="22"/>
                <w:szCs w:val="22"/>
                <w:shd w:val="clear" w:color="auto" w:fill="FFFFFF"/>
                <w:lang w:val="hy-AM"/>
              </w:rPr>
              <w:t>կամ</w:t>
            </w:r>
            <w:r w:rsidRPr="00886BE4">
              <w:rPr>
                <w:rFonts w:ascii="GHEA Grapalat" w:hAnsi="GHEA Grapalat"/>
                <w:color w:val="000000"/>
                <w:sz w:val="22"/>
                <w:szCs w:val="22"/>
                <w:shd w:val="clear" w:color="auto" w:fill="FFFFFF"/>
                <w:lang w:val="hy-AM"/>
              </w:rPr>
              <w:t xml:space="preserve"> </w:t>
            </w:r>
            <w:r w:rsidRPr="00886BE4">
              <w:rPr>
                <w:rFonts w:ascii="GHEA Grapalat" w:hAnsi="GHEA Grapalat" w:cs="Sylfaen"/>
                <w:color w:val="000000"/>
                <w:sz w:val="22"/>
                <w:szCs w:val="22"/>
                <w:shd w:val="clear" w:color="auto" w:fill="FFFFFF"/>
                <w:lang w:val="hy-AM"/>
              </w:rPr>
              <w:t>երեխա</w:t>
            </w:r>
            <w:r w:rsidRPr="00886BE4">
              <w:rPr>
                <w:rFonts w:ascii="GHEA Grapalat" w:hAnsi="GHEA Grapalat"/>
                <w:color w:val="000000"/>
                <w:sz w:val="22"/>
                <w:szCs w:val="22"/>
                <w:shd w:val="clear" w:color="auto" w:fill="FFFFFF"/>
                <w:lang w:val="hy-AM"/>
              </w:rPr>
              <w:t xml:space="preserve"> </w:t>
            </w:r>
            <w:r w:rsidRPr="00886BE4">
              <w:rPr>
                <w:rFonts w:ascii="GHEA Grapalat" w:hAnsi="GHEA Grapalat" w:cs="Sylfaen"/>
                <w:color w:val="000000"/>
                <w:sz w:val="22"/>
                <w:szCs w:val="22"/>
                <w:shd w:val="clear" w:color="auto" w:fill="FFFFFF"/>
                <w:lang w:val="hy-AM"/>
              </w:rPr>
              <w:t>որդեգրելու</w:t>
            </w:r>
            <w:r w:rsidRPr="00886BE4">
              <w:rPr>
                <w:rFonts w:ascii="GHEA Grapalat" w:hAnsi="GHEA Grapalat"/>
                <w:color w:val="000000"/>
                <w:sz w:val="22"/>
                <w:szCs w:val="22"/>
                <w:shd w:val="clear" w:color="auto" w:fill="FFFFFF"/>
                <w:lang w:val="hy-AM"/>
              </w:rPr>
              <w:t xml:space="preserve">, </w:t>
            </w:r>
            <w:r w:rsidRPr="00886BE4">
              <w:rPr>
                <w:rFonts w:ascii="GHEA Grapalat" w:hAnsi="GHEA Grapalat" w:cs="Sylfaen"/>
                <w:color w:val="000000"/>
                <w:sz w:val="22"/>
                <w:szCs w:val="22"/>
                <w:shd w:val="clear" w:color="auto" w:fill="FFFFFF"/>
                <w:lang w:val="hy-AM"/>
              </w:rPr>
              <w:t>կամ</w:t>
            </w:r>
            <w:r w:rsidRPr="00886BE4">
              <w:rPr>
                <w:rFonts w:ascii="GHEA Grapalat" w:hAnsi="GHEA Grapalat"/>
                <w:color w:val="000000"/>
                <w:sz w:val="22"/>
                <w:szCs w:val="22"/>
                <w:shd w:val="clear" w:color="auto" w:fill="FFFFFF"/>
                <w:lang w:val="hy-AM"/>
              </w:rPr>
              <w:t xml:space="preserve"> </w:t>
            </w:r>
            <w:r w:rsidRPr="00886BE4">
              <w:rPr>
                <w:rFonts w:ascii="GHEA Grapalat" w:hAnsi="GHEA Grapalat" w:cs="Sylfaen"/>
                <w:color w:val="000000"/>
                <w:sz w:val="22"/>
                <w:szCs w:val="22"/>
                <w:shd w:val="clear" w:color="auto" w:fill="FFFFFF"/>
                <w:lang w:val="hy-AM"/>
              </w:rPr>
              <w:t>փոխնակ</w:t>
            </w:r>
            <w:r w:rsidRPr="00886BE4">
              <w:rPr>
                <w:rFonts w:ascii="GHEA Grapalat" w:hAnsi="GHEA Grapalat"/>
                <w:color w:val="000000"/>
                <w:sz w:val="22"/>
                <w:szCs w:val="22"/>
                <w:shd w:val="clear" w:color="auto" w:fill="FFFFFF"/>
                <w:lang w:val="hy-AM"/>
              </w:rPr>
              <w:t xml:space="preserve"> (</w:t>
            </w:r>
            <w:r w:rsidRPr="00886BE4">
              <w:rPr>
                <w:rFonts w:ascii="GHEA Grapalat" w:hAnsi="GHEA Grapalat" w:cs="Sylfaen"/>
                <w:color w:val="000000"/>
                <w:sz w:val="22"/>
                <w:szCs w:val="22"/>
                <w:shd w:val="clear" w:color="auto" w:fill="FFFFFF"/>
                <w:lang w:val="hy-AM"/>
              </w:rPr>
              <w:t>սուրոգատ</w:t>
            </w:r>
            <w:r w:rsidRPr="00886BE4">
              <w:rPr>
                <w:rFonts w:ascii="GHEA Grapalat" w:hAnsi="GHEA Grapalat"/>
                <w:color w:val="000000"/>
                <w:sz w:val="22"/>
                <w:szCs w:val="22"/>
                <w:shd w:val="clear" w:color="auto" w:fill="FFFFFF"/>
                <w:lang w:val="hy-AM"/>
              </w:rPr>
              <w:t xml:space="preserve">) </w:t>
            </w:r>
            <w:r w:rsidRPr="00886BE4">
              <w:rPr>
                <w:rFonts w:ascii="GHEA Grapalat" w:hAnsi="GHEA Grapalat" w:cs="Sylfaen"/>
                <w:color w:val="000000"/>
                <w:sz w:val="22"/>
                <w:szCs w:val="22"/>
                <w:shd w:val="clear" w:color="auto" w:fill="FFFFFF"/>
                <w:lang w:val="hy-AM"/>
              </w:rPr>
              <w:t>մորից</w:t>
            </w:r>
            <w:r w:rsidRPr="00886BE4">
              <w:rPr>
                <w:rFonts w:ascii="GHEA Grapalat" w:hAnsi="GHEA Grapalat"/>
                <w:color w:val="000000"/>
                <w:sz w:val="22"/>
                <w:szCs w:val="22"/>
                <w:shd w:val="clear" w:color="auto" w:fill="FFFFFF"/>
                <w:lang w:val="hy-AM"/>
              </w:rPr>
              <w:t xml:space="preserve"> </w:t>
            </w:r>
            <w:r w:rsidRPr="00886BE4">
              <w:rPr>
                <w:rFonts w:ascii="GHEA Grapalat" w:hAnsi="GHEA Grapalat" w:cs="Sylfaen"/>
                <w:color w:val="000000"/>
                <w:sz w:val="22"/>
                <w:szCs w:val="22"/>
                <w:shd w:val="clear" w:color="auto" w:fill="FFFFFF"/>
                <w:lang w:val="hy-AM"/>
              </w:rPr>
              <w:t>երեխայի</w:t>
            </w:r>
            <w:r w:rsidRPr="00886BE4">
              <w:rPr>
                <w:rFonts w:ascii="GHEA Grapalat" w:hAnsi="GHEA Grapalat"/>
                <w:color w:val="000000"/>
                <w:sz w:val="22"/>
                <w:szCs w:val="22"/>
                <w:shd w:val="clear" w:color="auto" w:fill="FFFFFF"/>
                <w:lang w:val="hy-AM"/>
              </w:rPr>
              <w:t xml:space="preserve"> </w:t>
            </w:r>
            <w:r w:rsidRPr="00886BE4">
              <w:rPr>
                <w:rFonts w:ascii="GHEA Grapalat" w:hAnsi="GHEA Grapalat" w:cs="Sylfaen"/>
                <w:color w:val="000000"/>
                <w:sz w:val="22"/>
                <w:szCs w:val="22"/>
                <w:shd w:val="clear" w:color="auto" w:fill="FFFFFF"/>
                <w:lang w:val="hy-AM"/>
              </w:rPr>
              <w:t>ծնվելու</w:t>
            </w:r>
            <w:r w:rsidRPr="00886BE4">
              <w:rPr>
                <w:rFonts w:ascii="GHEA Grapalat" w:hAnsi="GHEA Grapalat"/>
                <w:color w:val="000000"/>
                <w:sz w:val="22"/>
                <w:szCs w:val="22"/>
                <w:shd w:val="clear" w:color="auto" w:fill="FFFFFF"/>
                <w:lang w:val="hy-AM"/>
              </w:rPr>
              <w:t xml:space="preserve"> </w:t>
            </w:r>
            <w:r w:rsidRPr="00886BE4">
              <w:rPr>
                <w:rFonts w:ascii="GHEA Grapalat" w:hAnsi="GHEA Grapalat" w:cs="Sylfaen"/>
                <w:color w:val="000000"/>
                <w:sz w:val="22"/>
                <w:szCs w:val="22"/>
                <w:shd w:val="clear" w:color="auto" w:fill="FFFFFF"/>
                <w:lang w:val="hy-AM"/>
              </w:rPr>
              <w:t>օրվանից</w:t>
            </w:r>
            <w:r w:rsidRPr="00886BE4">
              <w:rPr>
                <w:rFonts w:ascii="GHEA Grapalat" w:hAnsi="GHEA Grapalat"/>
                <w:color w:val="000000"/>
                <w:sz w:val="22"/>
                <w:szCs w:val="22"/>
                <w:shd w:val="clear" w:color="auto" w:fill="FFFFFF"/>
                <w:lang w:val="hy-AM"/>
              </w:rPr>
              <w:t xml:space="preserve"> </w:t>
            </w:r>
            <w:r w:rsidRPr="00886BE4">
              <w:rPr>
                <w:rFonts w:ascii="GHEA Grapalat" w:hAnsi="GHEA Grapalat" w:cs="Sylfaen"/>
                <w:color w:val="000000"/>
                <w:sz w:val="22"/>
                <w:szCs w:val="22"/>
                <w:shd w:val="clear" w:color="auto" w:fill="FFFFFF"/>
                <w:lang w:val="hy-AM"/>
              </w:rPr>
              <w:t>մինչև</w:t>
            </w:r>
            <w:r w:rsidRPr="00886BE4">
              <w:rPr>
                <w:rFonts w:ascii="GHEA Grapalat" w:hAnsi="GHEA Grapalat"/>
                <w:color w:val="000000"/>
                <w:sz w:val="22"/>
                <w:szCs w:val="22"/>
                <w:shd w:val="clear" w:color="auto" w:fill="FFFFFF"/>
                <w:lang w:val="hy-AM"/>
              </w:rPr>
              <w:t xml:space="preserve"> </w:t>
            </w:r>
            <w:r w:rsidRPr="00886BE4">
              <w:rPr>
                <w:rFonts w:ascii="GHEA Grapalat" w:hAnsi="GHEA Grapalat" w:cs="Sylfaen"/>
                <w:color w:val="000000"/>
                <w:sz w:val="22"/>
                <w:szCs w:val="22"/>
                <w:shd w:val="clear" w:color="auto" w:fill="FFFFFF"/>
                <w:lang w:val="hy-AM"/>
              </w:rPr>
              <w:t>նորածնի</w:t>
            </w:r>
            <w:r w:rsidRPr="00886BE4">
              <w:rPr>
                <w:rFonts w:ascii="GHEA Grapalat" w:hAnsi="GHEA Grapalat"/>
                <w:color w:val="000000"/>
                <w:sz w:val="22"/>
                <w:szCs w:val="22"/>
                <w:shd w:val="clear" w:color="auto" w:fill="FFFFFF"/>
                <w:lang w:val="hy-AM"/>
              </w:rPr>
              <w:t xml:space="preserve"> 70 </w:t>
            </w:r>
            <w:r w:rsidRPr="00886BE4">
              <w:rPr>
                <w:rFonts w:ascii="GHEA Grapalat" w:hAnsi="GHEA Grapalat" w:cs="Sylfaen"/>
                <w:color w:val="000000"/>
                <w:sz w:val="22"/>
                <w:szCs w:val="22"/>
                <w:shd w:val="clear" w:color="auto" w:fill="FFFFFF"/>
                <w:lang w:val="hy-AM"/>
              </w:rPr>
              <w:t>օրական</w:t>
            </w:r>
            <w:r w:rsidRPr="00886BE4">
              <w:rPr>
                <w:rFonts w:ascii="GHEA Grapalat" w:hAnsi="GHEA Grapalat"/>
                <w:color w:val="000000"/>
                <w:sz w:val="22"/>
                <w:szCs w:val="22"/>
                <w:shd w:val="clear" w:color="auto" w:fill="FFFFFF"/>
                <w:lang w:val="hy-AM"/>
              </w:rPr>
              <w:t xml:space="preserve"> </w:t>
            </w:r>
            <w:r w:rsidRPr="00886BE4">
              <w:rPr>
                <w:rFonts w:ascii="GHEA Grapalat" w:hAnsi="GHEA Grapalat" w:cs="Sylfaen"/>
                <w:color w:val="000000"/>
                <w:sz w:val="22"/>
                <w:szCs w:val="22"/>
                <w:shd w:val="clear" w:color="auto" w:fill="FFFFFF"/>
                <w:lang w:val="hy-AM"/>
              </w:rPr>
              <w:t>դառնալը</w:t>
            </w:r>
            <w:r w:rsidRPr="00886BE4">
              <w:rPr>
                <w:rFonts w:ascii="GHEA Grapalat" w:hAnsi="GHEA Grapalat"/>
                <w:color w:val="000000"/>
                <w:sz w:val="22"/>
                <w:szCs w:val="22"/>
                <w:shd w:val="clear" w:color="auto" w:fill="FFFFFF"/>
                <w:lang w:val="hy-AM"/>
              </w:rPr>
              <w:t xml:space="preserve"> (</w:t>
            </w:r>
            <w:r w:rsidRPr="00886BE4">
              <w:rPr>
                <w:rFonts w:ascii="GHEA Grapalat" w:hAnsi="GHEA Grapalat" w:cs="Sylfaen"/>
                <w:color w:val="000000"/>
                <w:sz w:val="22"/>
                <w:szCs w:val="22"/>
                <w:shd w:val="clear" w:color="auto" w:fill="FFFFFF"/>
                <w:lang w:val="hy-AM"/>
              </w:rPr>
              <w:t>երկու</w:t>
            </w:r>
            <w:r w:rsidRPr="00886BE4">
              <w:rPr>
                <w:rFonts w:ascii="GHEA Grapalat" w:hAnsi="GHEA Grapalat"/>
                <w:color w:val="000000"/>
                <w:sz w:val="22"/>
                <w:szCs w:val="22"/>
                <w:shd w:val="clear" w:color="auto" w:fill="FFFFFF"/>
                <w:lang w:val="hy-AM"/>
              </w:rPr>
              <w:t xml:space="preserve"> </w:t>
            </w:r>
            <w:r w:rsidRPr="00886BE4">
              <w:rPr>
                <w:rFonts w:ascii="GHEA Grapalat" w:hAnsi="GHEA Grapalat" w:cs="Sylfaen"/>
                <w:color w:val="000000"/>
                <w:sz w:val="22"/>
                <w:szCs w:val="22"/>
                <w:shd w:val="clear" w:color="auto" w:fill="FFFFFF"/>
                <w:lang w:val="hy-AM"/>
              </w:rPr>
              <w:t>և</w:t>
            </w:r>
            <w:r w:rsidRPr="00886BE4">
              <w:rPr>
                <w:rFonts w:ascii="GHEA Grapalat" w:hAnsi="GHEA Grapalat"/>
                <w:color w:val="000000"/>
                <w:sz w:val="22"/>
                <w:szCs w:val="22"/>
                <w:shd w:val="clear" w:color="auto" w:fill="FFFFFF"/>
                <w:lang w:val="hy-AM"/>
              </w:rPr>
              <w:t xml:space="preserve"> </w:t>
            </w:r>
            <w:r w:rsidRPr="00886BE4">
              <w:rPr>
                <w:rFonts w:ascii="GHEA Grapalat" w:hAnsi="GHEA Grapalat" w:cs="Sylfaen"/>
                <w:color w:val="000000"/>
                <w:sz w:val="22"/>
                <w:szCs w:val="22"/>
                <w:shd w:val="clear" w:color="auto" w:fill="FFFFFF"/>
                <w:lang w:val="hy-AM"/>
              </w:rPr>
              <w:t>ավելի</w:t>
            </w:r>
            <w:r w:rsidRPr="00886BE4">
              <w:rPr>
                <w:rFonts w:ascii="GHEA Grapalat" w:hAnsi="GHEA Grapalat"/>
                <w:color w:val="000000"/>
                <w:sz w:val="22"/>
                <w:szCs w:val="22"/>
                <w:shd w:val="clear" w:color="auto" w:fill="FFFFFF"/>
                <w:lang w:val="hy-AM"/>
              </w:rPr>
              <w:t xml:space="preserve"> </w:t>
            </w:r>
            <w:r w:rsidRPr="00886BE4">
              <w:rPr>
                <w:rFonts w:ascii="GHEA Grapalat" w:hAnsi="GHEA Grapalat" w:cs="Sylfaen"/>
                <w:color w:val="000000"/>
                <w:sz w:val="22"/>
                <w:szCs w:val="22"/>
                <w:shd w:val="clear" w:color="auto" w:fill="FFFFFF"/>
                <w:lang w:val="hy-AM"/>
              </w:rPr>
              <w:t>նորածին</w:t>
            </w:r>
            <w:r w:rsidRPr="00886BE4">
              <w:rPr>
                <w:rFonts w:ascii="GHEA Grapalat" w:hAnsi="GHEA Grapalat"/>
                <w:color w:val="000000"/>
                <w:sz w:val="22"/>
                <w:szCs w:val="22"/>
                <w:shd w:val="clear" w:color="auto" w:fill="FFFFFF"/>
                <w:lang w:val="hy-AM"/>
              </w:rPr>
              <w:t xml:space="preserve"> </w:t>
            </w:r>
            <w:r w:rsidRPr="00886BE4">
              <w:rPr>
                <w:rFonts w:ascii="GHEA Grapalat" w:hAnsi="GHEA Grapalat" w:cs="Sylfaen"/>
                <w:color w:val="000000"/>
                <w:sz w:val="22"/>
                <w:szCs w:val="22"/>
                <w:shd w:val="clear" w:color="auto" w:fill="FFFFFF"/>
                <w:lang w:val="hy-AM"/>
              </w:rPr>
              <w:t>որդեգրած</w:t>
            </w:r>
            <w:r w:rsidRPr="00886BE4">
              <w:rPr>
                <w:rFonts w:ascii="GHEA Grapalat" w:hAnsi="GHEA Grapalat"/>
                <w:color w:val="000000"/>
                <w:sz w:val="22"/>
                <w:szCs w:val="22"/>
                <w:shd w:val="clear" w:color="auto" w:fill="FFFFFF"/>
                <w:lang w:val="hy-AM"/>
              </w:rPr>
              <w:t xml:space="preserve"> </w:t>
            </w:r>
            <w:r w:rsidRPr="00886BE4">
              <w:rPr>
                <w:rFonts w:ascii="GHEA Grapalat" w:hAnsi="GHEA Grapalat" w:cs="Sylfaen"/>
                <w:color w:val="000000"/>
                <w:sz w:val="22"/>
                <w:szCs w:val="22"/>
                <w:shd w:val="clear" w:color="auto" w:fill="FFFFFF"/>
                <w:lang w:val="hy-AM"/>
              </w:rPr>
              <w:t>կամ</w:t>
            </w:r>
            <w:r w:rsidRPr="00886BE4">
              <w:rPr>
                <w:rFonts w:ascii="GHEA Grapalat" w:hAnsi="GHEA Grapalat"/>
                <w:color w:val="000000"/>
                <w:sz w:val="22"/>
                <w:szCs w:val="22"/>
                <w:shd w:val="clear" w:color="auto" w:fill="FFFFFF"/>
                <w:lang w:val="hy-AM"/>
              </w:rPr>
              <w:t xml:space="preserve"> </w:t>
            </w:r>
            <w:r w:rsidRPr="00886BE4">
              <w:rPr>
                <w:rFonts w:ascii="GHEA Grapalat" w:hAnsi="GHEA Grapalat" w:cs="Sylfaen"/>
                <w:color w:val="000000"/>
                <w:sz w:val="22"/>
                <w:szCs w:val="22"/>
                <w:shd w:val="clear" w:color="auto" w:fill="FFFFFF"/>
                <w:lang w:val="hy-AM"/>
              </w:rPr>
              <w:t>երկու</w:t>
            </w:r>
            <w:r w:rsidRPr="00886BE4">
              <w:rPr>
                <w:rFonts w:ascii="GHEA Grapalat" w:hAnsi="GHEA Grapalat"/>
                <w:color w:val="000000"/>
                <w:sz w:val="22"/>
                <w:szCs w:val="22"/>
                <w:shd w:val="clear" w:color="auto" w:fill="FFFFFF"/>
                <w:lang w:val="hy-AM"/>
              </w:rPr>
              <w:t xml:space="preserve"> </w:t>
            </w:r>
            <w:r w:rsidRPr="00886BE4">
              <w:rPr>
                <w:rFonts w:ascii="GHEA Grapalat" w:hAnsi="GHEA Grapalat" w:cs="Sylfaen"/>
                <w:color w:val="000000"/>
                <w:sz w:val="22"/>
                <w:szCs w:val="22"/>
                <w:shd w:val="clear" w:color="auto" w:fill="FFFFFF"/>
                <w:lang w:val="hy-AM"/>
              </w:rPr>
              <w:t>և</w:t>
            </w:r>
            <w:r w:rsidRPr="00886BE4">
              <w:rPr>
                <w:rFonts w:ascii="GHEA Grapalat" w:hAnsi="GHEA Grapalat"/>
                <w:color w:val="000000"/>
                <w:sz w:val="22"/>
                <w:szCs w:val="22"/>
                <w:shd w:val="clear" w:color="auto" w:fill="FFFFFF"/>
                <w:lang w:val="hy-AM"/>
              </w:rPr>
              <w:t xml:space="preserve"> </w:t>
            </w:r>
            <w:r w:rsidRPr="00886BE4">
              <w:rPr>
                <w:rFonts w:ascii="GHEA Grapalat" w:hAnsi="GHEA Grapalat" w:cs="Sylfaen"/>
                <w:color w:val="000000"/>
                <w:sz w:val="22"/>
                <w:szCs w:val="22"/>
                <w:shd w:val="clear" w:color="auto" w:fill="FFFFFF"/>
                <w:lang w:val="hy-AM"/>
              </w:rPr>
              <w:t>ավելի</w:t>
            </w:r>
            <w:r w:rsidRPr="00886BE4">
              <w:rPr>
                <w:rFonts w:ascii="GHEA Grapalat" w:hAnsi="GHEA Grapalat"/>
                <w:color w:val="000000"/>
                <w:sz w:val="22"/>
                <w:szCs w:val="22"/>
                <w:shd w:val="clear" w:color="auto" w:fill="FFFFFF"/>
                <w:lang w:val="hy-AM"/>
              </w:rPr>
              <w:t xml:space="preserve"> </w:t>
            </w:r>
            <w:r w:rsidRPr="00886BE4">
              <w:rPr>
                <w:rFonts w:ascii="GHEA Grapalat" w:hAnsi="GHEA Grapalat" w:cs="Sylfaen"/>
                <w:color w:val="000000"/>
                <w:sz w:val="22"/>
                <w:szCs w:val="22"/>
                <w:shd w:val="clear" w:color="auto" w:fill="FFFFFF"/>
                <w:lang w:val="hy-AM"/>
              </w:rPr>
              <w:t>նորածնի</w:t>
            </w:r>
            <w:r w:rsidRPr="00886BE4">
              <w:rPr>
                <w:rFonts w:ascii="GHEA Grapalat" w:hAnsi="GHEA Grapalat"/>
                <w:color w:val="000000"/>
                <w:sz w:val="22"/>
                <w:szCs w:val="22"/>
                <w:shd w:val="clear" w:color="auto" w:fill="FFFFFF"/>
                <w:lang w:val="hy-AM"/>
              </w:rPr>
              <w:t xml:space="preserve"> </w:t>
            </w:r>
            <w:r w:rsidRPr="00886BE4">
              <w:rPr>
                <w:rFonts w:ascii="GHEA Grapalat" w:hAnsi="GHEA Grapalat" w:cs="Sylfaen"/>
                <w:color w:val="000000"/>
                <w:sz w:val="22"/>
                <w:szCs w:val="22"/>
                <w:shd w:val="clear" w:color="auto" w:fill="FFFFFF"/>
                <w:lang w:val="hy-AM"/>
              </w:rPr>
              <w:t>խնամակալ</w:t>
            </w:r>
            <w:r w:rsidRPr="00886BE4">
              <w:rPr>
                <w:rFonts w:ascii="GHEA Grapalat" w:hAnsi="GHEA Grapalat"/>
                <w:color w:val="000000"/>
                <w:sz w:val="22"/>
                <w:szCs w:val="22"/>
                <w:shd w:val="clear" w:color="auto" w:fill="FFFFFF"/>
                <w:lang w:val="hy-AM"/>
              </w:rPr>
              <w:t xml:space="preserve"> </w:t>
            </w:r>
            <w:r w:rsidRPr="00886BE4">
              <w:rPr>
                <w:rFonts w:ascii="GHEA Grapalat" w:hAnsi="GHEA Grapalat" w:cs="Sylfaen"/>
                <w:color w:val="000000"/>
                <w:sz w:val="22"/>
                <w:szCs w:val="22"/>
                <w:shd w:val="clear" w:color="auto" w:fill="FFFFFF"/>
                <w:lang w:val="hy-AM"/>
              </w:rPr>
              <w:t>նշանակված</w:t>
            </w:r>
            <w:r w:rsidRPr="00886BE4">
              <w:rPr>
                <w:rFonts w:ascii="GHEA Grapalat" w:hAnsi="GHEA Grapalat"/>
                <w:color w:val="000000"/>
                <w:sz w:val="22"/>
                <w:szCs w:val="22"/>
                <w:shd w:val="clear" w:color="auto" w:fill="FFFFFF"/>
                <w:lang w:val="hy-AM"/>
              </w:rPr>
              <w:t xml:space="preserve"> </w:t>
            </w:r>
            <w:r w:rsidRPr="00886BE4">
              <w:rPr>
                <w:rFonts w:ascii="GHEA Grapalat" w:hAnsi="GHEA Grapalat" w:cs="Sylfaen"/>
                <w:color w:val="000000"/>
                <w:sz w:val="22"/>
                <w:szCs w:val="22"/>
                <w:shd w:val="clear" w:color="auto" w:fill="FFFFFF"/>
                <w:lang w:val="hy-AM"/>
              </w:rPr>
              <w:t>անձին</w:t>
            </w:r>
            <w:r w:rsidRPr="00886BE4">
              <w:rPr>
                <w:rFonts w:ascii="GHEA Grapalat" w:hAnsi="GHEA Grapalat"/>
                <w:color w:val="000000"/>
                <w:sz w:val="22"/>
                <w:szCs w:val="22"/>
                <w:shd w:val="clear" w:color="auto" w:fill="FFFFFF"/>
                <w:lang w:val="hy-AM"/>
              </w:rPr>
              <w:t xml:space="preserve">, </w:t>
            </w:r>
            <w:r w:rsidRPr="00886BE4">
              <w:rPr>
                <w:rFonts w:ascii="GHEA Grapalat" w:hAnsi="GHEA Grapalat" w:cs="Sylfaen"/>
                <w:color w:val="000000"/>
                <w:sz w:val="22"/>
                <w:szCs w:val="22"/>
                <w:shd w:val="clear" w:color="auto" w:fill="FFFFFF"/>
                <w:lang w:val="hy-AM"/>
              </w:rPr>
              <w:t>ինչպես</w:t>
            </w:r>
            <w:r w:rsidRPr="00886BE4">
              <w:rPr>
                <w:rFonts w:ascii="GHEA Grapalat" w:hAnsi="GHEA Grapalat"/>
                <w:color w:val="000000"/>
                <w:sz w:val="22"/>
                <w:szCs w:val="22"/>
                <w:shd w:val="clear" w:color="auto" w:fill="FFFFFF"/>
                <w:lang w:val="hy-AM"/>
              </w:rPr>
              <w:t xml:space="preserve"> </w:t>
            </w:r>
            <w:r w:rsidRPr="00886BE4">
              <w:rPr>
                <w:rFonts w:ascii="GHEA Grapalat" w:hAnsi="GHEA Grapalat" w:cs="Sylfaen"/>
                <w:color w:val="000000"/>
                <w:sz w:val="22"/>
                <w:szCs w:val="22"/>
                <w:shd w:val="clear" w:color="auto" w:fill="FFFFFF"/>
                <w:lang w:val="hy-AM"/>
              </w:rPr>
              <w:t>նաև</w:t>
            </w:r>
            <w:r w:rsidRPr="00886BE4">
              <w:rPr>
                <w:rFonts w:ascii="GHEA Grapalat" w:hAnsi="GHEA Grapalat"/>
                <w:color w:val="000000"/>
                <w:sz w:val="22"/>
                <w:szCs w:val="22"/>
                <w:shd w:val="clear" w:color="auto" w:fill="FFFFFF"/>
                <w:lang w:val="hy-AM"/>
              </w:rPr>
              <w:t xml:space="preserve"> </w:t>
            </w:r>
            <w:r w:rsidRPr="00886BE4">
              <w:rPr>
                <w:rFonts w:ascii="GHEA Grapalat" w:hAnsi="GHEA Grapalat" w:cs="Sylfaen"/>
                <w:color w:val="000000"/>
                <w:sz w:val="22"/>
                <w:szCs w:val="22"/>
                <w:shd w:val="clear" w:color="auto" w:fill="FFFFFF"/>
                <w:lang w:val="hy-AM"/>
              </w:rPr>
              <w:t>փոխնակ</w:t>
            </w:r>
            <w:r w:rsidRPr="00886BE4">
              <w:rPr>
                <w:rFonts w:ascii="GHEA Grapalat" w:hAnsi="GHEA Grapalat"/>
                <w:color w:val="000000"/>
                <w:sz w:val="22"/>
                <w:szCs w:val="22"/>
                <w:shd w:val="clear" w:color="auto" w:fill="FFFFFF"/>
                <w:lang w:val="hy-AM"/>
              </w:rPr>
              <w:t xml:space="preserve"> (</w:t>
            </w:r>
            <w:r w:rsidRPr="00886BE4">
              <w:rPr>
                <w:rFonts w:ascii="GHEA Grapalat" w:hAnsi="GHEA Grapalat" w:cs="Sylfaen"/>
                <w:color w:val="000000"/>
                <w:sz w:val="22"/>
                <w:szCs w:val="22"/>
                <w:shd w:val="clear" w:color="auto" w:fill="FFFFFF"/>
                <w:lang w:val="hy-AM"/>
              </w:rPr>
              <w:t>սուրոգատ</w:t>
            </w:r>
            <w:r w:rsidRPr="00886BE4">
              <w:rPr>
                <w:rFonts w:ascii="GHEA Grapalat" w:hAnsi="GHEA Grapalat"/>
                <w:color w:val="000000"/>
                <w:sz w:val="22"/>
                <w:szCs w:val="22"/>
                <w:shd w:val="clear" w:color="auto" w:fill="FFFFFF"/>
                <w:lang w:val="hy-AM"/>
              </w:rPr>
              <w:t xml:space="preserve">) </w:t>
            </w:r>
            <w:r w:rsidRPr="00886BE4">
              <w:rPr>
                <w:rFonts w:ascii="GHEA Grapalat" w:hAnsi="GHEA Grapalat" w:cs="Sylfaen"/>
                <w:color w:val="000000"/>
                <w:sz w:val="22"/>
                <w:szCs w:val="22"/>
                <w:shd w:val="clear" w:color="auto" w:fill="FFFFFF"/>
                <w:lang w:val="hy-AM"/>
              </w:rPr>
              <w:t>մորից</w:t>
            </w:r>
            <w:r w:rsidRPr="00886BE4">
              <w:rPr>
                <w:rFonts w:ascii="GHEA Grapalat" w:hAnsi="GHEA Grapalat"/>
                <w:color w:val="000000"/>
                <w:sz w:val="22"/>
                <w:szCs w:val="22"/>
                <w:shd w:val="clear" w:color="auto" w:fill="FFFFFF"/>
                <w:lang w:val="hy-AM"/>
              </w:rPr>
              <w:t xml:space="preserve"> </w:t>
            </w:r>
            <w:r w:rsidRPr="00886BE4">
              <w:rPr>
                <w:rFonts w:ascii="GHEA Grapalat" w:hAnsi="GHEA Grapalat" w:cs="Sylfaen"/>
                <w:color w:val="000000"/>
                <w:sz w:val="22"/>
                <w:szCs w:val="22"/>
                <w:shd w:val="clear" w:color="auto" w:fill="FFFFFF"/>
                <w:lang w:val="hy-AM"/>
              </w:rPr>
              <w:t>երկու</w:t>
            </w:r>
            <w:r w:rsidRPr="00886BE4">
              <w:rPr>
                <w:rFonts w:ascii="GHEA Grapalat" w:hAnsi="GHEA Grapalat"/>
                <w:color w:val="000000"/>
                <w:sz w:val="22"/>
                <w:szCs w:val="22"/>
                <w:shd w:val="clear" w:color="auto" w:fill="FFFFFF"/>
                <w:lang w:val="hy-AM"/>
              </w:rPr>
              <w:t xml:space="preserve"> </w:t>
            </w:r>
            <w:r w:rsidRPr="00886BE4">
              <w:rPr>
                <w:rFonts w:ascii="GHEA Grapalat" w:hAnsi="GHEA Grapalat" w:cs="Sylfaen"/>
                <w:color w:val="000000"/>
                <w:sz w:val="22"/>
                <w:szCs w:val="22"/>
                <w:shd w:val="clear" w:color="auto" w:fill="FFFFFF"/>
                <w:lang w:val="hy-AM"/>
              </w:rPr>
              <w:t>և</w:t>
            </w:r>
            <w:r w:rsidRPr="00886BE4">
              <w:rPr>
                <w:rFonts w:ascii="GHEA Grapalat" w:hAnsi="GHEA Grapalat"/>
                <w:color w:val="000000"/>
                <w:sz w:val="22"/>
                <w:szCs w:val="22"/>
                <w:shd w:val="clear" w:color="auto" w:fill="FFFFFF"/>
                <w:lang w:val="hy-AM"/>
              </w:rPr>
              <w:t xml:space="preserve"> </w:t>
            </w:r>
            <w:r w:rsidRPr="00886BE4">
              <w:rPr>
                <w:rFonts w:ascii="GHEA Grapalat" w:hAnsi="GHEA Grapalat" w:cs="Sylfaen"/>
                <w:color w:val="000000"/>
                <w:sz w:val="22"/>
                <w:szCs w:val="22"/>
                <w:shd w:val="clear" w:color="auto" w:fill="FFFFFF"/>
                <w:lang w:val="hy-AM"/>
              </w:rPr>
              <w:t>ավելի</w:t>
            </w:r>
            <w:r w:rsidRPr="00886BE4">
              <w:rPr>
                <w:rFonts w:ascii="GHEA Grapalat" w:hAnsi="GHEA Grapalat"/>
                <w:color w:val="000000"/>
                <w:sz w:val="22"/>
                <w:szCs w:val="22"/>
                <w:shd w:val="clear" w:color="auto" w:fill="FFFFFF"/>
                <w:lang w:val="hy-AM"/>
              </w:rPr>
              <w:t xml:space="preserve"> </w:t>
            </w:r>
            <w:r w:rsidRPr="00886BE4">
              <w:rPr>
                <w:rFonts w:ascii="GHEA Grapalat" w:hAnsi="GHEA Grapalat" w:cs="Sylfaen"/>
                <w:color w:val="000000"/>
                <w:sz w:val="22"/>
                <w:szCs w:val="22"/>
                <w:shd w:val="clear" w:color="auto" w:fill="FFFFFF"/>
                <w:lang w:val="hy-AM"/>
              </w:rPr>
              <w:t>երեխա</w:t>
            </w:r>
            <w:r w:rsidRPr="00886BE4">
              <w:rPr>
                <w:rFonts w:ascii="GHEA Grapalat" w:hAnsi="GHEA Grapalat"/>
                <w:color w:val="000000"/>
                <w:sz w:val="22"/>
                <w:szCs w:val="22"/>
                <w:shd w:val="clear" w:color="auto" w:fill="FFFFFF"/>
                <w:lang w:val="hy-AM"/>
              </w:rPr>
              <w:t xml:space="preserve"> </w:t>
            </w:r>
            <w:r w:rsidRPr="00886BE4">
              <w:rPr>
                <w:rFonts w:ascii="GHEA Grapalat" w:hAnsi="GHEA Grapalat" w:cs="Sylfaen"/>
                <w:color w:val="000000"/>
                <w:sz w:val="22"/>
                <w:szCs w:val="22"/>
                <w:shd w:val="clear" w:color="auto" w:fill="FFFFFF"/>
                <w:lang w:val="hy-AM"/>
              </w:rPr>
              <w:t>ծնվելու</w:t>
            </w:r>
            <w:r w:rsidRPr="00886BE4">
              <w:rPr>
                <w:rFonts w:ascii="GHEA Grapalat" w:hAnsi="GHEA Grapalat"/>
                <w:color w:val="000000"/>
                <w:sz w:val="22"/>
                <w:szCs w:val="22"/>
                <w:shd w:val="clear" w:color="auto" w:fill="FFFFFF"/>
                <w:lang w:val="hy-AM"/>
              </w:rPr>
              <w:t xml:space="preserve"> </w:t>
            </w:r>
            <w:r w:rsidRPr="00886BE4">
              <w:rPr>
                <w:rFonts w:ascii="GHEA Grapalat" w:hAnsi="GHEA Grapalat" w:cs="Sylfaen"/>
                <w:color w:val="000000"/>
                <w:sz w:val="22"/>
                <w:szCs w:val="22"/>
                <w:shd w:val="clear" w:color="auto" w:fill="FFFFFF"/>
                <w:lang w:val="hy-AM"/>
              </w:rPr>
              <w:t>դեպքում</w:t>
            </w:r>
            <w:r w:rsidRPr="00886BE4">
              <w:rPr>
                <w:rFonts w:ascii="GHEA Grapalat" w:hAnsi="GHEA Grapalat"/>
                <w:color w:val="000000"/>
                <w:sz w:val="22"/>
                <w:szCs w:val="22"/>
                <w:shd w:val="clear" w:color="auto" w:fill="FFFFFF"/>
                <w:lang w:val="hy-AM"/>
              </w:rPr>
              <w:t xml:space="preserve"> </w:t>
            </w:r>
            <w:r w:rsidRPr="00886BE4">
              <w:rPr>
                <w:rFonts w:ascii="GHEA Grapalat" w:hAnsi="GHEA Grapalat" w:cs="Sylfaen"/>
                <w:color w:val="000000"/>
                <w:sz w:val="22"/>
                <w:szCs w:val="22"/>
                <w:shd w:val="clear" w:color="auto" w:fill="FFFFFF"/>
                <w:lang w:val="hy-AM"/>
              </w:rPr>
              <w:t>երեխայի</w:t>
            </w:r>
            <w:r w:rsidRPr="00886BE4">
              <w:rPr>
                <w:rFonts w:ascii="GHEA Grapalat" w:hAnsi="GHEA Grapalat"/>
                <w:color w:val="000000"/>
                <w:sz w:val="22"/>
                <w:szCs w:val="22"/>
                <w:shd w:val="clear" w:color="auto" w:fill="FFFFFF"/>
                <w:lang w:val="hy-AM"/>
              </w:rPr>
              <w:t xml:space="preserve"> </w:t>
            </w:r>
            <w:r w:rsidRPr="00886BE4">
              <w:rPr>
                <w:rFonts w:ascii="GHEA Grapalat" w:hAnsi="GHEA Grapalat" w:cs="Sylfaen"/>
                <w:color w:val="000000"/>
                <w:sz w:val="22"/>
                <w:szCs w:val="22"/>
                <w:shd w:val="clear" w:color="auto" w:fill="FFFFFF"/>
                <w:lang w:val="hy-AM"/>
              </w:rPr>
              <w:t>կենսաբանական</w:t>
            </w:r>
            <w:r w:rsidRPr="00886BE4">
              <w:rPr>
                <w:rFonts w:ascii="GHEA Grapalat" w:hAnsi="GHEA Grapalat"/>
                <w:color w:val="000000"/>
                <w:sz w:val="22"/>
                <w:szCs w:val="22"/>
                <w:shd w:val="clear" w:color="auto" w:fill="FFFFFF"/>
                <w:lang w:val="hy-AM"/>
              </w:rPr>
              <w:t xml:space="preserve"> </w:t>
            </w:r>
            <w:r w:rsidRPr="00886BE4">
              <w:rPr>
                <w:rFonts w:ascii="GHEA Grapalat" w:hAnsi="GHEA Grapalat" w:cs="Sylfaen"/>
                <w:color w:val="000000"/>
                <w:sz w:val="22"/>
                <w:szCs w:val="22"/>
                <w:shd w:val="clear" w:color="auto" w:fill="FFFFFF"/>
                <w:lang w:val="hy-AM"/>
              </w:rPr>
              <w:t>մորը</w:t>
            </w:r>
            <w:r w:rsidRPr="00886BE4">
              <w:rPr>
                <w:rFonts w:ascii="GHEA Grapalat" w:hAnsi="GHEA Grapalat"/>
                <w:color w:val="000000"/>
                <w:sz w:val="22"/>
                <w:szCs w:val="22"/>
                <w:shd w:val="clear" w:color="auto" w:fill="FFFFFF"/>
                <w:lang w:val="hy-AM"/>
              </w:rPr>
              <w:t xml:space="preserve">` </w:t>
            </w:r>
            <w:r w:rsidRPr="00886BE4">
              <w:rPr>
                <w:rFonts w:ascii="GHEA Grapalat" w:hAnsi="GHEA Grapalat" w:cs="Sylfaen"/>
                <w:color w:val="000000"/>
                <w:sz w:val="22"/>
                <w:szCs w:val="22"/>
                <w:shd w:val="clear" w:color="auto" w:fill="FFFFFF"/>
                <w:lang w:val="hy-AM"/>
              </w:rPr>
              <w:t>մինչև</w:t>
            </w:r>
            <w:r w:rsidRPr="00886BE4">
              <w:rPr>
                <w:rFonts w:ascii="GHEA Grapalat" w:hAnsi="GHEA Grapalat"/>
                <w:color w:val="000000"/>
                <w:sz w:val="22"/>
                <w:szCs w:val="22"/>
                <w:shd w:val="clear" w:color="auto" w:fill="FFFFFF"/>
                <w:lang w:val="hy-AM"/>
              </w:rPr>
              <w:t xml:space="preserve"> </w:t>
            </w:r>
            <w:r w:rsidRPr="00886BE4">
              <w:rPr>
                <w:rFonts w:ascii="GHEA Grapalat" w:hAnsi="GHEA Grapalat" w:cs="Sylfaen"/>
                <w:color w:val="000000"/>
                <w:sz w:val="22"/>
                <w:szCs w:val="22"/>
                <w:shd w:val="clear" w:color="auto" w:fill="FFFFFF"/>
                <w:lang w:val="hy-AM"/>
              </w:rPr>
              <w:t>նորածինների</w:t>
            </w:r>
            <w:r w:rsidRPr="00886BE4">
              <w:rPr>
                <w:rFonts w:ascii="GHEA Grapalat" w:hAnsi="GHEA Grapalat"/>
                <w:color w:val="000000"/>
                <w:sz w:val="22"/>
                <w:szCs w:val="22"/>
                <w:shd w:val="clear" w:color="auto" w:fill="FFFFFF"/>
                <w:lang w:val="hy-AM"/>
              </w:rPr>
              <w:t xml:space="preserve"> 110 </w:t>
            </w:r>
            <w:r w:rsidRPr="00886BE4">
              <w:rPr>
                <w:rFonts w:ascii="GHEA Grapalat" w:hAnsi="GHEA Grapalat" w:cs="Sylfaen"/>
                <w:color w:val="000000"/>
                <w:sz w:val="22"/>
                <w:szCs w:val="22"/>
                <w:shd w:val="clear" w:color="auto" w:fill="FFFFFF"/>
                <w:lang w:val="hy-AM"/>
              </w:rPr>
              <w:t>օրական</w:t>
            </w:r>
            <w:r w:rsidRPr="00886BE4">
              <w:rPr>
                <w:rFonts w:ascii="GHEA Grapalat" w:hAnsi="GHEA Grapalat"/>
                <w:color w:val="000000"/>
                <w:sz w:val="22"/>
                <w:szCs w:val="22"/>
                <w:shd w:val="clear" w:color="auto" w:fill="FFFFFF"/>
                <w:lang w:val="hy-AM"/>
              </w:rPr>
              <w:t xml:space="preserve"> </w:t>
            </w:r>
            <w:r w:rsidR="00DF47D7">
              <w:rPr>
                <w:rFonts w:ascii="GHEA Grapalat" w:hAnsi="GHEA Grapalat" w:cs="Sylfaen"/>
                <w:color w:val="000000"/>
                <w:sz w:val="22"/>
                <w:szCs w:val="22"/>
                <w:shd w:val="clear" w:color="auto" w:fill="FFFFFF"/>
                <w:lang w:val="hy-AM"/>
              </w:rPr>
              <w:t>դառնալը.</w:t>
            </w:r>
          </w:p>
        </w:tc>
        <w:tc>
          <w:tcPr>
            <w:tcW w:w="306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F9AB8F2" w14:textId="77777777" w:rsidR="00C94D10" w:rsidRPr="00886BE4" w:rsidRDefault="00C94D10" w:rsidP="00C94D10">
            <w:pPr>
              <w:spacing w:line="259" w:lineRule="auto"/>
              <w:ind w:left="34"/>
              <w:jc w:val="center"/>
              <w:rPr>
                <w:rFonts w:ascii="GHEA Grapalat" w:eastAsia="Calibri" w:hAnsi="GHEA Grapalat"/>
                <w:color w:val="000000"/>
                <w:sz w:val="22"/>
                <w:szCs w:val="22"/>
                <w:lang w:val="af-ZA" w:eastAsia="en-US"/>
              </w:rPr>
            </w:pPr>
            <w:r w:rsidRPr="00886BE4">
              <w:rPr>
                <w:rFonts w:ascii="GHEA Grapalat" w:eastAsia="Calibri" w:hAnsi="GHEA Grapalat" w:cs="Sylfaen"/>
                <w:sz w:val="22"/>
                <w:szCs w:val="22"/>
                <w:lang w:val="hy-AM" w:eastAsia="en-US"/>
              </w:rPr>
              <w:t>Կառավարության</w:t>
            </w:r>
          </w:p>
          <w:p w14:paraId="7DB5F8BF" w14:textId="4AF04DC1" w:rsidR="00C94D10" w:rsidRPr="00886BE4" w:rsidRDefault="00C94D10" w:rsidP="00C94D10">
            <w:pPr>
              <w:spacing w:line="259" w:lineRule="auto"/>
              <w:ind w:left="34"/>
              <w:jc w:val="center"/>
              <w:rPr>
                <w:rFonts w:ascii="GHEA Grapalat" w:eastAsia="Arial Unicode MS" w:hAnsi="GHEA Grapalat" w:cs="Sylfaen"/>
                <w:sz w:val="22"/>
                <w:szCs w:val="22"/>
                <w:lang w:val="hy-AM" w:eastAsia="en-US"/>
              </w:rPr>
            </w:pPr>
            <w:r w:rsidRPr="00886BE4">
              <w:rPr>
                <w:rFonts w:ascii="GHEA Grapalat" w:eastAsia="Calibri" w:hAnsi="GHEA Grapalat"/>
                <w:color w:val="000000"/>
                <w:sz w:val="22"/>
                <w:szCs w:val="22"/>
                <w:lang w:val="af-ZA" w:eastAsia="en-US"/>
              </w:rPr>
              <w:t>2011</w:t>
            </w:r>
            <w:r w:rsidRPr="00886BE4">
              <w:rPr>
                <w:rFonts w:ascii="GHEA Grapalat" w:eastAsia="Calibri" w:hAnsi="GHEA Grapalat"/>
                <w:color w:val="000000"/>
                <w:sz w:val="22"/>
                <w:szCs w:val="22"/>
                <w:lang w:val="hy-AM" w:eastAsia="en-US"/>
              </w:rPr>
              <w:t xml:space="preserve"> </w:t>
            </w:r>
            <w:r w:rsidRPr="00886BE4">
              <w:rPr>
                <w:rFonts w:ascii="GHEA Grapalat" w:eastAsia="Calibri" w:hAnsi="GHEA Grapalat"/>
                <w:color w:val="000000"/>
                <w:sz w:val="22"/>
                <w:szCs w:val="22"/>
                <w:lang w:val="af-ZA" w:eastAsia="en-US"/>
              </w:rPr>
              <w:t>թ</w:t>
            </w:r>
            <w:r w:rsidRPr="00886BE4">
              <w:rPr>
                <w:rFonts w:ascii="GHEA Grapalat" w:eastAsia="Calibri" w:hAnsi="GHEA Grapalat"/>
                <w:color w:val="000000"/>
                <w:sz w:val="22"/>
                <w:szCs w:val="22"/>
                <w:lang w:val="hy-AM" w:eastAsia="en-US"/>
              </w:rPr>
              <w:t>վականի</w:t>
            </w:r>
            <w:r w:rsidRPr="00886BE4">
              <w:rPr>
                <w:rFonts w:ascii="GHEA Grapalat" w:eastAsia="Calibri" w:hAnsi="GHEA Grapalat" w:cs="Sylfaen"/>
                <w:color w:val="000000"/>
                <w:sz w:val="22"/>
                <w:szCs w:val="22"/>
                <w:shd w:val="clear" w:color="auto" w:fill="FFFFFF"/>
                <w:lang w:val="af-ZA" w:eastAsia="en-US"/>
              </w:rPr>
              <w:t xml:space="preserve"> </w:t>
            </w:r>
            <w:r w:rsidRPr="00886BE4">
              <w:rPr>
                <w:rFonts w:ascii="GHEA Grapalat" w:eastAsia="Calibri" w:hAnsi="GHEA Grapalat" w:cs="Sylfaen"/>
                <w:color w:val="000000"/>
                <w:sz w:val="22"/>
                <w:szCs w:val="22"/>
                <w:shd w:val="clear" w:color="auto" w:fill="FFFFFF"/>
                <w:lang w:val="hy-AM" w:eastAsia="en-US"/>
              </w:rPr>
              <w:t>հուլիսի</w:t>
            </w:r>
            <w:r w:rsidRPr="00886BE4">
              <w:rPr>
                <w:rFonts w:ascii="GHEA Grapalat" w:eastAsia="Calibri" w:hAnsi="GHEA Grapalat"/>
                <w:color w:val="000000"/>
                <w:sz w:val="22"/>
                <w:szCs w:val="22"/>
                <w:lang w:val="hy-AM" w:eastAsia="en-US"/>
              </w:rPr>
              <w:t xml:space="preserve"> 14-ի </w:t>
            </w:r>
            <w:r w:rsidRPr="00886BE4">
              <w:rPr>
                <w:rFonts w:ascii="GHEA Grapalat" w:eastAsia="Calibri" w:hAnsi="GHEA Grapalat"/>
                <w:color w:val="000000"/>
                <w:sz w:val="22"/>
                <w:szCs w:val="22"/>
                <w:lang w:val="af-ZA" w:eastAsia="en-US"/>
              </w:rPr>
              <w:t>N 1024-Ն</w:t>
            </w:r>
            <w:r w:rsidRPr="00886BE4">
              <w:rPr>
                <w:rFonts w:ascii="GHEA Grapalat" w:eastAsia="Calibri" w:hAnsi="GHEA Grapalat"/>
                <w:color w:val="000000"/>
                <w:sz w:val="22"/>
                <w:szCs w:val="22"/>
                <w:lang w:val="hy-AM" w:eastAsia="en-US"/>
              </w:rPr>
              <w:t xml:space="preserve"> որոշում</w:t>
            </w:r>
            <w:r w:rsidRPr="00886BE4">
              <w:rPr>
                <w:rFonts w:ascii="GHEA Grapalat" w:eastAsia="Calibri" w:hAnsi="GHEA Grapalat" w:cs="Sylfaen"/>
                <w:sz w:val="22"/>
                <w:szCs w:val="22"/>
                <w:lang w:val="af-ZA" w:eastAsia="en-US"/>
              </w:rPr>
              <w:t xml:space="preserve">, հավելված </w:t>
            </w:r>
            <w:r w:rsidRPr="00886BE4">
              <w:rPr>
                <w:rFonts w:ascii="GHEA Grapalat" w:eastAsia="Calibri" w:hAnsi="GHEA Grapalat"/>
                <w:sz w:val="22"/>
                <w:szCs w:val="22"/>
                <w:lang w:val="af-ZA" w:eastAsia="en-US"/>
              </w:rPr>
              <w:t xml:space="preserve">N </w:t>
            </w:r>
            <w:r w:rsidRPr="00886BE4">
              <w:rPr>
                <w:rFonts w:ascii="GHEA Grapalat" w:eastAsia="Calibri" w:hAnsi="GHEA Grapalat" w:cs="Sylfaen"/>
                <w:sz w:val="22"/>
                <w:szCs w:val="22"/>
                <w:lang w:val="af-ZA" w:eastAsia="en-US"/>
              </w:rPr>
              <w:t>5,</w:t>
            </w:r>
            <w:r w:rsidRPr="00886BE4">
              <w:rPr>
                <w:rFonts w:ascii="GHEA Grapalat" w:eastAsia="Calibri" w:hAnsi="GHEA Grapalat"/>
                <w:color w:val="000000"/>
                <w:sz w:val="22"/>
                <w:szCs w:val="22"/>
                <w:lang w:val="hy-AM" w:eastAsia="en-US"/>
              </w:rPr>
              <w:t xml:space="preserve"> կետ 34, պարբերություն 2</w:t>
            </w:r>
          </w:p>
        </w:tc>
        <w:tc>
          <w:tcPr>
            <w:tcW w:w="4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914B99D" w14:textId="77777777" w:rsidR="00C94D10" w:rsidRPr="00886BE4" w:rsidRDefault="00C94D10" w:rsidP="00C94D10">
            <w:pPr>
              <w:spacing w:line="259" w:lineRule="auto"/>
              <w:jc w:val="center"/>
              <w:rPr>
                <w:rFonts w:ascii="GHEA Grapalat" w:eastAsia="Calibri" w:hAnsi="GHEA Grapalat" w:cs="Sylfaen"/>
                <w:sz w:val="22"/>
                <w:szCs w:val="22"/>
                <w:lang w:val="af-ZA" w:eastAsia="en-US"/>
              </w:rPr>
            </w:pPr>
          </w:p>
        </w:tc>
        <w:tc>
          <w:tcPr>
            <w:tcW w:w="42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B218A30" w14:textId="77777777" w:rsidR="00C94D10" w:rsidRPr="00886BE4" w:rsidRDefault="00C94D10" w:rsidP="00C94D10">
            <w:pPr>
              <w:spacing w:line="259" w:lineRule="auto"/>
              <w:jc w:val="center"/>
              <w:rPr>
                <w:rFonts w:ascii="GHEA Grapalat" w:eastAsia="Calibri" w:hAnsi="GHEA Grapalat" w:cs="Sylfaen"/>
                <w:sz w:val="22"/>
                <w:szCs w:val="22"/>
                <w:lang w:val="af-ZA" w:eastAsia="en-US"/>
              </w:rPr>
            </w:pPr>
          </w:p>
        </w:tc>
        <w:tc>
          <w:tcPr>
            <w:tcW w:w="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0BF183A" w14:textId="77777777" w:rsidR="00C94D10" w:rsidRPr="00886BE4" w:rsidRDefault="00C94D10" w:rsidP="00C94D10">
            <w:pPr>
              <w:spacing w:line="259" w:lineRule="auto"/>
              <w:jc w:val="center"/>
              <w:rPr>
                <w:rFonts w:ascii="GHEA Grapalat" w:eastAsia="Calibri" w:hAnsi="GHEA Grapalat" w:cs="Sylfaen"/>
                <w:sz w:val="22"/>
                <w:szCs w:val="22"/>
                <w:lang w:val="af-ZA" w:eastAsia="en-US"/>
              </w:rPr>
            </w:pPr>
          </w:p>
        </w:tc>
        <w:tc>
          <w:tcPr>
            <w:tcW w:w="70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E1112CF" w14:textId="77777777" w:rsidR="00C94D10" w:rsidRPr="00886BE4" w:rsidRDefault="00C94D10" w:rsidP="00C94D10">
            <w:pPr>
              <w:spacing w:line="259" w:lineRule="auto"/>
              <w:jc w:val="center"/>
              <w:rPr>
                <w:rFonts w:ascii="GHEA Grapalat" w:eastAsia="Calibri" w:hAnsi="GHEA Grapalat" w:cs="Sylfaen"/>
                <w:sz w:val="22"/>
                <w:szCs w:val="22"/>
                <w:lang w:eastAsia="en-US"/>
              </w:rPr>
            </w:pPr>
            <w:r w:rsidRPr="00886BE4">
              <w:rPr>
                <w:rFonts w:ascii="GHEA Grapalat" w:eastAsia="Calibri" w:hAnsi="GHEA Grapalat" w:cs="Sylfaen"/>
                <w:sz w:val="22"/>
                <w:szCs w:val="22"/>
                <w:lang w:val="hy-AM" w:eastAsia="en-US"/>
              </w:rPr>
              <w:t>1</w:t>
            </w:r>
          </w:p>
        </w:tc>
        <w:tc>
          <w:tcPr>
            <w:tcW w:w="212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00B4958" w14:textId="77777777" w:rsidR="00C94D10" w:rsidRPr="00886BE4" w:rsidRDefault="00C94D10" w:rsidP="00C94D10">
            <w:pPr>
              <w:spacing w:line="259" w:lineRule="auto"/>
              <w:ind w:firstLine="49"/>
              <w:jc w:val="center"/>
              <w:rPr>
                <w:rFonts w:ascii="GHEA Grapalat" w:eastAsia="Calibri" w:hAnsi="GHEA Grapalat" w:cs="Sylfaen"/>
                <w:sz w:val="22"/>
                <w:szCs w:val="22"/>
                <w:lang w:val="hy-AM" w:eastAsia="en-US"/>
              </w:rPr>
            </w:pPr>
            <w:r w:rsidRPr="00886BE4">
              <w:rPr>
                <w:rFonts w:ascii="GHEA Grapalat" w:eastAsia="Calibri" w:hAnsi="GHEA Grapalat" w:cs="Sylfaen"/>
                <w:sz w:val="22"/>
                <w:szCs w:val="22"/>
                <w:lang w:val="hy-AM" w:eastAsia="en-US"/>
              </w:rPr>
              <w:t>Փաստաթղթային</w:t>
            </w:r>
          </w:p>
        </w:tc>
        <w:tc>
          <w:tcPr>
            <w:tcW w:w="124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C098D03" w14:textId="77777777" w:rsidR="00C94D10" w:rsidRPr="00886BE4" w:rsidRDefault="00C94D10" w:rsidP="00C94D10">
            <w:pPr>
              <w:spacing w:line="259" w:lineRule="auto"/>
              <w:ind w:left="63" w:hanging="13"/>
              <w:jc w:val="center"/>
              <w:rPr>
                <w:rFonts w:ascii="GHEA Grapalat" w:eastAsia="Calibri" w:hAnsi="GHEA Grapalat" w:cs="Sylfaen"/>
                <w:sz w:val="22"/>
                <w:szCs w:val="22"/>
                <w:lang w:eastAsia="en-US"/>
              </w:rPr>
            </w:pPr>
          </w:p>
        </w:tc>
      </w:tr>
      <w:tr w:rsidR="00C94D10" w:rsidRPr="00886BE4" w14:paraId="0A307AB9" w14:textId="77777777" w:rsidTr="00D44669">
        <w:trPr>
          <w:trHeight w:val="1783"/>
        </w:trPr>
        <w:tc>
          <w:tcPr>
            <w:tcW w:w="64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89B9307" w14:textId="175EA6CF" w:rsidR="00C94D10" w:rsidRPr="004E4189" w:rsidRDefault="00C94D10" w:rsidP="00736FE0">
            <w:pPr>
              <w:spacing w:line="259" w:lineRule="auto"/>
              <w:ind w:left="63" w:hanging="13"/>
              <w:jc w:val="center"/>
              <w:rPr>
                <w:rFonts w:ascii="GHEA Grapalat" w:eastAsia="Calibri" w:hAnsi="GHEA Grapalat" w:cs="Sylfaen"/>
                <w:sz w:val="22"/>
                <w:szCs w:val="22"/>
                <w:lang w:val="ru-RU" w:eastAsia="en-US"/>
              </w:rPr>
            </w:pPr>
            <w:r w:rsidRPr="00886BE4">
              <w:rPr>
                <w:rFonts w:ascii="GHEA Grapalat" w:eastAsia="Calibri" w:hAnsi="GHEA Grapalat" w:cs="Sylfaen"/>
                <w:sz w:val="22"/>
                <w:szCs w:val="22"/>
                <w:lang w:val="hy-AM" w:eastAsia="en-US"/>
              </w:rPr>
              <w:t>6</w:t>
            </w:r>
            <w:r w:rsidR="004E4189">
              <w:rPr>
                <w:rFonts w:ascii="GHEA Grapalat" w:eastAsia="Calibri" w:hAnsi="GHEA Grapalat" w:cs="Sylfaen"/>
                <w:sz w:val="22"/>
                <w:szCs w:val="22"/>
                <w:lang w:val="ru-RU" w:eastAsia="en-US"/>
              </w:rPr>
              <w:t>)</w:t>
            </w:r>
          </w:p>
        </w:tc>
        <w:tc>
          <w:tcPr>
            <w:tcW w:w="558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36438C7" w14:textId="70ED8CD6" w:rsidR="00C94D10" w:rsidRPr="00886BE4" w:rsidRDefault="00C94D10" w:rsidP="00752270">
            <w:pPr>
              <w:shd w:val="clear" w:color="auto" w:fill="FFFFFF"/>
              <w:ind w:right="-19" w:firstLine="34"/>
              <w:jc w:val="both"/>
              <w:rPr>
                <w:rFonts w:ascii="GHEA Grapalat" w:hAnsi="GHEA Grapalat"/>
                <w:b/>
                <w:sz w:val="22"/>
                <w:szCs w:val="22"/>
                <w:lang w:val="hy-AM"/>
              </w:rPr>
            </w:pPr>
            <w:r w:rsidRPr="00886BE4">
              <w:rPr>
                <w:rFonts w:ascii="GHEA Grapalat" w:hAnsi="GHEA Grapalat"/>
                <w:color w:val="000000"/>
                <w:sz w:val="22"/>
                <w:szCs w:val="22"/>
                <w:lang w:val="hy-AM"/>
              </w:rPr>
              <w:t>Փոխնակ (սուրոգատ) մորն անաշխատունակության թերթիկ տրվում է նույն կարգով ինչպես հղի կնոջը</w:t>
            </w:r>
            <w:r w:rsidR="00DF47D7">
              <w:rPr>
                <w:rFonts w:ascii="GHEA Grapalat" w:hAnsi="GHEA Grapalat"/>
                <w:color w:val="000000"/>
                <w:sz w:val="22"/>
                <w:szCs w:val="22"/>
                <w:lang w:val="hy-AM"/>
              </w:rPr>
              <w:t>.</w:t>
            </w:r>
          </w:p>
        </w:tc>
        <w:tc>
          <w:tcPr>
            <w:tcW w:w="306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6E2FDD6" w14:textId="77777777" w:rsidR="00C94D10" w:rsidRPr="00886BE4" w:rsidRDefault="00C94D10" w:rsidP="00C94D10">
            <w:pPr>
              <w:spacing w:line="259" w:lineRule="auto"/>
              <w:ind w:left="34"/>
              <w:jc w:val="center"/>
              <w:rPr>
                <w:rFonts w:ascii="GHEA Grapalat" w:eastAsia="Calibri" w:hAnsi="GHEA Grapalat"/>
                <w:color w:val="000000"/>
                <w:sz w:val="22"/>
                <w:szCs w:val="22"/>
                <w:lang w:val="af-ZA" w:eastAsia="en-US"/>
              </w:rPr>
            </w:pPr>
            <w:r w:rsidRPr="00886BE4">
              <w:rPr>
                <w:rFonts w:ascii="GHEA Grapalat" w:eastAsia="Calibri" w:hAnsi="GHEA Grapalat" w:cs="Sylfaen"/>
                <w:sz w:val="22"/>
                <w:szCs w:val="22"/>
                <w:lang w:val="hy-AM" w:eastAsia="en-US"/>
              </w:rPr>
              <w:t>Կառավարության</w:t>
            </w:r>
          </w:p>
          <w:p w14:paraId="5D30E8E3" w14:textId="6D2C348F" w:rsidR="00C94D10" w:rsidRPr="00886BE4" w:rsidRDefault="00C94D10" w:rsidP="00C94D10">
            <w:pPr>
              <w:spacing w:line="259" w:lineRule="auto"/>
              <w:ind w:left="34"/>
              <w:jc w:val="center"/>
              <w:rPr>
                <w:rFonts w:ascii="GHEA Grapalat" w:eastAsia="Arial Unicode MS" w:hAnsi="GHEA Grapalat" w:cs="Sylfaen"/>
                <w:sz w:val="22"/>
                <w:szCs w:val="22"/>
                <w:lang w:val="hy-AM" w:eastAsia="en-US"/>
              </w:rPr>
            </w:pPr>
            <w:r w:rsidRPr="00886BE4">
              <w:rPr>
                <w:rFonts w:ascii="GHEA Grapalat" w:eastAsia="Calibri" w:hAnsi="GHEA Grapalat"/>
                <w:color w:val="000000"/>
                <w:sz w:val="22"/>
                <w:szCs w:val="22"/>
                <w:lang w:val="af-ZA" w:eastAsia="en-US"/>
              </w:rPr>
              <w:t>2011</w:t>
            </w:r>
            <w:r w:rsidRPr="00886BE4">
              <w:rPr>
                <w:rFonts w:ascii="GHEA Grapalat" w:eastAsia="Calibri" w:hAnsi="GHEA Grapalat"/>
                <w:color w:val="000000"/>
                <w:sz w:val="22"/>
                <w:szCs w:val="22"/>
                <w:lang w:val="hy-AM" w:eastAsia="en-US"/>
              </w:rPr>
              <w:t xml:space="preserve"> </w:t>
            </w:r>
            <w:r w:rsidRPr="00886BE4">
              <w:rPr>
                <w:rFonts w:ascii="GHEA Grapalat" w:eastAsia="Calibri" w:hAnsi="GHEA Grapalat"/>
                <w:color w:val="000000"/>
                <w:sz w:val="22"/>
                <w:szCs w:val="22"/>
                <w:lang w:val="af-ZA" w:eastAsia="en-US"/>
              </w:rPr>
              <w:t>թ</w:t>
            </w:r>
            <w:r w:rsidRPr="00886BE4">
              <w:rPr>
                <w:rFonts w:ascii="GHEA Grapalat" w:eastAsia="Calibri" w:hAnsi="GHEA Grapalat"/>
                <w:color w:val="000000"/>
                <w:sz w:val="22"/>
                <w:szCs w:val="22"/>
                <w:lang w:val="hy-AM" w:eastAsia="en-US"/>
              </w:rPr>
              <w:t>վականի</w:t>
            </w:r>
            <w:r w:rsidRPr="00886BE4">
              <w:rPr>
                <w:rFonts w:ascii="GHEA Grapalat" w:eastAsia="Calibri" w:hAnsi="GHEA Grapalat" w:cs="Sylfaen"/>
                <w:color w:val="000000"/>
                <w:sz w:val="22"/>
                <w:szCs w:val="22"/>
                <w:shd w:val="clear" w:color="auto" w:fill="FFFFFF"/>
                <w:lang w:val="af-ZA" w:eastAsia="en-US"/>
              </w:rPr>
              <w:t xml:space="preserve"> </w:t>
            </w:r>
            <w:r w:rsidRPr="00886BE4">
              <w:rPr>
                <w:rFonts w:ascii="GHEA Grapalat" w:eastAsia="Calibri" w:hAnsi="GHEA Grapalat" w:cs="Sylfaen"/>
                <w:color w:val="000000"/>
                <w:sz w:val="22"/>
                <w:szCs w:val="22"/>
                <w:shd w:val="clear" w:color="auto" w:fill="FFFFFF"/>
                <w:lang w:val="hy-AM" w:eastAsia="en-US"/>
              </w:rPr>
              <w:t>հուլիսի</w:t>
            </w:r>
            <w:r w:rsidRPr="00886BE4">
              <w:rPr>
                <w:rFonts w:ascii="GHEA Grapalat" w:eastAsia="Calibri" w:hAnsi="GHEA Grapalat"/>
                <w:color w:val="000000"/>
                <w:sz w:val="22"/>
                <w:szCs w:val="22"/>
                <w:lang w:val="hy-AM" w:eastAsia="en-US"/>
              </w:rPr>
              <w:t xml:space="preserve"> 14-ի </w:t>
            </w:r>
            <w:r w:rsidRPr="00886BE4">
              <w:rPr>
                <w:rFonts w:ascii="GHEA Grapalat" w:eastAsia="Calibri" w:hAnsi="GHEA Grapalat"/>
                <w:color w:val="000000"/>
                <w:sz w:val="22"/>
                <w:szCs w:val="22"/>
                <w:lang w:val="af-ZA" w:eastAsia="en-US"/>
              </w:rPr>
              <w:t>N 1024-Ն</w:t>
            </w:r>
            <w:r w:rsidRPr="00886BE4">
              <w:rPr>
                <w:rFonts w:ascii="GHEA Grapalat" w:eastAsia="Calibri" w:hAnsi="GHEA Grapalat"/>
                <w:color w:val="000000"/>
                <w:sz w:val="22"/>
                <w:szCs w:val="22"/>
                <w:lang w:val="hy-AM" w:eastAsia="en-US"/>
              </w:rPr>
              <w:t xml:space="preserve"> որոշում</w:t>
            </w:r>
            <w:r w:rsidRPr="00886BE4">
              <w:rPr>
                <w:rFonts w:ascii="GHEA Grapalat" w:eastAsia="Calibri" w:hAnsi="GHEA Grapalat" w:cs="Sylfaen"/>
                <w:sz w:val="22"/>
                <w:szCs w:val="22"/>
                <w:lang w:val="af-ZA" w:eastAsia="en-US"/>
              </w:rPr>
              <w:t xml:space="preserve">, հավելված </w:t>
            </w:r>
            <w:r w:rsidRPr="00886BE4">
              <w:rPr>
                <w:rFonts w:ascii="GHEA Grapalat" w:eastAsia="Calibri" w:hAnsi="GHEA Grapalat"/>
                <w:sz w:val="22"/>
                <w:szCs w:val="22"/>
                <w:lang w:val="af-ZA" w:eastAsia="en-US"/>
              </w:rPr>
              <w:t xml:space="preserve">N </w:t>
            </w:r>
            <w:r w:rsidRPr="00886BE4">
              <w:rPr>
                <w:rFonts w:ascii="GHEA Grapalat" w:eastAsia="Calibri" w:hAnsi="GHEA Grapalat" w:cs="Sylfaen"/>
                <w:sz w:val="22"/>
                <w:szCs w:val="22"/>
                <w:lang w:val="af-ZA" w:eastAsia="en-US"/>
              </w:rPr>
              <w:t xml:space="preserve">5, </w:t>
            </w:r>
            <w:r w:rsidRPr="00886BE4">
              <w:rPr>
                <w:rFonts w:ascii="GHEA Grapalat" w:eastAsia="Calibri" w:hAnsi="GHEA Grapalat"/>
                <w:color w:val="000000"/>
                <w:sz w:val="22"/>
                <w:szCs w:val="22"/>
                <w:lang w:val="hy-AM" w:eastAsia="en-US"/>
              </w:rPr>
              <w:t>կետ 34, պարբերություն 3</w:t>
            </w:r>
          </w:p>
        </w:tc>
        <w:tc>
          <w:tcPr>
            <w:tcW w:w="4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86326C1" w14:textId="77777777" w:rsidR="00C94D10" w:rsidRPr="00886BE4" w:rsidRDefault="00C94D10" w:rsidP="00C94D10">
            <w:pPr>
              <w:spacing w:line="259" w:lineRule="auto"/>
              <w:jc w:val="center"/>
              <w:rPr>
                <w:rFonts w:ascii="GHEA Grapalat" w:eastAsia="Calibri" w:hAnsi="GHEA Grapalat" w:cs="Sylfaen"/>
                <w:sz w:val="22"/>
                <w:szCs w:val="22"/>
                <w:lang w:val="af-ZA" w:eastAsia="en-US"/>
              </w:rPr>
            </w:pPr>
          </w:p>
        </w:tc>
        <w:tc>
          <w:tcPr>
            <w:tcW w:w="42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ED28F3B" w14:textId="77777777" w:rsidR="00C94D10" w:rsidRPr="00886BE4" w:rsidRDefault="00C94D10" w:rsidP="00C94D10">
            <w:pPr>
              <w:spacing w:line="259" w:lineRule="auto"/>
              <w:jc w:val="center"/>
              <w:rPr>
                <w:rFonts w:ascii="GHEA Grapalat" w:eastAsia="Calibri" w:hAnsi="GHEA Grapalat" w:cs="Sylfaen"/>
                <w:sz w:val="22"/>
                <w:szCs w:val="22"/>
                <w:lang w:val="af-ZA" w:eastAsia="en-US"/>
              </w:rPr>
            </w:pPr>
          </w:p>
        </w:tc>
        <w:tc>
          <w:tcPr>
            <w:tcW w:w="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ECDB175" w14:textId="77777777" w:rsidR="00C94D10" w:rsidRPr="00886BE4" w:rsidRDefault="00C94D10" w:rsidP="00C94D10">
            <w:pPr>
              <w:spacing w:line="259" w:lineRule="auto"/>
              <w:jc w:val="center"/>
              <w:rPr>
                <w:rFonts w:ascii="GHEA Grapalat" w:eastAsia="Calibri" w:hAnsi="GHEA Grapalat" w:cs="Sylfaen"/>
                <w:sz w:val="22"/>
                <w:szCs w:val="22"/>
                <w:lang w:val="af-ZA" w:eastAsia="en-US"/>
              </w:rPr>
            </w:pPr>
          </w:p>
        </w:tc>
        <w:tc>
          <w:tcPr>
            <w:tcW w:w="70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41DCC57" w14:textId="77777777" w:rsidR="00C94D10" w:rsidRPr="00886BE4" w:rsidRDefault="00C94D10" w:rsidP="00C94D10">
            <w:pPr>
              <w:spacing w:line="259" w:lineRule="auto"/>
              <w:jc w:val="center"/>
              <w:rPr>
                <w:rFonts w:ascii="GHEA Grapalat" w:eastAsia="Calibri" w:hAnsi="GHEA Grapalat" w:cs="Sylfaen"/>
                <w:sz w:val="22"/>
                <w:szCs w:val="22"/>
                <w:lang w:eastAsia="en-US"/>
              </w:rPr>
            </w:pPr>
            <w:r w:rsidRPr="00886BE4">
              <w:rPr>
                <w:rFonts w:ascii="GHEA Grapalat" w:eastAsia="Calibri" w:hAnsi="GHEA Grapalat" w:cs="Sylfaen"/>
                <w:sz w:val="22"/>
                <w:szCs w:val="22"/>
                <w:lang w:val="hy-AM" w:eastAsia="en-US"/>
              </w:rPr>
              <w:t>0,5</w:t>
            </w:r>
          </w:p>
        </w:tc>
        <w:tc>
          <w:tcPr>
            <w:tcW w:w="212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63502BD" w14:textId="77777777" w:rsidR="00C94D10" w:rsidRPr="00886BE4" w:rsidRDefault="00C94D10" w:rsidP="00C94D10">
            <w:pPr>
              <w:spacing w:line="259" w:lineRule="auto"/>
              <w:ind w:firstLine="49"/>
              <w:jc w:val="center"/>
              <w:rPr>
                <w:rFonts w:ascii="GHEA Grapalat" w:eastAsia="Calibri" w:hAnsi="GHEA Grapalat" w:cs="Sylfaen"/>
                <w:sz w:val="22"/>
                <w:szCs w:val="22"/>
                <w:lang w:val="hy-AM" w:eastAsia="en-US"/>
              </w:rPr>
            </w:pPr>
            <w:r w:rsidRPr="00886BE4">
              <w:rPr>
                <w:rFonts w:ascii="GHEA Grapalat" w:eastAsia="Calibri" w:hAnsi="GHEA Grapalat" w:cs="Sylfaen"/>
                <w:sz w:val="22"/>
                <w:szCs w:val="22"/>
                <w:lang w:val="hy-AM" w:eastAsia="en-US"/>
              </w:rPr>
              <w:t>Փաստաթղթային</w:t>
            </w:r>
          </w:p>
        </w:tc>
        <w:tc>
          <w:tcPr>
            <w:tcW w:w="124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AB70465" w14:textId="77777777" w:rsidR="00C94D10" w:rsidRPr="00886BE4" w:rsidRDefault="00C94D10" w:rsidP="00C94D10">
            <w:pPr>
              <w:spacing w:line="259" w:lineRule="auto"/>
              <w:ind w:left="63" w:hanging="13"/>
              <w:jc w:val="center"/>
              <w:rPr>
                <w:rFonts w:ascii="GHEA Grapalat" w:eastAsia="Calibri" w:hAnsi="GHEA Grapalat" w:cs="Sylfaen"/>
                <w:sz w:val="22"/>
                <w:szCs w:val="22"/>
                <w:lang w:eastAsia="en-US"/>
              </w:rPr>
            </w:pPr>
          </w:p>
        </w:tc>
      </w:tr>
      <w:tr w:rsidR="00C94D10" w:rsidRPr="00886BE4" w14:paraId="2A703B64" w14:textId="77777777" w:rsidTr="00D44669">
        <w:trPr>
          <w:trHeight w:val="1063"/>
        </w:trPr>
        <w:tc>
          <w:tcPr>
            <w:tcW w:w="64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0E0D17E" w14:textId="02640552" w:rsidR="00C94D10" w:rsidRPr="00DF4F88" w:rsidRDefault="00DF4F88" w:rsidP="00736FE0">
            <w:pPr>
              <w:spacing w:line="259" w:lineRule="auto"/>
              <w:ind w:left="63" w:hanging="13"/>
              <w:jc w:val="center"/>
              <w:rPr>
                <w:rFonts w:ascii="GHEA Grapalat" w:eastAsia="Calibri" w:hAnsi="GHEA Grapalat" w:cs="Sylfaen"/>
                <w:b/>
                <w:sz w:val="24"/>
                <w:szCs w:val="24"/>
                <w:lang w:val="hy-AM" w:eastAsia="en-US"/>
              </w:rPr>
            </w:pPr>
            <w:r w:rsidRPr="00DF4F88">
              <w:rPr>
                <w:rFonts w:ascii="GHEA Grapalat" w:eastAsia="Calibri" w:hAnsi="GHEA Grapalat" w:cs="Sylfaen"/>
                <w:b/>
                <w:sz w:val="24"/>
                <w:szCs w:val="24"/>
                <w:lang w:val="hy-AM" w:eastAsia="en-US"/>
              </w:rPr>
              <w:t>69.</w:t>
            </w:r>
          </w:p>
        </w:tc>
        <w:tc>
          <w:tcPr>
            <w:tcW w:w="558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BD190C9" w14:textId="47E8D586" w:rsidR="00C94D10" w:rsidRPr="00886BE4" w:rsidRDefault="00C94D10" w:rsidP="00752270">
            <w:pPr>
              <w:shd w:val="clear" w:color="auto" w:fill="FFFFFF"/>
              <w:ind w:left="34"/>
              <w:jc w:val="both"/>
              <w:rPr>
                <w:rFonts w:ascii="GHEA Grapalat" w:hAnsi="GHEA Grapalat"/>
                <w:b/>
                <w:sz w:val="22"/>
                <w:szCs w:val="22"/>
                <w:lang w:val="hy-AM"/>
              </w:rPr>
            </w:pPr>
            <w:r w:rsidRPr="00886BE4">
              <w:rPr>
                <w:rFonts w:ascii="GHEA Grapalat" w:hAnsi="GHEA Grapalat"/>
                <w:color w:val="000000"/>
                <w:sz w:val="22"/>
                <w:szCs w:val="22"/>
                <w:shd w:val="clear" w:color="auto" w:fill="FFFFFF"/>
                <w:lang w:val="hy-AM"/>
              </w:rPr>
              <w:t>Հղիության և ծննդաբերության դեպքում անաշխատունակության թերթիկում, անկախ դրա տրման օրվանից, որպես ժամանակավոր անաշխատունակության (հղիության` 70 օրացուցային օր և ծննդաբերության` 70 օրացուցային օր տևողությամբ արձակուրդի իրավունք ունենալու ժամանակահատվածի) սկիզ</w:t>
            </w:r>
            <w:r w:rsidR="00DF47D7">
              <w:rPr>
                <w:rFonts w:ascii="GHEA Grapalat" w:hAnsi="GHEA Grapalat"/>
                <w:color w:val="000000"/>
                <w:sz w:val="22"/>
                <w:szCs w:val="22"/>
                <w:shd w:val="clear" w:color="auto" w:fill="FFFFFF"/>
                <w:lang w:val="hy-AM"/>
              </w:rPr>
              <w:t>բ նշվում է հղիության 210-րդ օրը.</w:t>
            </w:r>
          </w:p>
        </w:tc>
        <w:tc>
          <w:tcPr>
            <w:tcW w:w="306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1AC49D6" w14:textId="77777777" w:rsidR="00C94D10" w:rsidRPr="00886BE4" w:rsidRDefault="00C94D10" w:rsidP="00C94D10">
            <w:pPr>
              <w:spacing w:line="259" w:lineRule="auto"/>
              <w:ind w:left="34"/>
              <w:jc w:val="center"/>
              <w:rPr>
                <w:rFonts w:ascii="GHEA Grapalat" w:eastAsia="Calibri" w:hAnsi="GHEA Grapalat"/>
                <w:color w:val="000000"/>
                <w:sz w:val="22"/>
                <w:szCs w:val="22"/>
                <w:lang w:val="af-ZA" w:eastAsia="en-US"/>
              </w:rPr>
            </w:pPr>
            <w:r w:rsidRPr="00886BE4">
              <w:rPr>
                <w:rFonts w:ascii="GHEA Grapalat" w:eastAsia="Calibri" w:hAnsi="GHEA Grapalat" w:cs="Sylfaen"/>
                <w:sz w:val="22"/>
                <w:szCs w:val="22"/>
                <w:lang w:val="hy-AM" w:eastAsia="en-US"/>
              </w:rPr>
              <w:t>Կառավարության</w:t>
            </w:r>
          </w:p>
          <w:p w14:paraId="09995B61" w14:textId="3DC6F330" w:rsidR="00C94D10" w:rsidRPr="00886BE4" w:rsidRDefault="00C94D10" w:rsidP="00C94D10">
            <w:pPr>
              <w:spacing w:line="259" w:lineRule="auto"/>
              <w:ind w:left="34"/>
              <w:jc w:val="center"/>
              <w:rPr>
                <w:rFonts w:ascii="GHEA Grapalat" w:eastAsia="Arial Unicode MS" w:hAnsi="GHEA Grapalat" w:cs="Sylfaen"/>
                <w:sz w:val="22"/>
                <w:szCs w:val="22"/>
                <w:lang w:val="hy-AM" w:eastAsia="en-US"/>
              </w:rPr>
            </w:pPr>
            <w:r w:rsidRPr="00886BE4">
              <w:rPr>
                <w:rFonts w:ascii="GHEA Grapalat" w:eastAsia="Calibri" w:hAnsi="GHEA Grapalat"/>
                <w:color w:val="000000"/>
                <w:sz w:val="22"/>
                <w:szCs w:val="22"/>
                <w:lang w:val="af-ZA" w:eastAsia="en-US"/>
              </w:rPr>
              <w:t>2011</w:t>
            </w:r>
            <w:r w:rsidRPr="00886BE4">
              <w:rPr>
                <w:rFonts w:ascii="GHEA Grapalat" w:eastAsia="Calibri" w:hAnsi="GHEA Grapalat"/>
                <w:color w:val="000000"/>
                <w:sz w:val="22"/>
                <w:szCs w:val="22"/>
                <w:lang w:val="hy-AM" w:eastAsia="en-US"/>
              </w:rPr>
              <w:t xml:space="preserve"> </w:t>
            </w:r>
            <w:r w:rsidRPr="00886BE4">
              <w:rPr>
                <w:rFonts w:ascii="GHEA Grapalat" w:eastAsia="Calibri" w:hAnsi="GHEA Grapalat"/>
                <w:color w:val="000000"/>
                <w:sz w:val="22"/>
                <w:szCs w:val="22"/>
                <w:lang w:val="af-ZA" w:eastAsia="en-US"/>
              </w:rPr>
              <w:t>թ</w:t>
            </w:r>
            <w:r w:rsidRPr="00886BE4">
              <w:rPr>
                <w:rFonts w:ascii="GHEA Grapalat" w:eastAsia="Calibri" w:hAnsi="GHEA Grapalat"/>
                <w:color w:val="000000"/>
                <w:sz w:val="22"/>
                <w:szCs w:val="22"/>
                <w:lang w:val="hy-AM" w:eastAsia="en-US"/>
              </w:rPr>
              <w:t>վականի</w:t>
            </w:r>
            <w:r w:rsidRPr="00886BE4">
              <w:rPr>
                <w:rFonts w:ascii="GHEA Grapalat" w:eastAsia="Calibri" w:hAnsi="GHEA Grapalat" w:cs="Sylfaen"/>
                <w:color w:val="000000"/>
                <w:sz w:val="22"/>
                <w:szCs w:val="22"/>
                <w:shd w:val="clear" w:color="auto" w:fill="FFFFFF"/>
                <w:lang w:val="af-ZA" w:eastAsia="en-US"/>
              </w:rPr>
              <w:t xml:space="preserve"> </w:t>
            </w:r>
            <w:r w:rsidRPr="00886BE4">
              <w:rPr>
                <w:rFonts w:ascii="GHEA Grapalat" w:eastAsia="Calibri" w:hAnsi="GHEA Grapalat" w:cs="Sylfaen"/>
                <w:color w:val="000000"/>
                <w:sz w:val="22"/>
                <w:szCs w:val="22"/>
                <w:shd w:val="clear" w:color="auto" w:fill="FFFFFF"/>
                <w:lang w:val="hy-AM" w:eastAsia="en-US"/>
              </w:rPr>
              <w:t>հուլիսի</w:t>
            </w:r>
            <w:r w:rsidRPr="00886BE4">
              <w:rPr>
                <w:rFonts w:ascii="GHEA Grapalat" w:eastAsia="Calibri" w:hAnsi="GHEA Grapalat"/>
                <w:color w:val="000000"/>
                <w:sz w:val="22"/>
                <w:szCs w:val="22"/>
                <w:lang w:val="hy-AM" w:eastAsia="en-US"/>
              </w:rPr>
              <w:t xml:space="preserve"> 14-ի</w:t>
            </w:r>
            <w:r w:rsidRPr="00886BE4">
              <w:rPr>
                <w:rFonts w:ascii="GHEA Grapalat" w:eastAsia="Calibri" w:hAnsi="GHEA Grapalat"/>
                <w:color w:val="000000"/>
                <w:sz w:val="22"/>
                <w:szCs w:val="22"/>
                <w:lang w:val="af-ZA" w:eastAsia="en-US"/>
              </w:rPr>
              <w:t xml:space="preserve"> N 1024-Ն</w:t>
            </w:r>
            <w:r w:rsidRPr="00886BE4">
              <w:rPr>
                <w:rFonts w:ascii="GHEA Grapalat" w:eastAsia="Calibri" w:hAnsi="GHEA Grapalat"/>
                <w:color w:val="000000"/>
                <w:sz w:val="22"/>
                <w:szCs w:val="22"/>
                <w:lang w:val="hy-AM" w:eastAsia="en-US"/>
              </w:rPr>
              <w:t xml:space="preserve"> որոշում</w:t>
            </w:r>
            <w:r w:rsidRPr="00886BE4">
              <w:rPr>
                <w:rFonts w:ascii="GHEA Grapalat" w:eastAsia="Calibri" w:hAnsi="GHEA Grapalat" w:cs="Sylfaen"/>
                <w:sz w:val="22"/>
                <w:szCs w:val="22"/>
                <w:lang w:val="af-ZA" w:eastAsia="en-US"/>
              </w:rPr>
              <w:t xml:space="preserve">, հավելված </w:t>
            </w:r>
            <w:r w:rsidRPr="00886BE4">
              <w:rPr>
                <w:rFonts w:ascii="GHEA Grapalat" w:eastAsia="Calibri" w:hAnsi="GHEA Grapalat"/>
                <w:sz w:val="22"/>
                <w:szCs w:val="22"/>
                <w:lang w:val="af-ZA" w:eastAsia="en-US"/>
              </w:rPr>
              <w:t xml:space="preserve">N </w:t>
            </w:r>
            <w:r w:rsidRPr="00886BE4">
              <w:rPr>
                <w:rFonts w:ascii="GHEA Grapalat" w:eastAsia="Calibri" w:hAnsi="GHEA Grapalat" w:cs="Sylfaen"/>
                <w:sz w:val="22"/>
                <w:szCs w:val="22"/>
                <w:lang w:val="af-ZA" w:eastAsia="en-US"/>
              </w:rPr>
              <w:t>5,</w:t>
            </w:r>
            <w:r w:rsidRPr="00886BE4">
              <w:rPr>
                <w:rFonts w:ascii="GHEA Grapalat" w:eastAsia="Calibri" w:hAnsi="GHEA Grapalat"/>
                <w:color w:val="000000"/>
                <w:sz w:val="22"/>
                <w:szCs w:val="22"/>
                <w:lang w:val="hy-AM" w:eastAsia="en-US"/>
              </w:rPr>
              <w:t xml:space="preserve"> կետ 35</w:t>
            </w:r>
          </w:p>
        </w:tc>
        <w:tc>
          <w:tcPr>
            <w:tcW w:w="4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B535A66" w14:textId="77777777" w:rsidR="00C94D10" w:rsidRPr="00886BE4" w:rsidRDefault="00C94D10" w:rsidP="00C94D10">
            <w:pPr>
              <w:spacing w:line="259" w:lineRule="auto"/>
              <w:jc w:val="center"/>
              <w:rPr>
                <w:rFonts w:ascii="GHEA Grapalat" w:eastAsia="Calibri" w:hAnsi="GHEA Grapalat" w:cs="Sylfaen"/>
                <w:sz w:val="22"/>
                <w:szCs w:val="22"/>
                <w:lang w:val="af-ZA" w:eastAsia="en-US"/>
              </w:rPr>
            </w:pPr>
          </w:p>
        </w:tc>
        <w:tc>
          <w:tcPr>
            <w:tcW w:w="42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7BFE3CE" w14:textId="77777777" w:rsidR="00C94D10" w:rsidRPr="00886BE4" w:rsidRDefault="00C94D10" w:rsidP="00C94D10">
            <w:pPr>
              <w:spacing w:line="259" w:lineRule="auto"/>
              <w:jc w:val="center"/>
              <w:rPr>
                <w:rFonts w:ascii="GHEA Grapalat" w:eastAsia="Calibri" w:hAnsi="GHEA Grapalat" w:cs="Sylfaen"/>
                <w:sz w:val="22"/>
                <w:szCs w:val="22"/>
                <w:lang w:val="af-ZA" w:eastAsia="en-US"/>
              </w:rPr>
            </w:pPr>
          </w:p>
        </w:tc>
        <w:tc>
          <w:tcPr>
            <w:tcW w:w="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7932D22" w14:textId="77777777" w:rsidR="00C94D10" w:rsidRPr="00886BE4" w:rsidRDefault="00C94D10" w:rsidP="00C94D10">
            <w:pPr>
              <w:spacing w:line="259" w:lineRule="auto"/>
              <w:jc w:val="center"/>
              <w:rPr>
                <w:rFonts w:ascii="GHEA Grapalat" w:eastAsia="Calibri" w:hAnsi="GHEA Grapalat" w:cs="Sylfaen"/>
                <w:sz w:val="22"/>
                <w:szCs w:val="22"/>
                <w:lang w:val="af-ZA" w:eastAsia="en-US"/>
              </w:rPr>
            </w:pPr>
          </w:p>
        </w:tc>
        <w:tc>
          <w:tcPr>
            <w:tcW w:w="70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43715EB" w14:textId="77777777" w:rsidR="00C94D10" w:rsidRPr="00886BE4" w:rsidRDefault="00C94D10" w:rsidP="00C94D10">
            <w:pPr>
              <w:spacing w:line="259" w:lineRule="auto"/>
              <w:jc w:val="center"/>
              <w:rPr>
                <w:rFonts w:ascii="GHEA Grapalat" w:eastAsia="Calibri" w:hAnsi="GHEA Grapalat" w:cs="Sylfaen"/>
                <w:sz w:val="22"/>
                <w:szCs w:val="22"/>
                <w:lang w:eastAsia="en-US"/>
              </w:rPr>
            </w:pPr>
            <w:r w:rsidRPr="00886BE4">
              <w:rPr>
                <w:rFonts w:ascii="GHEA Grapalat" w:eastAsia="Calibri" w:hAnsi="GHEA Grapalat" w:cs="Sylfaen"/>
                <w:sz w:val="22"/>
                <w:szCs w:val="22"/>
                <w:lang w:val="hy-AM" w:eastAsia="en-US"/>
              </w:rPr>
              <w:t>0,5</w:t>
            </w:r>
          </w:p>
        </w:tc>
        <w:tc>
          <w:tcPr>
            <w:tcW w:w="212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050A46C" w14:textId="77777777" w:rsidR="00C94D10" w:rsidRPr="00886BE4" w:rsidRDefault="00C94D10" w:rsidP="00C94D10">
            <w:pPr>
              <w:spacing w:line="259" w:lineRule="auto"/>
              <w:ind w:firstLine="49"/>
              <w:jc w:val="center"/>
              <w:rPr>
                <w:rFonts w:ascii="GHEA Grapalat" w:eastAsia="Calibri" w:hAnsi="GHEA Grapalat" w:cs="Sylfaen"/>
                <w:sz w:val="22"/>
                <w:szCs w:val="22"/>
                <w:lang w:val="hy-AM" w:eastAsia="en-US"/>
              </w:rPr>
            </w:pPr>
            <w:r w:rsidRPr="00886BE4">
              <w:rPr>
                <w:rFonts w:ascii="GHEA Grapalat" w:eastAsia="Calibri" w:hAnsi="GHEA Grapalat" w:cs="Sylfaen"/>
                <w:sz w:val="22"/>
                <w:szCs w:val="22"/>
                <w:lang w:val="hy-AM" w:eastAsia="en-US"/>
              </w:rPr>
              <w:t>Փաստաթղթային</w:t>
            </w:r>
          </w:p>
        </w:tc>
        <w:tc>
          <w:tcPr>
            <w:tcW w:w="124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0C0AB15" w14:textId="77777777" w:rsidR="00C94D10" w:rsidRPr="00886BE4" w:rsidRDefault="00C94D10" w:rsidP="00C94D10">
            <w:pPr>
              <w:spacing w:line="259" w:lineRule="auto"/>
              <w:ind w:left="63" w:hanging="13"/>
              <w:jc w:val="center"/>
              <w:rPr>
                <w:rFonts w:ascii="GHEA Grapalat" w:eastAsia="Calibri" w:hAnsi="GHEA Grapalat" w:cs="Sylfaen"/>
                <w:sz w:val="22"/>
                <w:szCs w:val="22"/>
                <w:lang w:val="hy-AM" w:eastAsia="en-US"/>
              </w:rPr>
            </w:pPr>
          </w:p>
        </w:tc>
      </w:tr>
      <w:tr w:rsidR="00C94D10" w:rsidRPr="00886BE4" w14:paraId="1EC3182B" w14:textId="77777777" w:rsidTr="00D44669">
        <w:trPr>
          <w:trHeight w:val="3142"/>
        </w:trPr>
        <w:tc>
          <w:tcPr>
            <w:tcW w:w="64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EA3416C" w14:textId="3A83FB27" w:rsidR="00C94D10" w:rsidRPr="00DF4F88" w:rsidRDefault="00DF4F88" w:rsidP="00736FE0">
            <w:pPr>
              <w:spacing w:line="259" w:lineRule="auto"/>
              <w:ind w:left="63" w:hanging="13"/>
              <w:jc w:val="center"/>
              <w:rPr>
                <w:rFonts w:ascii="GHEA Grapalat" w:eastAsia="Calibri" w:hAnsi="GHEA Grapalat" w:cs="Sylfaen"/>
                <w:b/>
                <w:sz w:val="24"/>
                <w:szCs w:val="24"/>
                <w:lang w:val="hy-AM" w:eastAsia="en-US"/>
              </w:rPr>
            </w:pPr>
            <w:r w:rsidRPr="00DF4F88">
              <w:rPr>
                <w:rFonts w:ascii="GHEA Grapalat" w:eastAsia="Calibri" w:hAnsi="GHEA Grapalat" w:cs="Sylfaen"/>
                <w:b/>
                <w:sz w:val="24"/>
                <w:szCs w:val="24"/>
                <w:lang w:val="hy-AM" w:eastAsia="en-US"/>
              </w:rPr>
              <w:lastRenderedPageBreak/>
              <w:t>70.</w:t>
            </w:r>
          </w:p>
        </w:tc>
        <w:tc>
          <w:tcPr>
            <w:tcW w:w="558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8119AC2" w14:textId="139417DD" w:rsidR="00C94D10" w:rsidRPr="00886BE4" w:rsidRDefault="00C94D10" w:rsidP="007E2571">
            <w:pPr>
              <w:shd w:val="clear" w:color="auto" w:fill="FFFFFF"/>
              <w:ind w:left="34"/>
              <w:jc w:val="both"/>
              <w:rPr>
                <w:rFonts w:ascii="GHEA Grapalat" w:hAnsi="GHEA Grapalat"/>
                <w:b/>
                <w:sz w:val="22"/>
                <w:szCs w:val="22"/>
                <w:lang w:val="hy-AM"/>
              </w:rPr>
            </w:pPr>
            <w:r w:rsidRPr="00886BE4">
              <w:rPr>
                <w:rFonts w:ascii="GHEA Grapalat" w:hAnsi="GHEA Grapalat"/>
                <w:color w:val="000000"/>
                <w:sz w:val="22"/>
                <w:szCs w:val="22"/>
                <w:shd w:val="clear" w:color="auto" w:fill="FFFFFF"/>
                <w:lang w:val="hy-AM"/>
              </w:rPr>
              <w:t>Հղիության արձակուրդի իրավունք ձեռք բերելուց հետո (հղիության և ծննդաբերության արձակուրդի իրավունք ունենալու ժամանակահատվածը սկսելուց) անաշխատունակության թերթիկ ստանալու համար դիմած քաղաքացուն հատկացվող անաշխատունա</w:t>
            </w:r>
            <w:r w:rsidR="007E2571">
              <w:rPr>
                <w:rFonts w:ascii="GHEA Grapalat" w:hAnsi="GHEA Grapalat"/>
                <w:color w:val="000000"/>
                <w:sz w:val="22"/>
                <w:szCs w:val="22"/>
                <w:shd w:val="clear" w:color="auto" w:fill="FFFFFF"/>
                <w:lang w:val="hy-AM"/>
              </w:rPr>
              <w:softHyphen/>
            </w:r>
            <w:r w:rsidRPr="00886BE4">
              <w:rPr>
                <w:rFonts w:ascii="GHEA Grapalat" w:hAnsi="GHEA Grapalat"/>
                <w:color w:val="000000"/>
                <w:sz w:val="22"/>
                <w:szCs w:val="22"/>
                <w:shd w:val="clear" w:color="auto" w:fill="FFFFFF"/>
                <w:lang w:val="hy-AM"/>
              </w:rPr>
              <w:t>կության թերթիկում ժամանակավոր անաշխատու</w:t>
            </w:r>
            <w:r w:rsidR="007E2571">
              <w:rPr>
                <w:rFonts w:ascii="GHEA Grapalat" w:hAnsi="GHEA Grapalat"/>
                <w:color w:val="000000"/>
                <w:sz w:val="22"/>
                <w:szCs w:val="22"/>
                <w:shd w:val="clear" w:color="auto" w:fill="FFFFFF"/>
                <w:lang w:val="hy-AM"/>
              </w:rPr>
              <w:softHyphen/>
            </w:r>
            <w:r w:rsidRPr="00886BE4">
              <w:rPr>
                <w:rFonts w:ascii="GHEA Grapalat" w:hAnsi="GHEA Grapalat"/>
                <w:color w:val="000000"/>
                <w:sz w:val="22"/>
                <w:szCs w:val="22"/>
                <w:shd w:val="clear" w:color="auto" w:fill="FFFFFF"/>
                <w:lang w:val="hy-AM"/>
              </w:rPr>
              <w:t>նա</w:t>
            </w:r>
            <w:r w:rsidR="007E2571">
              <w:rPr>
                <w:rFonts w:ascii="GHEA Grapalat" w:hAnsi="GHEA Grapalat"/>
                <w:color w:val="000000"/>
                <w:sz w:val="22"/>
                <w:szCs w:val="22"/>
                <w:shd w:val="clear" w:color="auto" w:fill="FFFFFF"/>
                <w:lang w:val="hy-AM"/>
              </w:rPr>
              <w:softHyphen/>
            </w:r>
            <w:r w:rsidRPr="00886BE4">
              <w:rPr>
                <w:rFonts w:ascii="GHEA Grapalat" w:hAnsi="GHEA Grapalat"/>
                <w:color w:val="000000"/>
                <w:sz w:val="22"/>
                <w:szCs w:val="22"/>
                <w:shd w:val="clear" w:color="auto" w:fill="FFFFFF"/>
                <w:lang w:val="hy-AM"/>
              </w:rPr>
              <w:t>կության ժամանակահատվածի (հղիության և ծննդաբերության արձակուրդի իրավունք ունենալու ժամանակահատվածի) սկիզբը նշվում է հղիության 210-րդ օր</w:t>
            </w:r>
            <w:r w:rsidRPr="00886BE4">
              <w:rPr>
                <w:rFonts w:ascii="GHEA Grapalat" w:hAnsi="GHEA Grapalat" w:cs="Sylfaen"/>
                <w:color w:val="000000"/>
                <w:sz w:val="22"/>
                <w:szCs w:val="22"/>
                <w:shd w:val="clear" w:color="auto" w:fill="FFFFFF"/>
                <w:lang w:val="hy-AM"/>
              </w:rPr>
              <w:t>ը</w:t>
            </w:r>
            <w:r w:rsidR="00DF47D7">
              <w:rPr>
                <w:rFonts w:ascii="GHEA Grapalat" w:hAnsi="GHEA Grapalat" w:cs="Sylfaen"/>
                <w:color w:val="000000"/>
                <w:sz w:val="22"/>
                <w:szCs w:val="22"/>
                <w:shd w:val="clear" w:color="auto" w:fill="FFFFFF"/>
                <w:lang w:val="hy-AM"/>
              </w:rPr>
              <w:t>.</w:t>
            </w:r>
          </w:p>
        </w:tc>
        <w:tc>
          <w:tcPr>
            <w:tcW w:w="306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66AEC1A" w14:textId="77777777" w:rsidR="00C94D10" w:rsidRPr="00886BE4" w:rsidRDefault="00C94D10" w:rsidP="00C94D10">
            <w:pPr>
              <w:spacing w:line="259" w:lineRule="auto"/>
              <w:ind w:left="34"/>
              <w:jc w:val="center"/>
              <w:rPr>
                <w:rFonts w:ascii="GHEA Grapalat" w:eastAsia="Calibri" w:hAnsi="GHEA Grapalat"/>
                <w:color w:val="000000"/>
                <w:sz w:val="22"/>
                <w:szCs w:val="22"/>
                <w:lang w:val="af-ZA" w:eastAsia="en-US"/>
              </w:rPr>
            </w:pPr>
            <w:r w:rsidRPr="00886BE4">
              <w:rPr>
                <w:rFonts w:ascii="GHEA Grapalat" w:eastAsia="Calibri" w:hAnsi="GHEA Grapalat" w:cs="Sylfaen"/>
                <w:sz w:val="22"/>
                <w:szCs w:val="22"/>
                <w:lang w:val="hy-AM" w:eastAsia="en-US"/>
              </w:rPr>
              <w:t>Կառավարության</w:t>
            </w:r>
          </w:p>
          <w:p w14:paraId="2EF0834E" w14:textId="4412E7C3" w:rsidR="00C94D10" w:rsidRPr="00886BE4" w:rsidRDefault="00C94D10" w:rsidP="00C94D10">
            <w:pPr>
              <w:spacing w:line="259" w:lineRule="auto"/>
              <w:ind w:left="34"/>
              <w:jc w:val="center"/>
              <w:rPr>
                <w:rFonts w:ascii="GHEA Grapalat" w:eastAsia="Arial Unicode MS" w:hAnsi="GHEA Grapalat" w:cs="Sylfaen"/>
                <w:sz w:val="22"/>
                <w:szCs w:val="22"/>
                <w:lang w:val="hy-AM" w:eastAsia="en-US"/>
              </w:rPr>
            </w:pPr>
            <w:r w:rsidRPr="00886BE4">
              <w:rPr>
                <w:rFonts w:ascii="GHEA Grapalat" w:eastAsia="Calibri" w:hAnsi="GHEA Grapalat"/>
                <w:color w:val="000000"/>
                <w:sz w:val="22"/>
                <w:szCs w:val="22"/>
                <w:lang w:val="af-ZA" w:eastAsia="en-US"/>
              </w:rPr>
              <w:t>2011</w:t>
            </w:r>
            <w:r w:rsidRPr="00886BE4">
              <w:rPr>
                <w:rFonts w:ascii="GHEA Grapalat" w:eastAsia="Calibri" w:hAnsi="GHEA Grapalat"/>
                <w:color w:val="000000"/>
                <w:sz w:val="22"/>
                <w:szCs w:val="22"/>
                <w:lang w:val="hy-AM" w:eastAsia="en-US"/>
              </w:rPr>
              <w:t xml:space="preserve"> </w:t>
            </w:r>
            <w:r w:rsidRPr="00886BE4">
              <w:rPr>
                <w:rFonts w:ascii="GHEA Grapalat" w:eastAsia="Calibri" w:hAnsi="GHEA Grapalat"/>
                <w:color w:val="000000"/>
                <w:sz w:val="22"/>
                <w:szCs w:val="22"/>
                <w:lang w:val="af-ZA" w:eastAsia="en-US"/>
              </w:rPr>
              <w:t>թ</w:t>
            </w:r>
            <w:r w:rsidRPr="00886BE4">
              <w:rPr>
                <w:rFonts w:ascii="GHEA Grapalat" w:eastAsia="Calibri" w:hAnsi="GHEA Grapalat"/>
                <w:color w:val="000000"/>
                <w:sz w:val="22"/>
                <w:szCs w:val="22"/>
                <w:lang w:val="hy-AM" w:eastAsia="en-US"/>
              </w:rPr>
              <w:t>վականի</w:t>
            </w:r>
            <w:r w:rsidRPr="00886BE4">
              <w:rPr>
                <w:rFonts w:ascii="GHEA Grapalat" w:eastAsia="Calibri" w:hAnsi="GHEA Grapalat" w:cs="Sylfaen"/>
                <w:color w:val="000000"/>
                <w:sz w:val="22"/>
                <w:szCs w:val="22"/>
                <w:shd w:val="clear" w:color="auto" w:fill="FFFFFF"/>
                <w:lang w:val="af-ZA" w:eastAsia="en-US"/>
              </w:rPr>
              <w:t xml:space="preserve"> </w:t>
            </w:r>
            <w:r w:rsidRPr="00886BE4">
              <w:rPr>
                <w:rFonts w:ascii="GHEA Grapalat" w:eastAsia="Calibri" w:hAnsi="GHEA Grapalat" w:cs="Sylfaen"/>
                <w:color w:val="000000"/>
                <w:sz w:val="22"/>
                <w:szCs w:val="22"/>
                <w:shd w:val="clear" w:color="auto" w:fill="FFFFFF"/>
                <w:lang w:val="hy-AM" w:eastAsia="en-US"/>
              </w:rPr>
              <w:t>հուլիսի</w:t>
            </w:r>
            <w:r w:rsidRPr="00886BE4">
              <w:rPr>
                <w:rFonts w:ascii="GHEA Grapalat" w:eastAsia="Calibri" w:hAnsi="GHEA Grapalat"/>
                <w:color w:val="000000"/>
                <w:sz w:val="22"/>
                <w:szCs w:val="22"/>
                <w:lang w:val="hy-AM" w:eastAsia="en-US"/>
              </w:rPr>
              <w:t xml:space="preserve"> 14-ի</w:t>
            </w:r>
            <w:r w:rsidRPr="00886BE4">
              <w:rPr>
                <w:rFonts w:ascii="GHEA Grapalat" w:eastAsia="Calibri" w:hAnsi="GHEA Grapalat"/>
                <w:color w:val="000000"/>
                <w:sz w:val="22"/>
                <w:szCs w:val="22"/>
                <w:lang w:val="af-ZA" w:eastAsia="en-US"/>
              </w:rPr>
              <w:t xml:space="preserve"> N 1024-Ն</w:t>
            </w:r>
            <w:r w:rsidRPr="00886BE4">
              <w:rPr>
                <w:rFonts w:ascii="GHEA Grapalat" w:eastAsia="Calibri" w:hAnsi="GHEA Grapalat"/>
                <w:color w:val="000000"/>
                <w:sz w:val="22"/>
                <w:szCs w:val="22"/>
                <w:lang w:val="hy-AM" w:eastAsia="en-US"/>
              </w:rPr>
              <w:t xml:space="preserve"> որոշում</w:t>
            </w:r>
            <w:r w:rsidRPr="00886BE4">
              <w:rPr>
                <w:rFonts w:ascii="GHEA Grapalat" w:eastAsia="Calibri" w:hAnsi="GHEA Grapalat" w:cs="Sylfaen"/>
                <w:sz w:val="22"/>
                <w:szCs w:val="22"/>
                <w:lang w:val="af-ZA" w:eastAsia="en-US"/>
              </w:rPr>
              <w:t xml:space="preserve">, հավելված </w:t>
            </w:r>
            <w:r w:rsidRPr="00886BE4">
              <w:rPr>
                <w:rFonts w:ascii="GHEA Grapalat" w:eastAsia="Calibri" w:hAnsi="GHEA Grapalat"/>
                <w:sz w:val="22"/>
                <w:szCs w:val="22"/>
                <w:lang w:val="af-ZA" w:eastAsia="en-US"/>
              </w:rPr>
              <w:t xml:space="preserve">N </w:t>
            </w:r>
            <w:r w:rsidRPr="00886BE4">
              <w:rPr>
                <w:rFonts w:ascii="GHEA Grapalat" w:eastAsia="Calibri" w:hAnsi="GHEA Grapalat" w:cs="Sylfaen"/>
                <w:sz w:val="22"/>
                <w:szCs w:val="22"/>
                <w:lang w:val="af-ZA" w:eastAsia="en-US"/>
              </w:rPr>
              <w:t>5,</w:t>
            </w:r>
            <w:r w:rsidRPr="00886BE4">
              <w:rPr>
                <w:rFonts w:ascii="GHEA Grapalat" w:eastAsia="Calibri" w:hAnsi="GHEA Grapalat"/>
                <w:color w:val="000000"/>
                <w:sz w:val="22"/>
                <w:szCs w:val="22"/>
                <w:lang w:val="hy-AM" w:eastAsia="en-US"/>
              </w:rPr>
              <w:t xml:space="preserve"> կետ 35</w:t>
            </w:r>
          </w:p>
        </w:tc>
        <w:tc>
          <w:tcPr>
            <w:tcW w:w="4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BEA035A" w14:textId="77777777" w:rsidR="00C94D10" w:rsidRPr="00886BE4" w:rsidRDefault="00C94D10" w:rsidP="00C94D10">
            <w:pPr>
              <w:spacing w:line="259" w:lineRule="auto"/>
              <w:jc w:val="center"/>
              <w:rPr>
                <w:rFonts w:ascii="GHEA Grapalat" w:eastAsia="Calibri" w:hAnsi="GHEA Grapalat" w:cs="Sylfaen"/>
                <w:sz w:val="22"/>
                <w:szCs w:val="22"/>
                <w:lang w:val="af-ZA" w:eastAsia="en-US"/>
              </w:rPr>
            </w:pPr>
          </w:p>
        </w:tc>
        <w:tc>
          <w:tcPr>
            <w:tcW w:w="42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B8F807E" w14:textId="77777777" w:rsidR="00C94D10" w:rsidRPr="00886BE4" w:rsidRDefault="00C94D10" w:rsidP="00C94D10">
            <w:pPr>
              <w:spacing w:line="259" w:lineRule="auto"/>
              <w:jc w:val="center"/>
              <w:rPr>
                <w:rFonts w:ascii="GHEA Grapalat" w:eastAsia="Calibri" w:hAnsi="GHEA Grapalat" w:cs="Sylfaen"/>
                <w:sz w:val="22"/>
                <w:szCs w:val="22"/>
                <w:lang w:val="af-ZA" w:eastAsia="en-US"/>
              </w:rPr>
            </w:pPr>
          </w:p>
        </w:tc>
        <w:tc>
          <w:tcPr>
            <w:tcW w:w="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B4131BA" w14:textId="77777777" w:rsidR="00C94D10" w:rsidRPr="00886BE4" w:rsidRDefault="00C94D10" w:rsidP="00C94D10">
            <w:pPr>
              <w:spacing w:line="259" w:lineRule="auto"/>
              <w:jc w:val="center"/>
              <w:rPr>
                <w:rFonts w:ascii="GHEA Grapalat" w:eastAsia="Calibri" w:hAnsi="GHEA Grapalat" w:cs="Sylfaen"/>
                <w:sz w:val="22"/>
                <w:szCs w:val="22"/>
                <w:lang w:val="af-ZA" w:eastAsia="en-US"/>
              </w:rPr>
            </w:pPr>
          </w:p>
        </w:tc>
        <w:tc>
          <w:tcPr>
            <w:tcW w:w="70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F1D58C7" w14:textId="77777777" w:rsidR="00C94D10" w:rsidRPr="00886BE4" w:rsidRDefault="00C94D10" w:rsidP="00C94D10">
            <w:pPr>
              <w:spacing w:line="259" w:lineRule="auto"/>
              <w:jc w:val="center"/>
              <w:rPr>
                <w:rFonts w:ascii="GHEA Grapalat" w:eastAsia="Calibri" w:hAnsi="GHEA Grapalat" w:cs="Sylfaen"/>
                <w:sz w:val="22"/>
                <w:szCs w:val="22"/>
                <w:lang w:eastAsia="en-US"/>
              </w:rPr>
            </w:pPr>
            <w:r w:rsidRPr="00886BE4">
              <w:rPr>
                <w:rFonts w:ascii="GHEA Grapalat" w:eastAsia="Calibri" w:hAnsi="GHEA Grapalat" w:cs="Sylfaen"/>
                <w:sz w:val="22"/>
                <w:szCs w:val="22"/>
                <w:lang w:val="hy-AM" w:eastAsia="en-US"/>
              </w:rPr>
              <w:t>0,5</w:t>
            </w:r>
          </w:p>
        </w:tc>
        <w:tc>
          <w:tcPr>
            <w:tcW w:w="212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3E3AA94" w14:textId="77777777" w:rsidR="00C94D10" w:rsidRPr="00886BE4" w:rsidRDefault="00C94D10" w:rsidP="00C94D10">
            <w:pPr>
              <w:spacing w:line="259" w:lineRule="auto"/>
              <w:ind w:firstLine="49"/>
              <w:jc w:val="center"/>
              <w:rPr>
                <w:rFonts w:ascii="GHEA Grapalat" w:eastAsia="Calibri" w:hAnsi="GHEA Grapalat" w:cs="Sylfaen"/>
                <w:sz w:val="22"/>
                <w:szCs w:val="22"/>
                <w:lang w:val="hy-AM" w:eastAsia="en-US"/>
              </w:rPr>
            </w:pPr>
            <w:r w:rsidRPr="00886BE4">
              <w:rPr>
                <w:rFonts w:ascii="GHEA Grapalat" w:eastAsia="Calibri" w:hAnsi="GHEA Grapalat" w:cs="Sylfaen"/>
                <w:sz w:val="22"/>
                <w:szCs w:val="22"/>
                <w:lang w:val="hy-AM" w:eastAsia="en-US"/>
              </w:rPr>
              <w:t>Փաստաթղթային</w:t>
            </w:r>
          </w:p>
        </w:tc>
        <w:tc>
          <w:tcPr>
            <w:tcW w:w="124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013B2E7" w14:textId="77777777" w:rsidR="00C94D10" w:rsidRPr="00886BE4" w:rsidRDefault="00C94D10" w:rsidP="00C94D10">
            <w:pPr>
              <w:spacing w:line="259" w:lineRule="auto"/>
              <w:ind w:left="63" w:hanging="13"/>
              <w:jc w:val="center"/>
              <w:rPr>
                <w:rFonts w:ascii="GHEA Grapalat" w:eastAsia="Calibri" w:hAnsi="GHEA Grapalat" w:cs="Sylfaen"/>
                <w:sz w:val="22"/>
                <w:szCs w:val="22"/>
                <w:lang w:eastAsia="en-US"/>
              </w:rPr>
            </w:pPr>
          </w:p>
        </w:tc>
      </w:tr>
      <w:tr w:rsidR="00C94D10" w:rsidRPr="00886BE4" w14:paraId="14A4A9F3" w14:textId="77777777" w:rsidTr="00D44669">
        <w:trPr>
          <w:trHeight w:val="1603"/>
        </w:trPr>
        <w:tc>
          <w:tcPr>
            <w:tcW w:w="64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D82F1B4" w14:textId="3AB017FE" w:rsidR="00C94D10" w:rsidRPr="00DF4F88" w:rsidRDefault="00C94D10" w:rsidP="00DF4F88">
            <w:pPr>
              <w:spacing w:line="259" w:lineRule="auto"/>
              <w:ind w:left="63" w:hanging="13"/>
              <w:jc w:val="center"/>
              <w:rPr>
                <w:rFonts w:ascii="GHEA Grapalat" w:eastAsia="Calibri" w:hAnsi="GHEA Grapalat" w:cs="Sylfaen"/>
                <w:b/>
                <w:sz w:val="24"/>
                <w:szCs w:val="24"/>
                <w:lang w:eastAsia="en-US"/>
              </w:rPr>
            </w:pPr>
            <w:r w:rsidRPr="00DF4F88">
              <w:rPr>
                <w:rFonts w:ascii="GHEA Grapalat" w:eastAsia="Calibri" w:hAnsi="GHEA Grapalat" w:cs="Sylfaen"/>
                <w:b/>
                <w:sz w:val="24"/>
                <w:szCs w:val="24"/>
                <w:lang w:val="hy-AM" w:eastAsia="en-US"/>
              </w:rPr>
              <w:t>7</w:t>
            </w:r>
            <w:r w:rsidR="00DF4F88" w:rsidRPr="00DF4F88">
              <w:rPr>
                <w:rFonts w:ascii="GHEA Grapalat" w:eastAsia="Calibri" w:hAnsi="GHEA Grapalat" w:cs="Sylfaen"/>
                <w:b/>
                <w:sz w:val="24"/>
                <w:szCs w:val="24"/>
                <w:lang w:val="hy-AM" w:eastAsia="en-US"/>
              </w:rPr>
              <w:t>1.</w:t>
            </w:r>
          </w:p>
        </w:tc>
        <w:tc>
          <w:tcPr>
            <w:tcW w:w="558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37F5630" w14:textId="7801A28F" w:rsidR="00C94D10" w:rsidRPr="00886BE4" w:rsidRDefault="00C94D10" w:rsidP="00752270">
            <w:pPr>
              <w:shd w:val="clear" w:color="auto" w:fill="FFFFFF"/>
              <w:ind w:left="34"/>
              <w:jc w:val="both"/>
              <w:rPr>
                <w:rFonts w:ascii="GHEA Grapalat" w:hAnsi="GHEA Grapalat"/>
                <w:b/>
                <w:sz w:val="22"/>
                <w:szCs w:val="22"/>
                <w:lang w:val="hy-AM"/>
              </w:rPr>
            </w:pPr>
            <w:r w:rsidRPr="00886BE4">
              <w:rPr>
                <w:rFonts w:ascii="GHEA Grapalat" w:hAnsi="GHEA Grapalat"/>
                <w:color w:val="000000"/>
                <w:sz w:val="22"/>
                <w:szCs w:val="22"/>
                <w:shd w:val="clear" w:color="auto" w:fill="FFFFFF"/>
                <w:lang w:val="hy-AM"/>
              </w:rPr>
              <w:t>Հղիության 154-րդ օրը և 154 օրվանից հետո վաղաժամ ծննդաբերելու և հղիության արձակուրդում չգտնվելու դեպքում անաշխատունակության թերթիկ տրվում է միայն ծննդաբերության արձակուրդի ժամանակաշրջանի համար</w:t>
            </w:r>
            <w:r w:rsidR="00DF47D7">
              <w:rPr>
                <w:rFonts w:ascii="GHEA Grapalat" w:hAnsi="GHEA Grapalat"/>
                <w:color w:val="000000"/>
                <w:sz w:val="22"/>
                <w:szCs w:val="22"/>
                <w:shd w:val="clear" w:color="auto" w:fill="FFFFFF"/>
                <w:lang w:val="hy-AM"/>
              </w:rPr>
              <w:t>.</w:t>
            </w:r>
          </w:p>
        </w:tc>
        <w:tc>
          <w:tcPr>
            <w:tcW w:w="306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6931779" w14:textId="77777777" w:rsidR="00964570" w:rsidRDefault="00C94D10" w:rsidP="00C94D10">
            <w:pPr>
              <w:spacing w:line="259" w:lineRule="auto"/>
              <w:ind w:left="34"/>
              <w:jc w:val="center"/>
              <w:rPr>
                <w:rFonts w:ascii="GHEA Grapalat" w:eastAsia="Calibri" w:hAnsi="GHEA Grapalat"/>
                <w:color w:val="000000"/>
                <w:sz w:val="22"/>
                <w:szCs w:val="22"/>
                <w:lang w:val="af-ZA" w:eastAsia="en-US"/>
              </w:rPr>
            </w:pPr>
            <w:r w:rsidRPr="00886BE4">
              <w:rPr>
                <w:rFonts w:ascii="GHEA Grapalat" w:eastAsia="Calibri" w:hAnsi="GHEA Grapalat" w:cs="Sylfaen"/>
                <w:sz w:val="22"/>
                <w:szCs w:val="22"/>
                <w:lang w:val="hy-AM" w:eastAsia="en-US"/>
              </w:rPr>
              <w:t xml:space="preserve">Կառավարության </w:t>
            </w:r>
            <w:r w:rsidRPr="00886BE4">
              <w:rPr>
                <w:rFonts w:ascii="GHEA Grapalat" w:eastAsia="Calibri" w:hAnsi="GHEA Grapalat"/>
                <w:color w:val="000000"/>
                <w:sz w:val="22"/>
                <w:szCs w:val="22"/>
                <w:lang w:val="af-ZA" w:eastAsia="en-US"/>
              </w:rPr>
              <w:t>2011</w:t>
            </w:r>
            <w:r w:rsidRPr="00886BE4">
              <w:rPr>
                <w:rFonts w:ascii="GHEA Grapalat" w:eastAsia="Calibri" w:hAnsi="GHEA Grapalat"/>
                <w:color w:val="000000"/>
                <w:sz w:val="22"/>
                <w:szCs w:val="22"/>
                <w:lang w:val="hy-AM" w:eastAsia="en-US"/>
              </w:rPr>
              <w:t xml:space="preserve"> </w:t>
            </w:r>
            <w:r w:rsidRPr="00886BE4">
              <w:rPr>
                <w:rFonts w:ascii="GHEA Grapalat" w:eastAsia="Calibri" w:hAnsi="GHEA Grapalat"/>
                <w:color w:val="000000"/>
                <w:sz w:val="22"/>
                <w:szCs w:val="22"/>
                <w:lang w:val="af-ZA" w:eastAsia="en-US"/>
              </w:rPr>
              <w:t>թ</w:t>
            </w:r>
            <w:r w:rsidRPr="00886BE4">
              <w:rPr>
                <w:rFonts w:ascii="GHEA Grapalat" w:eastAsia="Calibri" w:hAnsi="GHEA Grapalat"/>
                <w:color w:val="000000"/>
                <w:sz w:val="22"/>
                <w:szCs w:val="22"/>
                <w:lang w:val="hy-AM" w:eastAsia="en-US"/>
              </w:rPr>
              <w:t>վականի</w:t>
            </w:r>
            <w:r w:rsidRPr="00886BE4">
              <w:rPr>
                <w:rFonts w:ascii="GHEA Grapalat" w:eastAsia="Calibri" w:hAnsi="GHEA Grapalat" w:cs="Sylfaen"/>
                <w:color w:val="000000"/>
                <w:sz w:val="22"/>
                <w:szCs w:val="22"/>
                <w:shd w:val="clear" w:color="auto" w:fill="FFFFFF"/>
                <w:lang w:val="af-ZA" w:eastAsia="en-US"/>
              </w:rPr>
              <w:t xml:space="preserve"> </w:t>
            </w:r>
            <w:r w:rsidRPr="00886BE4">
              <w:rPr>
                <w:rFonts w:ascii="GHEA Grapalat" w:eastAsia="Calibri" w:hAnsi="GHEA Grapalat" w:cs="Sylfaen"/>
                <w:color w:val="000000"/>
                <w:sz w:val="22"/>
                <w:szCs w:val="22"/>
                <w:shd w:val="clear" w:color="auto" w:fill="FFFFFF"/>
                <w:lang w:val="hy-AM" w:eastAsia="en-US"/>
              </w:rPr>
              <w:t>հուլիսի</w:t>
            </w:r>
            <w:r w:rsidRPr="00886BE4">
              <w:rPr>
                <w:rFonts w:ascii="GHEA Grapalat" w:eastAsia="Calibri" w:hAnsi="GHEA Grapalat"/>
                <w:color w:val="000000"/>
                <w:sz w:val="22"/>
                <w:szCs w:val="22"/>
                <w:lang w:val="hy-AM" w:eastAsia="en-US"/>
              </w:rPr>
              <w:t xml:space="preserve"> 14-ի</w:t>
            </w:r>
            <w:r w:rsidRPr="00886BE4">
              <w:rPr>
                <w:rFonts w:ascii="GHEA Grapalat" w:eastAsia="Calibri" w:hAnsi="GHEA Grapalat"/>
                <w:color w:val="000000"/>
                <w:sz w:val="22"/>
                <w:szCs w:val="22"/>
                <w:lang w:val="af-ZA" w:eastAsia="en-US"/>
              </w:rPr>
              <w:t xml:space="preserve"> </w:t>
            </w:r>
          </w:p>
          <w:p w14:paraId="390C3CDA" w14:textId="53F83933" w:rsidR="00C94D10" w:rsidRPr="00886BE4" w:rsidRDefault="00C94D10" w:rsidP="00C94D10">
            <w:pPr>
              <w:spacing w:line="259" w:lineRule="auto"/>
              <w:ind w:left="34"/>
              <w:jc w:val="center"/>
              <w:rPr>
                <w:rFonts w:ascii="GHEA Grapalat" w:eastAsia="Arial Unicode MS" w:hAnsi="GHEA Grapalat" w:cs="Sylfaen"/>
                <w:sz w:val="22"/>
                <w:szCs w:val="22"/>
                <w:lang w:val="hy-AM" w:eastAsia="en-US"/>
              </w:rPr>
            </w:pPr>
            <w:r w:rsidRPr="00886BE4">
              <w:rPr>
                <w:rFonts w:ascii="GHEA Grapalat" w:eastAsia="Calibri" w:hAnsi="GHEA Grapalat"/>
                <w:color w:val="000000"/>
                <w:sz w:val="22"/>
                <w:szCs w:val="22"/>
                <w:lang w:val="af-ZA" w:eastAsia="en-US"/>
              </w:rPr>
              <w:t>N 1024-Ն</w:t>
            </w:r>
            <w:r w:rsidRPr="00886BE4">
              <w:rPr>
                <w:rFonts w:ascii="GHEA Grapalat" w:eastAsia="Calibri" w:hAnsi="GHEA Grapalat"/>
                <w:color w:val="000000"/>
                <w:sz w:val="22"/>
                <w:szCs w:val="22"/>
                <w:lang w:val="hy-AM" w:eastAsia="en-US"/>
              </w:rPr>
              <w:t xml:space="preserve"> որոշում</w:t>
            </w:r>
            <w:r w:rsidRPr="00886BE4">
              <w:rPr>
                <w:rFonts w:ascii="GHEA Grapalat" w:eastAsia="Calibri" w:hAnsi="GHEA Grapalat" w:cs="Sylfaen"/>
                <w:sz w:val="22"/>
                <w:szCs w:val="22"/>
                <w:lang w:val="af-ZA" w:eastAsia="en-US"/>
              </w:rPr>
              <w:t xml:space="preserve">, հավելված </w:t>
            </w:r>
            <w:r w:rsidRPr="00886BE4">
              <w:rPr>
                <w:rFonts w:ascii="GHEA Grapalat" w:eastAsia="Calibri" w:hAnsi="GHEA Grapalat"/>
                <w:sz w:val="22"/>
                <w:szCs w:val="22"/>
                <w:lang w:val="af-ZA" w:eastAsia="en-US"/>
              </w:rPr>
              <w:t xml:space="preserve">N </w:t>
            </w:r>
            <w:r w:rsidRPr="00886BE4">
              <w:rPr>
                <w:rFonts w:ascii="GHEA Grapalat" w:eastAsia="Calibri" w:hAnsi="GHEA Grapalat" w:cs="Sylfaen"/>
                <w:sz w:val="22"/>
                <w:szCs w:val="22"/>
                <w:lang w:val="af-ZA" w:eastAsia="en-US"/>
              </w:rPr>
              <w:t>5,</w:t>
            </w:r>
            <w:r w:rsidRPr="00886BE4">
              <w:rPr>
                <w:rFonts w:ascii="GHEA Grapalat" w:eastAsia="Calibri" w:hAnsi="GHEA Grapalat" w:cs="Sylfaen"/>
                <w:sz w:val="22"/>
                <w:szCs w:val="22"/>
                <w:lang w:val="hy-AM" w:eastAsia="en-US"/>
              </w:rPr>
              <w:t xml:space="preserve"> </w:t>
            </w:r>
            <w:r w:rsidRPr="00886BE4">
              <w:rPr>
                <w:rFonts w:ascii="GHEA Grapalat" w:eastAsia="Calibri" w:hAnsi="GHEA Grapalat"/>
                <w:color w:val="000000"/>
                <w:sz w:val="22"/>
                <w:szCs w:val="22"/>
                <w:lang w:val="hy-AM" w:eastAsia="en-US"/>
              </w:rPr>
              <w:t xml:space="preserve">կետ 36 </w:t>
            </w:r>
          </w:p>
        </w:tc>
        <w:tc>
          <w:tcPr>
            <w:tcW w:w="4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5873995" w14:textId="77777777" w:rsidR="00C94D10" w:rsidRPr="00886BE4" w:rsidRDefault="00C94D10" w:rsidP="00C94D10">
            <w:pPr>
              <w:spacing w:line="259" w:lineRule="auto"/>
              <w:jc w:val="center"/>
              <w:rPr>
                <w:rFonts w:ascii="GHEA Grapalat" w:eastAsia="Calibri" w:hAnsi="GHEA Grapalat" w:cs="Sylfaen"/>
                <w:sz w:val="22"/>
                <w:szCs w:val="22"/>
                <w:lang w:val="af-ZA" w:eastAsia="en-US"/>
              </w:rPr>
            </w:pPr>
          </w:p>
        </w:tc>
        <w:tc>
          <w:tcPr>
            <w:tcW w:w="42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FB8E06B" w14:textId="77777777" w:rsidR="00C94D10" w:rsidRPr="00886BE4" w:rsidRDefault="00C94D10" w:rsidP="00C94D10">
            <w:pPr>
              <w:spacing w:line="259" w:lineRule="auto"/>
              <w:jc w:val="center"/>
              <w:rPr>
                <w:rFonts w:ascii="GHEA Grapalat" w:eastAsia="Calibri" w:hAnsi="GHEA Grapalat" w:cs="Sylfaen"/>
                <w:sz w:val="22"/>
                <w:szCs w:val="22"/>
                <w:lang w:val="af-ZA" w:eastAsia="en-US"/>
              </w:rPr>
            </w:pPr>
          </w:p>
        </w:tc>
        <w:tc>
          <w:tcPr>
            <w:tcW w:w="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2865A2B" w14:textId="77777777" w:rsidR="00C94D10" w:rsidRPr="00886BE4" w:rsidRDefault="00C94D10" w:rsidP="00C94D10">
            <w:pPr>
              <w:spacing w:line="259" w:lineRule="auto"/>
              <w:jc w:val="center"/>
              <w:rPr>
                <w:rFonts w:ascii="GHEA Grapalat" w:eastAsia="Calibri" w:hAnsi="GHEA Grapalat" w:cs="Sylfaen"/>
                <w:sz w:val="22"/>
                <w:szCs w:val="22"/>
                <w:lang w:val="af-ZA" w:eastAsia="en-US"/>
              </w:rPr>
            </w:pPr>
          </w:p>
        </w:tc>
        <w:tc>
          <w:tcPr>
            <w:tcW w:w="70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73DC94F" w14:textId="77777777" w:rsidR="00C94D10" w:rsidRPr="00886BE4" w:rsidRDefault="00C94D10" w:rsidP="00C94D10">
            <w:pPr>
              <w:spacing w:line="259" w:lineRule="auto"/>
              <w:jc w:val="center"/>
              <w:rPr>
                <w:rFonts w:ascii="GHEA Grapalat" w:eastAsia="Calibri" w:hAnsi="GHEA Grapalat" w:cs="Sylfaen"/>
                <w:sz w:val="22"/>
                <w:szCs w:val="22"/>
                <w:lang w:eastAsia="en-US"/>
              </w:rPr>
            </w:pPr>
            <w:r w:rsidRPr="00886BE4">
              <w:rPr>
                <w:rFonts w:ascii="GHEA Grapalat" w:eastAsia="Calibri" w:hAnsi="GHEA Grapalat" w:cs="Sylfaen"/>
                <w:sz w:val="22"/>
                <w:szCs w:val="22"/>
                <w:lang w:val="hy-AM" w:eastAsia="en-US"/>
              </w:rPr>
              <w:t>0,5</w:t>
            </w:r>
          </w:p>
        </w:tc>
        <w:tc>
          <w:tcPr>
            <w:tcW w:w="212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860C38E" w14:textId="77777777" w:rsidR="00C94D10" w:rsidRPr="00886BE4" w:rsidRDefault="00C94D10" w:rsidP="00C94D10">
            <w:pPr>
              <w:spacing w:line="259" w:lineRule="auto"/>
              <w:ind w:firstLine="49"/>
              <w:jc w:val="center"/>
              <w:rPr>
                <w:rFonts w:ascii="GHEA Grapalat" w:eastAsia="Calibri" w:hAnsi="GHEA Grapalat" w:cs="Sylfaen"/>
                <w:sz w:val="22"/>
                <w:szCs w:val="22"/>
                <w:lang w:val="hy-AM" w:eastAsia="en-US"/>
              </w:rPr>
            </w:pPr>
            <w:r w:rsidRPr="00886BE4">
              <w:rPr>
                <w:rFonts w:ascii="GHEA Grapalat" w:eastAsia="Calibri" w:hAnsi="GHEA Grapalat" w:cs="Sylfaen"/>
                <w:sz w:val="22"/>
                <w:szCs w:val="22"/>
                <w:lang w:val="hy-AM" w:eastAsia="en-US"/>
              </w:rPr>
              <w:t>Փաստաթղթային</w:t>
            </w:r>
          </w:p>
        </w:tc>
        <w:tc>
          <w:tcPr>
            <w:tcW w:w="124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33ADFB3" w14:textId="77777777" w:rsidR="00C94D10" w:rsidRPr="00886BE4" w:rsidRDefault="00C94D10" w:rsidP="00C94D10">
            <w:pPr>
              <w:spacing w:line="259" w:lineRule="auto"/>
              <w:ind w:left="63" w:hanging="13"/>
              <w:jc w:val="center"/>
              <w:rPr>
                <w:rFonts w:ascii="GHEA Grapalat" w:eastAsia="Calibri" w:hAnsi="GHEA Grapalat" w:cs="Sylfaen"/>
                <w:sz w:val="22"/>
                <w:szCs w:val="22"/>
                <w:lang w:eastAsia="en-US"/>
              </w:rPr>
            </w:pPr>
          </w:p>
        </w:tc>
      </w:tr>
      <w:tr w:rsidR="00C94D10" w:rsidRPr="00886BE4" w14:paraId="4C5B1AA6" w14:textId="77777777" w:rsidTr="00D44669">
        <w:trPr>
          <w:trHeight w:val="848"/>
        </w:trPr>
        <w:tc>
          <w:tcPr>
            <w:tcW w:w="64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C18938A" w14:textId="3701775F" w:rsidR="00C94D10" w:rsidRPr="00DF4F88" w:rsidRDefault="00C94D10" w:rsidP="00DF4F88">
            <w:pPr>
              <w:spacing w:line="259" w:lineRule="auto"/>
              <w:ind w:left="63" w:hanging="13"/>
              <w:jc w:val="center"/>
              <w:rPr>
                <w:rFonts w:ascii="GHEA Grapalat" w:eastAsia="Calibri" w:hAnsi="GHEA Grapalat" w:cs="Sylfaen"/>
                <w:b/>
                <w:sz w:val="24"/>
                <w:szCs w:val="24"/>
                <w:lang w:val="hy-AM" w:eastAsia="en-US"/>
              </w:rPr>
            </w:pPr>
            <w:r w:rsidRPr="00DF4F88">
              <w:rPr>
                <w:rFonts w:ascii="GHEA Grapalat" w:eastAsia="Calibri" w:hAnsi="GHEA Grapalat" w:cs="Sylfaen"/>
                <w:b/>
                <w:sz w:val="24"/>
                <w:szCs w:val="24"/>
                <w:lang w:eastAsia="en-US"/>
              </w:rPr>
              <w:t>7</w:t>
            </w:r>
            <w:r w:rsidR="00DF4F88" w:rsidRPr="00DF4F88">
              <w:rPr>
                <w:rFonts w:ascii="GHEA Grapalat" w:eastAsia="Calibri" w:hAnsi="GHEA Grapalat" w:cs="Sylfaen"/>
                <w:b/>
                <w:sz w:val="24"/>
                <w:szCs w:val="24"/>
                <w:lang w:val="hy-AM" w:eastAsia="en-US"/>
              </w:rPr>
              <w:t>2.</w:t>
            </w:r>
          </w:p>
        </w:tc>
        <w:tc>
          <w:tcPr>
            <w:tcW w:w="558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5E0DAD1" w14:textId="5D5522BA" w:rsidR="00C94D10" w:rsidRPr="00886BE4" w:rsidRDefault="00C94D10" w:rsidP="00752270">
            <w:pPr>
              <w:shd w:val="clear" w:color="auto" w:fill="FFFFFF"/>
              <w:ind w:left="34"/>
              <w:jc w:val="both"/>
              <w:rPr>
                <w:rFonts w:ascii="GHEA Grapalat" w:hAnsi="GHEA Grapalat"/>
                <w:b/>
                <w:sz w:val="22"/>
                <w:szCs w:val="22"/>
                <w:lang w:val="hy-AM"/>
              </w:rPr>
            </w:pPr>
            <w:r w:rsidRPr="00886BE4">
              <w:rPr>
                <w:rFonts w:ascii="GHEA Grapalat" w:hAnsi="GHEA Grapalat" w:cs="Arial Unicode"/>
                <w:color w:val="000000"/>
                <w:sz w:val="22"/>
                <w:szCs w:val="22"/>
                <w:shd w:val="clear" w:color="auto" w:fill="FFFFFF"/>
                <w:lang w:val="hy-AM"/>
              </w:rPr>
              <w:t>Մինչև</w:t>
            </w:r>
            <w:r w:rsidRPr="00886BE4">
              <w:rPr>
                <w:rFonts w:ascii="GHEA Grapalat" w:hAnsi="GHEA Grapalat"/>
                <w:color w:val="000000"/>
                <w:sz w:val="22"/>
                <w:szCs w:val="22"/>
                <w:shd w:val="clear" w:color="auto" w:fill="FFFFFF"/>
                <w:lang w:val="hy-AM"/>
              </w:rPr>
              <w:t xml:space="preserve"> </w:t>
            </w:r>
            <w:r w:rsidRPr="00886BE4">
              <w:rPr>
                <w:rFonts w:ascii="GHEA Grapalat" w:hAnsi="GHEA Grapalat" w:cs="Arial Unicode"/>
                <w:color w:val="000000"/>
                <w:sz w:val="22"/>
                <w:szCs w:val="22"/>
                <w:shd w:val="clear" w:color="auto" w:fill="FFFFFF"/>
                <w:lang w:val="hy-AM"/>
              </w:rPr>
              <w:t>հղիության</w:t>
            </w:r>
            <w:r w:rsidRPr="00886BE4">
              <w:rPr>
                <w:rFonts w:ascii="GHEA Grapalat" w:hAnsi="GHEA Grapalat"/>
                <w:color w:val="000000"/>
                <w:sz w:val="22"/>
                <w:szCs w:val="22"/>
                <w:shd w:val="clear" w:color="auto" w:fill="FFFFFF"/>
                <w:lang w:val="hy-AM"/>
              </w:rPr>
              <w:t xml:space="preserve"> 154-</w:t>
            </w:r>
            <w:r w:rsidRPr="00886BE4">
              <w:rPr>
                <w:rFonts w:ascii="GHEA Grapalat" w:hAnsi="GHEA Grapalat" w:cs="Arial Unicode"/>
                <w:color w:val="000000"/>
                <w:sz w:val="22"/>
                <w:szCs w:val="22"/>
                <w:shd w:val="clear" w:color="auto" w:fill="FFFFFF"/>
                <w:lang w:val="hy-AM"/>
              </w:rPr>
              <w:t>րդ</w:t>
            </w:r>
            <w:r w:rsidRPr="00886BE4">
              <w:rPr>
                <w:rFonts w:ascii="GHEA Grapalat" w:hAnsi="GHEA Grapalat"/>
                <w:color w:val="000000"/>
                <w:sz w:val="22"/>
                <w:szCs w:val="22"/>
                <w:shd w:val="clear" w:color="auto" w:fill="FFFFFF"/>
                <w:lang w:val="hy-AM"/>
              </w:rPr>
              <w:t xml:space="preserve"> </w:t>
            </w:r>
            <w:r w:rsidRPr="00886BE4">
              <w:rPr>
                <w:rFonts w:ascii="GHEA Grapalat" w:hAnsi="GHEA Grapalat" w:cs="Arial Unicode"/>
                <w:color w:val="000000"/>
                <w:sz w:val="22"/>
                <w:szCs w:val="22"/>
                <w:shd w:val="clear" w:color="auto" w:fill="FFFFFF"/>
                <w:lang w:val="hy-AM"/>
              </w:rPr>
              <w:t>օրը</w:t>
            </w:r>
            <w:r w:rsidRPr="00886BE4">
              <w:rPr>
                <w:rFonts w:ascii="GHEA Grapalat" w:hAnsi="GHEA Grapalat"/>
                <w:color w:val="000000"/>
                <w:sz w:val="22"/>
                <w:szCs w:val="22"/>
                <w:shd w:val="clear" w:color="auto" w:fill="FFFFFF"/>
                <w:lang w:val="hy-AM"/>
              </w:rPr>
              <w:t xml:space="preserve"> </w:t>
            </w:r>
            <w:r w:rsidRPr="00886BE4">
              <w:rPr>
                <w:rFonts w:ascii="GHEA Grapalat" w:hAnsi="GHEA Grapalat" w:cs="Arial Unicode"/>
                <w:color w:val="000000"/>
                <w:sz w:val="22"/>
                <w:szCs w:val="22"/>
                <w:shd w:val="clear" w:color="auto" w:fill="FFFFFF"/>
                <w:lang w:val="hy-AM"/>
              </w:rPr>
              <w:t>և</w:t>
            </w:r>
            <w:r w:rsidRPr="00886BE4">
              <w:rPr>
                <w:rFonts w:ascii="GHEA Grapalat" w:hAnsi="GHEA Grapalat"/>
                <w:color w:val="000000"/>
                <w:sz w:val="22"/>
                <w:szCs w:val="22"/>
                <w:shd w:val="clear" w:color="auto" w:fill="FFFFFF"/>
                <w:lang w:val="hy-AM"/>
              </w:rPr>
              <w:t xml:space="preserve"> </w:t>
            </w:r>
            <w:r w:rsidRPr="00886BE4">
              <w:rPr>
                <w:rFonts w:ascii="GHEA Grapalat" w:hAnsi="GHEA Grapalat" w:cs="Arial Unicode"/>
                <w:color w:val="000000"/>
                <w:sz w:val="22"/>
                <w:szCs w:val="22"/>
                <w:shd w:val="clear" w:color="auto" w:fill="FFFFFF"/>
                <w:lang w:val="hy-AM"/>
              </w:rPr>
              <w:t>հղիության</w:t>
            </w:r>
            <w:r w:rsidRPr="00886BE4">
              <w:rPr>
                <w:rFonts w:ascii="GHEA Grapalat" w:hAnsi="GHEA Grapalat"/>
                <w:color w:val="000000"/>
                <w:sz w:val="22"/>
                <w:szCs w:val="22"/>
                <w:shd w:val="clear" w:color="auto" w:fill="FFFFFF"/>
                <w:lang w:val="hy-AM"/>
              </w:rPr>
              <w:t xml:space="preserve"> </w:t>
            </w:r>
            <w:r w:rsidRPr="00886BE4">
              <w:rPr>
                <w:rFonts w:ascii="GHEA Grapalat" w:hAnsi="GHEA Grapalat" w:cs="Arial Unicode"/>
                <w:color w:val="000000"/>
                <w:sz w:val="22"/>
                <w:szCs w:val="22"/>
                <w:shd w:val="clear" w:color="auto" w:fill="FFFFFF"/>
                <w:lang w:val="hy-AM"/>
              </w:rPr>
              <w:t>արհեստական</w:t>
            </w:r>
            <w:r w:rsidRPr="00886BE4">
              <w:rPr>
                <w:rFonts w:ascii="GHEA Grapalat" w:hAnsi="GHEA Grapalat"/>
                <w:color w:val="000000"/>
                <w:sz w:val="22"/>
                <w:szCs w:val="22"/>
                <w:shd w:val="clear" w:color="auto" w:fill="FFFFFF"/>
                <w:lang w:val="hy-AM"/>
              </w:rPr>
              <w:t xml:space="preserve"> (</w:t>
            </w:r>
            <w:r w:rsidRPr="00886BE4">
              <w:rPr>
                <w:rFonts w:ascii="GHEA Grapalat" w:hAnsi="GHEA Grapalat" w:cs="Arial Unicode"/>
                <w:color w:val="000000"/>
                <w:sz w:val="22"/>
                <w:szCs w:val="22"/>
                <w:shd w:val="clear" w:color="auto" w:fill="FFFFFF"/>
                <w:lang w:val="hy-AM"/>
              </w:rPr>
              <w:t>այդ</w:t>
            </w:r>
            <w:r w:rsidRPr="00886BE4">
              <w:rPr>
                <w:rFonts w:ascii="GHEA Grapalat" w:hAnsi="GHEA Grapalat"/>
                <w:color w:val="000000"/>
                <w:sz w:val="22"/>
                <w:szCs w:val="22"/>
                <w:shd w:val="clear" w:color="auto" w:fill="FFFFFF"/>
                <w:lang w:val="hy-AM"/>
              </w:rPr>
              <w:t xml:space="preserve"> </w:t>
            </w:r>
            <w:r w:rsidRPr="00886BE4">
              <w:rPr>
                <w:rFonts w:ascii="GHEA Grapalat" w:hAnsi="GHEA Grapalat" w:cs="Arial Unicode"/>
                <w:color w:val="000000"/>
                <w:sz w:val="22"/>
                <w:szCs w:val="22"/>
                <w:shd w:val="clear" w:color="auto" w:fill="FFFFFF"/>
                <w:lang w:val="hy-AM"/>
              </w:rPr>
              <w:t>թվում</w:t>
            </w:r>
            <w:r w:rsidRPr="00886BE4">
              <w:rPr>
                <w:rFonts w:ascii="GHEA Grapalat" w:hAnsi="GHEA Grapalat"/>
                <w:color w:val="000000"/>
                <w:sz w:val="22"/>
                <w:szCs w:val="22"/>
                <w:shd w:val="clear" w:color="auto" w:fill="FFFFFF"/>
                <w:lang w:val="hy-AM"/>
              </w:rPr>
              <w:t xml:space="preserve">` </w:t>
            </w:r>
            <w:r w:rsidRPr="00886BE4">
              <w:rPr>
                <w:rFonts w:ascii="GHEA Grapalat" w:hAnsi="GHEA Grapalat" w:cs="Arial Unicode"/>
                <w:color w:val="000000"/>
                <w:sz w:val="22"/>
                <w:szCs w:val="22"/>
                <w:shd w:val="clear" w:color="auto" w:fill="FFFFFF"/>
                <w:lang w:val="hy-AM"/>
              </w:rPr>
              <w:t>բժշկական</w:t>
            </w:r>
            <w:r w:rsidRPr="00886BE4">
              <w:rPr>
                <w:rFonts w:ascii="GHEA Grapalat" w:hAnsi="GHEA Grapalat"/>
                <w:color w:val="000000"/>
                <w:sz w:val="22"/>
                <w:szCs w:val="22"/>
                <w:shd w:val="clear" w:color="auto" w:fill="FFFFFF"/>
                <w:lang w:val="hy-AM"/>
              </w:rPr>
              <w:t xml:space="preserve"> </w:t>
            </w:r>
            <w:r w:rsidRPr="00886BE4">
              <w:rPr>
                <w:rFonts w:ascii="GHEA Grapalat" w:hAnsi="GHEA Grapalat" w:cs="Arial Unicode"/>
                <w:color w:val="000000"/>
                <w:sz w:val="22"/>
                <w:szCs w:val="22"/>
                <w:shd w:val="clear" w:color="auto" w:fill="FFFFFF"/>
                <w:lang w:val="hy-AM"/>
              </w:rPr>
              <w:t>և</w:t>
            </w:r>
            <w:r w:rsidRPr="00886BE4">
              <w:rPr>
                <w:rFonts w:ascii="GHEA Grapalat" w:hAnsi="GHEA Grapalat"/>
                <w:color w:val="000000"/>
                <w:sz w:val="22"/>
                <w:szCs w:val="22"/>
                <w:shd w:val="clear" w:color="auto" w:fill="FFFFFF"/>
                <w:lang w:val="hy-AM"/>
              </w:rPr>
              <w:t xml:space="preserve"> </w:t>
            </w:r>
            <w:r w:rsidRPr="00886BE4">
              <w:rPr>
                <w:rFonts w:ascii="GHEA Grapalat" w:hAnsi="GHEA Grapalat" w:cs="Arial Unicode"/>
                <w:color w:val="000000"/>
                <w:sz w:val="22"/>
                <w:szCs w:val="22"/>
                <w:shd w:val="clear" w:color="auto" w:fill="FFFFFF"/>
                <w:lang w:val="hy-AM"/>
              </w:rPr>
              <w:t>սոցիալական</w:t>
            </w:r>
            <w:r w:rsidRPr="00886BE4">
              <w:rPr>
                <w:rFonts w:ascii="GHEA Grapalat" w:hAnsi="GHEA Grapalat"/>
                <w:color w:val="000000"/>
                <w:sz w:val="22"/>
                <w:szCs w:val="22"/>
                <w:shd w:val="clear" w:color="auto" w:fill="FFFFFF"/>
                <w:lang w:val="hy-AM"/>
              </w:rPr>
              <w:t xml:space="preserve"> </w:t>
            </w:r>
            <w:r w:rsidRPr="00886BE4">
              <w:rPr>
                <w:rFonts w:ascii="GHEA Grapalat" w:hAnsi="GHEA Grapalat" w:cs="Arial Unicode"/>
                <w:color w:val="000000"/>
                <w:sz w:val="22"/>
                <w:szCs w:val="22"/>
                <w:shd w:val="clear" w:color="auto" w:fill="FFFFFF"/>
                <w:lang w:val="hy-AM"/>
              </w:rPr>
              <w:t>ցուցումներով</w:t>
            </w:r>
            <w:r w:rsidRPr="00886BE4">
              <w:rPr>
                <w:rFonts w:ascii="GHEA Grapalat" w:hAnsi="GHEA Grapalat"/>
                <w:color w:val="000000"/>
                <w:sz w:val="22"/>
                <w:szCs w:val="22"/>
                <w:shd w:val="clear" w:color="auto" w:fill="FFFFFF"/>
                <w:lang w:val="hy-AM"/>
              </w:rPr>
              <w:t xml:space="preserve">) </w:t>
            </w:r>
            <w:r w:rsidRPr="00886BE4">
              <w:rPr>
                <w:rFonts w:ascii="GHEA Grapalat" w:hAnsi="GHEA Grapalat" w:cs="Arial Unicode"/>
                <w:color w:val="000000"/>
                <w:sz w:val="22"/>
                <w:szCs w:val="22"/>
                <w:shd w:val="clear" w:color="auto" w:fill="FFFFFF"/>
                <w:lang w:val="hy-AM"/>
              </w:rPr>
              <w:t>կամ</w:t>
            </w:r>
            <w:r w:rsidRPr="00886BE4">
              <w:rPr>
                <w:rFonts w:ascii="GHEA Grapalat" w:hAnsi="GHEA Grapalat"/>
                <w:color w:val="000000"/>
                <w:sz w:val="22"/>
                <w:szCs w:val="22"/>
                <w:shd w:val="clear" w:color="auto" w:fill="FFFFFF"/>
                <w:lang w:val="hy-AM"/>
              </w:rPr>
              <w:t xml:space="preserve"> </w:t>
            </w:r>
            <w:r w:rsidRPr="00886BE4">
              <w:rPr>
                <w:rFonts w:ascii="GHEA Grapalat" w:hAnsi="GHEA Grapalat" w:cs="Arial Unicode"/>
                <w:color w:val="000000"/>
                <w:sz w:val="22"/>
                <w:szCs w:val="22"/>
                <w:shd w:val="clear" w:color="auto" w:fill="FFFFFF"/>
                <w:lang w:val="hy-AM"/>
              </w:rPr>
              <w:t>ինքնաբեր</w:t>
            </w:r>
            <w:r w:rsidRPr="00886BE4">
              <w:rPr>
                <w:rFonts w:ascii="GHEA Grapalat" w:hAnsi="GHEA Grapalat"/>
                <w:color w:val="000000"/>
                <w:sz w:val="22"/>
                <w:szCs w:val="22"/>
                <w:shd w:val="clear" w:color="auto" w:fill="FFFFFF"/>
                <w:lang w:val="hy-AM"/>
              </w:rPr>
              <w:t xml:space="preserve"> </w:t>
            </w:r>
            <w:r w:rsidRPr="00886BE4">
              <w:rPr>
                <w:rFonts w:ascii="GHEA Grapalat" w:hAnsi="GHEA Grapalat" w:cs="Arial Unicode"/>
                <w:color w:val="000000"/>
                <w:sz w:val="22"/>
                <w:szCs w:val="22"/>
                <w:shd w:val="clear" w:color="auto" w:fill="FFFFFF"/>
                <w:lang w:val="hy-AM"/>
              </w:rPr>
              <w:t>ընդհատման</w:t>
            </w:r>
            <w:r w:rsidRPr="00886BE4">
              <w:rPr>
                <w:rFonts w:ascii="GHEA Grapalat" w:hAnsi="GHEA Grapalat"/>
                <w:color w:val="000000"/>
                <w:sz w:val="22"/>
                <w:szCs w:val="22"/>
                <w:shd w:val="clear" w:color="auto" w:fill="FFFFFF"/>
                <w:lang w:val="hy-AM"/>
              </w:rPr>
              <w:t xml:space="preserve"> </w:t>
            </w:r>
            <w:r w:rsidRPr="00886BE4">
              <w:rPr>
                <w:rFonts w:ascii="GHEA Grapalat" w:hAnsi="GHEA Grapalat" w:cs="Arial Unicode"/>
                <w:color w:val="000000"/>
                <w:sz w:val="22"/>
                <w:szCs w:val="22"/>
                <w:shd w:val="clear" w:color="auto" w:fill="FFFFFF"/>
                <w:lang w:val="hy-AM"/>
              </w:rPr>
              <w:t>դեպքերում</w:t>
            </w:r>
            <w:r w:rsidRPr="00886BE4">
              <w:rPr>
                <w:rFonts w:ascii="GHEA Grapalat" w:hAnsi="GHEA Grapalat"/>
                <w:color w:val="000000"/>
                <w:sz w:val="22"/>
                <w:szCs w:val="22"/>
                <w:shd w:val="clear" w:color="auto" w:fill="FFFFFF"/>
                <w:lang w:val="hy-AM"/>
              </w:rPr>
              <w:t xml:space="preserve"> </w:t>
            </w:r>
            <w:r w:rsidRPr="00886BE4">
              <w:rPr>
                <w:rFonts w:ascii="GHEA Grapalat" w:hAnsi="GHEA Grapalat" w:cs="Arial Unicode"/>
                <w:color w:val="000000"/>
                <w:sz w:val="22"/>
                <w:szCs w:val="22"/>
                <w:shd w:val="clear" w:color="auto" w:fill="FFFFFF"/>
                <w:lang w:val="hy-AM"/>
              </w:rPr>
              <w:t>ժամանակավոր</w:t>
            </w:r>
            <w:r w:rsidRPr="00886BE4">
              <w:rPr>
                <w:rFonts w:ascii="GHEA Grapalat" w:hAnsi="GHEA Grapalat"/>
                <w:color w:val="000000"/>
                <w:sz w:val="22"/>
                <w:szCs w:val="22"/>
                <w:shd w:val="clear" w:color="auto" w:fill="FFFFFF"/>
                <w:lang w:val="hy-AM"/>
              </w:rPr>
              <w:t xml:space="preserve"> </w:t>
            </w:r>
            <w:r w:rsidRPr="00886BE4">
              <w:rPr>
                <w:rFonts w:ascii="GHEA Grapalat" w:hAnsi="GHEA Grapalat" w:cs="Arial Unicode"/>
                <w:color w:val="000000"/>
                <w:sz w:val="22"/>
                <w:szCs w:val="22"/>
                <w:shd w:val="clear" w:color="auto" w:fill="FFFFFF"/>
                <w:lang w:val="hy-AM"/>
              </w:rPr>
              <w:t>անաշխատունակության</w:t>
            </w:r>
            <w:r w:rsidRPr="00886BE4">
              <w:rPr>
                <w:rFonts w:ascii="GHEA Grapalat" w:hAnsi="GHEA Grapalat"/>
                <w:color w:val="000000"/>
                <w:sz w:val="22"/>
                <w:szCs w:val="22"/>
                <w:shd w:val="clear" w:color="auto" w:fill="FFFFFF"/>
                <w:lang w:val="hy-AM"/>
              </w:rPr>
              <w:t xml:space="preserve"> </w:t>
            </w:r>
            <w:r w:rsidRPr="00886BE4">
              <w:rPr>
                <w:rFonts w:ascii="GHEA Grapalat" w:hAnsi="GHEA Grapalat" w:cs="Arial Unicode"/>
                <w:color w:val="000000"/>
                <w:sz w:val="22"/>
                <w:szCs w:val="22"/>
                <w:shd w:val="clear" w:color="auto" w:fill="FFFFFF"/>
                <w:lang w:val="hy-AM"/>
              </w:rPr>
              <w:t>ամբողջ</w:t>
            </w:r>
            <w:r w:rsidRPr="00886BE4">
              <w:rPr>
                <w:rFonts w:ascii="GHEA Grapalat" w:hAnsi="GHEA Grapalat"/>
                <w:color w:val="000000"/>
                <w:sz w:val="22"/>
                <w:szCs w:val="22"/>
                <w:shd w:val="clear" w:color="auto" w:fill="FFFFFF"/>
                <w:lang w:val="hy-AM"/>
              </w:rPr>
              <w:t xml:space="preserve"> </w:t>
            </w:r>
            <w:r w:rsidRPr="00886BE4">
              <w:rPr>
                <w:rFonts w:ascii="GHEA Grapalat" w:hAnsi="GHEA Grapalat" w:cs="Arial Unicode"/>
                <w:color w:val="000000"/>
                <w:sz w:val="22"/>
                <w:szCs w:val="22"/>
                <w:shd w:val="clear" w:color="auto" w:fill="FFFFFF"/>
                <w:lang w:val="hy-AM"/>
              </w:rPr>
              <w:t>ժամանակաշրջանի</w:t>
            </w:r>
            <w:r w:rsidRPr="00886BE4">
              <w:rPr>
                <w:rFonts w:ascii="GHEA Grapalat" w:hAnsi="GHEA Grapalat"/>
                <w:color w:val="000000"/>
                <w:sz w:val="22"/>
                <w:szCs w:val="22"/>
                <w:shd w:val="clear" w:color="auto" w:fill="FFFFFF"/>
                <w:lang w:val="hy-AM"/>
              </w:rPr>
              <w:t xml:space="preserve"> </w:t>
            </w:r>
            <w:r w:rsidRPr="00886BE4">
              <w:rPr>
                <w:rFonts w:ascii="GHEA Grapalat" w:hAnsi="GHEA Grapalat" w:cs="Arial Unicode"/>
                <w:color w:val="000000"/>
                <w:sz w:val="22"/>
                <w:szCs w:val="22"/>
                <w:shd w:val="clear" w:color="auto" w:fill="FFFFFF"/>
                <w:lang w:val="hy-AM"/>
              </w:rPr>
              <w:t>համար</w:t>
            </w:r>
            <w:r w:rsidRPr="00886BE4">
              <w:rPr>
                <w:rFonts w:ascii="GHEA Grapalat" w:hAnsi="GHEA Grapalat"/>
                <w:color w:val="000000"/>
                <w:sz w:val="22"/>
                <w:szCs w:val="22"/>
                <w:shd w:val="clear" w:color="auto" w:fill="FFFFFF"/>
                <w:lang w:val="hy-AM"/>
              </w:rPr>
              <w:t xml:space="preserve"> </w:t>
            </w:r>
            <w:r w:rsidRPr="00886BE4">
              <w:rPr>
                <w:rFonts w:ascii="GHEA Grapalat" w:hAnsi="GHEA Grapalat" w:cs="Arial Unicode"/>
                <w:color w:val="000000"/>
                <w:sz w:val="22"/>
                <w:szCs w:val="22"/>
                <w:shd w:val="clear" w:color="auto" w:fill="FFFFFF"/>
                <w:lang w:val="hy-AM"/>
              </w:rPr>
              <w:t>տ</w:t>
            </w:r>
            <w:r w:rsidRPr="00886BE4">
              <w:rPr>
                <w:rFonts w:ascii="GHEA Grapalat" w:hAnsi="GHEA Grapalat"/>
                <w:color w:val="000000"/>
                <w:sz w:val="22"/>
                <w:szCs w:val="22"/>
                <w:shd w:val="clear" w:color="auto" w:fill="FFFFFF"/>
                <w:lang w:val="hy-AM"/>
              </w:rPr>
              <w:t>րվում է անաշխատունակության թերթիկ` հիվանդության (վնասվածքի) պատճառով առաջացած ժամանակավոր անաշխատունակության դեպքում անաշխատունակության թերթիկ տրամադրելու համար սահմանված կարգով</w:t>
            </w:r>
            <w:r w:rsidR="00DF47D7">
              <w:rPr>
                <w:rFonts w:ascii="GHEA Grapalat" w:hAnsi="GHEA Grapalat"/>
                <w:color w:val="000000"/>
                <w:sz w:val="22"/>
                <w:szCs w:val="22"/>
                <w:shd w:val="clear" w:color="auto" w:fill="FFFFFF"/>
                <w:lang w:val="hy-AM"/>
              </w:rPr>
              <w:t>.</w:t>
            </w:r>
          </w:p>
        </w:tc>
        <w:tc>
          <w:tcPr>
            <w:tcW w:w="306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E375AEB" w14:textId="77777777" w:rsidR="00C94D10" w:rsidRPr="00886BE4" w:rsidRDefault="00C94D10" w:rsidP="00C94D10">
            <w:pPr>
              <w:spacing w:line="259" w:lineRule="auto"/>
              <w:ind w:left="34"/>
              <w:jc w:val="center"/>
              <w:rPr>
                <w:rFonts w:ascii="GHEA Grapalat" w:eastAsia="Calibri" w:hAnsi="GHEA Grapalat"/>
                <w:color w:val="000000"/>
                <w:sz w:val="22"/>
                <w:szCs w:val="22"/>
                <w:lang w:val="af-ZA" w:eastAsia="en-US"/>
              </w:rPr>
            </w:pPr>
            <w:r w:rsidRPr="00886BE4">
              <w:rPr>
                <w:rFonts w:ascii="GHEA Grapalat" w:eastAsia="Calibri" w:hAnsi="GHEA Grapalat" w:cs="Sylfaen"/>
                <w:sz w:val="22"/>
                <w:szCs w:val="22"/>
                <w:lang w:val="hy-AM" w:eastAsia="en-US"/>
              </w:rPr>
              <w:t>Կառավարության</w:t>
            </w:r>
          </w:p>
          <w:p w14:paraId="6CA7BEC9" w14:textId="0C1915C2" w:rsidR="00C94D10" w:rsidRPr="00886BE4" w:rsidRDefault="00C94D10" w:rsidP="00C94D10">
            <w:pPr>
              <w:spacing w:line="259" w:lineRule="auto"/>
              <w:ind w:left="34"/>
              <w:jc w:val="center"/>
              <w:rPr>
                <w:rFonts w:ascii="GHEA Grapalat" w:eastAsia="Arial Unicode MS" w:hAnsi="GHEA Grapalat" w:cs="Sylfaen"/>
                <w:sz w:val="22"/>
                <w:szCs w:val="22"/>
                <w:lang w:val="hy-AM" w:eastAsia="en-US"/>
              </w:rPr>
            </w:pPr>
            <w:r w:rsidRPr="00886BE4">
              <w:rPr>
                <w:rFonts w:ascii="GHEA Grapalat" w:eastAsia="Calibri" w:hAnsi="GHEA Grapalat"/>
                <w:color w:val="000000"/>
                <w:sz w:val="22"/>
                <w:szCs w:val="22"/>
                <w:lang w:val="af-ZA" w:eastAsia="en-US"/>
              </w:rPr>
              <w:t>2011</w:t>
            </w:r>
            <w:r w:rsidRPr="00886BE4">
              <w:rPr>
                <w:rFonts w:ascii="GHEA Grapalat" w:eastAsia="Calibri" w:hAnsi="GHEA Grapalat"/>
                <w:color w:val="000000"/>
                <w:sz w:val="22"/>
                <w:szCs w:val="22"/>
                <w:lang w:val="hy-AM" w:eastAsia="en-US"/>
              </w:rPr>
              <w:t xml:space="preserve"> </w:t>
            </w:r>
            <w:r w:rsidRPr="00886BE4">
              <w:rPr>
                <w:rFonts w:ascii="GHEA Grapalat" w:eastAsia="Calibri" w:hAnsi="GHEA Grapalat"/>
                <w:color w:val="000000"/>
                <w:sz w:val="22"/>
                <w:szCs w:val="22"/>
                <w:lang w:val="af-ZA" w:eastAsia="en-US"/>
              </w:rPr>
              <w:t>թ</w:t>
            </w:r>
            <w:r w:rsidRPr="00886BE4">
              <w:rPr>
                <w:rFonts w:ascii="GHEA Grapalat" w:eastAsia="Calibri" w:hAnsi="GHEA Grapalat"/>
                <w:color w:val="000000"/>
                <w:sz w:val="22"/>
                <w:szCs w:val="22"/>
                <w:lang w:val="hy-AM" w:eastAsia="en-US"/>
              </w:rPr>
              <w:t>վականի</w:t>
            </w:r>
            <w:r w:rsidRPr="00886BE4">
              <w:rPr>
                <w:rFonts w:ascii="GHEA Grapalat" w:eastAsia="Calibri" w:hAnsi="GHEA Grapalat" w:cs="Sylfaen"/>
                <w:color w:val="000000"/>
                <w:sz w:val="22"/>
                <w:szCs w:val="22"/>
                <w:shd w:val="clear" w:color="auto" w:fill="FFFFFF"/>
                <w:lang w:val="af-ZA" w:eastAsia="en-US"/>
              </w:rPr>
              <w:t xml:space="preserve"> </w:t>
            </w:r>
            <w:r w:rsidRPr="00886BE4">
              <w:rPr>
                <w:rFonts w:ascii="GHEA Grapalat" w:eastAsia="Calibri" w:hAnsi="GHEA Grapalat" w:cs="Sylfaen"/>
                <w:color w:val="000000"/>
                <w:sz w:val="22"/>
                <w:szCs w:val="22"/>
                <w:shd w:val="clear" w:color="auto" w:fill="FFFFFF"/>
                <w:lang w:val="hy-AM" w:eastAsia="en-US"/>
              </w:rPr>
              <w:t>հուլիսի</w:t>
            </w:r>
            <w:r w:rsidRPr="00886BE4">
              <w:rPr>
                <w:rFonts w:ascii="GHEA Grapalat" w:eastAsia="Calibri" w:hAnsi="GHEA Grapalat"/>
                <w:color w:val="000000"/>
                <w:sz w:val="22"/>
                <w:szCs w:val="22"/>
                <w:lang w:val="hy-AM" w:eastAsia="en-US"/>
              </w:rPr>
              <w:t xml:space="preserve"> 14-ի</w:t>
            </w:r>
            <w:r w:rsidRPr="00886BE4">
              <w:rPr>
                <w:rFonts w:ascii="GHEA Grapalat" w:eastAsia="Calibri" w:hAnsi="GHEA Grapalat"/>
                <w:color w:val="000000"/>
                <w:sz w:val="22"/>
                <w:szCs w:val="22"/>
                <w:lang w:val="af-ZA" w:eastAsia="en-US"/>
              </w:rPr>
              <w:t xml:space="preserve"> N 1024-Ն</w:t>
            </w:r>
            <w:r w:rsidRPr="00886BE4">
              <w:rPr>
                <w:rFonts w:ascii="GHEA Grapalat" w:eastAsia="Calibri" w:hAnsi="GHEA Grapalat"/>
                <w:color w:val="000000"/>
                <w:sz w:val="22"/>
                <w:szCs w:val="22"/>
                <w:lang w:val="hy-AM" w:eastAsia="en-US"/>
              </w:rPr>
              <w:t xml:space="preserve"> որոշում</w:t>
            </w:r>
            <w:r w:rsidRPr="00886BE4">
              <w:rPr>
                <w:rFonts w:ascii="GHEA Grapalat" w:eastAsia="Calibri" w:hAnsi="GHEA Grapalat" w:cs="Sylfaen"/>
                <w:sz w:val="22"/>
                <w:szCs w:val="22"/>
                <w:lang w:val="af-ZA" w:eastAsia="en-US"/>
              </w:rPr>
              <w:t xml:space="preserve">, հավելված </w:t>
            </w:r>
            <w:r w:rsidRPr="00886BE4">
              <w:rPr>
                <w:rFonts w:ascii="GHEA Grapalat" w:eastAsia="Calibri" w:hAnsi="GHEA Grapalat"/>
                <w:sz w:val="22"/>
                <w:szCs w:val="22"/>
                <w:lang w:val="af-ZA" w:eastAsia="en-US"/>
              </w:rPr>
              <w:t xml:space="preserve">N </w:t>
            </w:r>
            <w:r w:rsidRPr="00886BE4">
              <w:rPr>
                <w:rFonts w:ascii="GHEA Grapalat" w:eastAsia="Calibri" w:hAnsi="GHEA Grapalat" w:cs="Sylfaen"/>
                <w:sz w:val="22"/>
                <w:szCs w:val="22"/>
                <w:lang w:val="af-ZA" w:eastAsia="en-US"/>
              </w:rPr>
              <w:t>5,</w:t>
            </w:r>
            <w:r w:rsidRPr="00886BE4">
              <w:rPr>
                <w:rFonts w:ascii="GHEA Grapalat" w:eastAsia="Calibri" w:hAnsi="GHEA Grapalat"/>
                <w:color w:val="000000"/>
                <w:sz w:val="22"/>
                <w:szCs w:val="22"/>
                <w:lang w:val="hy-AM" w:eastAsia="en-US"/>
              </w:rPr>
              <w:t xml:space="preserve"> կետ 37</w:t>
            </w:r>
          </w:p>
        </w:tc>
        <w:tc>
          <w:tcPr>
            <w:tcW w:w="4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A4F27EB" w14:textId="77777777" w:rsidR="00C94D10" w:rsidRPr="00886BE4" w:rsidRDefault="00C94D10" w:rsidP="00C94D10">
            <w:pPr>
              <w:spacing w:line="259" w:lineRule="auto"/>
              <w:jc w:val="center"/>
              <w:rPr>
                <w:rFonts w:ascii="GHEA Grapalat" w:eastAsia="Calibri" w:hAnsi="GHEA Grapalat" w:cs="Sylfaen"/>
                <w:sz w:val="22"/>
                <w:szCs w:val="22"/>
                <w:lang w:val="af-ZA" w:eastAsia="en-US"/>
              </w:rPr>
            </w:pPr>
          </w:p>
        </w:tc>
        <w:tc>
          <w:tcPr>
            <w:tcW w:w="42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9BB48CC" w14:textId="77777777" w:rsidR="00C94D10" w:rsidRPr="00886BE4" w:rsidRDefault="00C94D10" w:rsidP="00C94D10">
            <w:pPr>
              <w:spacing w:line="259" w:lineRule="auto"/>
              <w:jc w:val="center"/>
              <w:rPr>
                <w:rFonts w:ascii="GHEA Grapalat" w:eastAsia="Calibri" w:hAnsi="GHEA Grapalat" w:cs="Sylfaen"/>
                <w:sz w:val="22"/>
                <w:szCs w:val="22"/>
                <w:lang w:val="af-ZA" w:eastAsia="en-US"/>
              </w:rPr>
            </w:pPr>
          </w:p>
        </w:tc>
        <w:tc>
          <w:tcPr>
            <w:tcW w:w="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0E49FA3" w14:textId="77777777" w:rsidR="00C94D10" w:rsidRPr="00886BE4" w:rsidRDefault="00C94D10" w:rsidP="00C94D10">
            <w:pPr>
              <w:spacing w:line="259" w:lineRule="auto"/>
              <w:jc w:val="center"/>
              <w:rPr>
                <w:rFonts w:ascii="GHEA Grapalat" w:eastAsia="Calibri" w:hAnsi="GHEA Grapalat" w:cs="Sylfaen"/>
                <w:sz w:val="22"/>
                <w:szCs w:val="22"/>
                <w:lang w:val="af-ZA" w:eastAsia="en-US"/>
              </w:rPr>
            </w:pPr>
          </w:p>
        </w:tc>
        <w:tc>
          <w:tcPr>
            <w:tcW w:w="70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DCD0EC6" w14:textId="77777777" w:rsidR="00C94D10" w:rsidRPr="00886BE4" w:rsidRDefault="00C94D10" w:rsidP="00C94D10">
            <w:pPr>
              <w:spacing w:line="259" w:lineRule="auto"/>
              <w:jc w:val="center"/>
              <w:rPr>
                <w:rFonts w:ascii="GHEA Grapalat" w:eastAsia="Calibri" w:hAnsi="GHEA Grapalat" w:cs="Sylfaen"/>
                <w:sz w:val="22"/>
                <w:szCs w:val="22"/>
                <w:lang w:eastAsia="en-US"/>
              </w:rPr>
            </w:pPr>
            <w:r w:rsidRPr="00886BE4">
              <w:rPr>
                <w:rFonts w:ascii="GHEA Grapalat" w:eastAsia="Calibri" w:hAnsi="GHEA Grapalat" w:cs="Sylfaen"/>
                <w:sz w:val="22"/>
                <w:szCs w:val="22"/>
                <w:lang w:val="hy-AM" w:eastAsia="en-US"/>
              </w:rPr>
              <w:t>0,5</w:t>
            </w:r>
          </w:p>
        </w:tc>
        <w:tc>
          <w:tcPr>
            <w:tcW w:w="212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EBCA49C" w14:textId="77777777" w:rsidR="00C94D10" w:rsidRPr="00886BE4" w:rsidRDefault="00C94D10" w:rsidP="00C94D10">
            <w:pPr>
              <w:spacing w:line="259" w:lineRule="auto"/>
              <w:ind w:firstLine="49"/>
              <w:jc w:val="center"/>
              <w:rPr>
                <w:rFonts w:ascii="GHEA Grapalat" w:eastAsia="Calibri" w:hAnsi="GHEA Grapalat" w:cs="Sylfaen"/>
                <w:sz w:val="22"/>
                <w:szCs w:val="22"/>
                <w:lang w:val="hy-AM" w:eastAsia="en-US"/>
              </w:rPr>
            </w:pPr>
            <w:r w:rsidRPr="00886BE4">
              <w:rPr>
                <w:rFonts w:ascii="GHEA Grapalat" w:eastAsia="Calibri" w:hAnsi="GHEA Grapalat" w:cs="Sylfaen"/>
                <w:sz w:val="22"/>
                <w:szCs w:val="22"/>
                <w:lang w:val="hy-AM" w:eastAsia="en-US"/>
              </w:rPr>
              <w:t>Փաստաթղթային</w:t>
            </w:r>
          </w:p>
        </w:tc>
        <w:tc>
          <w:tcPr>
            <w:tcW w:w="124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603D6FB" w14:textId="77777777" w:rsidR="00C94D10" w:rsidRPr="00886BE4" w:rsidRDefault="00C94D10" w:rsidP="00C94D10">
            <w:pPr>
              <w:spacing w:line="259" w:lineRule="auto"/>
              <w:ind w:left="63" w:hanging="13"/>
              <w:jc w:val="center"/>
              <w:rPr>
                <w:rFonts w:ascii="GHEA Grapalat" w:eastAsia="Calibri" w:hAnsi="GHEA Grapalat" w:cs="Sylfaen"/>
                <w:sz w:val="22"/>
                <w:szCs w:val="22"/>
                <w:lang w:eastAsia="en-US"/>
              </w:rPr>
            </w:pPr>
          </w:p>
        </w:tc>
      </w:tr>
      <w:tr w:rsidR="00C94D10" w:rsidRPr="00886BE4" w14:paraId="2BCCBF8A" w14:textId="77777777" w:rsidTr="00D44669">
        <w:trPr>
          <w:trHeight w:val="1423"/>
        </w:trPr>
        <w:tc>
          <w:tcPr>
            <w:tcW w:w="64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E1A265F" w14:textId="59B93778" w:rsidR="00C94D10" w:rsidRPr="00DF4F88" w:rsidRDefault="00C94D10" w:rsidP="00DF4F88">
            <w:pPr>
              <w:spacing w:line="259" w:lineRule="auto"/>
              <w:ind w:left="63" w:hanging="13"/>
              <w:jc w:val="center"/>
              <w:rPr>
                <w:rFonts w:ascii="GHEA Grapalat" w:eastAsia="Calibri" w:hAnsi="GHEA Grapalat" w:cs="Sylfaen"/>
                <w:b/>
                <w:sz w:val="24"/>
                <w:szCs w:val="24"/>
                <w:lang w:val="hy-AM" w:eastAsia="en-US"/>
              </w:rPr>
            </w:pPr>
            <w:r w:rsidRPr="00DF4F88">
              <w:rPr>
                <w:rFonts w:ascii="GHEA Grapalat" w:eastAsia="Calibri" w:hAnsi="GHEA Grapalat" w:cs="Sylfaen"/>
                <w:b/>
                <w:sz w:val="24"/>
                <w:szCs w:val="24"/>
                <w:lang w:eastAsia="en-US"/>
              </w:rPr>
              <w:t>7</w:t>
            </w:r>
            <w:r w:rsidR="00DF4F88" w:rsidRPr="00DF4F88">
              <w:rPr>
                <w:rFonts w:ascii="GHEA Grapalat" w:eastAsia="Calibri" w:hAnsi="GHEA Grapalat" w:cs="Sylfaen"/>
                <w:b/>
                <w:sz w:val="24"/>
                <w:szCs w:val="24"/>
                <w:lang w:val="hy-AM" w:eastAsia="en-US"/>
              </w:rPr>
              <w:t>3.</w:t>
            </w:r>
          </w:p>
        </w:tc>
        <w:tc>
          <w:tcPr>
            <w:tcW w:w="558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C3F0313" w14:textId="1E8243AA" w:rsidR="00C94D10" w:rsidRPr="00886BE4" w:rsidRDefault="00C94D10" w:rsidP="00752270">
            <w:pPr>
              <w:shd w:val="clear" w:color="auto" w:fill="FFFFFF"/>
              <w:ind w:left="34"/>
              <w:jc w:val="both"/>
              <w:rPr>
                <w:rFonts w:ascii="GHEA Grapalat" w:hAnsi="GHEA Grapalat"/>
                <w:b/>
                <w:sz w:val="22"/>
                <w:szCs w:val="22"/>
                <w:lang w:val="hy-AM"/>
              </w:rPr>
            </w:pPr>
            <w:r w:rsidRPr="00886BE4">
              <w:rPr>
                <w:rFonts w:ascii="GHEA Grapalat" w:hAnsi="GHEA Grapalat" w:cs="Sylfaen"/>
                <w:color w:val="000000"/>
                <w:sz w:val="22"/>
                <w:szCs w:val="22"/>
                <w:shd w:val="clear" w:color="auto" w:fill="FFFFFF"/>
                <w:lang w:val="hy-AM"/>
              </w:rPr>
              <w:t>Ծննդաբերության</w:t>
            </w:r>
            <w:r w:rsidRPr="00886BE4">
              <w:rPr>
                <w:rFonts w:ascii="GHEA Grapalat" w:hAnsi="GHEA Grapalat"/>
                <w:color w:val="000000"/>
                <w:sz w:val="22"/>
                <w:szCs w:val="22"/>
                <w:shd w:val="clear" w:color="auto" w:fill="FFFFFF"/>
                <w:lang w:val="hy-AM"/>
              </w:rPr>
              <w:t xml:space="preserve"> </w:t>
            </w:r>
            <w:r w:rsidRPr="00886BE4">
              <w:rPr>
                <w:rFonts w:ascii="GHEA Grapalat" w:hAnsi="GHEA Grapalat" w:cs="Sylfaen"/>
                <w:color w:val="000000"/>
                <w:sz w:val="22"/>
                <w:szCs w:val="22"/>
                <w:shd w:val="clear" w:color="auto" w:fill="FFFFFF"/>
                <w:lang w:val="hy-AM"/>
              </w:rPr>
              <w:t>արձակուրդի</w:t>
            </w:r>
            <w:r w:rsidRPr="00886BE4">
              <w:rPr>
                <w:rFonts w:ascii="GHEA Grapalat" w:hAnsi="GHEA Grapalat"/>
                <w:color w:val="000000"/>
                <w:sz w:val="22"/>
                <w:szCs w:val="22"/>
                <w:shd w:val="clear" w:color="auto" w:fill="FFFFFF"/>
                <w:lang w:val="hy-AM"/>
              </w:rPr>
              <w:t xml:space="preserve"> </w:t>
            </w:r>
            <w:r w:rsidRPr="00886BE4">
              <w:rPr>
                <w:rFonts w:ascii="GHEA Grapalat" w:hAnsi="GHEA Grapalat" w:cs="Sylfaen"/>
                <w:color w:val="000000"/>
                <w:sz w:val="22"/>
                <w:szCs w:val="22"/>
                <w:shd w:val="clear" w:color="auto" w:fill="FFFFFF"/>
                <w:lang w:val="hy-AM"/>
              </w:rPr>
              <w:t>ժամանակաշրջանի</w:t>
            </w:r>
            <w:r w:rsidRPr="00886BE4">
              <w:rPr>
                <w:rFonts w:ascii="GHEA Grapalat" w:hAnsi="GHEA Grapalat"/>
                <w:color w:val="000000"/>
                <w:sz w:val="22"/>
                <w:szCs w:val="22"/>
                <w:shd w:val="clear" w:color="auto" w:fill="FFFFFF"/>
                <w:lang w:val="hy-AM"/>
              </w:rPr>
              <w:t xml:space="preserve"> </w:t>
            </w:r>
            <w:r w:rsidRPr="00886BE4">
              <w:rPr>
                <w:rFonts w:ascii="GHEA Grapalat" w:hAnsi="GHEA Grapalat" w:cs="Sylfaen"/>
                <w:color w:val="000000"/>
                <w:sz w:val="22"/>
                <w:szCs w:val="22"/>
                <w:shd w:val="clear" w:color="auto" w:fill="FFFFFF"/>
                <w:lang w:val="hy-AM"/>
              </w:rPr>
              <w:t>համար</w:t>
            </w:r>
            <w:r w:rsidRPr="00886BE4">
              <w:rPr>
                <w:rFonts w:ascii="GHEA Grapalat" w:hAnsi="GHEA Grapalat"/>
                <w:color w:val="000000"/>
                <w:sz w:val="22"/>
                <w:szCs w:val="22"/>
                <w:shd w:val="clear" w:color="auto" w:fill="FFFFFF"/>
                <w:lang w:val="hy-AM"/>
              </w:rPr>
              <w:t xml:space="preserve"> </w:t>
            </w:r>
            <w:r w:rsidRPr="00886BE4">
              <w:rPr>
                <w:rFonts w:ascii="GHEA Grapalat" w:hAnsi="GHEA Grapalat" w:cs="Sylfaen"/>
                <w:color w:val="000000"/>
                <w:sz w:val="22"/>
                <w:szCs w:val="22"/>
                <w:shd w:val="clear" w:color="auto" w:fill="FFFFFF"/>
                <w:lang w:val="hy-AM"/>
              </w:rPr>
              <w:t>անաշխատունակության</w:t>
            </w:r>
            <w:r w:rsidRPr="00886BE4">
              <w:rPr>
                <w:rFonts w:ascii="GHEA Grapalat" w:hAnsi="GHEA Grapalat"/>
                <w:color w:val="000000"/>
                <w:sz w:val="22"/>
                <w:szCs w:val="22"/>
                <w:shd w:val="clear" w:color="auto" w:fill="FFFFFF"/>
                <w:lang w:val="hy-AM"/>
              </w:rPr>
              <w:t xml:space="preserve"> </w:t>
            </w:r>
            <w:r w:rsidRPr="00886BE4">
              <w:rPr>
                <w:rFonts w:ascii="GHEA Grapalat" w:hAnsi="GHEA Grapalat" w:cs="Sylfaen"/>
                <w:color w:val="000000"/>
                <w:sz w:val="22"/>
                <w:szCs w:val="22"/>
                <w:shd w:val="clear" w:color="auto" w:fill="FFFFFF"/>
                <w:lang w:val="hy-AM"/>
              </w:rPr>
              <w:t>թերթիկ</w:t>
            </w:r>
            <w:r w:rsidRPr="00886BE4">
              <w:rPr>
                <w:rFonts w:ascii="GHEA Grapalat" w:hAnsi="GHEA Grapalat"/>
                <w:color w:val="000000"/>
                <w:sz w:val="22"/>
                <w:szCs w:val="22"/>
                <w:shd w:val="clear" w:color="auto" w:fill="FFFFFF"/>
                <w:lang w:val="hy-AM"/>
              </w:rPr>
              <w:t xml:space="preserve"> </w:t>
            </w:r>
            <w:r w:rsidRPr="00886BE4">
              <w:rPr>
                <w:rFonts w:ascii="GHEA Grapalat" w:hAnsi="GHEA Grapalat" w:cs="Sylfaen"/>
                <w:color w:val="000000"/>
                <w:sz w:val="22"/>
                <w:szCs w:val="22"/>
                <w:shd w:val="clear" w:color="auto" w:fill="FFFFFF"/>
                <w:lang w:val="hy-AM"/>
              </w:rPr>
              <w:t>է</w:t>
            </w:r>
            <w:r w:rsidRPr="00886BE4">
              <w:rPr>
                <w:rFonts w:ascii="GHEA Grapalat" w:hAnsi="GHEA Grapalat"/>
                <w:color w:val="000000"/>
                <w:sz w:val="22"/>
                <w:szCs w:val="22"/>
                <w:shd w:val="clear" w:color="auto" w:fill="FFFFFF"/>
                <w:lang w:val="hy-AM"/>
              </w:rPr>
              <w:t xml:space="preserve"> </w:t>
            </w:r>
            <w:r w:rsidRPr="00886BE4">
              <w:rPr>
                <w:rFonts w:ascii="GHEA Grapalat" w:hAnsi="GHEA Grapalat" w:cs="Sylfaen"/>
                <w:color w:val="000000"/>
                <w:sz w:val="22"/>
                <w:szCs w:val="22"/>
                <w:shd w:val="clear" w:color="auto" w:fill="FFFFFF"/>
                <w:lang w:val="hy-AM"/>
              </w:rPr>
              <w:t>տրամադրվում</w:t>
            </w:r>
            <w:r w:rsidRPr="00886BE4">
              <w:rPr>
                <w:rFonts w:ascii="GHEA Grapalat" w:hAnsi="GHEA Grapalat"/>
                <w:color w:val="000000"/>
                <w:sz w:val="22"/>
                <w:szCs w:val="22"/>
                <w:shd w:val="clear" w:color="auto" w:fill="FFFFFF"/>
                <w:lang w:val="hy-AM"/>
              </w:rPr>
              <w:t xml:space="preserve"> </w:t>
            </w:r>
            <w:r w:rsidRPr="00886BE4">
              <w:rPr>
                <w:rFonts w:ascii="GHEA Grapalat" w:hAnsi="GHEA Grapalat" w:cs="Sylfaen"/>
                <w:color w:val="000000"/>
                <w:sz w:val="22"/>
                <w:szCs w:val="22"/>
                <w:shd w:val="clear" w:color="auto" w:fill="FFFFFF"/>
                <w:lang w:val="hy-AM"/>
              </w:rPr>
              <w:t>նաև</w:t>
            </w:r>
            <w:r w:rsidRPr="00886BE4">
              <w:rPr>
                <w:rFonts w:ascii="GHEA Grapalat" w:hAnsi="GHEA Grapalat"/>
                <w:color w:val="000000"/>
                <w:sz w:val="22"/>
                <w:szCs w:val="22"/>
                <w:shd w:val="clear" w:color="auto" w:fill="FFFFFF"/>
                <w:lang w:val="hy-AM"/>
              </w:rPr>
              <w:t xml:space="preserve"> </w:t>
            </w:r>
            <w:r w:rsidRPr="00886BE4">
              <w:rPr>
                <w:rFonts w:ascii="GHEA Grapalat" w:hAnsi="GHEA Grapalat" w:cs="Sylfaen"/>
                <w:color w:val="000000"/>
                <w:sz w:val="22"/>
                <w:szCs w:val="22"/>
                <w:shd w:val="clear" w:color="auto" w:fill="FFFFFF"/>
                <w:lang w:val="hy-AM"/>
              </w:rPr>
              <w:t>այն</w:t>
            </w:r>
            <w:r w:rsidRPr="00886BE4">
              <w:rPr>
                <w:rFonts w:ascii="GHEA Grapalat" w:hAnsi="GHEA Grapalat"/>
                <w:color w:val="000000"/>
                <w:sz w:val="22"/>
                <w:szCs w:val="22"/>
                <w:shd w:val="clear" w:color="auto" w:fill="FFFFFF"/>
                <w:lang w:val="hy-AM"/>
              </w:rPr>
              <w:t xml:space="preserve"> </w:t>
            </w:r>
            <w:r w:rsidRPr="00886BE4">
              <w:rPr>
                <w:rFonts w:ascii="GHEA Grapalat" w:hAnsi="GHEA Grapalat" w:cs="Sylfaen"/>
                <w:color w:val="000000"/>
                <w:sz w:val="22"/>
                <w:szCs w:val="22"/>
                <w:shd w:val="clear" w:color="auto" w:fill="FFFFFF"/>
                <w:lang w:val="hy-AM"/>
              </w:rPr>
              <w:t>դեպքում</w:t>
            </w:r>
            <w:r w:rsidRPr="00886BE4">
              <w:rPr>
                <w:rFonts w:ascii="GHEA Grapalat" w:hAnsi="GHEA Grapalat"/>
                <w:color w:val="000000"/>
                <w:sz w:val="22"/>
                <w:szCs w:val="22"/>
                <w:shd w:val="clear" w:color="auto" w:fill="FFFFFF"/>
                <w:lang w:val="hy-AM"/>
              </w:rPr>
              <w:t xml:space="preserve">, </w:t>
            </w:r>
            <w:r w:rsidRPr="00886BE4">
              <w:rPr>
                <w:rFonts w:ascii="GHEA Grapalat" w:hAnsi="GHEA Grapalat" w:cs="Sylfaen"/>
                <w:color w:val="000000"/>
                <w:sz w:val="22"/>
                <w:szCs w:val="22"/>
                <w:shd w:val="clear" w:color="auto" w:fill="FFFFFF"/>
                <w:lang w:val="hy-AM"/>
              </w:rPr>
              <w:t>երբ</w:t>
            </w:r>
            <w:r w:rsidRPr="00886BE4">
              <w:rPr>
                <w:rFonts w:ascii="GHEA Grapalat" w:hAnsi="GHEA Grapalat"/>
                <w:color w:val="000000"/>
                <w:sz w:val="22"/>
                <w:szCs w:val="22"/>
                <w:shd w:val="clear" w:color="auto" w:fill="FFFFFF"/>
                <w:lang w:val="hy-AM"/>
              </w:rPr>
              <w:t xml:space="preserve"> </w:t>
            </w:r>
            <w:r w:rsidRPr="00886BE4">
              <w:rPr>
                <w:rFonts w:ascii="GHEA Grapalat" w:hAnsi="GHEA Grapalat" w:cs="Sylfaen"/>
                <w:color w:val="000000"/>
                <w:sz w:val="22"/>
                <w:szCs w:val="22"/>
                <w:shd w:val="clear" w:color="auto" w:fill="FFFFFF"/>
                <w:lang w:val="hy-AM"/>
              </w:rPr>
              <w:t>երեխան</w:t>
            </w:r>
            <w:r w:rsidRPr="00886BE4">
              <w:rPr>
                <w:rFonts w:ascii="GHEA Grapalat" w:hAnsi="GHEA Grapalat"/>
                <w:color w:val="000000"/>
                <w:sz w:val="22"/>
                <w:szCs w:val="22"/>
                <w:shd w:val="clear" w:color="auto" w:fill="FFFFFF"/>
                <w:lang w:val="hy-AM"/>
              </w:rPr>
              <w:t xml:space="preserve"> </w:t>
            </w:r>
            <w:r w:rsidRPr="00886BE4">
              <w:rPr>
                <w:rFonts w:ascii="GHEA Grapalat" w:hAnsi="GHEA Grapalat" w:cs="Sylfaen"/>
                <w:color w:val="000000"/>
                <w:sz w:val="22"/>
                <w:szCs w:val="22"/>
                <w:shd w:val="clear" w:color="auto" w:fill="FFFFFF"/>
                <w:lang w:val="hy-AM"/>
              </w:rPr>
              <w:t>ծնվել</w:t>
            </w:r>
            <w:r w:rsidRPr="00886BE4">
              <w:rPr>
                <w:rFonts w:ascii="GHEA Grapalat" w:hAnsi="GHEA Grapalat"/>
                <w:color w:val="000000"/>
                <w:sz w:val="22"/>
                <w:szCs w:val="22"/>
                <w:shd w:val="clear" w:color="auto" w:fill="FFFFFF"/>
                <w:lang w:val="hy-AM"/>
              </w:rPr>
              <w:t xml:space="preserve"> </w:t>
            </w:r>
            <w:r w:rsidRPr="00886BE4">
              <w:rPr>
                <w:rFonts w:ascii="GHEA Grapalat" w:hAnsi="GHEA Grapalat" w:cs="Sylfaen"/>
                <w:color w:val="000000"/>
                <w:sz w:val="22"/>
                <w:szCs w:val="22"/>
                <w:shd w:val="clear" w:color="auto" w:fill="FFFFFF"/>
                <w:lang w:val="hy-AM"/>
              </w:rPr>
              <w:t>է</w:t>
            </w:r>
            <w:r w:rsidRPr="00886BE4">
              <w:rPr>
                <w:rFonts w:ascii="GHEA Grapalat" w:hAnsi="GHEA Grapalat"/>
                <w:color w:val="000000"/>
                <w:sz w:val="22"/>
                <w:szCs w:val="22"/>
                <w:shd w:val="clear" w:color="auto" w:fill="FFFFFF"/>
                <w:lang w:val="hy-AM"/>
              </w:rPr>
              <w:t xml:space="preserve"> </w:t>
            </w:r>
            <w:r w:rsidRPr="00886BE4">
              <w:rPr>
                <w:rFonts w:ascii="GHEA Grapalat" w:hAnsi="GHEA Grapalat" w:cs="Sylfaen"/>
                <w:color w:val="000000"/>
                <w:sz w:val="22"/>
                <w:szCs w:val="22"/>
                <w:shd w:val="clear" w:color="auto" w:fill="FFFFFF"/>
                <w:lang w:val="hy-AM"/>
              </w:rPr>
              <w:t>մահացած</w:t>
            </w:r>
            <w:r w:rsidRPr="00886BE4">
              <w:rPr>
                <w:rFonts w:ascii="GHEA Grapalat" w:hAnsi="GHEA Grapalat"/>
                <w:color w:val="000000"/>
                <w:sz w:val="22"/>
                <w:szCs w:val="22"/>
                <w:shd w:val="clear" w:color="auto" w:fill="FFFFFF"/>
                <w:lang w:val="hy-AM"/>
              </w:rPr>
              <w:t xml:space="preserve"> </w:t>
            </w:r>
            <w:r w:rsidRPr="00886BE4">
              <w:rPr>
                <w:rFonts w:ascii="GHEA Grapalat" w:hAnsi="GHEA Grapalat" w:cs="Sylfaen"/>
                <w:color w:val="000000"/>
                <w:sz w:val="22"/>
                <w:szCs w:val="22"/>
                <w:shd w:val="clear" w:color="auto" w:fill="FFFFFF"/>
                <w:lang w:val="hy-AM"/>
              </w:rPr>
              <w:t>կամ</w:t>
            </w:r>
            <w:r w:rsidRPr="00886BE4">
              <w:rPr>
                <w:rFonts w:ascii="GHEA Grapalat" w:hAnsi="GHEA Grapalat"/>
                <w:color w:val="000000"/>
                <w:sz w:val="22"/>
                <w:szCs w:val="22"/>
                <w:shd w:val="clear" w:color="auto" w:fill="FFFFFF"/>
                <w:lang w:val="hy-AM"/>
              </w:rPr>
              <w:t xml:space="preserve"> </w:t>
            </w:r>
            <w:r w:rsidRPr="00886BE4">
              <w:rPr>
                <w:rFonts w:ascii="GHEA Grapalat" w:hAnsi="GHEA Grapalat" w:cs="Sylfaen"/>
                <w:color w:val="000000"/>
                <w:sz w:val="22"/>
                <w:szCs w:val="22"/>
                <w:shd w:val="clear" w:color="auto" w:fill="FFFFFF"/>
                <w:lang w:val="hy-AM"/>
              </w:rPr>
              <w:t>մահացել</w:t>
            </w:r>
            <w:r w:rsidRPr="00886BE4">
              <w:rPr>
                <w:rFonts w:ascii="GHEA Grapalat" w:hAnsi="GHEA Grapalat"/>
                <w:color w:val="000000"/>
                <w:sz w:val="22"/>
                <w:szCs w:val="22"/>
                <w:shd w:val="clear" w:color="auto" w:fill="FFFFFF"/>
                <w:lang w:val="hy-AM"/>
              </w:rPr>
              <w:t xml:space="preserve"> </w:t>
            </w:r>
            <w:r w:rsidRPr="00886BE4">
              <w:rPr>
                <w:rFonts w:ascii="GHEA Grapalat" w:hAnsi="GHEA Grapalat" w:cs="Sylfaen"/>
                <w:color w:val="000000"/>
                <w:sz w:val="22"/>
                <w:szCs w:val="22"/>
                <w:shd w:val="clear" w:color="auto" w:fill="FFFFFF"/>
                <w:lang w:val="hy-AM"/>
              </w:rPr>
              <w:t>է</w:t>
            </w:r>
            <w:r w:rsidRPr="00886BE4">
              <w:rPr>
                <w:rFonts w:ascii="GHEA Grapalat" w:hAnsi="GHEA Grapalat"/>
                <w:color w:val="000000"/>
                <w:sz w:val="22"/>
                <w:szCs w:val="22"/>
                <w:shd w:val="clear" w:color="auto" w:fill="FFFFFF"/>
                <w:lang w:val="hy-AM"/>
              </w:rPr>
              <w:t xml:space="preserve"> </w:t>
            </w:r>
            <w:r w:rsidRPr="00886BE4">
              <w:rPr>
                <w:rFonts w:ascii="GHEA Grapalat" w:hAnsi="GHEA Grapalat" w:cs="Sylfaen"/>
                <w:color w:val="000000"/>
                <w:sz w:val="22"/>
                <w:szCs w:val="22"/>
                <w:shd w:val="clear" w:color="auto" w:fill="FFFFFF"/>
                <w:lang w:val="hy-AM"/>
              </w:rPr>
              <w:t>ծնվելուց</w:t>
            </w:r>
            <w:r w:rsidRPr="00886BE4">
              <w:rPr>
                <w:rFonts w:ascii="GHEA Grapalat" w:hAnsi="GHEA Grapalat"/>
                <w:color w:val="000000"/>
                <w:sz w:val="22"/>
                <w:szCs w:val="22"/>
                <w:shd w:val="clear" w:color="auto" w:fill="FFFFFF"/>
                <w:lang w:val="hy-AM"/>
              </w:rPr>
              <w:t xml:space="preserve"> </w:t>
            </w:r>
            <w:r w:rsidRPr="00886BE4">
              <w:rPr>
                <w:rFonts w:ascii="GHEA Grapalat" w:hAnsi="GHEA Grapalat" w:cs="Sylfaen"/>
                <w:color w:val="000000"/>
                <w:sz w:val="22"/>
                <w:szCs w:val="22"/>
                <w:shd w:val="clear" w:color="auto" w:fill="FFFFFF"/>
                <w:lang w:val="hy-AM"/>
              </w:rPr>
              <w:t>հետո</w:t>
            </w:r>
            <w:r w:rsidR="00DF47D7">
              <w:rPr>
                <w:rFonts w:ascii="GHEA Grapalat" w:hAnsi="GHEA Grapalat"/>
                <w:color w:val="000000"/>
                <w:sz w:val="22"/>
                <w:szCs w:val="22"/>
                <w:shd w:val="clear" w:color="auto" w:fill="FFFFFF"/>
                <w:lang w:val="hy-AM"/>
              </w:rPr>
              <w:t>.</w:t>
            </w:r>
          </w:p>
        </w:tc>
        <w:tc>
          <w:tcPr>
            <w:tcW w:w="306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865AD59" w14:textId="77777777" w:rsidR="00C94D10" w:rsidRPr="00886BE4" w:rsidRDefault="00C94D10" w:rsidP="00C94D10">
            <w:pPr>
              <w:spacing w:line="259" w:lineRule="auto"/>
              <w:ind w:left="34"/>
              <w:jc w:val="center"/>
              <w:rPr>
                <w:rFonts w:ascii="GHEA Grapalat" w:eastAsia="Calibri" w:hAnsi="GHEA Grapalat"/>
                <w:color w:val="000000"/>
                <w:sz w:val="22"/>
                <w:szCs w:val="22"/>
                <w:lang w:val="af-ZA" w:eastAsia="en-US"/>
              </w:rPr>
            </w:pPr>
            <w:r w:rsidRPr="00886BE4">
              <w:rPr>
                <w:rFonts w:ascii="GHEA Grapalat" w:eastAsia="Calibri" w:hAnsi="GHEA Grapalat" w:cs="Sylfaen"/>
                <w:sz w:val="22"/>
                <w:szCs w:val="22"/>
                <w:lang w:val="hy-AM" w:eastAsia="en-US"/>
              </w:rPr>
              <w:t>Կառավարության</w:t>
            </w:r>
          </w:p>
          <w:p w14:paraId="3FB7E0B6" w14:textId="3EEF0503" w:rsidR="00C94D10" w:rsidRPr="00886BE4" w:rsidRDefault="00C94D10" w:rsidP="00C94D10">
            <w:pPr>
              <w:spacing w:line="259" w:lineRule="auto"/>
              <w:ind w:left="34"/>
              <w:jc w:val="center"/>
              <w:rPr>
                <w:rFonts w:ascii="GHEA Grapalat" w:eastAsia="Arial Unicode MS" w:hAnsi="GHEA Grapalat" w:cs="Sylfaen"/>
                <w:sz w:val="22"/>
                <w:szCs w:val="22"/>
                <w:lang w:val="hy-AM" w:eastAsia="en-US"/>
              </w:rPr>
            </w:pPr>
            <w:r w:rsidRPr="00886BE4">
              <w:rPr>
                <w:rFonts w:ascii="GHEA Grapalat" w:eastAsia="Calibri" w:hAnsi="GHEA Grapalat"/>
                <w:color w:val="000000"/>
                <w:sz w:val="22"/>
                <w:szCs w:val="22"/>
                <w:lang w:val="af-ZA" w:eastAsia="en-US"/>
              </w:rPr>
              <w:t>2011</w:t>
            </w:r>
            <w:r w:rsidRPr="00886BE4">
              <w:rPr>
                <w:rFonts w:ascii="GHEA Grapalat" w:eastAsia="Calibri" w:hAnsi="GHEA Grapalat"/>
                <w:color w:val="000000"/>
                <w:sz w:val="22"/>
                <w:szCs w:val="22"/>
                <w:lang w:val="hy-AM" w:eastAsia="en-US"/>
              </w:rPr>
              <w:t xml:space="preserve"> </w:t>
            </w:r>
            <w:r w:rsidRPr="00886BE4">
              <w:rPr>
                <w:rFonts w:ascii="GHEA Grapalat" w:eastAsia="Calibri" w:hAnsi="GHEA Grapalat"/>
                <w:color w:val="000000"/>
                <w:sz w:val="22"/>
                <w:szCs w:val="22"/>
                <w:lang w:val="af-ZA" w:eastAsia="en-US"/>
              </w:rPr>
              <w:t>թվականի</w:t>
            </w:r>
            <w:r w:rsidRPr="00886BE4">
              <w:rPr>
                <w:rFonts w:ascii="GHEA Grapalat" w:eastAsia="Calibri" w:hAnsi="GHEA Grapalat" w:cs="Sylfaen"/>
                <w:color w:val="000000"/>
                <w:sz w:val="22"/>
                <w:szCs w:val="22"/>
                <w:shd w:val="clear" w:color="auto" w:fill="FFFFFF"/>
                <w:lang w:val="af-ZA" w:eastAsia="en-US"/>
              </w:rPr>
              <w:t xml:space="preserve"> </w:t>
            </w:r>
            <w:r w:rsidRPr="00886BE4">
              <w:rPr>
                <w:rFonts w:ascii="GHEA Grapalat" w:eastAsia="Calibri" w:hAnsi="GHEA Grapalat" w:cs="Sylfaen"/>
                <w:color w:val="000000"/>
                <w:sz w:val="22"/>
                <w:szCs w:val="22"/>
                <w:shd w:val="clear" w:color="auto" w:fill="FFFFFF"/>
                <w:lang w:val="hy-AM" w:eastAsia="en-US"/>
              </w:rPr>
              <w:t>հուլիսի</w:t>
            </w:r>
            <w:r w:rsidRPr="00886BE4">
              <w:rPr>
                <w:rFonts w:ascii="GHEA Grapalat" w:eastAsia="Calibri" w:hAnsi="GHEA Grapalat"/>
                <w:color w:val="000000"/>
                <w:sz w:val="22"/>
                <w:szCs w:val="22"/>
                <w:lang w:val="hy-AM" w:eastAsia="en-US"/>
              </w:rPr>
              <w:t xml:space="preserve"> 14-ի </w:t>
            </w:r>
            <w:r w:rsidRPr="00886BE4">
              <w:rPr>
                <w:rFonts w:ascii="GHEA Grapalat" w:eastAsia="Calibri" w:hAnsi="GHEA Grapalat"/>
                <w:color w:val="000000"/>
                <w:sz w:val="22"/>
                <w:szCs w:val="22"/>
                <w:lang w:val="af-ZA" w:eastAsia="en-US"/>
              </w:rPr>
              <w:t>N 1024-Ն</w:t>
            </w:r>
            <w:r w:rsidRPr="00886BE4">
              <w:rPr>
                <w:rFonts w:ascii="GHEA Grapalat" w:eastAsia="Calibri" w:hAnsi="GHEA Grapalat"/>
                <w:color w:val="000000"/>
                <w:sz w:val="22"/>
                <w:szCs w:val="22"/>
                <w:lang w:val="hy-AM" w:eastAsia="en-US"/>
              </w:rPr>
              <w:t xml:space="preserve"> որոշում</w:t>
            </w:r>
            <w:r w:rsidRPr="00886BE4">
              <w:rPr>
                <w:rFonts w:ascii="GHEA Grapalat" w:eastAsia="Calibri" w:hAnsi="GHEA Grapalat" w:cs="Sylfaen"/>
                <w:sz w:val="22"/>
                <w:szCs w:val="22"/>
                <w:lang w:val="af-ZA" w:eastAsia="en-US"/>
              </w:rPr>
              <w:t xml:space="preserve">, հավելված </w:t>
            </w:r>
            <w:r w:rsidRPr="00886BE4">
              <w:rPr>
                <w:rFonts w:ascii="GHEA Grapalat" w:eastAsia="Calibri" w:hAnsi="GHEA Grapalat"/>
                <w:sz w:val="22"/>
                <w:szCs w:val="22"/>
                <w:lang w:val="af-ZA" w:eastAsia="en-US"/>
              </w:rPr>
              <w:t xml:space="preserve">N </w:t>
            </w:r>
            <w:r w:rsidRPr="00886BE4">
              <w:rPr>
                <w:rFonts w:ascii="GHEA Grapalat" w:eastAsia="Calibri" w:hAnsi="GHEA Grapalat" w:cs="Sylfaen"/>
                <w:sz w:val="22"/>
                <w:szCs w:val="22"/>
                <w:lang w:val="af-ZA" w:eastAsia="en-US"/>
              </w:rPr>
              <w:t>5,</w:t>
            </w:r>
            <w:r w:rsidRPr="00886BE4">
              <w:rPr>
                <w:rFonts w:ascii="GHEA Grapalat" w:eastAsia="Calibri" w:hAnsi="GHEA Grapalat"/>
                <w:color w:val="000000"/>
                <w:sz w:val="22"/>
                <w:szCs w:val="22"/>
                <w:lang w:val="hy-AM" w:eastAsia="en-US"/>
              </w:rPr>
              <w:t xml:space="preserve"> կետ 38</w:t>
            </w:r>
          </w:p>
        </w:tc>
        <w:tc>
          <w:tcPr>
            <w:tcW w:w="4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C34747F" w14:textId="77777777" w:rsidR="00C94D10" w:rsidRPr="00886BE4" w:rsidRDefault="00C94D10" w:rsidP="00C94D10">
            <w:pPr>
              <w:spacing w:line="259" w:lineRule="auto"/>
              <w:jc w:val="center"/>
              <w:rPr>
                <w:rFonts w:ascii="GHEA Grapalat" w:eastAsia="Calibri" w:hAnsi="GHEA Grapalat" w:cs="Sylfaen"/>
                <w:sz w:val="22"/>
                <w:szCs w:val="22"/>
                <w:lang w:val="af-ZA" w:eastAsia="en-US"/>
              </w:rPr>
            </w:pPr>
          </w:p>
        </w:tc>
        <w:tc>
          <w:tcPr>
            <w:tcW w:w="42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365DF76" w14:textId="77777777" w:rsidR="00C94D10" w:rsidRPr="00886BE4" w:rsidRDefault="00C94D10" w:rsidP="00C94D10">
            <w:pPr>
              <w:spacing w:line="259" w:lineRule="auto"/>
              <w:jc w:val="center"/>
              <w:rPr>
                <w:rFonts w:ascii="GHEA Grapalat" w:eastAsia="Calibri" w:hAnsi="GHEA Grapalat" w:cs="Sylfaen"/>
                <w:sz w:val="22"/>
                <w:szCs w:val="22"/>
                <w:lang w:val="af-ZA" w:eastAsia="en-US"/>
              </w:rPr>
            </w:pPr>
          </w:p>
        </w:tc>
        <w:tc>
          <w:tcPr>
            <w:tcW w:w="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63A9BF8" w14:textId="77777777" w:rsidR="00C94D10" w:rsidRPr="00886BE4" w:rsidRDefault="00C94D10" w:rsidP="00C94D10">
            <w:pPr>
              <w:spacing w:line="259" w:lineRule="auto"/>
              <w:jc w:val="center"/>
              <w:rPr>
                <w:rFonts w:ascii="GHEA Grapalat" w:eastAsia="Calibri" w:hAnsi="GHEA Grapalat" w:cs="Sylfaen"/>
                <w:sz w:val="22"/>
                <w:szCs w:val="22"/>
                <w:lang w:val="af-ZA" w:eastAsia="en-US"/>
              </w:rPr>
            </w:pPr>
          </w:p>
        </w:tc>
        <w:tc>
          <w:tcPr>
            <w:tcW w:w="70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17E345D" w14:textId="77777777" w:rsidR="00C94D10" w:rsidRPr="00886BE4" w:rsidRDefault="00C94D10" w:rsidP="00C94D10">
            <w:pPr>
              <w:spacing w:line="259" w:lineRule="auto"/>
              <w:jc w:val="center"/>
              <w:rPr>
                <w:rFonts w:ascii="GHEA Grapalat" w:eastAsia="Calibri" w:hAnsi="GHEA Grapalat" w:cs="Sylfaen"/>
                <w:sz w:val="22"/>
                <w:szCs w:val="22"/>
                <w:lang w:eastAsia="en-US"/>
              </w:rPr>
            </w:pPr>
            <w:r w:rsidRPr="00886BE4">
              <w:rPr>
                <w:rFonts w:ascii="GHEA Grapalat" w:eastAsia="Calibri" w:hAnsi="GHEA Grapalat" w:cs="Sylfaen"/>
                <w:sz w:val="22"/>
                <w:szCs w:val="22"/>
                <w:lang w:val="hy-AM" w:eastAsia="en-US"/>
              </w:rPr>
              <w:t>0,5</w:t>
            </w:r>
          </w:p>
        </w:tc>
        <w:tc>
          <w:tcPr>
            <w:tcW w:w="212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1ABA143" w14:textId="77777777" w:rsidR="00C94D10" w:rsidRPr="00886BE4" w:rsidRDefault="00C94D10" w:rsidP="00C94D10">
            <w:pPr>
              <w:spacing w:line="259" w:lineRule="auto"/>
              <w:ind w:firstLine="49"/>
              <w:jc w:val="center"/>
              <w:rPr>
                <w:rFonts w:ascii="GHEA Grapalat" w:eastAsia="Calibri" w:hAnsi="GHEA Grapalat" w:cs="Sylfaen"/>
                <w:sz w:val="22"/>
                <w:szCs w:val="22"/>
                <w:lang w:val="hy-AM" w:eastAsia="en-US"/>
              </w:rPr>
            </w:pPr>
            <w:r w:rsidRPr="00886BE4">
              <w:rPr>
                <w:rFonts w:ascii="GHEA Grapalat" w:eastAsia="Calibri" w:hAnsi="GHEA Grapalat" w:cs="Sylfaen"/>
                <w:sz w:val="22"/>
                <w:szCs w:val="22"/>
                <w:lang w:val="hy-AM" w:eastAsia="en-US"/>
              </w:rPr>
              <w:t>Փաստաթղթային</w:t>
            </w:r>
          </w:p>
        </w:tc>
        <w:tc>
          <w:tcPr>
            <w:tcW w:w="124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20565A23" w14:textId="77777777" w:rsidR="00C94D10" w:rsidRPr="00886BE4" w:rsidRDefault="00C94D10" w:rsidP="00C94D10">
            <w:pPr>
              <w:snapToGrid w:val="0"/>
              <w:jc w:val="center"/>
              <w:rPr>
                <w:rFonts w:ascii="GHEA Grapalat" w:eastAsia="Arial Unicode MS" w:hAnsi="GHEA Grapalat"/>
                <w:sz w:val="22"/>
                <w:szCs w:val="22"/>
              </w:rPr>
            </w:pPr>
          </w:p>
        </w:tc>
      </w:tr>
      <w:tr w:rsidR="00C94D10" w:rsidRPr="001C6022" w14:paraId="68628792" w14:textId="77777777" w:rsidTr="00D44669">
        <w:trPr>
          <w:trHeight w:val="848"/>
        </w:trPr>
        <w:tc>
          <w:tcPr>
            <w:tcW w:w="64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8DCEE44" w14:textId="336422F2" w:rsidR="00C94D10" w:rsidRPr="00DF4F88" w:rsidRDefault="00C94D10" w:rsidP="00DF4F88">
            <w:pPr>
              <w:spacing w:line="259" w:lineRule="auto"/>
              <w:ind w:left="63" w:hanging="13"/>
              <w:jc w:val="center"/>
              <w:rPr>
                <w:rFonts w:ascii="GHEA Grapalat" w:eastAsia="Calibri" w:hAnsi="GHEA Grapalat" w:cs="Sylfaen"/>
                <w:b/>
                <w:sz w:val="24"/>
                <w:szCs w:val="24"/>
                <w:lang w:val="hy-AM" w:eastAsia="en-US"/>
              </w:rPr>
            </w:pPr>
            <w:r w:rsidRPr="00DF4F88">
              <w:rPr>
                <w:rFonts w:ascii="GHEA Grapalat" w:eastAsia="Calibri" w:hAnsi="GHEA Grapalat" w:cs="Sylfaen"/>
                <w:b/>
                <w:sz w:val="24"/>
                <w:szCs w:val="24"/>
                <w:lang w:eastAsia="en-US"/>
              </w:rPr>
              <w:t>7</w:t>
            </w:r>
            <w:r w:rsidR="00DF4F88" w:rsidRPr="00DF4F88">
              <w:rPr>
                <w:rFonts w:ascii="GHEA Grapalat" w:eastAsia="Calibri" w:hAnsi="GHEA Grapalat" w:cs="Sylfaen"/>
                <w:b/>
                <w:sz w:val="24"/>
                <w:szCs w:val="24"/>
                <w:lang w:val="hy-AM" w:eastAsia="en-US"/>
              </w:rPr>
              <w:t>4</w:t>
            </w:r>
            <w:r w:rsidR="007E2571">
              <w:rPr>
                <w:rFonts w:ascii="GHEA Grapalat" w:eastAsia="Calibri" w:hAnsi="GHEA Grapalat" w:cs="Sylfaen"/>
                <w:b/>
                <w:sz w:val="24"/>
                <w:szCs w:val="24"/>
                <w:lang w:val="hy-AM" w:eastAsia="en-US"/>
              </w:rPr>
              <w:t>.</w:t>
            </w:r>
          </w:p>
        </w:tc>
        <w:tc>
          <w:tcPr>
            <w:tcW w:w="558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12A0844" w14:textId="6AFC794D" w:rsidR="00C94D10" w:rsidRPr="00886BE4" w:rsidRDefault="00C94D10" w:rsidP="00752270">
            <w:pPr>
              <w:shd w:val="clear" w:color="auto" w:fill="FFFFFF"/>
              <w:ind w:left="34"/>
              <w:jc w:val="both"/>
              <w:rPr>
                <w:rFonts w:ascii="GHEA Grapalat" w:hAnsi="GHEA Grapalat" w:cs="Sylfaen"/>
                <w:b/>
                <w:color w:val="000000"/>
                <w:sz w:val="22"/>
                <w:szCs w:val="22"/>
                <w:lang w:val="hy-AM"/>
              </w:rPr>
            </w:pPr>
            <w:r w:rsidRPr="00886BE4">
              <w:rPr>
                <w:rFonts w:ascii="GHEA Grapalat" w:hAnsi="GHEA Grapalat" w:cs="Sylfaen"/>
                <w:sz w:val="22"/>
                <w:szCs w:val="22"/>
                <w:lang w:val="hy-AM"/>
              </w:rPr>
              <w:t>Բժշկական</w:t>
            </w:r>
            <w:r w:rsidRPr="00886BE4">
              <w:rPr>
                <w:rFonts w:ascii="GHEA Grapalat" w:hAnsi="GHEA Grapalat"/>
                <w:sz w:val="22"/>
                <w:szCs w:val="22"/>
                <w:lang w:val="hy-AM"/>
              </w:rPr>
              <w:t xml:space="preserve"> </w:t>
            </w:r>
            <w:r w:rsidRPr="00886BE4">
              <w:rPr>
                <w:rFonts w:ascii="GHEA Grapalat" w:hAnsi="GHEA Grapalat" w:cs="Sylfaen"/>
                <w:sz w:val="22"/>
                <w:szCs w:val="22"/>
                <w:lang w:val="hy-AM"/>
              </w:rPr>
              <w:t>կազմակերպությունում</w:t>
            </w:r>
            <w:r w:rsidRPr="00886BE4">
              <w:rPr>
                <w:rFonts w:ascii="GHEA Grapalat" w:hAnsi="GHEA Grapalat"/>
                <w:sz w:val="22"/>
                <w:szCs w:val="22"/>
                <w:lang w:val="hy-AM"/>
              </w:rPr>
              <w:t xml:space="preserve"> (</w:t>
            </w:r>
            <w:r w:rsidRPr="00886BE4">
              <w:rPr>
                <w:rFonts w:ascii="GHEA Grapalat" w:hAnsi="GHEA Grapalat" w:cs="Arial"/>
                <w:bCs/>
                <w:lang w:val="hy-AM"/>
              </w:rPr>
              <w:t>բժշկական</w:t>
            </w:r>
            <w:r w:rsidRPr="00886BE4">
              <w:rPr>
                <w:rFonts w:ascii="GHEA Grapalat" w:hAnsi="GHEA Grapalat"/>
                <w:bCs/>
                <w:lang w:val="hy-AM"/>
              </w:rPr>
              <w:t xml:space="preserve"> </w:t>
            </w:r>
            <w:r w:rsidRPr="00886BE4">
              <w:rPr>
                <w:rFonts w:ascii="GHEA Grapalat" w:hAnsi="GHEA Grapalat" w:cs="Arial"/>
                <w:bCs/>
                <w:lang w:val="hy-AM"/>
              </w:rPr>
              <w:t>ամբու</w:t>
            </w:r>
            <w:r w:rsidR="007E2571">
              <w:rPr>
                <w:rFonts w:ascii="GHEA Grapalat" w:hAnsi="GHEA Grapalat" w:cs="Arial"/>
                <w:bCs/>
                <w:lang w:val="hy-AM"/>
              </w:rPr>
              <w:softHyphen/>
            </w:r>
            <w:r w:rsidRPr="00886BE4">
              <w:rPr>
                <w:rFonts w:ascii="GHEA Grapalat" w:hAnsi="GHEA Grapalat" w:cs="Arial"/>
                <w:bCs/>
                <w:lang w:val="hy-AM"/>
              </w:rPr>
              <w:t>լա</w:t>
            </w:r>
            <w:r w:rsidR="007E2571">
              <w:rPr>
                <w:rFonts w:ascii="GHEA Grapalat" w:hAnsi="GHEA Grapalat" w:cs="Arial"/>
                <w:bCs/>
                <w:lang w:val="hy-AM"/>
              </w:rPr>
              <w:softHyphen/>
            </w:r>
            <w:r w:rsidRPr="00886BE4">
              <w:rPr>
                <w:rFonts w:ascii="GHEA Grapalat" w:hAnsi="GHEA Grapalat" w:cs="Arial"/>
                <w:bCs/>
                <w:lang w:val="hy-AM"/>
              </w:rPr>
              <w:t>տորիաների</w:t>
            </w:r>
            <w:r w:rsidRPr="00886BE4">
              <w:rPr>
                <w:rFonts w:ascii="GHEA Grapalat" w:hAnsi="GHEA Grapalat"/>
                <w:bCs/>
                <w:lang w:val="hy-AM"/>
              </w:rPr>
              <w:t xml:space="preserve">, </w:t>
            </w:r>
            <w:r w:rsidRPr="00886BE4">
              <w:rPr>
                <w:rFonts w:ascii="GHEA Grapalat" w:hAnsi="GHEA Grapalat" w:cs="Arial"/>
                <w:bCs/>
                <w:lang w:val="hy-AM"/>
              </w:rPr>
              <w:t>գյուղական</w:t>
            </w:r>
            <w:r w:rsidRPr="00886BE4">
              <w:rPr>
                <w:rFonts w:ascii="GHEA Grapalat" w:hAnsi="GHEA Grapalat"/>
                <w:bCs/>
                <w:lang w:val="hy-AM"/>
              </w:rPr>
              <w:t xml:space="preserve"> </w:t>
            </w:r>
            <w:r w:rsidRPr="00886BE4">
              <w:rPr>
                <w:rFonts w:ascii="GHEA Grapalat" w:hAnsi="GHEA Grapalat" w:cs="Arial"/>
                <w:bCs/>
                <w:lang w:val="hy-AM"/>
              </w:rPr>
              <w:t>առողջության</w:t>
            </w:r>
            <w:r w:rsidRPr="00886BE4">
              <w:rPr>
                <w:rFonts w:ascii="GHEA Grapalat" w:hAnsi="GHEA Grapalat"/>
                <w:bCs/>
                <w:lang w:val="hy-AM"/>
              </w:rPr>
              <w:t xml:space="preserve"> </w:t>
            </w:r>
            <w:r w:rsidRPr="00886BE4">
              <w:rPr>
                <w:rFonts w:ascii="GHEA Grapalat" w:hAnsi="GHEA Grapalat" w:cs="Arial"/>
                <w:bCs/>
                <w:lang w:val="hy-AM"/>
              </w:rPr>
              <w:t>կենտրոնների</w:t>
            </w:r>
            <w:r w:rsidRPr="00886BE4">
              <w:rPr>
                <w:rFonts w:ascii="GHEA Grapalat" w:hAnsi="GHEA Grapalat"/>
                <w:bCs/>
                <w:lang w:val="hy-AM"/>
              </w:rPr>
              <w:t xml:space="preserve">, </w:t>
            </w:r>
            <w:r w:rsidRPr="00886BE4">
              <w:rPr>
                <w:rFonts w:ascii="GHEA Grapalat" w:hAnsi="GHEA Grapalat" w:cs="Arial"/>
                <w:bCs/>
                <w:lang w:val="hy-AM"/>
              </w:rPr>
              <w:t>բուժ</w:t>
            </w:r>
            <w:r w:rsidRPr="00886BE4">
              <w:rPr>
                <w:rFonts w:ascii="GHEA Grapalat" w:hAnsi="GHEA Grapalat"/>
                <w:bCs/>
                <w:lang w:val="hy-AM"/>
              </w:rPr>
              <w:t>-</w:t>
            </w:r>
            <w:r w:rsidRPr="00886BE4">
              <w:rPr>
                <w:rFonts w:ascii="GHEA Grapalat" w:hAnsi="GHEA Grapalat" w:cs="Arial"/>
                <w:bCs/>
                <w:lang w:val="hy-AM"/>
              </w:rPr>
              <w:t>մանկաբարձական</w:t>
            </w:r>
            <w:r w:rsidRPr="00886BE4">
              <w:rPr>
                <w:rFonts w:ascii="GHEA Grapalat" w:hAnsi="GHEA Grapalat"/>
                <w:bCs/>
                <w:lang w:val="hy-AM"/>
              </w:rPr>
              <w:t xml:space="preserve"> </w:t>
            </w:r>
            <w:r w:rsidRPr="00886BE4">
              <w:rPr>
                <w:rFonts w:ascii="GHEA Grapalat" w:hAnsi="GHEA Grapalat" w:cs="Arial"/>
                <w:bCs/>
                <w:lang w:val="hy-AM"/>
              </w:rPr>
              <w:t>կետերի</w:t>
            </w:r>
            <w:r w:rsidRPr="00886BE4">
              <w:rPr>
                <w:rFonts w:ascii="GHEA Grapalat" w:hAnsi="GHEA Grapalat"/>
                <w:sz w:val="22"/>
                <w:szCs w:val="22"/>
                <w:lang w:val="hy-AM"/>
              </w:rPr>
              <w:t xml:space="preserve">) </w:t>
            </w:r>
            <w:r w:rsidRPr="00886BE4">
              <w:rPr>
                <w:rFonts w:ascii="GHEA Grapalat" w:hAnsi="GHEA Grapalat" w:cs="Sylfaen"/>
                <w:sz w:val="22"/>
                <w:szCs w:val="22"/>
                <w:lang w:val="hy-AM"/>
              </w:rPr>
              <w:t>վարվում</w:t>
            </w:r>
            <w:r w:rsidRPr="00886BE4">
              <w:rPr>
                <w:rFonts w:ascii="GHEA Grapalat" w:hAnsi="GHEA Grapalat"/>
                <w:sz w:val="22"/>
                <w:szCs w:val="22"/>
                <w:lang w:val="hy-AM"/>
              </w:rPr>
              <w:t xml:space="preserve"> է/լրացվում է</w:t>
            </w:r>
            <w:r w:rsidRPr="00886BE4">
              <w:rPr>
                <w:rFonts w:ascii="GHEA Grapalat" w:hAnsi="GHEA Grapalat" w:cs="Sylfaen"/>
                <w:sz w:val="22"/>
                <w:szCs w:val="22"/>
                <w:lang w:val="hy-AM"/>
              </w:rPr>
              <w:t>.</w:t>
            </w:r>
          </w:p>
          <w:p w14:paraId="7EAD9E6F" w14:textId="4EBF2315" w:rsidR="00C94D10" w:rsidRPr="00886BE4" w:rsidRDefault="00C94D10" w:rsidP="00752270">
            <w:pPr>
              <w:shd w:val="clear" w:color="auto" w:fill="FFFFFF"/>
              <w:ind w:left="34"/>
              <w:jc w:val="both"/>
              <w:rPr>
                <w:rFonts w:ascii="GHEA Grapalat" w:hAnsi="GHEA Grapalat" w:cs="Sylfaen"/>
                <w:color w:val="000000"/>
                <w:sz w:val="22"/>
                <w:szCs w:val="22"/>
                <w:highlight w:val="yellow"/>
                <w:shd w:val="clear" w:color="auto" w:fill="FFFFFF"/>
                <w:lang w:val="hy-AM"/>
              </w:rPr>
            </w:pPr>
          </w:p>
        </w:tc>
        <w:tc>
          <w:tcPr>
            <w:tcW w:w="306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5A41291" w14:textId="5A2A9FDB" w:rsidR="00C94D10" w:rsidRPr="00886BE4" w:rsidRDefault="00C94D10" w:rsidP="00C94D10">
            <w:pPr>
              <w:spacing w:line="259" w:lineRule="auto"/>
              <w:ind w:left="34"/>
              <w:jc w:val="center"/>
              <w:rPr>
                <w:rFonts w:ascii="GHEA Grapalat" w:eastAsia="Calibri" w:hAnsi="GHEA Grapalat" w:cs="Sylfaen"/>
                <w:sz w:val="22"/>
                <w:szCs w:val="22"/>
                <w:lang w:val="hy-AM" w:eastAsia="en-US"/>
              </w:rPr>
            </w:pPr>
            <w:r w:rsidRPr="00886BE4">
              <w:rPr>
                <w:rFonts w:ascii="GHEA Grapalat" w:eastAsia="Arial Unicode MS" w:hAnsi="GHEA Grapalat" w:cs="Sylfaen"/>
                <w:sz w:val="22"/>
                <w:szCs w:val="22"/>
                <w:lang w:val="hy-AM" w:eastAsia="en-US"/>
              </w:rPr>
              <w:t>Առողջապահության նախարարի</w:t>
            </w:r>
            <w:r w:rsidRPr="00886BE4">
              <w:rPr>
                <w:rFonts w:ascii="GHEA Grapalat" w:eastAsia="Calibri" w:hAnsi="GHEA Grapalat"/>
                <w:color w:val="000000"/>
                <w:sz w:val="22"/>
                <w:szCs w:val="22"/>
                <w:shd w:val="clear" w:color="auto" w:fill="FFFFFF"/>
                <w:lang w:val="hy-AM" w:eastAsia="en-US"/>
              </w:rPr>
              <w:t xml:space="preserve"> 2014 </w:t>
            </w:r>
            <w:r w:rsidRPr="00886BE4">
              <w:rPr>
                <w:rFonts w:ascii="GHEA Grapalat" w:eastAsia="Calibri" w:hAnsi="GHEA Grapalat" w:cs="Sylfaen"/>
                <w:color w:val="000000"/>
                <w:sz w:val="22"/>
                <w:szCs w:val="22"/>
                <w:shd w:val="clear" w:color="auto" w:fill="FFFFFF"/>
                <w:lang w:val="hy-AM" w:eastAsia="en-US"/>
              </w:rPr>
              <w:t>թվականի</w:t>
            </w:r>
            <w:r w:rsidRPr="00886BE4">
              <w:rPr>
                <w:rFonts w:ascii="GHEA Grapalat" w:eastAsia="MS Mincho" w:hAnsi="GHEA Grapalat" w:cs="Cambria Math"/>
                <w:color w:val="000000"/>
                <w:sz w:val="22"/>
                <w:szCs w:val="22"/>
                <w:shd w:val="clear" w:color="auto" w:fill="FFFFFF"/>
                <w:lang w:val="hy-AM" w:eastAsia="en-US"/>
              </w:rPr>
              <w:t xml:space="preserve"> </w:t>
            </w:r>
            <w:r w:rsidRPr="00886BE4">
              <w:rPr>
                <w:rFonts w:ascii="GHEA Grapalat" w:eastAsia="MS Gothic" w:hAnsi="GHEA Grapalat" w:cs="Cambria Math"/>
                <w:color w:val="000000"/>
                <w:sz w:val="22"/>
                <w:szCs w:val="22"/>
                <w:shd w:val="clear" w:color="auto" w:fill="FFFFFF"/>
                <w:lang w:val="hy-AM" w:eastAsia="en-US"/>
              </w:rPr>
              <w:t xml:space="preserve">մայիսի 6-ի </w:t>
            </w:r>
            <w:r w:rsidRPr="00886BE4">
              <w:rPr>
                <w:rFonts w:ascii="GHEA Grapalat" w:eastAsia="Calibri" w:hAnsi="GHEA Grapalat"/>
                <w:color w:val="000000"/>
                <w:sz w:val="22"/>
                <w:szCs w:val="22"/>
                <w:shd w:val="clear" w:color="auto" w:fill="FFFFFF"/>
                <w:lang w:val="hy-AM" w:eastAsia="en-US"/>
              </w:rPr>
              <w:t>N 16-</w:t>
            </w:r>
            <w:r w:rsidRPr="00886BE4">
              <w:rPr>
                <w:rFonts w:ascii="GHEA Grapalat" w:eastAsia="Calibri" w:hAnsi="GHEA Grapalat" w:cs="Sylfaen"/>
                <w:color w:val="000000"/>
                <w:sz w:val="22"/>
                <w:szCs w:val="22"/>
                <w:shd w:val="clear" w:color="auto" w:fill="FFFFFF"/>
                <w:lang w:val="hy-AM" w:eastAsia="en-US"/>
              </w:rPr>
              <w:t>Ն</w:t>
            </w:r>
            <w:r w:rsidRPr="00886BE4">
              <w:rPr>
                <w:rFonts w:ascii="GHEA Grapalat" w:eastAsia="Calibri" w:hAnsi="GHEA Grapalat"/>
                <w:color w:val="000000"/>
                <w:sz w:val="22"/>
                <w:szCs w:val="22"/>
                <w:shd w:val="clear" w:color="auto" w:fill="FFFFFF"/>
                <w:lang w:val="hy-AM" w:eastAsia="en-US"/>
              </w:rPr>
              <w:t xml:space="preserve"> </w:t>
            </w:r>
            <w:r w:rsidRPr="00886BE4">
              <w:rPr>
                <w:rFonts w:ascii="GHEA Grapalat" w:eastAsia="Calibri" w:hAnsi="GHEA Grapalat" w:cs="Sylfaen"/>
                <w:color w:val="000000"/>
                <w:sz w:val="22"/>
                <w:szCs w:val="22"/>
                <w:shd w:val="clear" w:color="auto" w:fill="FFFFFF"/>
                <w:lang w:val="hy-AM" w:eastAsia="en-US"/>
              </w:rPr>
              <w:t>հրաման</w:t>
            </w:r>
          </w:p>
        </w:tc>
        <w:tc>
          <w:tcPr>
            <w:tcW w:w="497" w:type="dxa"/>
            <w:tcBorders>
              <w:top w:val="single" w:sz="4" w:space="0" w:color="auto"/>
              <w:left w:val="single" w:sz="4" w:space="0" w:color="auto"/>
              <w:bottom w:val="single" w:sz="4" w:space="0" w:color="auto"/>
              <w:right w:val="single" w:sz="4" w:space="0" w:color="auto"/>
            </w:tcBorders>
            <w:shd w:val="clear" w:color="auto" w:fill="D9D9D9"/>
            <w:tcMar>
              <w:top w:w="0" w:type="dxa"/>
              <w:left w:w="108" w:type="dxa"/>
              <w:bottom w:w="0" w:type="dxa"/>
              <w:right w:w="108" w:type="dxa"/>
            </w:tcMar>
          </w:tcPr>
          <w:p w14:paraId="62692375" w14:textId="77777777" w:rsidR="00C94D10" w:rsidRPr="00886BE4" w:rsidRDefault="00C94D10" w:rsidP="00C94D10">
            <w:pPr>
              <w:spacing w:line="259" w:lineRule="auto"/>
              <w:jc w:val="center"/>
              <w:rPr>
                <w:rFonts w:ascii="GHEA Grapalat" w:eastAsia="Calibri" w:hAnsi="GHEA Grapalat" w:cs="Sylfaen"/>
                <w:sz w:val="22"/>
                <w:szCs w:val="22"/>
                <w:lang w:val="af-ZA" w:eastAsia="en-US"/>
              </w:rPr>
            </w:pPr>
          </w:p>
        </w:tc>
        <w:tc>
          <w:tcPr>
            <w:tcW w:w="426" w:type="dxa"/>
            <w:tcBorders>
              <w:top w:val="single" w:sz="4" w:space="0" w:color="auto"/>
              <w:left w:val="single" w:sz="4" w:space="0" w:color="auto"/>
              <w:bottom w:val="single" w:sz="4" w:space="0" w:color="auto"/>
              <w:right w:val="single" w:sz="4" w:space="0" w:color="auto"/>
            </w:tcBorders>
            <w:shd w:val="clear" w:color="auto" w:fill="D9D9D9"/>
            <w:tcMar>
              <w:top w:w="0" w:type="dxa"/>
              <w:left w:w="108" w:type="dxa"/>
              <w:bottom w:w="0" w:type="dxa"/>
              <w:right w:w="108" w:type="dxa"/>
            </w:tcMar>
          </w:tcPr>
          <w:p w14:paraId="76823716" w14:textId="77777777" w:rsidR="00C94D10" w:rsidRPr="00886BE4" w:rsidRDefault="00C94D10" w:rsidP="00C94D10">
            <w:pPr>
              <w:spacing w:line="259" w:lineRule="auto"/>
              <w:jc w:val="center"/>
              <w:rPr>
                <w:rFonts w:ascii="GHEA Grapalat" w:eastAsia="Calibri" w:hAnsi="GHEA Grapalat" w:cs="Sylfaen"/>
                <w:sz w:val="22"/>
                <w:szCs w:val="22"/>
                <w:lang w:val="af-ZA" w:eastAsia="en-US"/>
              </w:rPr>
            </w:pPr>
          </w:p>
        </w:tc>
        <w:tc>
          <w:tcPr>
            <w:tcW w:w="567" w:type="dxa"/>
            <w:tcBorders>
              <w:top w:val="single" w:sz="4" w:space="0" w:color="auto"/>
              <w:left w:val="single" w:sz="4" w:space="0" w:color="auto"/>
              <w:bottom w:val="single" w:sz="4" w:space="0" w:color="auto"/>
              <w:right w:val="single" w:sz="4" w:space="0" w:color="auto"/>
            </w:tcBorders>
            <w:shd w:val="clear" w:color="auto" w:fill="D9D9D9"/>
            <w:tcMar>
              <w:top w:w="0" w:type="dxa"/>
              <w:left w:w="108" w:type="dxa"/>
              <w:bottom w:w="0" w:type="dxa"/>
              <w:right w:w="108" w:type="dxa"/>
            </w:tcMar>
          </w:tcPr>
          <w:p w14:paraId="7C88434B" w14:textId="77777777" w:rsidR="00C94D10" w:rsidRPr="00886BE4" w:rsidRDefault="00C94D10" w:rsidP="00C94D10">
            <w:pPr>
              <w:spacing w:line="259" w:lineRule="auto"/>
              <w:jc w:val="center"/>
              <w:rPr>
                <w:rFonts w:ascii="GHEA Grapalat" w:eastAsia="Calibri" w:hAnsi="GHEA Grapalat" w:cs="Sylfaen"/>
                <w:sz w:val="22"/>
                <w:szCs w:val="22"/>
                <w:lang w:val="af-ZA" w:eastAsia="en-US"/>
              </w:rPr>
            </w:pPr>
          </w:p>
        </w:tc>
        <w:tc>
          <w:tcPr>
            <w:tcW w:w="708" w:type="dxa"/>
            <w:tcBorders>
              <w:top w:val="single" w:sz="4" w:space="0" w:color="auto"/>
              <w:left w:val="single" w:sz="4" w:space="0" w:color="auto"/>
              <w:bottom w:val="single" w:sz="4" w:space="0" w:color="auto"/>
              <w:right w:val="single" w:sz="4" w:space="0" w:color="auto"/>
            </w:tcBorders>
            <w:shd w:val="clear" w:color="auto" w:fill="D9D9D9"/>
            <w:tcMar>
              <w:top w:w="0" w:type="dxa"/>
              <w:left w:w="108" w:type="dxa"/>
              <w:bottom w:w="0" w:type="dxa"/>
              <w:right w:w="108" w:type="dxa"/>
            </w:tcMar>
          </w:tcPr>
          <w:p w14:paraId="128AA1A4" w14:textId="77777777" w:rsidR="00C94D10" w:rsidRPr="00886BE4" w:rsidRDefault="00C94D10" w:rsidP="00C94D10">
            <w:pPr>
              <w:spacing w:line="259" w:lineRule="auto"/>
              <w:jc w:val="center"/>
              <w:rPr>
                <w:rFonts w:ascii="GHEA Grapalat" w:eastAsia="Calibri" w:hAnsi="GHEA Grapalat" w:cs="Sylfaen"/>
                <w:sz w:val="22"/>
                <w:szCs w:val="22"/>
                <w:lang w:val="hy-AM" w:eastAsia="en-US"/>
              </w:rPr>
            </w:pPr>
          </w:p>
        </w:tc>
        <w:tc>
          <w:tcPr>
            <w:tcW w:w="2127" w:type="dxa"/>
            <w:tcBorders>
              <w:top w:val="single" w:sz="4" w:space="0" w:color="auto"/>
              <w:left w:val="single" w:sz="4" w:space="0" w:color="auto"/>
              <w:bottom w:val="single" w:sz="4" w:space="0" w:color="auto"/>
              <w:right w:val="single" w:sz="4" w:space="0" w:color="auto"/>
            </w:tcBorders>
            <w:shd w:val="clear" w:color="auto" w:fill="D9D9D9"/>
            <w:tcMar>
              <w:top w:w="0" w:type="dxa"/>
              <w:left w:w="108" w:type="dxa"/>
              <w:bottom w:w="0" w:type="dxa"/>
              <w:right w:w="108" w:type="dxa"/>
            </w:tcMar>
          </w:tcPr>
          <w:p w14:paraId="6B67BAC3" w14:textId="77777777" w:rsidR="00C94D10" w:rsidRPr="00886BE4" w:rsidRDefault="00C94D10" w:rsidP="00C94D10">
            <w:pPr>
              <w:spacing w:line="259" w:lineRule="auto"/>
              <w:ind w:firstLine="49"/>
              <w:jc w:val="center"/>
              <w:rPr>
                <w:rFonts w:ascii="GHEA Grapalat" w:eastAsia="Calibri" w:hAnsi="GHEA Grapalat" w:cs="Sylfaen"/>
                <w:sz w:val="22"/>
                <w:szCs w:val="22"/>
                <w:lang w:val="hy-AM" w:eastAsia="en-US"/>
              </w:rPr>
            </w:pPr>
          </w:p>
        </w:tc>
        <w:tc>
          <w:tcPr>
            <w:tcW w:w="1244"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0574AECC" w14:textId="77777777" w:rsidR="00C94D10" w:rsidRPr="00886BE4" w:rsidRDefault="00C94D10" w:rsidP="00C94D10">
            <w:pPr>
              <w:snapToGrid w:val="0"/>
              <w:jc w:val="center"/>
              <w:rPr>
                <w:rFonts w:ascii="GHEA Grapalat" w:eastAsia="Arial Unicode MS" w:hAnsi="GHEA Grapalat"/>
                <w:sz w:val="22"/>
                <w:szCs w:val="22"/>
                <w:lang w:val="hy-AM"/>
              </w:rPr>
            </w:pPr>
          </w:p>
        </w:tc>
      </w:tr>
      <w:tr w:rsidR="00C94D10" w:rsidRPr="00886BE4" w14:paraId="437EFE58" w14:textId="77777777" w:rsidTr="00D44669">
        <w:trPr>
          <w:trHeight w:val="848"/>
        </w:trPr>
        <w:tc>
          <w:tcPr>
            <w:tcW w:w="64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6F7E679" w14:textId="25320E78" w:rsidR="00C94D10" w:rsidRPr="004E4189" w:rsidRDefault="00C94D10" w:rsidP="00736FE0">
            <w:pPr>
              <w:spacing w:line="259" w:lineRule="auto"/>
              <w:ind w:left="63" w:hanging="13"/>
              <w:jc w:val="center"/>
              <w:rPr>
                <w:rFonts w:ascii="GHEA Grapalat" w:eastAsia="Calibri" w:hAnsi="GHEA Grapalat" w:cs="Sylfaen"/>
                <w:sz w:val="22"/>
                <w:szCs w:val="22"/>
                <w:lang w:val="ru-RU" w:eastAsia="en-US"/>
              </w:rPr>
            </w:pPr>
            <w:r w:rsidRPr="00886BE4">
              <w:rPr>
                <w:rFonts w:ascii="GHEA Grapalat" w:eastAsia="Calibri" w:hAnsi="GHEA Grapalat" w:cs="Sylfaen"/>
                <w:sz w:val="22"/>
                <w:szCs w:val="22"/>
                <w:lang w:val="hy-AM" w:eastAsia="en-US"/>
              </w:rPr>
              <w:t>1</w:t>
            </w:r>
            <w:r w:rsidR="004E4189">
              <w:rPr>
                <w:rFonts w:ascii="GHEA Grapalat" w:eastAsia="Calibri" w:hAnsi="GHEA Grapalat" w:cs="Sylfaen"/>
                <w:sz w:val="22"/>
                <w:szCs w:val="22"/>
                <w:lang w:val="ru-RU" w:eastAsia="en-US"/>
              </w:rPr>
              <w:t>)</w:t>
            </w:r>
          </w:p>
        </w:tc>
        <w:tc>
          <w:tcPr>
            <w:tcW w:w="558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F518228" w14:textId="41904A40" w:rsidR="00C94D10" w:rsidRPr="00886BE4" w:rsidRDefault="00C94D10" w:rsidP="00C94D10">
            <w:pPr>
              <w:shd w:val="clear" w:color="auto" w:fill="FFFFFF"/>
              <w:ind w:left="34"/>
              <w:rPr>
                <w:rFonts w:ascii="GHEA Grapalat" w:hAnsi="GHEA Grapalat" w:cs="Sylfaen"/>
                <w:color w:val="000000"/>
                <w:sz w:val="22"/>
                <w:szCs w:val="22"/>
                <w:lang w:val="hy-AM"/>
              </w:rPr>
            </w:pPr>
            <w:r w:rsidRPr="00886BE4">
              <w:rPr>
                <w:rFonts w:ascii="GHEA Grapalat" w:eastAsia="Arial Unicode MS" w:hAnsi="GHEA Grapalat" w:cs="Arial Unicode MS"/>
                <w:color w:val="000000"/>
                <w:sz w:val="22"/>
                <w:szCs w:val="22"/>
                <w:shd w:val="clear" w:color="auto" w:fill="FFFFFF"/>
                <w:lang w:val="hy-AM"/>
              </w:rPr>
              <w:t>Հ</w:t>
            </w:r>
            <w:r w:rsidRPr="00886BE4">
              <w:rPr>
                <w:rFonts w:ascii="GHEA Grapalat" w:eastAsia="Arial Unicode MS" w:hAnsi="GHEA Grapalat" w:cs="Sylfaen"/>
                <w:color w:val="000000"/>
                <w:sz w:val="22"/>
                <w:szCs w:val="22"/>
                <w:shd w:val="clear" w:color="auto" w:fill="FFFFFF"/>
                <w:lang w:val="hy-AM"/>
              </w:rPr>
              <w:t>ղիի</w:t>
            </w:r>
            <w:r w:rsidRPr="00886BE4">
              <w:rPr>
                <w:rFonts w:ascii="GHEA Grapalat" w:eastAsia="Arial Unicode MS" w:hAnsi="GHEA Grapalat" w:cs="Arial Unicode MS"/>
                <w:color w:val="000000"/>
                <w:sz w:val="22"/>
                <w:szCs w:val="22"/>
                <w:shd w:val="clear" w:color="auto" w:fill="FFFFFF"/>
                <w:lang w:val="af-ZA"/>
              </w:rPr>
              <w:t xml:space="preserve"> </w:t>
            </w:r>
            <w:r w:rsidRPr="00886BE4">
              <w:rPr>
                <w:rFonts w:ascii="GHEA Grapalat" w:eastAsia="Arial Unicode MS" w:hAnsi="GHEA Grapalat" w:cs="Sylfaen"/>
                <w:color w:val="000000"/>
                <w:sz w:val="22"/>
                <w:szCs w:val="22"/>
                <w:shd w:val="clear" w:color="auto" w:fill="FFFFFF"/>
                <w:lang w:val="hy-AM"/>
              </w:rPr>
              <w:t>և</w:t>
            </w:r>
            <w:r w:rsidRPr="00886BE4">
              <w:rPr>
                <w:rFonts w:ascii="GHEA Grapalat" w:eastAsia="Arial Unicode MS" w:hAnsi="GHEA Grapalat" w:cs="Arial Unicode MS"/>
                <w:color w:val="000000"/>
                <w:sz w:val="22"/>
                <w:szCs w:val="22"/>
                <w:shd w:val="clear" w:color="auto" w:fill="FFFFFF"/>
                <w:lang w:val="af-ZA"/>
              </w:rPr>
              <w:t xml:space="preserve"> </w:t>
            </w:r>
            <w:r w:rsidRPr="00886BE4">
              <w:rPr>
                <w:rFonts w:ascii="GHEA Grapalat" w:eastAsia="Arial Unicode MS" w:hAnsi="GHEA Grapalat" w:cs="Sylfaen"/>
                <w:color w:val="000000"/>
                <w:sz w:val="22"/>
                <w:szCs w:val="22"/>
                <w:shd w:val="clear" w:color="auto" w:fill="FFFFFF"/>
                <w:lang w:val="hy-AM"/>
              </w:rPr>
              <w:t>ծննդկանի</w:t>
            </w:r>
            <w:r w:rsidRPr="00886BE4">
              <w:rPr>
                <w:rFonts w:ascii="GHEA Grapalat" w:eastAsia="Arial Unicode MS" w:hAnsi="GHEA Grapalat" w:cs="Arial Unicode MS"/>
                <w:color w:val="000000"/>
                <w:sz w:val="22"/>
                <w:szCs w:val="22"/>
                <w:shd w:val="clear" w:color="auto" w:fill="FFFFFF"/>
                <w:lang w:val="af-ZA"/>
              </w:rPr>
              <w:t xml:space="preserve"> </w:t>
            </w:r>
            <w:r w:rsidRPr="00886BE4">
              <w:rPr>
                <w:rFonts w:ascii="GHEA Grapalat" w:eastAsia="Arial Unicode MS" w:hAnsi="GHEA Grapalat" w:cs="Sylfaen"/>
                <w:color w:val="000000"/>
                <w:sz w:val="22"/>
                <w:szCs w:val="22"/>
                <w:shd w:val="clear" w:color="auto" w:fill="FFFFFF"/>
                <w:lang w:val="hy-AM"/>
              </w:rPr>
              <w:t>անհատական</w:t>
            </w:r>
            <w:r w:rsidRPr="00886BE4">
              <w:rPr>
                <w:rFonts w:ascii="GHEA Grapalat" w:eastAsia="Arial Unicode MS" w:hAnsi="GHEA Grapalat" w:cs="Arial Unicode MS"/>
                <w:color w:val="000000"/>
                <w:sz w:val="22"/>
                <w:szCs w:val="22"/>
                <w:shd w:val="clear" w:color="auto" w:fill="FFFFFF"/>
                <w:lang w:val="af-ZA"/>
              </w:rPr>
              <w:t xml:space="preserve"> </w:t>
            </w:r>
            <w:r w:rsidRPr="00886BE4">
              <w:rPr>
                <w:rFonts w:ascii="GHEA Grapalat" w:eastAsia="Arial Unicode MS" w:hAnsi="GHEA Grapalat" w:cs="Sylfaen"/>
                <w:color w:val="000000"/>
                <w:sz w:val="22"/>
                <w:szCs w:val="22"/>
                <w:shd w:val="clear" w:color="auto" w:fill="FFFFFF"/>
                <w:lang w:val="hy-AM"/>
              </w:rPr>
              <w:t>քարտ</w:t>
            </w:r>
          </w:p>
        </w:tc>
        <w:tc>
          <w:tcPr>
            <w:tcW w:w="306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4FAF5F9" w14:textId="11974F35" w:rsidR="00C94D10" w:rsidRPr="00886BE4" w:rsidRDefault="00C94D10" w:rsidP="00C94D10">
            <w:pPr>
              <w:spacing w:line="259" w:lineRule="auto"/>
              <w:ind w:left="34"/>
              <w:jc w:val="center"/>
              <w:rPr>
                <w:rFonts w:ascii="GHEA Grapalat" w:eastAsia="Calibri" w:hAnsi="GHEA Grapalat"/>
                <w:color w:val="000000"/>
                <w:sz w:val="22"/>
                <w:szCs w:val="22"/>
                <w:shd w:val="clear" w:color="auto" w:fill="FFFFFF"/>
                <w:lang w:val="hy-AM" w:eastAsia="en-US"/>
              </w:rPr>
            </w:pPr>
            <w:r w:rsidRPr="00886BE4">
              <w:rPr>
                <w:rFonts w:ascii="GHEA Grapalat" w:eastAsia="Arial Unicode MS" w:hAnsi="GHEA Grapalat" w:cs="Sylfaen"/>
                <w:sz w:val="22"/>
                <w:szCs w:val="22"/>
                <w:lang w:val="hy-AM" w:eastAsia="en-US"/>
              </w:rPr>
              <w:t>Առողջապահության նախարարի</w:t>
            </w:r>
            <w:r w:rsidRPr="00886BE4">
              <w:rPr>
                <w:rFonts w:ascii="GHEA Grapalat" w:eastAsia="Calibri" w:hAnsi="GHEA Grapalat"/>
                <w:color w:val="000000"/>
                <w:sz w:val="22"/>
                <w:szCs w:val="22"/>
                <w:shd w:val="clear" w:color="auto" w:fill="FFFFFF"/>
                <w:lang w:val="hy-AM" w:eastAsia="en-US"/>
              </w:rPr>
              <w:t xml:space="preserve"> 2014 </w:t>
            </w:r>
            <w:r w:rsidRPr="00886BE4">
              <w:rPr>
                <w:rFonts w:ascii="GHEA Grapalat" w:eastAsia="Calibri" w:hAnsi="GHEA Grapalat" w:cs="Sylfaen"/>
                <w:color w:val="000000"/>
                <w:sz w:val="22"/>
                <w:szCs w:val="22"/>
                <w:shd w:val="clear" w:color="auto" w:fill="FFFFFF"/>
                <w:lang w:val="hy-AM" w:eastAsia="en-US"/>
              </w:rPr>
              <w:t>թվականի</w:t>
            </w:r>
            <w:r w:rsidRPr="00886BE4">
              <w:rPr>
                <w:rFonts w:ascii="GHEA Grapalat" w:eastAsia="MS Mincho" w:hAnsi="GHEA Grapalat" w:cs="Cambria Math"/>
                <w:color w:val="000000"/>
                <w:sz w:val="22"/>
                <w:szCs w:val="22"/>
                <w:shd w:val="clear" w:color="auto" w:fill="FFFFFF"/>
                <w:lang w:val="hy-AM" w:eastAsia="en-US"/>
              </w:rPr>
              <w:t xml:space="preserve"> </w:t>
            </w:r>
            <w:r w:rsidRPr="00886BE4">
              <w:rPr>
                <w:rFonts w:ascii="GHEA Grapalat" w:eastAsia="MS Gothic" w:hAnsi="GHEA Grapalat" w:cs="Cambria Math"/>
                <w:color w:val="000000"/>
                <w:sz w:val="22"/>
                <w:szCs w:val="22"/>
                <w:shd w:val="clear" w:color="auto" w:fill="FFFFFF"/>
                <w:lang w:val="hy-AM" w:eastAsia="en-US"/>
              </w:rPr>
              <w:lastRenderedPageBreak/>
              <w:t xml:space="preserve">մայիսի 6-ի </w:t>
            </w:r>
            <w:r w:rsidRPr="00886BE4">
              <w:rPr>
                <w:rFonts w:ascii="GHEA Grapalat" w:eastAsia="Calibri" w:hAnsi="GHEA Grapalat"/>
                <w:color w:val="000000"/>
                <w:sz w:val="22"/>
                <w:szCs w:val="22"/>
                <w:shd w:val="clear" w:color="auto" w:fill="FFFFFF"/>
                <w:lang w:val="hy-AM" w:eastAsia="en-US"/>
              </w:rPr>
              <w:t>N 16-</w:t>
            </w:r>
            <w:r w:rsidRPr="00886BE4">
              <w:rPr>
                <w:rFonts w:ascii="GHEA Grapalat" w:eastAsia="Calibri" w:hAnsi="GHEA Grapalat" w:cs="Sylfaen"/>
                <w:color w:val="000000"/>
                <w:sz w:val="22"/>
                <w:szCs w:val="22"/>
                <w:shd w:val="clear" w:color="auto" w:fill="FFFFFF"/>
                <w:lang w:val="hy-AM" w:eastAsia="en-US"/>
              </w:rPr>
              <w:t>Ն</w:t>
            </w:r>
            <w:r w:rsidRPr="00886BE4">
              <w:rPr>
                <w:rFonts w:ascii="GHEA Grapalat" w:eastAsia="Calibri" w:hAnsi="GHEA Grapalat"/>
                <w:color w:val="000000"/>
                <w:sz w:val="22"/>
                <w:szCs w:val="22"/>
                <w:shd w:val="clear" w:color="auto" w:fill="FFFFFF"/>
                <w:lang w:val="hy-AM" w:eastAsia="en-US"/>
              </w:rPr>
              <w:t xml:space="preserve"> </w:t>
            </w:r>
            <w:r w:rsidRPr="00886BE4">
              <w:rPr>
                <w:rFonts w:ascii="GHEA Grapalat" w:eastAsia="Calibri" w:hAnsi="GHEA Grapalat" w:cs="Sylfaen"/>
                <w:color w:val="000000"/>
                <w:sz w:val="22"/>
                <w:szCs w:val="22"/>
                <w:shd w:val="clear" w:color="auto" w:fill="FFFFFF"/>
                <w:lang w:val="hy-AM" w:eastAsia="en-US"/>
              </w:rPr>
              <w:t>հրաման, հավելված</w:t>
            </w:r>
            <w:r w:rsidRPr="00886BE4">
              <w:rPr>
                <w:rFonts w:ascii="GHEA Grapalat" w:eastAsia="Calibri" w:hAnsi="GHEA Grapalat"/>
                <w:color w:val="000000"/>
                <w:sz w:val="22"/>
                <w:szCs w:val="22"/>
                <w:shd w:val="clear" w:color="auto" w:fill="FFFFFF"/>
                <w:lang w:val="hy-AM" w:eastAsia="en-US"/>
              </w:rPr>
              <w:t xml:space="preserve"> N 1</w:t>
            </w:r>
          </w:p>
        </w:tc>
        <w:tc>
          <w:tcPr>
            <w:tcW w:w="4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ABB2932" w14:textId="77777777" w:rsidR="00C94D10" w:rsidRPr="00886BE4" w:rsidRDefault="00C94D10" w:rsidP="00C94D10">
            <w:pPr>
              <w:spacing w:line="259" w:lineRule="auto"/>
              <w:jc w:val="center"/>
              <w:rPr>
                <w:rFonts w:ascii="GHEA Grapalat" w:eastAsia="Calibri" w:hAnsi="GHEA Grapalat" w:cs="Sylfaen"/>
                <w:sz w:val="22"/>
                <w:szCs w:val="22"/>
                <w:lang w:val="af-ZA" w:eastAsia="en-US"/>
              </w:rPr>
            </w:pPr>
          </w:p>
        </w:tc>
        <w:tc>
          <w:tcPr>
            <w:tcW w:w="42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92857E7" w14:textId="77777777" w:rsidR="00C94D10" w:rsidRPr="00886BE4" w:rsidRDefault="00C94D10" w:rsidP="00C94D10">
            <w:pPr>
              <w:spacing w:line="259" w:lineRule="auto"/>
              <w:jc w:val="center"/>
              <w:rPr>
                <w:rFonts w:ascii="GHEA Grapalat" w:eastAsia="Calibri" w:hAnsi="GHEA Grapalat" w:cs="Sylfaen"/>
                <w:sz w:val="22"/>
                <w:szCs w:val="22"/>
                <w:lang w:val="af-ZA" w:eastAsia="en-US"/>
              </w:rPr>
            </w:pPr>
          </w:p>
        </w:tc>
        <w:tc>
          <w:tcPr>
            <w:tcW w:w="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BC1129C" w14:textId="77777777" w:rsidR="00C94D10" w:rsidRPr="00886BE4" w:rsidRDefault="00C94D10" w:rsidP="00C94D10">
            <w:pPr>
              <w:spacing w:line="259" w:lineRule="auto"/>
              <w:jc w:val="center"/>
              <w:rPr>
                <w:rFonts w:ascii="GHEA Grapalat" w:eastAsia="Calibri" w:hAnsi="GHEA Grapalat" w:cs="Sylfaen"/>
                <w:sz w:val="22"/>
                <w:szCs w:val="22"/>
                <w:lang w:val="af-ZA" w:eastAsia="en-US"/>
              </w:rPr>
            </w:pPr>
          </w:p>
        </w:tc>
        <w:tc>
          <w:tcPr>
            <w:tcW w:w="70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8F3AE69" w14:textId="77777777" w:rsidR="00C94D10" w:rsidRPr="00886BE4" w:rsidRDefault="00C94D10" w:rsidP="00C94D10">
            <w:pPr>
              <w:spacing w:line="259" w:lineRule="auto"/>
              <w:jc w:val="center"/>
              <w:rPr>
                <w:rFonts w:ascii="GHEA Grapalat" w:eastAsia="Calibri" w:hAnsi="GHEA Grapalat" w:cs="Sylfaen"/>
                <w:sz w:val="22"/>
                <w:szCs w:val="22"/>
                <w:lang w:val="hy-AM" w:eastAsia="en-US"/>
              </w:rPr>
            </w:pPr>
            <w:r w:rsidRPr="00886BE4">
              <w:rPr>
                <w:rFonts w:ascii="GHEA Grapalat" w:eastAsia="Calibri" w:hAnsi="GHEA Grapalat" w:cs="Sylfaen"/>
                <w:sz w:val="22"/>
                <w:szCs w:val="22"/>
                <w:lang w:eastAsia="en-US"/>
              </w:rPr>
              <w:t>1</w:t>
            </w:r>
          </w:p>
        </w:tc>
        <w:tc>
          <w:tcPr>
            <w:tcW w:w="212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776AD6B" w14:textId="77777777" w:rsidR="00C94D10" w:rsidRPr="00886BE4" w:rsidRDefault="00C94D10" w:rsidP="00C94D10">
            <w:pPr>
              <w:spacing w:line="259" w:lineRule="auto"/>
              <w:ind w:firstLine="49"/>
              <w:jc w:val="center"/>
              <w:rPr>
                <w:rFonts w:ascii="GHEA Grapalat" w:eastAsia="Calibri" w:hAnsi="GHEA Grapalat" w:cs="Sylfaen"/>
                <w:sz w:val="22"/>
                <w:szCs w:val="22"/>
                <w:lang w:val="hy-AM" w:eastAsia="en-US"/>
              </w:rPr>
            </w:pPr>
            <w:r w:rsidRPr="00886BE4">
              <w:rPr>
                <w:rFonts w:ascii="GHEA Grapalat" w:eastAsia="Calibri" w:hAnsi="GHEA Grapalat" w:cs="Sylfaen"/>
                <w:sz w:val="22"/>
                <w:szCs w:val="22"/>
                <w:lang w:val="hy-AM" w:eastAsia="en-US"/>
              </w:rPr>
              <w:t>Փաստաթղթային</w:t>
            </w:r>
          </w:p>
        </w:tc>
        <w:tc>
          <w:tcPr>
            <w:tcW w:w="124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6EE788FB" w14:textId="77777777" w:rsidR="00C94D10" w:rsidRPr="00886BE4" w:rsidRDefault="00C94D10" w:rsidP="00C94D10">
            <w:pPr>
              <w:snapToGrid w:val="0"/>
              <w:jc w:val="center"/>
              <w:rPr>
                <w:rFonts w:ascii="GHEA Grapalat" w:eastAsia="Arial Unicode MS" w:hAnsi="GHEA Grapalat"/>
                <w:sz w:val="22"/>
                <w:szCs w:val="22"/>
              </w:rPr>
            </w:pPr>
          </w:p>
        </w:tc>
      </w:tr>
      <w:tr w:rsidR="00C94D10" w:rsidRPr="00886BE4" w14:paraId="54A29757" w14:textId="77777777" w:rsidTr="00D44669">
        <w:trPr>
          <w:trHeight w:val="848"/>
        </w:trPr>
        <w:tc>
          <w:tcPr>
            <w:tcW w:w="64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9F044DD" w14:textId="0C61DF13" w:rsidR="00C94D10" w:rsidRPr="004E4189" w:rsidRDefault="00C94D10" w:rsidP="00736FE0">
            <w:pPr>
              <w:spacing w:line="259" w:lineRule="auto"/>
              <w:ind w:left="63" w:hanging="13"/>
              <w:jc w:val="center"/>
              <w:rPr>
                <w:rFonts w:ascii="GHEA Grapalat" w:eastAsia="Calibri" w:hAnsi="GHEA Grapalat" w:cs="Sylfaen"/>
                <w:sz w:val="22"/>
                <w:szCs w:val="22"/>
                <w:lang w:val="ru-RU" w:eastAsia="en-US"/>
              </w:rPr>
            </w:pPr>
            <w:r w:rsidRPr="00886BE4">
              <w:rPr>
                <w:rFonts w:ascii="GHEA Grapalat" w:eastAsia="Calibri" w:hAnsi="GHEA Grapalat" w:cs="Sylfaen"/>
                <w:sz w:val="22"/>
                <w:szCs w:val="22"/>
                <w:lang w:eastAsia="en-US"/>
              </w:rPr>
              <w:t>2</w:t>
            </w:r>
            <w:r w:rsidR="004E4189">
              <w:rPr>
                <w:rFonts w:ascii="GHEA Grapalat" w:eastAsia="Calibri" w:hAnsi="GHEA Grapalat" w:cs="Sylfaen"/>
                <w:sz w:val="22"/>
                <w:szCs w:val="22"/>
                <w:lang w:val="ru-RU" w:eastAsia="en-US"/>
              </w:rPr>
              <w:t>)</w:t>
            </w:r>
          </w:p>
        </w:tc>
        <w:tc>
          <w:tcPr>
            <w:tcW w:w="558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18EDCC1" w14:textId="7E25C84F" w:rsidR="00C94D10" w:rsidRPr="00886BE4" w:rsidRDefault="00C94D10" w:rsidP="00C94D10">
            <w:pPr>
              <w:shd w:val="clear" w:color="auto" w:fill="FFFFFF"/>
              <w:rPr>
                <w:rFonts w:ascii="GHEA Grapalat" w:hAnsi="GHEA Grapalat" w:cs="Sylfaen"/>
                <w:color w:val="000000"/>
                <w:sz w:val="22"/>
                <w:szCs w:val="22"/>
                <w:lang w:val="hy-AM"/>
              </w:rPr>
            </w:pPr>
            <w:r w:rsidRPr="00886BE4">
              <w:rPr>
                <w:rFonts w:ascii="GHEA Grapalat" w:eastAsia="Arial Unicode MS" w:hAnsi="GHEA Grapalat" w:cs="Arial Unicode MS"/>
                <w:color w:val="000000"/>
                <w:sz w:val="22"/>
                <w:szCs w:val="22"/>
                <w:shd w:val="clear" w:color="auto" w:fill="FFFFFF"/>
                <w:lang w:val="hy-AM"/>
              </w:rPr>
              <w:t>Հ</w:t>
            </w:r>
            <w:r w:rsidRPr="00886BE4">
              <w:rPr>
                <w:rFonts w:ascii="GHEA Grapalat" w:eastAsia="Arial Unicode MS" w:hAnsi="GHEA Grapalat" w:cs="Sylfaen"/>
                <w:color w:val="000000"/>
                <w:sz w:val="22"/>
                <w:szCs w:val="22"/>
                <w:shd w:val="clear" w:color="auto" w:fill="FFFFFF"/>
                <w:lang w:val="hy-AM"/>
              </w:rPr>
              <w:t>ղիի</w:t>
            </w:r>
            <w:r w:rsidRPr="00886BE4">
              <w:rPr>
                <w:rFonts w:ascii="GHEA Grapalat" w:eastAsia="Arial Unicode MS" w:hAnsi="GHEA Grapalat" w:cs="Arial Unicode MS"/>
                <w:color w:val="000000"/>
                <w:sz w:val="22"/>
                <w:szCs w:val="22"/>
                <w:shd w:val="clear" w:color="auto" w:fill="FFFFFF"/>
                <w:lang w:val="af-ZA"/>
              </w:rPr>
              <w:t xml:space="preserve"> </w:t>
            </w:r>
            <w:r w:rsidRPr="00886BE4">
              <w:rPr>
                <w:rFonts w:ascii="GHEA Grapalat" w:eastAsia="Arial Unicode MS" w:hAnsi="GHEA Grapalat" w:cs="Sylfaen"/>
                <w:color w:val="000000"/>
                <w:sz w:val="22"/>
                <w:szCs w:val="22"/>
                <w:shd w:val="clear" w:color="auto" w:fill="FFFFFF"/>
                <w:lang w:val="hy-AM"/>
              </w:rPr>
              <w:t>և</w:t>
            </w:r>
            <w:r w:rsidRPr="00886BE4">
              <w:rPr>
                <w:rFonts w:ascii="GHEA Grapalat" w:eastAsia="Arial Unicode MS" w:hAnsi="GHEA Grapalat" w:cs="Arial Unicode MS"/>
                <w:color w:val="000000"/>
                <w:sz w:val="22"/>
                <w:szCs w:val="22"/>
                <w:shd w:val="clear" w:color="auto" w:fill="FFFFFF"/>
                <w:lang w:val="af-ZA"/>
              </w:rPr>
              <w:t xml:space="preserve"> </w:t>
            </w:r>
            <w:r w:rsidRPr="00886BE4">
              <w:rPr>
                <w:rFonts w:ascii="GHEA Grapalat" w:eastAsia="Arial Unicode MS" w:hAnsi="GHEA Grapalat" w:cs="Sylfaen"/>
                <w:color w:val="000000"/>
                <w:sz w:val="22"/>
                <w:szCs w:val="22"/>
                <w:shd w:val="clear" w:color="auto" w:fill="FFFFFF"/>
                <w:lang w:val="hy-AM"/>
              </w:rPr>
              <w:t>ծննդկանի</w:t>
            </w:r>
            <w:r w:rsidRPr="00886BE4">
              <w:rPr>
                <w:rFonts w:ascii="GHEA Grapalat" w:eastAsia="Arial Unicode MS" w:hAnsi="GHEA Grapalat" w:cs="Arial Unicode MS"/>
                <w:color w:val="000000"/>
                <w:sz w:val="22"/>
                <w:szCs w:val="22"/>
                <w:shd w:val="clear" w:color="auto" w:fill="FFFFFF"/>
                <w:lang w:val="af-ZA"/>
              </w:rPr>
              <w:t xml:space="preserve"> </w:t>
            </w:r>
            <w:r w:rsidRPr="00886BE4">
              <w:rPr>
                <w:rFonts w:ascii="GHEA Grapalat" w:eastAsia="Arial Unicode MS" w:hAnsi="GHEA Grapalat" w:cs="Sylfaen"/>
                <w:color w:val="000000"/>
                <w:sz w:val="22"/>
                <w:szCs w:val="22"/>
                <w:shd w:val="clear" w:color="auto" w:fill="FFFFFF"/>
                <w:lang w:val="hy-AM"/>
              </w:rPr>
              <w:t>անհատական</w:t>
            </w:r>
            <w:r w:rsidRPr="00886BE4">
              <w:rPr>
                <w:rFonts w:ascii="GHEA Grapalat" w:eastAsia="Arial Unicode MS" w:hAnsi="GHEA Grapalat" w:cs="Arial Unicode MS"/>
                <w:color w:val="000000"/>
                <w:sz w:val="22"/>
                <w:szCs w:val="22"/>
                <w:shd w:val="clear" w:color="auto" w:fill="FFFFFF"/>
                <w:lang w:val="af-ZA"/>
              </w:rPr>
              <w:t xml:space="preserve"> </w:t>
            </w:r>
            <w:r w:rsidRPr="00886BE4">
              <w:rPr>
                <w:rFonts w:ascii="GHEA Grapalat" w:eastAsia="Arial Unicode MS" w:hAnsi="GHEA Grapalat" w:cs="Sylfaen"/>
                <w:color w:val="000000"/>
                <w:sz w:val="22"/>
                <w:szCs w:val="22"/>
                <w:shd w:val="clear" w:color="auto" w:fill="FFFFFF"/>
                <w:lang w:val="hy-AM"/>
              </w:rPr>
              <w:t>քարտի</w:t>
            </w:r>
            <w:r w:rsidRPr="00886BE4">
              <w:rPr>
                <w:rFonts w:ascii="GHEA Grapalat" w:hAnsi="GHEA Grapalat" w:cs="Sylfaen"/>
                <w:color w:val="000000"/>
                <w:sz w:val="22"/>
                <w:szCs w:val="22"/>
                <w:lang w:val="hy-AM"/>
              </w:rPr>
              <w:t xml:space="preserve"> հավելված</w:t>
            </w:r>
          </w:p>
        </w:tc>
        <w:tc>
          <w:tcPr>
            <w:tcW w:w="306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0B7A55E" w14:textId="7C670AB7" w:rsidR="00C94D10" w:rsidRPr="00886BE4" w:rsidRDefault="00C94D10" w:rsidP="00C94D10">
            <w:pPr>
              <w:spacing w:line="259" w:lineRule="auto"/>
              <w:ind w:left="34"/>
              <w:jc w:val="center"/>
              <w:rPr>
                <w:rFonts w:ascii="GHEA Grapalat" w:eastAsia="Calibri" w:hAnsi="GHEA Grapalat"/>
                <w:color w:val="000000"/>
                <w:sz w:val="22"/>
                <w:szCs w:val="22"/>
                <w:shd w:val="clear" w:color="auto" w:fill="FFFFFF"/>
                <w:lang w:val="hy-AM" w:eastAsia="en-US"/>
              </w:rPr>
            </w:pPr>
            <w:r w:rsidRPr="00886BE4">
              <w:rPr>
                <w:rFonts w:ascii="GHEA Grapalat" w:eastAsia="Arial Unicode MS" w:hAnsi="GHEA Grapalat" w:cs="Sylfaen"/>
                <w:sz w:val="22"/>
                <w:szCs w:val="22"/>
                <w:lang w:val="hy-AM" w:eastAsia="en-US"/>
              </w:rPr>
              <w:t>Առողջապահության նախարարի</w:t>
            </w:r>
            <w:r w:rsidRPr="00886BE4">
              <w:rPr>
                <w:rFonts w:ascii="GHEA Grapalat" w:eastAsia="Calibri" w:hAnsi="GHEA Grapalat"/>
                <w:color w:val="000000"/>
                <w:sz w:val="22"/>
                <w:szCs w:val="22"/>
                <w:shd w:val="clear" w:color="auto" w:fill="FFFFFF"/>
                <w:lang w:val="hy-AM" w:eastAsia="en-US"/>
              </w:rPr>
              <w:t xml:space="preserve"> 2014 </w:t>
            </w:r>
            <w:r w:rsidRPr="00886BE4">
              <w:rPr>
                <w:rFonts w:ascii="GHEA Grapalat" w:eastAsia="Calibri" w:hAnsi="GHEA Grapalat" w:cs="Sylfaen"/>
                <w:color w:val="000000"/>
                <w:sz w:val="22"/>
                <w:szCs w:val="22"/>
                <w:shd w:val="clear" w:color="auto" w:fill="FFFFFF"/>
                <w:lang w:val="hy-AM" w:eastAsia="en-US"/>
              </w:rPr>
              <w:t>թվականի</w:t>
            </w:r>
            <w:r w:rsidRPr="00886BE4">
              <w:rPr>
                <w:rFonts w:ascii="GHEA Grapalat" w:eastAsia="MS Mincho" w:hAnsi="GHEA Grapalat" w:cs="Cambria Math"/>
                <w:color w:val="000000"/>
                <w:sz w:val="22"/>
                <w:szCs w:val="22"/>
                <w:shd w:val="clear" w:color="auto" w:fill="FFFFFF"/>
                <w:lang w:val="hy-AM" w:eastAsia="en-US"/>
              </w:rPr>
              <w:t xml:space="preserve"> </w:t>
            </w:r>
            <w:r w:rsidRPr="00886BE4">
              <w:rPr>
                <w:rFonts w:ascii="GHEA Grapalat" w:eastAsia="MS Gothic" w:hAnsi="GHEA Grapalat" w:cs="Cambria Math"/>
                <w:color w:val="000000"/>
                <w:sz w:val="22"/>
                <w:szCs w:val="22"/>
                <w:shd w:val="clear" w:color="auto" w:fill="FFFFFF"/>
                <w:lang w:val="hy-AM" w:eastAsia="en-US"/>
              </w:rPr>
              <w:t xml:space="preserve">մայիսի 6-ի </w:t>
            </w:r>
            <w:r w:rsidRPr="00886BE4">
              <w:rPr>
                <w:rFonts w:ascii="GHEA Grapalat" w:eastAsia="Calibri" w:hAnsi="GHEA Grapalat"/>
                <w:color w:val="000000"/>
                <w:sz w:val="22"/>
                <w:szCs w:val="22"/>
                <w:shd w:val="clear" w:color="auto" w:fill="FFFFFF"/>
                <w:lang w:val="hy-AM" w:eastAsia="en-US"/>
              </w:rPr>
              <w:t>N 16-</w:t>
            </w:r>
            <w:r w:rsidRPr="00886BE4">
              <w:rPr>
                <w:rFonts w:ascii="GHEA Grapalat" w:eastAsia="Calibri" w:hAnsi="GHEA Grapalat" w:cs="Sylfaen"/>
                <w:color w:val="000000"/>
                <w:sz w:val="22"/>
                <w:szCs w:val="22"/>
                <w:shd w:val="clear" w:color="auto" w:fill="FFFFFF"/>
                <w:lang w:val="hy-AM" w:eastAsia="en-US"/>
              </w:rPr>
              <w:t>Ն</w:t>
            </w:r>
            <w:r w:rsidRPr="00886BE4">
              <w:rPr>
                <w:rFonts w:ascii="GHEA Grapalat" w:eastAsia="Calibri" w:hAnsi="GHEA Grapalat"/>
                <w:color w:val="000000"/>
                <w:sz w:val="22"/>
                <w:szCs w:val="22"/>
                <w:shd w:val="clear" w:color="auto" w:fill="FFFFFF"/>
                <w:lang w:val="hy-AM" w:eastAsia="en-US"/>
              </w:rPr>
              <w:t xml:space="preserve"> </w:t>
            </w:r>
            <w:r w:rsidRPr="00886BE4">
              <w:rPr>
                <w:rFonts w:ascii="GHEA Grapalat" w:eastAsia="Calibri" w:hAnsi="GHEA Grapalat" w:cs="Sylfaen"/>
                <w:color w:val="000000"/>
                <w:sz w:val="22"/>
                <w:szCs w:val="22"/>
                <w:shd w:val="clear" w:color="auto" w:fill="FFFFFF"/>
                <w:lang w:val="hy-AM" w:eastAsia="en-US"/>
              </w:rPr>
              <w:t xml:space="preserve">հրաման, </w:t>
            </w:r>
            <w:r w:rsidRPr="00886BE4">
              <w:rPr>
                <w:rFonts w:ascii="GHEA Grapalat" w:eastAsia="Calibri" w:hAnsi="GHEA Grapalat" w:cs="Sylfaen"/>
                <w:color w:val="000000"/>
                <w:sz w:val="22"/>
                <w:szCs w:val="22"/>
                <w:lang w:val="hy-AM" w:eastAsia="en-US"/>
              </w:rPr>
              <w:t>հավելված</w:t>
            </w:r>
            <w:r w:rsidRPr="00886BE4">
              <w:rPr>
                <w:rFonts w:ascii="GHEA Grapalat" w:eastAsia="Calibri" w:hAnsi="GHEA Grapalat"/>
                <w:color w:val="000000"/>
                <w:sz w:val="22"/>
                <w:szCs w:val="22"/>
                <w:lang w:val="hy-AM" w:eastAsia="en-US"/>
              </w:rPr>
              <w:t xml:space="preserve"> N 2</w:t>
            </w:r>
          </w:p>
        </w:tc>
        <w:tc>
          <w:tcPr>
            <w:tcW w:w="4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04FC50B" w14:textId="77777777" w:rsidR="00C94D10" w:rsidRPr="00886BE4" w:rsidRDefault="00C94D10" w:rsidP="00C94D10">
            <w:pPr>
              <w:spacing w:line="259" w:lineRule="auto"/>
              <w:jc w:val="center"/>
              <w:rPr>
                <w:rFonts w:ascii="GHEA Grapalat" w:eastAsia="Calibri" w:hAnsi="GHEA Grapalat" w:cs="Sylfaen"/>
                <w:sz w:val="22"/>
                <w:szCs w:val="22"/>
                <w:lang w:val="af-ZA" w:eastAsia="en-US"/>
              </w:rPr>
            </w:pPr>
          </w:p>
        </w:tc>
        <w:tc>
          <w:tcPr>
            <w:tcW w:w="42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F46EBD2" w14:textId="77777777" w:rsidR="00C94D10" w:rsidRPr="00886BE4" w:rsidRDefault="00C94D10" w:rsidP="00C94D10">
            <w:pPr>
              <w:spacing w:line="259" w:lineRule="auto"/>
              <w:jc w:val="center"/>
              <w:rPr>
                <w:rFonts w:ascii="GHEA Grapalat" w:eastAsia="Calibri" w:hAnsi="GHEA Grapalat" w:cs="Sylfaen"/>
                <w:sz w:val="22"/>
                <w:szCs w:val="22"/>
                <w:lang w:val="af-ZA" w:eastAsia="en-US"/>
              </w:rPr>
            </w:pPr>
          </w:p>
        </w:tc>
        <w:tc>
          <w:tcPr>
            <w:tcW w:w="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ED1B34D" w14:textId="77777777" w:rsidR="00C94D10" w:rsidRPr="00886BE4" w:rsidRDefault="00C94D10" w:rsidP="00C94D10">
            <w:pPr>
              <w:spacing w:line="259" w:lineRule="auto"/>
              <w:jc w:val="center"/>
              <w:rPr>
                <w:rFonts w:ascii="GHEA Grapalat" w:eastAsia="Calibri" w:hAnsi="GHEA Grapalat" w:cs="Sylfaen"/>
                <w:sz w:val="22"/>
                <w:szCs w:val="22"/>
                <w:lang w:val="af-ZA" w:eastAsia="en-US"/>
              </w:rPr>
            </w:pPr>
          </w:p>
        </w:tc>
        <w:tc>
          <w:tcPr>
            <w:tcW w:w="70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DD86CEA" w14:textId="77777777" w:rsidR="00C94D10" w:rsidRPr="00886BE4" w:rsidRDefault="00C94D10" w:rsidP="00C94D10">
            <w:pPr>
              <w:spacing w:line="259" w:lineRule="auto"/>
              <w:jc w:val="center"/>
              <w:rPr>
                <w:rFonts w:ascii="GHEA Grapalat" w:eastAsia="Calibri" w:hAnsi="GHEA Grapalat" w:cs="Sylfaen"/>
                <w:sz w:val="22"/>
                <w:szCs w:val="22"/>
                <w:lang w:val="hy-AM" w:eastAsia="en-US"/>
              </w:rPr>
            </w:pPr>
            <w:r w:rsidRPr="00886BE4">
              <w:rPr>
                <w:rFonts w:ascii="GHEA Grapalat" w:eastAsia="Calibri" w:hAnsi="GHEA Grapalat" w:cs="Sylfaen"/>
                <w:sz w:val="22"/>
                <w:szCs w:val="22"/>
                <w:lang w:val="hy-AM" w:eastAsia="en-US"/>
              </w:rPr>
              <w:t>0,25</w:t>
            </w:r>
          </w:p>
        </w:tc>
        <w:tc>
          <w:tcPr>
            <w:tcW w:w="212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2D6FB9D" w14:textId="77777777" w:rsidR="00C94D10" w:rsidRPr="00886BE4" w:rsidRDefault="00C94D10" w:rsidP="00C94D10">
            <w:pPr>
              <w:spacing w:line="259" w:lineRule="auto"/>
              <w:ind w:firstLine="49"/>
              <w:jc w:val="center"/>
              <w:rPr>
                <w:rFonts w:ascii="GHEA Grapalat" w:eastAsia="Calibri" w:hAnsi="GHEA Grapalat" w:cs="Sylfaen"/>
                <w:sz w:val="22"/>
                <w:szCs w:val="22"/>
                <w:lang w:val="hy-AM" w:eastAsia="en-US"/>
              </w:rPr>
            </w:pPr>
            <w:r w:rsidRPr="00886BE4">
              <w:rPr>
                <w:rFonts w:ascii="GHEA Grapalat" w:eastAsia="Calibri" w:hAnsi="GHEA Grapalat" w:cs="Sylfaen"/>
                <w:sz w:val="22"/>
                <w:szCs w:val="22"/>
                <w:lang w:val="hy-AM" w:eastAsia="en-US"/>
              </w:rPr>
              <w:t>Դիտողական</w:t>
            </w:r>
          </w:p>
        </w:tc>
        <w:tc>
          <w:tcPr>
            <w:tcW w:w="124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4C7F8F20" w14:textId="77777777" w:rsidR="00C94D10" w:rsidRPr="00886BE4" w:rsidRDefault="00C94D10" w:rsidP="00C94D10">
            <w:pPr>
              <w:snapToGrid w:val="0"/>
              <w:jc w:val="center"/>
              <w:rPr>
                <w:rFonts w:ascii="GHEA Grapalat" w:eastAsia="Arial Unicode MS" w:hAnsi="GHEA Grapalat"/>
                <w:sz w:val="22"/>
                <w:szCs w:val="22"/>
              </w:rPr>
            </w:pPr>
          </w:p>
        </w:tc>
      </w:tr>
      <w:tr w:rsidR="00C94D10" w:rsidRPr="00886BE4" w14:paraId="46E98B80" w14:textId="77777777" w:rsidTr="00D44669">
        <w:trPr>
          <w:trHeight w:val="848"/>
        </w:trPr>
        <w:tc>
          <w:tcPr>
            <w:tcW w:w="64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C94C0D7" w14:textId="21B78856" w:rsidR="00C94D10" w:rsidRPr="004E4189" w:rsidRDefault="00C94D10" w:rsidP="00DF4F88">
            <w:pPr>
              <w:spacing w:line="259" w:lineRule="auto"/>
              <w:ind w:left="63" w:hanging="13"/>
              <w:jc w:val="center"/>
              <w:rPr>
                <w:rFonts w:ascii="GHEA Grapalat" w:eastAsia="Calibri" w:hAnsi="GHEA Grapalat" w:cs="Sylfaen"/>
                <w:sz w:val="22"/>
                <w:szCs w:val="22"/>
                <w:lang w:val="ru-RU" w:eastAsia="en-US"/>
              </w:rPr>
            </w:pPr>
            <w:r w:rsidRPr="00886BE4">
              <w:rPr>
                <w:rFonts w:ascii="GHEA Grapalat" w:eastAsia="Calibri" w:hAnsi="GHEA Grapalat" w:cs="Sylfaen"/>
                <w:sz w:val="22"/>
                <w:szCs w:val="22"/>
                <w:lang w:eastAsia="en-US"/>
              </w:rPr>
              <w:t>3</w:t>
            </w:r>
            <w:r w:rsidR="004E4189">
              <w:rPr>
                <w:rFonts w:ascii="GHEA Grapalat" w:eastAsia="Calibri" w:hAnsi="GHEA Grapalat" w:cs="Sylfaen"/>
                <w:sz w:val="22"/>
                <w:szCs w:val="22"/>
                <w:lang w:val="ru-RU" w:eastAsia="en-US"/>
              </w:rPr>
              <w:t>)</w:t>
            </w:r>
          </w:p>
        </w:tc>
        <w:tc>
          <w:tcPr>
            <w:tcW w:w="558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1B6E8F2" w14:textId="0A8274A4" w:rsidR="00C94D10" w:rsidRPr="00886BE4" w:rsidRDefault="00C94D10" w:rsidP="00DF47D7">
            <w:pPr>
              <w:shd w:val="clear" w:color="auto" w:fill="FFFFFF"/>
              <w:ind w:left="34"/>
              <w:rPr>
                <w:rFonts w:ascii="GHEA Grapalat" w:hAnsi="GHEA Grapalat" w:cs="Sylfaen"/>
                <w:color w:val="000000"/>
                <w:sz w:val="22"/>
                <w:szCs w:val="22"/>
                <w:lang w:val="hy-AM"/>
              </w:rPr>
            </w:pPr>
            <w:r w:rsidRPr="00886BE4">
              <w:rPr>
                <w:rFonts w:ascii="GHEA Grapalat" w:eastAsia="Arial Unicode MS" w:hAnsi="GHEA Grapalat" w:cs="Arial Unicode MS"/>
                <w:color w:val="000000"/>
                <w:sz w:val="22"/>
                <w:szCs w:val="22"/>
                <w:shd w:val="clear" w:color="auto" w:fill="FFFFFF"/>
                <w:lang w:val="hy-AM"/>
              </w:rPr>
              <w:t>Հ</w:t>
            </w:r>
            <w:r w:rsidRPr="00886BE4">
              <w:rPr>
                <w:rFonts w:ascii="GHEA Grapalat" w:eastAsia="Arial Unicode MS" w:hAnsi="GHEA Grapalat" w:cs="Sylfaen"/>
                <w:color w:val="000000"/>
                <w:sz w:val="22"/>
                <w:szCs w:val="22"/>
                <w:shd w:val="clear" w:color="auto" w:fill="FFFFFF"/>
                <w:lang w:val="hy-AM"/>
              </w:rPr>
              <w:t>ղիի</w:t>
            </w:r>
            <w:r w:rsidRPr="00886BE4">
              <w:rPr>
                <w:rFonts w:ascii="GHEA Grapalat" w:eastAsia="Arial Unicode MS" w:hAnsi="GHEA Grapalat" w:cs="Arial Unicode MS"/>
                <w:color w:val="000000"/>
                <w:sz w:val="22"/>
                <w:szCs w:val="22"/>
                <w:shd w:val="clear" w:color="auto" w:fill="FFFFFF"/>
                <w:lang w:val="af-ZA"/>
              </w:rPr>
              <w:t xml:space="preserve"> </w:t>
            </w:r>
            <w:r w:rsidRPr="00886BE4">
              <w:rPr>
                <w:rFonts w:ascii="GHEA Grapalat" w:eastAsia="Arial Unicode MS" w:hAnsi="GHEA Grapalat" w:cs="Sylfaen"/>
                <w:color w:val="000000"/>
                <w:sz w:val="22"/>
                <w:szCs w:val="22"/>
                <w:shd w:val="clear" w:color="auto" w:fill="FFFFFF"/>
                <w:lang w:val="hy-AM"/>
              </w:rPr>
              <w:t>և</w:t>
            </w:r>
            <w:r w:rsidRPr="00886BE4">
              <w:rPr>
                <w:rFonts w:ascii="GHEA Grapalat" w:eastAsia="Arial Unicode MS" w:hAnsi="GHEA Grapalat" w:cs="Arial Unicode MS"/>
                <w:color w:val="000000"/>
                <w:sz w:val="22"/>
                <w:szCs w:val="22"/>
                <w:shd w:val="clear" w:color="auto" w:fill="FFFFFF"/>
                <w:lang w:val="af-ZA"/>
              </w:rPr>
              <w:t xml:space="preserve"> </w:t>
            </w:r>
            <w:r w:rsidRPr="00886BE4">
              <w:rPr>
                <w:rFonts w:ascii="GHEA Grapalat" w:eastAsia="Arial Unicode MS" w:hAnsi="GHEA Grapalat" w:cs="Sylfaen"/>
                <w:color w:val="000000"/>
                <w:sz w:val="22"/>
                <w:szCs w:val="22"/>
                <w:shd w:val="clear" w:color="auto" w:fill="FFFFFF"/>
                <w:lang w:val="hy-AM"/>
              </w:rPr>
              <w:t>ծննդկանի</w:t>
            </w:r>
            <w:r w:rsidRPr="00886BE4">
              <w:rPr>
                <w:rFonts w:ascii="GHEA Grapalat" w:eastAsia="Arial Unicode MS" w:hAnsi="GHEA Grapalat" w:cs="Arial Unicode MS"/>
                <w:color w:val="000000"/>
                <w:sz w:val="22"/>
                <w:szCs w:val="22"/>
                <w:shd w:val="clear" w:color="auto" w:fill="FFFFFF"/>
                <w:lang w:val="af-ZA"/>
              </w:rPr>
              <w:t xml:space="preserve"> </w:t>
            </w:r>
            <w:r w:rsidRPr="00886BE4">
              <w:rPr>
                <w:rFonts w:ascii="GHEA Grapalat" w:eastAsia="Arial Unicode MS" w:hAnsi="GHEA Grapalat" w:cs="Sylfaen"/>
                <w:color w:val="000000"/>
                <w:sz w:val="22"/>
                <w:szCs w:val="22"/>
                <w:shd w:val="clear" w:color="auto" w:fill="FFFFFF"/>
                <w:lang w:val="hy-AM"/>
              </w:rPr>
              <w:t>անհատական</w:t>
            </w:r>
            <w:r w:rsidRPr="00886BE4">
              <w:rPr>
                <w:rFonts w:ascii="GHEA Grapalat" w:eastAsia="Arial Unicode MS" w:hAnsi="GHEA Grapalat" w:cs="Arial Unicode MS"/>
                <w:color w:val="000000"/>
                <w:sz w:val="22"/>
                <w:szCs w:val="22"/>
                <w:shd w:val="clear" w:color="auto" w:fill="FFFFFF"/>
                <w:lang w:val="af-ZA"/>
              </w:rPr>
              <w:t xml:space="preserve"> </w:t>
            </w:r>
            <w:r w:rsidRPr="00886BE4">
              <w:rPr>
                <w:rFonts w:ascii="GHEA Grapalat" w:eastAsia="Arial Unicode MS" w:hAnsi="GHEA Grapalat" w:cs="Sylfaen"/>
                <w:color w:val="000000"/>
                <w:sz w:val="22"/>
                <w:szCs w:val="22"/>
                <w:shd w:val="clear" w:color="auto" w:fill="FFFFFF"/>
                <w:lang w:val="hy-AM"/>
              </w:rPr>
              <w:t>քարտից</w:t>
            </w:r>
            <w:r w:rsidRPr="00886BE4">
              <w:rPr>
                <w:rFonts w:ascii="GHEA Grapalat" w:eastAsia="Arial Unicode MS" w:hAnsi="GHEA Grapalat" w:cs="Arial Unicode MS"/>
                <w:color w:val="000000"/>
                <w:sz w:val="22"/>
                <w:szCs w:val="22"/>
                <w:shd w:val="clear" w:color="auto" w:fill="FFFFFF"/>
                <w:lang w:val="hy-AM"/>
              </w:rPr>
              <w:t xml:space="preserve"> </w:t>
            </w:r>
            <w:r w:rsidRPr="00886BE4">
              <w:rPr>
                <w:rFonts w:ascii="GHEA Grapalat" w:hAnsi="GHEA Grapalat" w:cs="Sylfaen"/>
                <w:color w:val="000000"/>
                <w:sz w:val="22"/>
                <w:szCs w:val="22"/>
                <w:lang w:val="hy-AM"/>
              </w:rPr>
              <w:t>քաղվածք</w:t>
            </w:r>
          </w:p>
        </w:tc>
        <w:tc>
          <w:tcPr>
            <w:tcW w:w="306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1137B09" w14:textId="18255DA0" w:rsidR="00C94D10" w:rsidRPr="00886BE4" w:rsidRDefault="00C94D10" w:rsidP="00C94D10">
            <w:pPr>
              <w:spacing w:line="259" w:lineRule="auto"/>
              <w:ind w:left="34"/>
              <w:jc w:val="center"/>
              <w:rPr>
                <w:rFonts w:ascii="GHEA Grapalat" w:eastAsia="Calibri" w:hAnsi="GHEA Grapalat"/>
                <w:color w:val="000000"/>
                <w:sz w:val="22"/>
                <w:szCs w:val="22"/>
                <w:shd w:val="clear" w:color="auto" w:fill="FFFFFF"/>
                <w:lang w:val="hy-AM" w:eastAsia="en-US"/>
              </w:rPr>
            </w:pPr>
            <w:r w:rsidRPr="00886BE4">
              <w:rPr>
                <w:rFonts w:ascii="GHEA Grapalat" w:eastAsia="Arial Unicode MS" w:hAnsi="GHEA Grapalat" w:cs="Sylfaen"/>
                <w:sz w:val="22"/>
                <w:szCs w:val="22"/>
                <w:lang w:val="hy-AM" w:eastAsia="en-US"/>
              </w:rPr>
              <w:t>Առողջապահության նախարարի</w:t>
            </w:r>
            <w:r w:rsidRPr="00886BE4">
              <w:rPr>
                <w:rFonts w:ascii="GHEA Grapalat" w:eastAsia="Calibri" w:hAnsi="GHEA Grapalat"/>
                <w:color w:val="000000"/>
                <w:sz w:val="22"/>
                <w:szCs w:val="22"/>
                <w:shd w:val="clear" w:color="auto" w:fill="FFFFFF"/>
                <w:lang w:val="hy-AM" w:eastAsia="en-US"/>
              </w:rPr>
              <w:t xml:space="preserve"> 2014</w:t>
            </w:r>
            <w:r w:rsidRPr="00886BE4">
              <w:rPr>
                <w:rFonts w:ascii="GHEA Grapalat" w:eastAsia="Calibri" w:hAnsi="GHEA Grapalat" w:cs="Sylfaen"/>
                <w:color w:val="000000"/>
                <w:sz w:val="22"/>
                <w:szCs w:val="22"/>
                <w:shd w:val="clear" w:color="auto" w:fill="FFFFFF"/>
                <w:lang w:val="hy-AM" w:eastAsia="en-US"/>
              </w:rPr>
              <w:t>թվականի</w:t>
            </w:r>
            <w:r w:rsidRPr="00886BE4">
              <w:rPr>
                <w:rFonts w:ascii="GHEA Grapalat" w:eastAsia="MS Mincho" w:hAnsi="GHEA Grapalat" w:cs="Cambria Math"/>
                <w:color w:val="000000"/>
                <w:sz w:val="22"/>
                <w:szCs w:val="22"/>
                <w:shd w:val="clear" w:color="auto" w:fill="FFFFFF"/>
                <w:lang w:val="hy-AM" w:eastAsia="en-US"/>
              </w:rPr>
              <w:t xml:space="preserve"> </w:t>
            </w:r>
            <w:r w:rsidRPr="00886BE4">
              <w:rPr>
                <w:rFonts w:ascii="GHEA Grapalat" w:eastAsia="MS Gothic" w:hAnsi="GHEA Grapalat" w:cs="Cambria Math"/>
                <w:color w:val="000000"/>
                <w:sz w:val="22"/>
                <w:szCs w:val="22"/>
                <w:shd w:val="clear" w:color="auto" w:fill="FFFFFF"/>
                <w:lang w:val="hy-AM" w:eastAsia="en-US"/>
              </w:rPr>
              <w:t xml:space="preserve">մայիսի 6-ի </w:t>
            </w:r>
            <w:r w:rsidRPr="00886BE4">
              <w:rPr>
                <w:rFonts w:ascii="GHEA Grapalat" w:eastAsia="Calibri" w:hAnsi="GHEA Grapalat"/>
                <w:color w:val="000000"/>
                <w:sz w:val="22"/>
                <w:szCs w:val="22"/>
                <w:shd w:val="clear" w:color="auto" w:fill="FFFFFF"/>
                <w:lang w:val="hy-AM" w:eastAsia="en-US"/>
              </w:rPr>
              <w:t>N 16-</w:t>
            </w:r>
            <w:r w:rsidRPr="00886BE4">
              <w:rPr>
                <w:rFonts w:ascii="GHEA Grapalat" w:eastAsia="Calibri" w:hAnsi="GHEA Grapalat" w:cs="Sylfaen"/>
                <w:color w:val="000000"/>
                <w:sz w:val="22"/>
                <w:szCs w:val="22"/>
                <w:shd w:val="clear" w:color="auto" w:fill="FFFFFF"/>
                <w:lang w:val="hy-AM" w:eastAsia="en-US"/>
              </w:rPr>
              <w:t>Ն</w:t>
            </w:r>
            <w:r w:rsidRPr="00886BE4">
              <w:rPr>
                <w:rFonts w:ascii="GHEA Grapalat" w:eastAsia="Calibri" w:hAnsi="GHEA Grapalat"/>
                <w:color w:val="000000"/>
                <w:sz w:val="22"/>
                <w:szCs w:val="22"/>
                <w:shd w:val="clear" w:color="auto" w:fill="FFFFFF"/>
                <w:lang w:val="hy-AM" w:eastAsia="en-US"/>
              </w:rPr>
              <w:t xml:space="preserve"> </w:t>
            </w:r>
            <w:r w:rsidRPr="00886BE4">
              <w:rPr>
                <w:rFonts w:ascii="GHEA Grapalat" w:eastAsia="Calibri" w:hAnsi="GHEA Grapalat" w:cs="Sylfaen"/>
                <w:color w:val="000000"/>
                <w:sz w:val="22"/>
                <w:szCs w:val="22"/>
                <w:shd w:val="clear" w:color="auto" w:fill="FFFFFF"/>
                <w:lang w:val="hy-AM" w:eastAsia="en-US"/>
              </w:rPr>
              <w:t xml:space="preserve">հրաման, </w:t>
            </w:r>
            <w:r w:rsidRPr="00886BE4">
              <w:rPr>
                <w:rFonts w:ascii="GHEA Grapalat" w:eastAsia="Calibri" w:hAnsi="GHEA Grapalat" w:cs="Sylfaen"/>
                <w:color w:val="000000"/>
                <w:sz w:val="22"/>
                <w:szCs w:val="22"/>
                <w:lang w:val="hy-AM" w:eastAsia="en-US"/>
              </w:rPr>
              <w:t>հավելված</w:t>
            </w:r>
            <w:r w:rsidRPr="00886BE4">
              <w:rPr>
                <w:rFonts w:ascii="GHEA Grapalat" w:eastAsia="Calibri" w:hAnsi="GHEA Grapalat"/>
                <w:color w:val="000000"/>
                <w:sz w:val="22"/>
                <w:szCs w:val="22"/>
                <w:lang w:val="hy-AM" w:eastAsia="en-US"/>
              </w:rPr>
              <w:t xml:space="preserve"> N 3</w:t>
            </w:r>
          </w:p>
        </w:tc>
        <w:tc>
          <w:tcPr>
            <w:tcW w:w="4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363CA22" w14:textId="77777777" w:rsidR="00C94D10" w:rsidRPr="00886BE4" w:rsidRDefault="00C94D10" w:rsidP="00C94D10">
            <w:pPr>
              <w:spacing w:line="259" w:lineRule="auto"/>
              <w:jc w:val="center"/>
              <w:rPr>
                <w:rFonts w:ascii="GHEA Grapalat" w:eastAsia="Calibri" w:hAnsi="GHEA Grapalat" w:cs="Sylfaen"/>
                <w:sz w:val="22"/>
                <w:szCs w:val="22"/>
                <w:lang w:val="af-ZA" w:eastAsia="en-US"/>
              </w:rPr>
            </w:pPr>
          </w:p>
        </w:tc>
        <w:tc>
          <w:tcPr>
            <w:tcW w:w="42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64E473B" w14:textId="77777777" w:rsidR="00C94D10" w:rsidRPr="00886BE4" w:rsidRDefault="00C94D10" w:rsidP="00C94D10">
            <w:pPr>
              <w:spacing w:line="259" w:lineRule="auto"/>
              <w:jc w:val="center"/>
              <w:rPr>
                <w:rFonts w:ascii="GHEA Grapalat" w:eastAsia="Calibri" w:hAnsi="GHEA Grapalat" w:cs="Sylfaen"/>
                <w:sz w:val="22"/>
                <w:szCs w:val="22"/>
                <w:lang w:val="af-ZA" w:eastAsia="en-US"/>
              </w:rPr>
            </w:pPr>
          </w:p>
        </w:tc>
        <w:tc>
          <w:tcPr>
            <w:tcW w:w="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40F63D8" w14:textId="77777777" w:rsidR="00C94D10" w:rsidRPr="00886BE4" w:rsidRDefault="00C94D10" w:rsidP="00C94D10">
            <w:pPr>
              <w:spacing w:line="259" w:lineRule="auto"/>
              <w:jc w:val="center"/>
              <w:rPr>
                <w:rFonts w:ascii="GHEA Grapalat" w:eastAsia="Calibri" w:hAnsi="GHEA Grapalat" w:cs="Sylfaen"/>
                <w:sz w:val="22"/>
                <w:szCs w:val="22"/>
                <w:lang w:val="af-ZA" w:eastAsia="en-US"/>
              </w:rPr>
            </w:pPr>
          </w:p>
        </w:tc>
        <w:tc>
          <w:tcPr>
            <w:tcW w:w="70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D764542" w14:textId="77777777" w:rsidR="00C94D10" w:rsidRPr="00886BE4" w:rsidRDefault="00C94D10" w:rsidP="00C94D10">
            <w:pPr>
              <w:spacing w:line="259" w:lineRule="auto"/>
              <w:jc w:val="center"/>
              <w:rPr>
                <w:rFonts w:ascii="GHEA Grapalat" w:eastAsia="Calibri" w:hAnsi="GHEA Grapalat" w:cs="Sylfaen"/>
                <w:sz w:val="22"/>
                <w:szCs w:val="22"/>
                <w:lang w:val="hy-AM" w:eastAsia="en-US"/>
              </w:rPr>
            </w:pPr>
            <w:r w:rsidRPr="00886BE4">
              <w:rPr>
                <w:rFonts w:ascii="GHEA Grapalat" w:eastAsia="Calibri" w:hAnsi="GHEA Grapalat" w:cs="Sylfaen"/>
                <w:sz w:val="22"/>
                <w:szCs w:val="22"/>
                <w:lang w:val="hy-AM" w:eastAsia="en-US"/>
              </w:rPr>
              <w:t>0,25</w:t>
            </w:r>
          </w:p>
        </w:tc>
        <w:tc>
          <w:tcPr>
            <w:tcW w:w="212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D4BF57A" w14:textId="77777777" w:rsidR="00C94D10" w:rsidRPr="00886BE4" w:rsidRDefault="00C94D10" w:rsidP="00C94D10">
            <w:pPr>
              <w:spacing w:line="259" w:lineRule="auto"/>
              <w:ind w:firstLine="49"/>
              <w:jc w:val="center"/>
              <w:rPr>
                <w:rFonts w:ascii="GHEA Grapalat" w:eastAsia="Calibri" w:hAnsi="GHEA Grapalat" w:cs="Sylfaen"/>
                <w:sz w:val="22"/>
                <w:szCs w:val="22"/>
                <w:lang w:val="hy-AM" w:eastAsia="en-US"/>
              </w:rPr>
            </w:pPr>
            <w:r w:rsidRPr="00886BE4">
              <w:rPr>
                <w:rFonts w:ascii="GHEA Grapalat" w:eastAsia="Calibri" w:hAnsi="GHEA Grapalat" w:cs="Sylfaen"/>
                <w:sz w:val="22"/>
                <w:szCs w:val="22"/>
                <w:lang w:val="hy-AM" w:eastAsia="en-US"/>
              </w:rPr>
              <w:t>Դիտողական</w:t>
            </w:r>
          </w:p>
        </w:tc>
        <w:tc>
          <w:tcPr>
            <w:tcW w:w="124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161536F1" w14:textId="77777777" w:rsidR="00C94D10" w:rsidRPr="00886BE4" w:rsidRDefault="00C94D10" w:rsidP="00C94D10">
            <w:pPr>
              <w:snapToGrid w:val="0"/>
              <w:jc w:val="center"/>
              <w:rPr>
                <w:rFonts w:ascii="GHEA Grapalat" w:eastAsia="Arial Unicode MS" w:hAnsi="GHEA Grapalat"/>
                <w:sz w:val="22"/>
                <w:szCs w:val="22"/>
              </w:rPr>
            </w:pPr>
          </w:p>
        </w:tc>
      </w:tr>
      <w:tr w:rsidR="00C94D10" w:rsidRPr="00886BE4" w14:paraId="2425980B" w14:textId="77777777" w:rsidTr="00D44669">
        <w:trPr>
          <w:trHeight w:val="848"/>
        </w:trPr>
        <w:tc>
          <w:tcPr>
            <w:tcW w:w="64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8998013" w14:textId="18F61A12" w:rsidR="00C94D10" w:rsidRPr="004E4189" w:rsidRDefault="00C94D10" w:rsidP="00736FE0">
            <w:pPr>
              <w:spacing w:line="259" w:lineRule="auto"/>
              <w:ind w:left="63" w:hanging="13"/>
              <w:jc w:val="center"/>
              <w:rPr>
                <w:rFonts w:ascii="GHEA Grapalat" w:eastAsia="Calibri" w:hAnsi="GHEA Grapalat" w:cs="Sylfaen"/>
                <w:sz w:val="22"/>
                <w:szCs w:val="22"/>
                <w:lang w:val="ru-RU" w:eastAsia="en-US"/>
              </w:rPr>
            </w:pPr>
            <w:r w:rsidRPr="00886BE4">
              <w:rPr>
                <w:rFonts w:ascii="GHEA Grapalat" w:eastAsia="Calibri" w:hAnsi="GHEA Grapalat" w:cs="Sylfaen"/>
                <w:sz w:val="22"/>
                <w:szCs w:val="22"/>
                <w:lang w:eastAsia="en-US"/>
              </w:rPr>
              <w:t>4</w:t>
            </w:r>
            <w:r w:rsidR="004E4189">
              <w:rPr>
                <w:rFonts w:ascii="GHEA Grapalat" w:eastAsia="Calibri" w:hAnsi="GHEA Grapalat" w:cs="Sylfaen"/>
                <w:sz w:val="22"/>
                <w:szCs w:val="22"/>
                <w:lang w:val="ru-RU" w:eastAsia="en-US"/>
              </w:rPr>
              <w:t>)</w:t>
            </w:r>
          </w:p>
        </w:tc>
        <w:tc>
          <w:tcPr>
            <w:tcW w:w="558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3D312D3" w14:textId="2CF3CCD1" w:rsidR="00C94D10" w:rsidRPr="00886BE4" w:rsidRDefault="00C94D10" w:rsidP="00752270">
            <w:pPr>
              <w:shd w:val="clear" w:color="auto" w:fill="FFFFFF"/>
              <w:ind w:left="34"/>
              <w:jc w:val="both"/>
              <w:rPr>
                <w:rFonts w:ascii="GHEA Grapalat" w:hAnsi="GHEA Grapalat" w:cs="Sylfaen"/>
                <w:color w:val="000000"/>
                <w:sz w:val="22"/>
                <w:szCs w:val="22"/>
                <w:lang w:val="hy-AM"/>
              </w:rPr>
            </w:pPr>
            <w:r w:rsidRPr="00886BE4">
              <w:rPr>
                <w:rFonts w:ascii="GHEA Grapalat" w:hAnsi="GHEA Grapalat" w:cs="Sylfaen"/>
                <w:color w:val="000000"/>
                <w:sz w:val="22"/>
                <w:szCs w:val="22"/>
                <w:lang w:val="hy-AM"/>
              </w:rPr>
              <w:t>Հղիների հաշվառման գրանցամատյանից քաղվածք` առ այն</w:t>
            </w:r>
            <w:r w:rsidR="007E2571">
              <w:rPr>
                <w:rFonts w:ascii="GHEA Grapalat" w:hAnsi="GHEA Grapalat" w:cs="Sylfaen"/>
                <w:color w:val="000000"/>
                <w:sz w:val="22"/>
                <w:szCs w:val="22"/>
                <w:lang w:val="hy-AM"/>
              </w:rPr>
              <w:t xml:space="preserve">, որ ինքը հաշվառված չէ այնտեղ և </w:t>
            </w:r>
            <w:r w:rsidR="007E2571" w:rsidRPr="007E2571">
              <w:rPr>
                <w:rFonts w:ascii="GHEA Grapalat" w:hAnsi="GHEA Grapalat" w:cs="Sylfaen"/>
                <w:color w:val="000000"/>
                <w:sz w:val="22"/>
                <w:szCs w:val="22"/>
                <w:lang w:val="ru-RU"/>
              </w:rPr>
              <w:t>(</w:t>
            </w:r>
            <w:r w:rsidRPr="00886BE4">
              <w:rPr>
                <w:rFonts w:ascii="GHEA Grapalat" w:hAnsi="GHEA Grapalat" w:cs="Sylfaen"/>
                <w:color w:val="000000"/>
                <w:sz w:val="22"/>
                <w:szCs w:val="22"/>
                <w:lang w:val="hy-AM"/>
              </w:rPr>
              <w:t>կամ</w:t>
            </w:r>
            <w:r w:rsidR="007E2571" w:rsidRPr="007E2571">
              <w:rPr>
                <w:rFonts w:ascii="GHEA Grapalat" w:hAnsi="GHEA Grapalat" w:cs="Sylfaen"/>
                <w:color w:val="000000"/>
                <w:sz w:val="22"/>
                <w:szCs w:val="22"/>
                <w:lang w:val="ru-RU"/>
              </w:rPr>
              <w:t>)</w:t>
            </w:r>
            <w:r w:rsidRPr="00886BE4">
              <w:rPr>
                <w:rFonts w:ascii="GHEA Grapalat" w:hAnsi="GHEA Grapalat" w:cs="Sylfaen"/>
                <w:color w:val="000000"/>
                <w:sz w:val="22"/>
                <w:szCs w:val="22"/>
                <w:lang w:val="hy-AM"/>
              </w:rPr>
              <w:t xml:space="preserve"> որպես հղի հսկողության տակ չի գտնվում, կամ էլ դուրս է եկել հաշվառումից</w:t>
            </w:r>
            <w:r w:rsidR="00DF47D7">
              <w:rPr>
                <w:rFonts w:ascii="GHEA Grapalat" w:hAnsi="GHEA Grapalat" w:cs="Sylfaen"/>
                <w:color w:val="000000"/>
                <w:sz w:val="22"/>
                <w:szCs w:val="22"/>
                <w:lang w:val="hy-AM"/>
              </w:rPr>
              <w:t>.</w:t>
            </w:r>
          </w:p>
        </w:tc>
        <w:tc>
          <w:tcPr>
            <w:tcW w:w="306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385EBCA" w14:textId="2B89DBEA" w:rsidR="00C94D10" w:rsidRPr="00886BE4" w:rsidRDefault="00C94D10" w:rsidP="00C94D10">
            <w:pPr>
              <w:spacing w:line="259" w:lineRule="auto"/>
              <w:ind w:left="34"/>
              <w:jc w:val="center"/>
              <w:rPr>
                <w:rFonts w:ascii="GHEA Grapalat" w:eastAsia="Calibri" w:hAnsi="GHEA Grapalat"/>
                <w:color w:val="000000"/>
                <w:sz w:val="22"/>
                <w:szCs w:val="22"/>
                <w:shd w:val="clear" w:color="auto" w:fill="FFFFFF"/>
                <w:lang w:val="hy-AM" w:eastAsia="en-US"/>
              </w:rPr>
            </w:pPr>
            <w:r w:rsidRPr="00886BE4">
              <w:rPr>
                <w:rFonts w:ascii="GHEA Grapalat" w:eastAsia="Arial Unicode MS" w:hAnsi="GHEA Grapalat" w:cs="Sylfaen"/>
                <w:sz w:val="22"/>
                <w:szCs w:val="22"/>
                <w:lang w:val="hy-AM" w:eastAsia="en-US"/>
              </w:rPr>
              <w:t>Առողջապահության նախարարի</w:t>
            </w:r>
            <w:r w:rsidRPr="00886BE4">
              <w:rPr>
                <w:rFonts w:ascii="GHEA Grapalat" w:eastAsia="Calibri" w:hAnsi="GHEA Grapalat"/>
                <w:color w:val="000000"/>
                <w:sz w:val="22"/>
                <w:szCs w:val="22"/>
                <w:shd w:val="clear" w:color="auto" w:fill="FFFFFF"/>
                <w:lang w:val="hy-AM" w:eastAsia="en-US"/>
              </w:rPr>
              <w:t xml:space="preserve"> 2014</w:t>
            </w:r>
            <w:r w:rsidRPr="00886BE4">
              <w:rPr>
                <w:rFonts w:ascii="GHEA Grapalat" w:eastAsia="Calibri" w:hAnsi="GHEA Grapalat" w:cs="Sylfaen"/>
                <w:color w:val="000000"/>
                <w:sz w:val="22"/>
                <w:szCs w:val="22"/>
                <w:shd w:val="clear" w:color="auto" w:fill="FFFFFF"/>
                <w:lang w:val="hy-AM" w:eastAsia="en-US"/>
              </w:rPr>
              <w:t>թվականի</w:t>
            </w:r>
            <w:r w:rsidRPr="00886BE4">
              <w:rPr>
                <w:rFonts w:ascii="GHEA Grapalat" w:eastAsia="MS Mincho" w:hAnsi="GHEA Grapalat" w:cs="Cambria Math"/>
                <w:color w:val="000000"/>
                <w:sz w:val="22"/>
                <w:szCs w:val="22"/>
                <w:shd w:val="clear" w:color="auto" w:fill="FFFFFF"/>
                <w:lang w:val="hy-AM" w:eastAsia="en-US"/>
              </w:rPr>
              <w:t xml:space="preserve"> </w:t>
            </w:r>
            <w:r w:rsidRPr="00886BE4">
              <w:rPr>
                <w:rFonts w:ascii="GHEA Grapalat" w:eastAsia="MS Gothic" w:hAnsi="GHEA Grapalat" w:cs="Cambria Math"/>
                <w:color w:val="000000"/>
                <w:sz w:val="22"/>
                <w:szCs w:val="22"/>
                <w:shd w:val="clear" w:color="auto" w:fill="FFFFFF"/>
                <w:lang w:val="hy-AM" w:eastAsia="en-US"/>
              </w:rPr>
              <w:t xml:space="preserve">մայիսի 6-ի </w:t>
            </w:r>
            <w:r w:rsidRPr="00886BE4">
              <w:rPr>
                <w:rFonts w:ascii="GHEA Grapalat" w:eastAsia="Calibri" w:hAnsi="GHEA Grapalat"/>
                <w:color w:val="000000"/>
                <w:sz w:val="22"/>
                <w:szCs w:val="22"/>
                <w:shd w:val="clear" w:color="auto" w:fill="FFFFFF"/>
                <w:lang w:val="hy-AM" w:eastAsia="en-US"/>
              </w:rPr>
              <w:t>N 16-</w:t>
            </w:r>
            <w:r w:rsidRPr="00886BE4">
              <w:rPr>
                <w:rFonts w:ascii="GHEA Grapalat" w:eastAsia="Calibri" w:hAnsi="GHEA Grapalat" w:cs="Sylfaen"/>
                <w:color w:val="000000"/>
                <w:sz w:val="22"/>
                <w:szCs w:val="22"/>
                <w:shd w:val="clear" w:color="auto" w:fill="FFFFFF"/>
                <w:lang w:val="hy-AM" w:eastAsia="en-US"/>
              </w:rPr>
              <w:t>Ն</w:t>
            </w:r>
            <w:r w:rsidRPr="00886BE4">
              <w:rPr>
                <w:rFonts w:ascii="GHEA Grapalat" w:eastAsia="Calibri" w:hAnsi="GHEA Grapalat"/>
                <w:color w:val="000000"/>
                <w:sz w:val="22"/>
                <w:szCs w:val="22"/>
                <w:shd w:val="clear" w:color="auto" w:fill="FFFFFF"/>
                <w:lang w:val="hy-AM" w:eastAsia="en-US"/>
              </w:rPr>
              <w:t xml:space="preserve"> </w:t>
            </w:r>
            <w:r w:rsidRPr="00886BE4">
              <w:rPr>
                <w:rFonts w:ascii="GHEA Grapalat" w:eastAsia="Calibri" w:hAnsi="GHEA Grapalat" w:cs="Sylfaen"/>
                <w:color w:val="000000"/>
                <w:sz w:val="22"/>
                <w:szCs w:val="22"/>
                <w:shd w:val="clear" w:color="auto" w:fill="FFFFFF"/>
                <w:lang w:val="hy-AM" w:eastAsia="en-US"/>
              </w:rPr>
              <w:t xml:space="preserve">հրաման, </w:t>
            </w:r>
            <w:r w:rsidRPr="00886BE4">
              <w:rPr>
                <w:rFonts w:ascii="GHEA Grapalat" w:eastAsia="Calibri" w:hAnsi="GHEA Grapalat" w:cs="Sylfaen"/>
                <w:color w:val="000000"/>
                <w:sz w:val="22"/>
                <w:szCs w:val="22"/>
                <w:lang w:val="hy-AM" w:eastAsia="en-US"/>
              </w:rPr>
              <w:t>հավելված</w:t>
            </w:r>
            <w:r w:rsidRPr="00886BE4">
              <w:rPr>
                <w:rFonts w:ascii="GHEA Grapalat" w:eastAsia="Calibri" w:hAnsi="GHEA Grapalat"/>
                <w:color w:val="000000"/>
                <w:sz w:val="22"/>
                <w:szCs w:val="22"/>
                <w:lang w:val="hy-AM" w:eastAsia="en-US"/>
              </w:rPr>
              <w:t xml:space="preserve"> N 4</w:t>
            </w:r>
          </w:p>
        </w:tc>
        <w:tc>
          <w:tcPr>
            <w:tcW w:w="4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3B374A1" w14:textId="77777777" w:rsidR="00C94D10" w:rsidRPr="00886BE4" w:rsidRDefault="00C94D10" w:rsidP="00C94D10">
            <w:pPr>
              <w:spacing w:line="259" w:lineRule="auto"/>
              <w:jc w:val="center"/>
              <w:rPr>
                <w:rFonts w:ascii="GHEA Grapalat" w:eastAsia="Calibri" w:hAnsi="GHEA Grapalat" w:cs="Sylfaen"/>
                <w:sz w:val="22"/>
                <w:szCs w:val="22"/>
                <w:lang w:val="af-ZA" w:eastAsia="en-US"/>
              </w:rPr>
            </w:pPr>
          </w:p>
        </w:tc>
        <w:tc>
          <w:tcPr>
            <w:tcW w:w="42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68E32EF" w14:textId="77777777" w:rsidR="00C94D10" w:rsidRPr="00886BE4" w:rsidRDefault="00C94D10" w:rsidP="00C94D10">
            <w:pPr>
              <w:spacing w:line="259" w:lineRule="auto"/>
              <w:jc w:val="center"/>
              <w:rPr>
                <w:rFonts w:ascii="GHEA Grapalat" w:eastAsia="Calibri" w:hAnsi="GHEA Grapalat" w:cs="Sylfaen"/>
                <w:sz w:val="22"/>
                <w:szCs w:val="22"/>
                <w:lang w:val="af-ZA" w:eastAsia="en-US"/>
              </w:rPr>
            </w:pPr>
          </w:p>
        </w:tc>
        <w:tc>
          <w:tcPr>
            <w:tcW w:w="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844CAA0" w14:textId="77777777" w:rsidR="00C94D10" w:rsidRPr="00886BE4" w:rsidRDefault="00C94D10" w:rsidP="00C94D10">
            <w:pPr>
              <w:spacing w:line="259" w:lineRule="auto"/>
              <w:jc w:val="center"/>
              <w:rPr>
                <w:rFonts w:ascii="GHEA Grapalat" w:eastAsia="Calibri" w:hAnsi="GHEA Grapalat" w:cs="Sylfaen"/>
                <w:sz w:val="22"/>
                <w:szCs w:val="22"/>
                <w:lang w:val="af-ZA" w:eastAsia="en-US"/>
              </w:rPr>
            </w:pPr>
          </w:p>
        </w:tc>
        <w:tc>
          <w:tcPr>
            <w:tcW w:w="70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21E20C2" w14:textId="77777777" w:rsidR="00C94D10" w:rsidRPr="00886BE4" w:rsidRDefault="00C94D10" w:rsidP="00C94D10">
            <w:pPr>
              <w:spacing w:line="259" w:lineRule="auto"/>
              <w:jc w:val="center"/>
              <w:rPr>
                <w:rFonts w:ascii="GHEA Grapalat" w:eastAsia="Calibri" w:hAnsi="GHEA Grapalat" w:cs="Sylfaen"/>
                <w:sz w:val="22"/>
                <w:szCs w:val="22"/>
                <w:lang w:val="hy-AM" w:eastAsia="en-US"/>
              </w:rPr>
            </w:pPr>
            <w:r w:rsidRPr="00886BE4">
              <w:rPr>
                <w:rFonts w:ascii="GHEA Grapalat" w:eastAsia="Calibri" w:hAnsi="GHEA Grapalat" w:cs="Sylfaen"/>
                <w:sz w:val="22"/>
                <w:szCs w:val="22"/>
                <w:lang w:val="hy-AM" w:eastAsia="en-US"/>
              </w:rPr>
              <w:t>0,25</w:t>
            </w:r>
          </w:p>
        </w:tc>
        <w:tc>
          <w:tcPr>
            <w:tcW w:w="212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8DB9B01" w14:textId="77777777" w:rsidR="00C94D10" w:rsidRPr="00886BE4" w:rsidRDefault="00C94D10" w:rsidP="00C94D10">
            <w:pPr>
              <w:spacing w:line="259" w:lineRule="auto"/>
              <w:ind w:firstLine="49"/>
              <w:jc w:val="center"/>
              <w:rPr>
                <w:rFonts w:ascii="GHEA Grapalat" w:eastAsia="Calibri" w:hAnsi="GHEA Grapalat" w:cs="Sylfaen"/>
                <w:sz w:val="22"/>
                <w:szCs w:val="22"/>
                <w:lang w:val="hy-AM" w:eastAsia="en-US"/>
              </w:rPr>
            </w:pPr>
            <w:r w:rsidRPr="00886BE4">
              <w:rPr>
                <w:rFonts w:ascii="GHEA Grapalat" w:eastAsia="Calibri" w:hAnsi="GHEA Grapalat" w:cs="Sylfaen"/>
                <w:sz w:val="22"/>
                <w:szCs w:val="22"/>
                <w:lang w:val="hy-AM" w:eastAsia="en-US"/>
              </w:rPr>
              <w:t>Դիտողական</w:t>
            </w:r>
          </w:p>
        </w:tc>
        <w:tc>
          <w:tcPr>
            <w:tcW w:w="124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BD637C0" w14:textId="77777777" w:rsidR="00C94D10" w:rsidRPr="00886BE4" w:rsidRDefault="00C94D10" w:rsidP="00C94D10">
            <w:pPr>
              <w:snapToGrid w:val="0"/>
              <w:jc w:val="center"/>
              <w:rPr>
                <w:rFonts w:ascii="GHEA Grapalat" w:eastAsia="Arial Unicode MS" w:hAnsi="GHEA Grapalat"/>
                <w:sz w:val="22"/>
                <w:szCs w:val="22"/>
              </w:rPr>
            </w:pPr>
          </w:p>
        </w:tc>
      </w:tr>
      <w:tr w:rsidR="00C94D10" w:rsidRPr="00886BE4" w14:paraId="30097878" w14:textId="77777777" w:rsidTr="00D44669">
        <w:trPr>
          <w:trHeight w:val="848"/>
        </w:trPr>
        <w:tc>
          <w:tcPr>
            <w:tcW w:w="64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146A8EC" w14:textId="3452DB50" w:rsidR="00C94D10" w:rsidRPr="004E4189" w:rsidRDefault="00C94D10" w:rsidP="00736FE0">
            <w:pPr>
              <w:spacing w:line="259" w:lineRule="auto"/>
              <w:ind w:left="63" w:hanging="13"/>
              <w:jc w:val="center"/>
              <w:rPr>
                <w:rFonts w:ascii="GHEA Grapalat" w:eastAsia="Calibri" w:hAnsi="GHEA Grapalat" w:cs="Sylfaen"/>
                <w:sz w:val="22"/>
                <w:szCs w:val="22"/>
                <w:lang w:val="ru-RU" w:eastAsia="en-US"/>
              </w:rPr>
            </w:pPr>
            <w:r w:rsidRPr="00886BE4">
              <w:rPr>
                <w:rFonts w:ascii="GHEA Grapalat" w:eastAsia="Calibri" w:hAnsi="GHEA Grapalat" w:cs="Sylfaen"/>
                <w:sz w:val="22"/>
                <w:szCs w:val="22"/>
                <w:lang w:eastAsia="en-US"/>
              </w:rPr>
              <w:t>5</w:t>
            </w:r>
            <w:r w:rsidR="004E4189">
              <w:rPr>
                <w:rFonts w:ascii="GHEA Grapalat" w:eastAsia="Calibri" w:hAnsi="GHEA Grapalat" w:cs="Sylfaen"/>
                <w:sz w:val="22"/>
                <w:szCs w:val="22"/>
                <w:lang w:val="ru-RU" w:eastAsia="en-US"/>
              </w:rPr>
              <w:t>)</w:t>
            </w:r>
          </w:p>
        </w:tc>
        <w:tc>
          <w:tcPr>
            <w:tcW w:w="558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ECB5827" w14:textId="28D23924" w:rsidR="00C94D10" w:rsidRPr="00886BE4" w:rsidRDefault="00C94D10" w:rsidP="00752270">
            <w:pPr>
              <w:shd w:val="clear" w:color="auto" w:fill="FFFFFF"/>
              <w:ind w:left="34"/>
              <w:jc w:val="both"/>
              <w:rPr>
                <w:rFonts w:ascii="GHEA Grapalat" w:hAnsi="GHEA Grapalat" w:cs="Sylfaen"/>
                <w:color w:val="000000"/>
                <w:sz w:val="22"/>
                <w:szCs w:val="22"/>
                <w:lang w:val="hy-AM"/>
              </w:rPr>
            </w:pPr>
            <w:r w:rsidRPr="00886BE4">
              <w:rPr>
                <w:rFonts w:ascii="GHEA Grapalat" w:hAnsi="GHEA Grapalat" w:cs="Sylfaen"/>
                <w:color w:val="000000"/>
                <w:sz w:val="22"/>
                <w:szCs w:val="22"/>
                <w:shd w:val="clear" w:color="auto" w:fill="FFFFFF"/>
                <w:lang w:val="hy-AM"/>
              </w:rPr>
              <w:t>Մասնագիտացված</w:t>
            </w:r>
            <w:r w:rsidRPr="00886BE4">
              <w:rPr>
                <w:rFonts w:ascii="GHEA Grapalat" w:hAnsi="GHEA Grapalat"/>
                <w:color w:val="000000"/>
                <w:sz w:val="22"/>
                <w:szCs w:val="22"/>
                <w:shd w:val="clear" w:color="auto" w:fill="FFFFFF"/>
                <w:lang w:val="hy-AM"/>
              </w:rPr>
              <w:t xml:space="preserve"> </w:t>
            </w:r>
            <w:r w:rsidRPr="00886BE4">
              <w:rPr>
                <w:rFonts w:ascii="GHEA Grapalat" w:hAnsi="GHEA Grapalat" w:cs="Sylfaen"/>
                <w:color w:val="000000"/>
                <w:sz w:val="22"/>
                <w:szCs w:val="22"/>
                <w:shd w:val="clear" w:color="auto" w:fill="FFFFFF"/>
                <w:lang w:val="hy-AM"/>
              </w:rPr>
              <w:t>կենտրոններ</w:t>
            </w:r>
            <w:r w:rsidRPr="00886BE4">
              <w:rPr>
                <w:rFonts w:ascii="GHEA Grapalat" w:hAnsi="GHEA Grapalat"/>
                <w:color w:val="000000"/>
                <w:sz w:val="22"/>
                <w:szCs w:val="22"/>
                <w:shd w:val="clear" w:color="auto" w:fill="FFFFFF"/>
                <w:lang w:val="hy-AM"/>
              </w:rPr>
              <w:t xml:space="preserve"> </w:t>
            </w:r>
            <w:r w:rsidRPr="00886BE4">
              <w:rPr>
                <w:rFonts w:ascii="GHEA Grapalat" w:hAnsi="GHEA Grapalat" w:cs="Sylfaen"/>
                <w:color w:val="000000"/>
                <w:sz w:val="22"/>
                <w:szCs w:val="22"/>
                <w:shd w:val="clear" w:color="auto" w:fill="FFFFFF"/>
                <w:lang w:val="hy-AM"/>
              </w:rPr>
              <w:t>հղիների</w:t>
            </w:r>
            <w:r w:rsidRPr="00886BE4">
              <w:rPr>
                <w:rFonts w:ascii="GHEA Grapalat" w:hAnsi="GHEA Grapalat"/>
                <w:color w:val="000000"/>
                <w:sz w:val="22"/>
                <w:szCs w:val="22"/>
                <w:shd w:val="clear" w:color="auto" w:fill="FFFFFF"/>
                <w:lang w:val="hy-AM"/>
              </w:rPr>
              <w:t xml:space="preserve"> </w:t>
            </w:r>
            <w:r w:rsidRPr="00886BE4">
              <w:rPr>
                <w:rFonts w:ascii="GHEA Grapalat" w:hAnsi="GHEA Grapalat" w:cs="Sylfaen"/>
                <w:color w:val="000000"/>
                <w:sz w:val="22"/>
                <w:szCs w:val="22"/>
                <w:shd w:val="clear" w:color="auto" w:fill="FFFFFF"/>
                <w:lang w:val="hy-AM"/>
              </w:rPr>
              <w:t>նեղ</w:t>
            </w:r>
            <w:r w:rsidRPr="00886BE4">
              <w:rPr>
                <w:rFonts w:ascii="GHEA Grapalat" w:hAnsi="GHEA Grapalat"/>
                <w:color w:val="000000"/>
                <w:sz w:val="22"/>
                <w:szCs w:val="22"/>
                <w:shd w:val="clear" w:color="auto" w:fill="FFFFFF"/>
                <w:lang w:val="hy-AM"/>
              </w:rPr>
              <w:t xml:space="preserve"> </w:t>
            </w:r>
            <w:r w:rsidRPr="00886BE4">
              <w:rPr>
                <w:rFonts w:ascii="GHEA Grapalat" w:hAnsi="GHEA Grapalat" w:cs="Sylfaen"/>
                <w:color w:val="000000"/>
                <w:sz w:val="22"/>
                <w:szCs w:val="22"/>
                <w:shd w:val="clear" w:color="auto" w:fill="FFFFFF"/>
                <w:lang w:val="hy-AM"/>
              </w:rPr>
              <w:t>մասնագիտական</w:t>
            </w:r>
            <w:r w:rsidRPr="00886BE4">
              <w:rPr>
                <w:rFonts w:ascii="GHEA Grapalat" w:hAnsi="GHEA Grapalat"/>
                <w:color w:val="000000"/>
                <w:sz w:val="22"/>
                <w:szCs w:val="22"/>
                <w:shd w:val="clear" w:color="auto" w:fill="FFFFFF"/>
                <w:lang w:val="hy-AM"/>
              </w:rPr>
              <w:t xml:space="preserve"> </w:t>
            </w:r>
            <w:r w:rsidRPr="00886BE4">
              <w:rPr>
                <w:rFonts w:ascii="GHEA Grapalat" w:hAnsi="GHEA Grapalat" w:cs="Sylfaen"/>
                <w:color w:val="000000"/>
                <w:sz w:val="22"/>
                <w:szCs w:val="22"/>
                <w:shd w:val="clear" w:color="auto" w:fill="FFFFFF"/>
                <w:lang w:val="hy-AM"/>
              </w:rPr>
              <w:t>խորհրդատվության</w:t>
            </w:r>
            <w:r w:rsidRPr="00886BE4">
              <w:rPr>
                <w:rFonts w:ascii="GHEA Grapalat" w:hAnsi="GHEA Grapalat"/>
                <w:color w:val="000000"/>
                <w:sz w:val="22"/>
                <w:szCs w:val="22"/>
                <w:shd w:val="clear" w:color="auto" w:fill="FFFFFF"/>
                <w:lang w:val="hy-AM"/>
              </w:rPr>
              <w:t xml:space="preserve"> ուղեգրեր</w:t>
            </w:r>
            <w:r w:rsidR="00DF47D7">
              <w:rPr>
                <w:rFonts w:ascii="GHEA Grapalat" w:hAnsi="GHEA Grapalat"/>
                <w:color w:val="000000"/>
                <w:sz w:val="22"/>
                <w:szCs w:val="22"/>
                <w:shd w:val="clear" w:color="auto" w:fill="FFFFFF"/>
                <w:lang w:val="hy-AM"/>
              </w:rPr>
              <w:t>.</w:t>
            </w:r>
          </w:p>
        </w:tc>
        <w:tc>
          <w:tcPr>
            <w:tcW w:w="306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A0191A7" w14:textId="08A8C0D0" w:rsidR="00C94D10" w:rsidRPr="00886BE4" w:rsidRDefault="00C94D10" w:rsidP="00C94D10">
            <w:pPr>
              <w:spacing w:line="259" w:lineRule="auto"/>
              <w:ind w:left="34"/>
              <w:jc w:val="center"/>
              <w:rPr>
                <w:rFonts w:ascii="GHEA Grapalat" w:eastAsia="Calibri" w:hAnsi="GHEA Grapalat"/>
                <w:color w:val="000000"/>
                <w:sz w:val="22"/>
                <w:szCs w:val="22"/>
                <w:shd w:val="clear" w:color="auto" w:fill="FFFFFF"/>
                <w:lang w:val="hy-AM" w:eastAsia="en-US"/>
              </w:rPr>
            </w:pPr>
            <w:r w:rsidRPr="00886BE4">
              <w:rPr>
                <w:rFonts w:ascii="GHEA Grapalat" w:eastAsia="Arial Unicode MS" w:hAnsi="GHEA Grapalat" w:cs="Sylfaen"/>
                <w:sz w:val="22"/>
                <w:szCs w:val="22"/>
                <w:lang w:val="hy-AM" w:eastAsia="en-US"/>
              </w:rPr>
              <w:t>Առողջապահության նախարարի</w:t>
            </w:r>
            <w:r w:rsidRPr="00886BE4">
              <w:rPr>
                <w:rFonts w:ascii="GHEA Grapalat" w:eastAsia="Calibri" w:hAnsi="GHEA Grapalat"/>
                <w:color w:val="000000"/>
                <w:sz w:val="22"/>
                <w:szCs w:val="22"/>
                <w:shd w:val="clear" w:color="auto" w:fill="FFFFFF"/>
                <w:lang w:val="hy-AM" w:eastAsia="en-US"/>
              </w:rPr>
              <w:t xml:space="preserve"> 2014 </w:t>
            </w:r>
            <w:r w:rsidRPr="00886BE4">
              <w:rPr>
                <w:rFonts w:ascii="GHEA Grapalat" w:eastAsia="Calibri" w:hAnsi="GHEA Grapalat" w:cs="Sylfaen"/>
                <w:color w:val="000000"/>
                <w:sz w:val="22"/>
                <w:szCs w:val="22"/>
                <w:shd w:val="clear" w:color="auto" w:fill="FFFFFF"/>
                <w:lang w:val="hy-AM" w:eastAsia="en-US"/>
              </w:rPr>
              <w:t>թվականի</w:t>
            </w:r>
            <w:r w:rsidRPr="00886BE4">
              <w:rPr>
                <w:rFonts w:ascii="GHEA Grapalat" w:eastAsia="MS Mincho" w:hAnsi="GHEA Grapalat" w:cs="Cambria Math"/>
                <w:color w:val="000000"/>
                <w:sz w:val="22"/>
                <w:szCs w:val="22"/>
                <w:shd w:val="clear" w:color="auto" w:fill="FFFFFF"/>
                <w:lang w:val="hy-AM" w:eastAsia="en-US"/>
              </w:rPr>
              <w:t xml:space="preserve"> </w:t>
            </w:r>
            <w:r w:rsidRPr="00886BE4">
              <w:rPr>
                <w:rFonts w:ascii="GHEA Grapalat" w:eastAsia="MS Gothic" w:hAnsi="GHEA Grapalat" w:cs="Cambria Math"/>
                <w:color w:val="000000"/>
                <w:sz w:val="22"/>
                <w:szCs w:val="22"/>
                <w:shd w:val="clear" w:color="auto" w:fill="FFFFFF"/>
                <w:lang w:val="hy-AM" w:eastAsia="en-US"/>
              </w:rPr>
              <w:t>մայիսի 6-ի</w:t>
            </w:r>
            <w:r w:rsidRPr="00886BE4">
              <w:rPr>
                <w:rFonts w:ascii="GHEA Grapalat" w:eastAsia="Calibri" w:hAnsi="GHEA Grapalat"/>
                <w:color w:val="000000"/>
                <w:sz w:val="22"/>
                <w:szCs w:val="22"/>
                <w:shd w:val="clear" w:color="auto" w:fill="FFFFFF"/>
                <w:lang w:val="hy-AM" w:eastAsia="en-US"/>
              </w:rPr>
              <w:t xml:space="preserve"> N 16-</w:t>
            </w:r>
            <w:r w:rsidRPr="00886BE4">
              <w:rPr>
                <w:rFonts w:ascii="GHEA Grapalat" w:eastAsia="Calibri" w:hAnsi="GHEA Grapalat" w:cs="Sylfaen"/>
                <w:color w:val="000000"/>
                <w:sz w:val="22"/>
                <w:szCs w:val="22"/>
                <w:shd w:val="clear" w:color="auto" w:fill="FFFFFF"/>
                <w:lang w:val="hy-AM" w:eastAsia="en-US"/>
              </w:rPr>
              <w:t>Ն</w:t>
            </w:r>
            <w:r w:rsidRPr="00886BE4">
              <w:rPr>
                <w:rFonts w:ascii="GHEA Grapalat" w:eastAsia="Calibri" w:hAnsi="GHEA Grapalat"/>
                <w:color w:val="000000"/>
                <w:sz w:val="22"/>
                <w:szCs w:val="22"/>
                <w:shd w:val="clear" w:color="auto" w:fill="FFFFFF"/>
                <w:lang w:val="hy-AM" w:eastAsia="en-US"/>
              </w:rPr>
              <w:t xml:space="preserve"> </w:t>
            </w:r>
            <w:r w:rsidRPr="00886BE4">
              <w:rPr>
                <w:rFonts w:ascii="GHEA Grapalat" w:eastAsia="Calibri" w:hAnsi="GHEA Grapalat" w:cs="Sylfaen"/>
                <w:color w:val="000000"/>
                <w:sz w:val="22"/>
                <w:szCs w:val="22"/>
                <w:shd w:val="clear" w:color="auto" w:fill="FFFFFF"/>
                <w:lang w:val="hy-AM" w:eastAsia="en-US"/>
              </w:rPr>
              <w:t>հրաման, հավելված</w:t>
            </w:r>
            <w:r w:rsidRPr="00886BE4">
              <w:rPr>
                <w:rFonts w:ascii="GHEA Grapalat" w:eastAsia="Calibri" w:hAnsi="GHEA Grapalat"/>
                <w:color w:val="000000"/>
                <w:sz w:val="22"/>
                <w:szCs w:val="22"/>
                <w:shd w:val="clear" w:color="auto" w:fill="FFFFFF"/>
                <w:lang w:val="hy-AM" w:eastAsia="en-US"/>
              </w:rPr>
              <w:t xml:space="preserve"> N 5</w:t>
            </w:r>
          </w:p>
        </w:tc>
        <w:tc>
          <w:tcPr>
            <w:tcW w:w="4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93DAA6E" w14:textId="77777777" w:rsidR="00C94D10" w:rsidRPr="00886BE4" w:rsidRDefault="00C94D10" w:rsidP="00C94D10">
            <w:pPr>
              <w:spacing w:line="259" w:lineRule="auto"/>
              <w:jc w:val="center"/>
              <w:rPr>
                <w:rFonts w:ascii="GHEA Grapalat" w:eastAsia="Calibri" w:hAnsi="GHEA Grapalat" w:cs="Sylfaen"/>
                <w:sz w:val="22"/>
                <w:szCs w:val="22"/>
                <w:lang w:val="af-ZA" w:eastAsia="en-US"/>
              </w:rPr>
            </w:pPr>
          </w:p>
        </w:tc>
        <w:tc>
          <w:tcPr>
            <w:tcW w:w="42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DC0140E" w14:textId="77777777" w:rsidR="00C94D10" w:rsidRPr="00886BE4" w:rsidRDefault="00C94D10" w:rsidP="00C94D10">
            <w:pPr>
              <w:spacing w:line="259" w:lineRule="auto"/>
              <w:jc w:val="center"/>
              <w:rPr>
                <w:rFonts w:ascii="GHEA Grapalat" w:eastAsia="Calibri" w:hAnsi="GHEA Grapalat" w:cs="Sylfaen"/>
                <w:sz w:val="22"/>
                <w:szCs w:val="22"/>
                <w:lang w:val="af-ZA" w:eastAsia="en-US"/>
              </w:rPr>
            </w:pPr>
          </w:p>
        </w:tc>
        <w:tc>
          <w:tcPr>
            <w:tcW w:w="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CCE2B9D" w14:textId="77777777" w:rsidR="00C94D10" w:rsidRPr="00886BE4" w:rsidRDefault="00C94D10" w:rsidP="00C94D10">
            <w:pPr>
              <w:spacing w:line="259" w:lineRule="auto"/>
              <w:jc w:val="center"/>
              <w:rPr>
                <w:rFonts w:ascii="GHEA Grapalat" w:eastAsia="Calibri" w:hAnsi="GHEA Grapalat" w:cs="Sylfaen"/>
                <w:sz w:val="22"/>
                <w:szCs w:val="22"/>
                <w:lang w:val="af-ZA" w:eastAsia="en-US"/>
              </w:rPr>
            </w:pPr>
          </w:p>
        </w:tc>
        <w:tc>
          <w:tcPr>
            <w:tcW w:w="70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C6BE74C" w14:textId="77777777" w:rsidR="00C94D10" w:rsidRPr="00886BE4" w:rsidRDefault="00C94D10" w:rsidP="00C94D10">
            <w:pPr>
              <w:spacing w:line="259" w:lineRule="auto"/>
              <w:jc w:val="center"/>
              <w:rPr>
                <w:rFonts w:ascii="GHEA Grapalat" w:eastAsia="Calibri" w:hAnsi="GHEA Grapalat" w:cs="Sylfaen"/>
                <w:sz w:val="22"/>
                <w:szCs w:val="22"/>
                <w:lang w:val="hy-AM" w:eastAsia="en-US"/>
              </w:rPr>
            </w:pPr>
            <w:r w:rsidRPr="00886BE4">
              <w:rPr>
                <w:rFonts w:ascii="GHEA Grapalat" w:eastAsia="Calibri" w:hAnsi="GHEA Grapalat" w:cs="Sylfaen"/>
                <w:sz w:val="22"/>
                <w:szCs w:val="22"/>
                <w:lang w:val="hy-AM" w:eastAsia="en-US"/>
              </w:rPr>
              <w:t>1</w:t>
            </w:r>
          </w:p>
        </w:tc>
        <w:tc>
          <w:tcPr>
            <w:tcW w:w="212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2953078" w14:textId="77777777" w:rsidR="00C94D10" w:rsidRPr="00886BE4" w:rsidRDefault="00C94D10" w:rsidP="00C94D10">
            <w:pPr>
              <w:spacing w:line="259" w:lineRule="auto"/>
              <w:ind w:firstLine="49"/>
              <w:jc w:val="center"/>
              <w:rPr>
                <w:rFonts w:ascii="GHEA Grapalat" w:eastAsia="Calibri" w:hAnsi="GHEA Grapalat" w:cs="Sylfaen"/>
                <w:sz w:val="22"/>
                <w:szCs w:val="22"/>
                <w:lang w:val="hy-AM" w:eastAsia="en-US"/>
              </w:rPr>
            </w:pPr>
            <w:r w:rsidRPr="00886BE4">
              <w:rPr>
                <w:rFonts w:ascii="GHEA Grapalat" w:eastAsia="Calibri" w:hAnsi="GHEA Grapalat" w:cs="Sylfaen"/>
                <w:sz w:val="22"/>
                <w:szCs w:val="22"/>
                <w:lang w:val="hy-AM" w:eastAsia="en-US"/>
              </w:rPr>
              <w:t>Դիտողական</w:t>
            </w:r>
          </w:p>
        </w:tc>
        <w:tc>
          <w:tcPr>
            <w:tcW w:w="124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2071279D" w14:textId="77777777" w:rsidR="00C94D10" w:rsidRPr="00886BE4" w:rsidRDefault="00C94D10" w:rsidP="00C94D10">
            <w:pPr>
              <w:snapToGrid w:val="0"/>
              <w:jc w:val="center"/>
              <w:rPr>
                <w:rFonts w:ascii="GHEA Grapalat" w:eastAsia="Arial Unicode MS" w:hAnsi="GHEA Grapalat"/>
                <w:sz w:val="22"/>
                <w:szCs w:val="22"/>
              </w:rPr>
            </w:pPr>
          </w:p>
        </w:tc>
      </w:tr>
      <w:tr w:rsidR="00C94D10" w:rsidRPr="00886BE4" w14:paraId="3A7F96F8" w14:textId="77777777" w:rsidTr="00D44669">
        <w:trPr>
          <w:trHeight w:val="848"/>
        </w:trPr>
        <w:tc>
          <w:tcPr>
            <w:tcW w:w="64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65F638A" w14:textId="69B45D6F" w:rsidR="00C94D10" w:rsidRPr="004E4189" w:rsidRDefault="00C94D10" w:rsidP="00736FE0">
            <w:pPr>
              <w:spacing w:line="259" w:lineRule="auto"/>
              <w:ind w:left="63" w:hanging="13"/>
              <w:jc w:val="center"/>
              <w:rPr>
                <w:rFonts w:ascii="GHEA Grapalat" w:eastAsia="Calibri" w:hAnsi="GHEA Grapalat" w:cs="Sylfaen"/>
                <w:sz w:val="22"/>
                <w:szCs w:val="22"/>
                <w:lang w:val="ru-RU" w:eastAsia="en-US"/>
              </w:rPr>
            </w:pPr>
            <w:r w:rsidRPr="00886BE4">
              <w:rPr>
                <w:rFonts w:ascii="GHEA Grapalat" w:eastAsia="Calibri" w:hAnsi="GHEA Grapalat" w:cs="Sylfaen"/>
                <w:sz w:val="22"/>
                <w:szCs w:val="22"/>
                <w:lang w:eastAsia="en-US"/>
              </w:rPr>
              <w:t>6</w:t>
            </w:r>
            <w:r w:rsidR="004E4189">
              <w:rPr>
                <w:rFonts w:ascii="GHEA Grapalat" w:eastAsia="Calibri" w:hAnsi="GHEA Grapalat" w:cs="Sylfaen"/>
                <w:sz w:val="22"/>
                <w:szCs w:val="22"/>
                <w:lang w:val="ru-RU" w:eastAsia="en-US"/>
              </w:rPr>
              <w:t>)</w:t>
            </w:r>
          </w:p>
        </w:tc>
        <w:tc>
          <w:tcPr>
            <w:tcW w:w="558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47A9E11" w14:textId="6E61E475" w:rsidR="00C94D10" w:rsidRPr="00886BE4" w:rsidRDefault="00C94D10" w:rsidP="00C94D10">
            <w:pPr>
              <w:shd w:val="clear" w:color="auto" w:fill="FFFFFF"/>
              <w:ind w:left="34"/>
              <w:rPr>
                <w:rFonts w:ascii="GHEA Grapalat" w:hAnsi="GHEA Grapalat" w:cs="Sylfaen"/>
                <w:color w:val="000000"/>
                <w:sz w:val="22"/>
                <w:szCs w:val="22"/>
                <w:lang w:val="hy-AM"/>
              </w:rPr>
            </w:pPr>
            <w:r w:rsidRPr="00886BE4">
              <w:rPr>
                <w:rFonts w:ascii="GHEA Grapalat" w:hAnsi="GHEA Grapalat" w:cs="Sylfaen"/>
                <w:color w:val="000000"/>
                <w:sz w:val="22"/>
                <w:szCs w:val="22"/>
                <w:shd w:val="clear" w:color="auto" w:fill="FFFFFF"/>
                <w:lang w:val="hy-AM"/>
              </w:rPr>
              <w:t>Բարձր</w:t>
            </w:r>
            <w:r w:rsidRPr="00886BE4">
              <w:rPr>
                <w:rFonts w:ascii="GHEA Grapalat" w:hAnsi="GHEA Grapalat"/>
                <w:color w:val="000000"/>
                <w:sz w:val="22"/>
                <w:szCs w:val="22"/>
                <w:shd w:val="clear" w:color="auto" w:fill="FFFFFF"/>
                <w:lang w:val="hy-AM"/>
              </w:rPr>
              <w:t xml:space="preserve"> </w:t>
            </w:r>
            <w:r w:rsidRPr="00886BE4">
              <w:rPr>
                <w:rFonts w:ascii="GHEA Grapalat" w:hAnsi="GHEA Grapalat" w:cs="Sylfaen"/>
                <w:color w:val="000000"/>
                <w:sz w:val="22"/>
                <w:szCs w:val="22"/>
                <w:shd w:val="clear" w:color="auto" w:fill="FFFFFF"/>
                <w:lang w:val="hy-AM"/>
              </w:rPr>
              <w:t>ռիսկի</w:t>
            </w:r>
            <w:r w:rsidRPr="00886BE4">
              <w:rPr>
                <w:rFonts w:ascii="GHEA Grapalat" w:hAnsi="GHEA Grapalat"/>
                <w:color w:val="000000"/>
                <w:sz w:val="22"/>
                <w:szCs w:val="22"/>
                <w:shd w:val="clear" w:color="auto" w:fill="FFFFFF"/>
                <w:lang w:val="hy-AM"/>
              </w:rPr>
              <w:t xml:space="preserve"> </w:t>
            </w:r>
            <w:r w:rsidRPr="00886BE4">
              <w:rPr>
                <w:rFonts w:ascii="GHEA Grapalat" w:hAnsi="GHEA Grapalat" w:cs="Sylfaen"/>
                <w:color w:val="000000"/>
                <w:sz w:val="22"/>
                <w:szCs w:val="22"/>
                <w:shd w:val="clear" w:color="auto" w:fill="FFFFFF"/>
                <w:lang w:val="hy-AM"/>
              </w:rPr>
              <w:t>հղիի</w:t>
            </w:r>
            <w:r w:rsidRPr="00886BE4">
              <w:rPr>
                <w:rFonts w:ascii="GHEA Grapalat" w:hAnsi="GHEA Grapalat"/>
                <w:color w:val="000000"/>
                <w:sz w:val="22"/>
                <w:szCs w:val="22"/>
                <w:shd w:val="clear" w:color="auto" w:fill="FFFFFF"/>
                <w:lang w:val="hy-AM"/>
              </w:rPr>
              <w:t xml:space="preserve"> </w:t>
            </w:r>
            <w:r w:rsidRPr="00886BE4">
              <w:rPr>
                <w:rFonts w:ascii="GHEA Grapalat" w:hAnsi="GHEA Grapalat" w:cs="Sylfaen"/>
                <w:color w:val="000000"/>
                <w:sz w:val="22"/>
                <w:szCs w:val="22"/>
                <w:shd w:val="clear" w:color="auto" w:fill="FFFFFF"/>
                <w:lang w:val="hy-AM"/>
              </w:rPr>
              <w:t>վարման</w:t>
            </w:r>
            <w:r w:rsidRPr="00886BE4">
              <w:rPr>
                <w:rFonts w:ascii="GHEA Grapalat" w:hAnsi="GHEA Grapalat"/>
                <w:color w:val="000000"/>
                <w:sz w:val="22"/>
                <w:szCs w:val="22"/>
                <w:shd w:val="clear" w:color="auto" w:fill="FFFFFF"/>
                <w:lang w:val="hy-AM"/>
              </w:rPr>
              <w:t xml:space="preserve"> </w:t>
            </w:r>
            <w:r w:rsidRPr="00886BE4">
              <w:rPr>
                <w:rFonts w:ascii="GHEA Grapalat" w:hAnsi="GHEA Grapalat" w:cs="Sylfaen"/>
                <w:color w:val="000000"/>
                <w:sz w:val="22"/>
                <w:szCs w:val="22"/>
                <w:shd w:val="clear" w:color="auto" w:fill="FFFFFF"/>
                <w:lang w:val="hy-AM"/>
              </w:rPr>
              <w:t>անհատական</w:t>
            </w:r>
            <w:r w:rsidRPr="00886BE4">
              <w:rPr>
                <w:rFonts w:ascii="GHEA Grapalat" w:hAnsi="GHEA Grapalat"/>
                <w:color w:val="000000"/>
                <w:sz w:val="22"/>
                <w:szCs w:val="22"/>
                <w:shd w:val="clear" w:color="auto" w:fill="FFFFFF"/>
                <w:lang w:val="hy-AM"/>
              </w:rPr>
              <w:t xml:space="preserve"> </w:t>
            </w:r>
            <w:r w:rsidRPr="00886BE4">
              <w:rPr>
                <w:rFonts w:ascii="GHEA Grapalat" w:hAnsi="GHEA Grapalat" w:cs="Sylfaen"/>
                <w:color w:val="000000"/>
                <w:sz w:val="22"/>
                <w:szCs w:val="22"/>
                <w:shd w:val="clear" w:color="auto" w:fill="FFFFFF"/>
                <w:lang w:val="hy-AM"/>
              </w:rPr>
              <w:t>պլան</w:t>
            </w:r>
          </w:p>
        </w:tc>
        <w:tc>
          <w:tcPr>
            <w:tcW w:w="306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F0ED29C" w14:textId="25542DFE" w:rsidR="00C94D10" w:rsidRPr="00886BE4" w:rsidRDefault="00C94D10" w:rsidP="00C94D10">
            <w:pPr>
              <w:spacing w:line="259" w:lineRule="auto"/>
              <w:ind w:left="34"/>
              <w:jc w:val="center"/>
              <w:rPr>
                <w:rFonts w:ascii="GHEA Grapalat" w:eastAsia="Calibri" w:hAnsi="GHEA Grapalat"/>
                <w:color w:val="000000"/>
                <w:sz w:val="22"/>
                <w:szCs w:val="22"/>
                <w:shd w:val="clear" w:color="auto" w:fill="FFFFFF"/>
                <w:lang w:val="hy-AM" w:eastAsia="en-US"/>
              </w:rPr>
            </w:pPr>
            <w:r w:rsidRPr="00886BE4">
              <w:rPr>
                <w:rFonts w:ascii="GHEA Grapalat" w:eastAsia="Arial Unicode MS" w:hAnsi="GHEA Grapalat" w:cs="Sylfaen"/>
                <w:sz w:val="22"/>
                <w:szCs w:val="22"/>
                <w:lang w:val="hy-AM" w:eastAsia="en-US"/>
              </w:rPr>
              <w:t>Առողջապահության նախարարի</w:t>
            </w:r>
            <w:r w:rsidRPr="00886BE4">
              <w:rPr>
                <w:rFonts w:ascii="GHEA Grapalat" w:eastAsia="Calibri" w:hAnsi="GHEA Grapalat"/>
                <w:color w:val="000000"/>
                <w:sz w:val="22"/>
                <w:szCs w:val="22"/>
                <w:shd w:val="clear" w:color="auto" w:fill="FFFFFF"/>
                <w:lang w:val="hy-AM" w:eastAsia="en-US"/>
              </w:rPr>
              <w:t xml:space="preserve"> 2014 </w:t>
            </w:r>
            <w:r w:rsidRPr="00886BE4">
              <w:rPr>
                <w:rFonts w:ascii="GHEA Grapalat" w:eastAsia="Calibri" w:hAnsi="GHEA Grapalat" w:cs="Sylfaen"/>
                <w:color w:val="000000"/>
                <w:sz w:val="22"/>
                <w:szCs w:val="22"/>
                <w:shd w:val="clear" w:color="auto" w:fill="FFFFFF"/>
                <w:lang w:val="hy-AM" w:eastAsia="en-US"/>
              </w:rPr>
              <w:t>թվականի</w:t>
            </w:r>
            <w:r w:rsidRPr="00886BE4">
              <w:rPr>
                <w:rFonts w:ascii="GHEA Grapalat" w:eastAsia="MS Mincho" w:hAnsi="GHEA Grapalat" w:cs="Cambria Math"/>
                <w:color w:val="000000"/>
                <w:sz w:val="22"/>
                <w:szCs w:val="22"/>
                <w:shd w:val="clear" w:color="auto" w:fill="FFFFFF"/>
                <w:lang w:val="hy-AM" w:eastAsia="en-US"/>
              </w:rPr>
              <w:t xml:space="preserve"> </w:t>
            </w:r>
            <w:r w:rsidRPr="00886BE4">
              <w:rPr>
                <w:rFonts w:ascii="GHEA Grapalat" w:eastAsia="MS Gothic" w:hAnsi="GHEA Grapalat" w:cs="Cambria Math"/>
                <w:color w:val="000000"/>
                <w:sz w:val="22"/>
                <w:szCs w:val="22"/>
                <w:shd w:val="clear" w:color="auto" w:fill="FFFFFF"/>
                <w:lang w:val="hy-AM" w:eastAsia="en-US"/>
              </w:rPr>
              <w:t xml:space="preserve">մայիսի 6-ի </w:t>
            </w:r>
            <w:r w:rsidRPr="00886BE4">
              <w:rPr>
                <w:rFonts w:ascii="GHEA Grapalat" w:eastAsia="Calibri" w:hAnsi="GHEA Grapalat"/>
                <w:color w:val="000000"/>
                <w:sz w:val="22"/>
                <w:szCs w:val="22"/>
                <w:shd w:val="clear" w:color="auto" w:fill="FFFFFF"/>
                <w:lang w:val="hy-AM" w:eastAsia="en-US"/>
              </w:rPr>
              <w:t>N 16-</w:t>
            </w:r>
            <w:r w:rsidRPr="00886BE4">
              <w:rPr>
                <w:rFonts w:ascii="GHEA Grapalat" w:eastAsia="Calibri" w:hAnsi="GHEA Grapalat" w:cs="Sylfaen"/>
                <w:color w:val="000000"/>
                <w:sz w:val="22"/>
                <w:szCs w:val="22"/>
                <w:shd w:val="clear" w:color="auto" w:fill="FFFFFF"/>
                <w:lang w:val="hy-AM" w:eastAsia="en-US"/>
              </w:rPr>
              <w:t>Ն</w:t>
            </w:r>
            <w:r w:rsidRPr="00886BE4">
              <w:rPr>
                <w:rFonts w:ascii="GHEA Grapalat" w:eastAsia="Calibri" w:hAnsi="GHEA Grapalat"/>
                <w:color w:val="000000"/>
                <w:sz w:val="22"/>
                <w:szCs w:val="22"/>
                <w:shd w:val="clear" w:color="auto" w:fill="FFFFFF"/>
                <w:lang w:val="hy-AM" w:eastAsia="en-US"/>
              </w:rPr>
              <w:t xml:space="preserve"> </w:t>
            </w:r>
            <w:r w:rsidRPr="00886BE4">
              <w:rPr>
                <w:rFonts w:ascii="GHEA Grapalat" w:eastAsia="Calibri" w:hAnsi="GHEA Grapalat" w:cs="Sylfaen"/>
                <w:color w:val="000000"/>
                <w:sz w:val="22"/>
                <w:szCs w:val="22"/>
                <w:shd w:val="clear" w:color="auto" w:fill="FFFFFF"/>
                <w:lang w:val="hy-AM" w:eastAsia="en-US"/>
              </w:rPr>
              <w:t>հրաման, հավելված</w:t>
            </w:r>
            <w:r w:rsidRPr="00886BE4">
              <w:rPr>
                <w:rFonts w:ascii="GHEA Grapalat" w:eastAsia="Calibri" w:hAnsi="GHEA Grapalat"/>
                <w:color w:val="000000"/>
                <w:sz w:val="22"/>
                <w:szCs w:val="22"/>
                <w:shd w:val="clear" w:color="auto" w:fill="FFFFFF"/>
                <w:lang w:val="hy-AM" w:eastAsia="en-US"/>
              </w:rPr>
              <w:t xml:space="preserve"> N 6</w:t>
            </w:r>
          </w:p>
        </w:tc>
        <w:tc>
          <w:tcPr>
            <w:tcW w:w="4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6B27BBE" w14:textId="77777777" w:rsidR="00C94D10" w:rsidRPr="00886BE4" w:rsidRDefault="00C94D10" w:rsidP="00C94D10">
            <w:pPr>
              <w:spacing w:line="259" w:lineRule="auto"/>
              <w:jc w:val="center"/>
              <w:rPr>
                <w:rFonts w:ascii="GHEA Grapalat" w:eastAsia="Calibri" w:hAnsi="GHEA Grapalat" w:cs="Sylfaen"/>
                <w:sz w:val="22"/>
                <w:szCs w:val="22"/>
                <w:lang w:val="af-ZA" w:eastAsia="en-US"/>
              </w:rPr>
            </w:pPr>
          </w:p>
        </w:tc>
        <w:tc>
          <w:tcPr>
            <w:tcW w:w="42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8421664" w14:textId="77777777" w:rsidR="00C94D10" w:rsidRPr="00886BE4" w:rsidRDefault="00C94D10" w:rsidP="00C94D10">
            <w:pPr>
              <w:spacing w:line="259" w:lineRule="auto"/>
              <w:jc w:val="center"/>
              <w:rPr>
                <w:rFonts w:ascii="GHEA Grapalat" w:eastAsia="Calibri" w:hAnsi="GHEA Grapalat" w:cs="Sylfaen"/>
                <w:sz w:val="22"/>
                <w:szCs w:val="22"/>
                <w:lang w:val="af-ZA" w:eastAsia="en-US"/>
              </w:rPr>
            </w:pPr>
          </w:p>
        </w:tc>
        <w:tc>
          <w:tcPr>
            <w:tcW w:w="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A61E985" w14:textId="77777777" w:rsidR="00C94D10" w:rsidRPr="00886BE4" w:rsidRDefault="00C94D10" w:rsidP="00C94D10">
            <w:pPr>
              <w:spacing w:line="259" w:lineRule="auto"/>
              <w:jc w:val="center"/>
              <w:rPr>
                <w:rFonts w:ascii="GHEA Grapalat" w:eastAsia="Calibri" w:hAnsi="GHEA Grapalat" w:cs="Sylfaen"/>
                <w:sz w:val="22"/>
                <w:szCs w:val="22"/>
                <w:lang w:val="af-ZA" w:eastAsia="en-US"/>
              </w:rPr>
            </w:pPr>
          </w:p>
        </w:tc>
        <w:tc>
          <w:tcPr>
            <w:tcW w:w="70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9488270" w14:textId="77777777" w:rsidR="00C94D10" w:rsidRPr="00886BE4" w:rsidRDefault="00C94D10" w:rsidP="00C94D10">
            <w:pPr>
              <w:spacing w:line="259" w:lineRule="auto"/>
              <w:jc w:val="center"/>
              <w:rPr>
                <w:rFonts w:ascii="GHEA Grapalat" w:eastAsia="Calibri" w:hAnsi="GHEA Grapalat" w:cs="Sylfaen"/>
                <w:sz w:val="22"/>
                <w:szCs w:val="22"/>
                <w:lang w:val="hy-AM" w:eastAsia="en-US"/>
              </w:rPr>
            </w:pPr>
            <w:r w:rsidRPr="00886BE4">
              <w:rPr>
                <w:rFonts w:ascii="GHEA Grapalat" w:eastAsia="Calibri" w:hAnsi="GHEA Grapalat" w:cs="Sylfaen"/>
                <w:sz w:val="22"/>
                <w:szCs w:val="22"/>
                <w:lang w:val="hy-AM" w:eastAsia="en-US"/>
              </w:rPr>
              <w:t>1</w:t>
            </w:r>
          </w:p>
        </w:tc>
        <w:tc>
          <w:tcPr>
            <w:tcW w:w="212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DC0C479" w14:textId="77777777" w:rsidR="00C94D10" w:rsidRPr="00886BE4" w:rsidRDefault="00C94D10" w:rsidP="00C94D10">
            <w:pPr>
              <w:spacing w:line="259" w:lineRule="auto"/>
              <w:ind w:firstLine="49"/>
              <w:jc w:val="center"/>
              <w:rPr>
                <w:rFonts w:ascii="GHEA Grapalat" w:eastAsia="Calibri" w:hAnsi="GHEA Grapalat" w:cs="Sylfaen"/>
                <w:sz w:val="22"/>
                <w:szCs w:val="22"/>
                <w:lang w:val="hy-AM" w:eastAsia="en-US"/>
              </w:rPr>
            </w:pPr>
            <w:r w:rsidRPr="00886BE4">
              <w:rPr>
                <w:rFonts w:ascii="GHEA Grapalat" w:eastAsia="Calibri" w:hAnsi="GHEA Grapalat" w:cs="Sylfaen"/>
                <w:sz w:val="22"/>
                <w:szCs w:val="22"/>
                <w:lang w:val="hy-AM" w:eastAsia="en-US"/>
              </w:rPr>
              <w:t>Փաստաթղթային</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3E423A" w14:textId="77777777" w:rsidR="00C94D10" w:rsidRPr="00886BE4" w:rsidRDefault="00C94D10" w:rsidP="00C94D10">
            <w:pPr>
              <w:snapToGrid w:val="0"/>
              <w:jc w:val="center"/>
              <w:rPr>
                <w:rFonts w:ascii="GHEA Grapalat" w:eastAsia="Arial Unicode MS" w:hAnsi="GHEA Grapalat"/>
                <w:sz w:val="22"/>
                <w:szCs w:val="22"/>
              </w:rPr>
            </w:pPr>
          </w:p>
        </w:tc>
      </w:tr>
      <w:tr w:rsidR="00C94D10" w:rsidRPr="00886BE4" w14:paraId="41E063E9" w14:textId="77777777" w:rsidTr="00D44669">
        <w:trPr>
          <w:trHeight w:val="848"/>
        </w:trPr>
        <w:tc>
          <w:tcPr>
            <w:tcW w:w="64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BCF7126" w14:textId="47714F34" w:rsidR="00C94D10" w:rsidRPr="004E4189" w:rsidRDefault="00C94D10" w:rsidP="00736FE0">
            <w:pPr>
              <w:spacing w:line="259" w:lineRule="auto"/>
              <w:ind w:left="63" w:hanging="13"/>
              <w:jc w:val="center"/>
              <w:rPr>
                <w:rFonts w:ascii="GHEA Grapalat" w:eastAsia="Calibri" w:hAnsi="GHEA Grapalat" w:cs="Sylfaen"/>
                <w:sz w:val="22"/>
                <w:szCs w:val="22"/>
                <w:lang w:val="ru-RU" w:eastAsia="en-US"/>
              </w:rPr>
            </w:pPr>
            <w:r w:rsidRPr="00886BE4">
              <w:rPr>
                <w:rFonts w:ascii="GHEA Grapalat" w:eastAsia="Calibri" w:hAnsi="GHEA Grapalat" w:cs="Sylfaen"/>
                <w:sz w:val="22"/>
                <w:szCs w:val="22"/>
                <w:lang w:eastAsia="en-US"/>
              </w:rPr>
              <w:t>7</w:t>
            </w:r>
            <w:r w:rsidR="004E4189">
              <w:rPr>
                <w:rFonts w:ascii="GHEA Grapalat" w:eastAsia="Calibri" w:hAnsi="GHEA Grapalat" w:cs="Sylfaen"/>
                <w:sz w:val="22"/>
                <w:szCs w:val="22"/>
                <w:lang w:val="ru-RU" w:eastAsia="en-US"/>
              </w:rPr>
              <w:t>)</w:t>
            </w:r>
          </w:p>
        </w:tc>
        <w:tc>
          <w:tcPr>
            <w:tcW w:w="558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0349C76" w14:textId="0757D7AF" w:rsidR="00C94D10" w:rsidRPr="00886BE4" w:rsidRDefault="00C94D10" w:rsidP="00C94D10">
            <w:pPr>
              <w:shd w:val="clear" w:color="auto" w:fill="FFFFFF"/>
              <w:ind w:left="34"/>
              <w:rPr>
                <w:rFonts w:ascii="GHEA Grapalat" w:hAnsi="GHEA Grapalat" w:cs="Sylfaen"/>
                <w:color w:val="000000"/>
                <w:sz w:val="22"/>
                <w:szCs w:val="22"/>
                <w:lang w:val="hy-AM"/>
              </w:rPr>
            </w:pPr>
            <w:r w:rsidRPr="00886BE4">
              <w:rPr>
                <w:rFonts w:ascii="GHEA Grapalat" w:hAnsi="GHEA Grapalat"/>
                <w:color w:val="000000"/>
                <w:sz w:val="22"/>
                <w:szCs w:val="22"/>
                <w:lang w:val="hy-AM"/>
              </w:rPr>
              <w:t>Փոխանակման քարտ</w:t>
            </w:r>
          </w:p>
        </w:tc>
        <w:tc>
          <w:tcPr>
            <w:tcW w:w="306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D635D05" w14:textId="5017E7EF" w:rsidR="00C94D10" w:rsidRPr="00886BE4" w:rsidRDefault="00C94D10" w:rsidP="00C94D10">
            <w:pPr>
              <w:spacing w:line="259" w:lineRule="auto"/>
              <w:ind w:left="34"/>
              <w:jc w:val="center"/>
              <w:rPr>
                <w:rFonts w:ascii="GHEA Grapalat" w:eastAsia="Calibri" w:hAnsi="GHEA Grapalat"/>
                <w:color w:val="000000"/>
                <w:sz w:val="22"/>
                <w:szCs w:val="22"/>
                <w:shd w:val="clear" w:color="auto" w:fill="FFFFFF"/>
                <w:lang w:val="hy-AM" w:eastAsia="en-US"/>
              </w:rPr>
            </w:pPr>
            <w:r w:rsidRPr="00886BE4">
              <w:rPr>
                <w:rFonts w:ascii="GHEA Grapalat" w:eastAsia="Arial Unicode MS" w:hAnsi="GHEA Grapalat" w:cs="Sylfaen"/>
                <w:sz w:val="22"/>
                <w:szCs w:val="22"/>
                <w:lang w:val="hy-AM" w:eastAsia="en-US"/>
              </w:rPr>
              <w:t>Առողջապահության նախարարի</w:t>
            </w:r>
            <w:r w:rsidRPr="00886BE4">
              <w:rPr>
                <w:rFonts w:ascii="GHEA Grapalat" w:eastAsia="Calibri" w:hAnsi="GHEA Grapalat"/>
                <w:color w:val="000000"/>
                <w:sz w:val="22"/>
                <w:szCs w:val="22"/>
                <w:shd w:val="clear" w:color="auto" w:fill="FFFFFF"/>
                <w:lang w:val="hy-AM" w:eastAsia="en-US"/>
              </w:rPr>
              <w:t xml:space="preserve"> 2014 </w:t>
            </w:r>
            <w:r w:rsidRPr="00886BE4">
              <w:rPr>
                <w:rFonts w:ascii="GHEA Grapalat" w:eastAsia="Calibri" w:hAnsi="GHEA Grapalat" w:cs="Sylfaen"/>
                <w:color w:val="000000"/>
                <w:sz w:val="22"/>
                <w:szCs w:val="22"/>
                <w:shd w:val="clear" w:color="auto" w:fill="FFFFFF"/>
                <w:lang w:val="hy-AM" w:eastAsia="en-US"/>
              </w:rPr>
              <w:t>թվականի</w:t>
            </w:r>
            <w:r w:rsidRPr="00886BE4">
              <w:rPr>
                <w:rFonts w:ascii="GHEA Grapalat" w:eastAsia="MS Mincho" w:hAnsi="GHEA Grapalat" w:cs="Cambria Math"/>
                <w:color w:val="000000"/>
                <w:sz w:val="22"/>
                <w:szCs w:val="22"/>
                <w:shd w:val="clear" w:color="auto" w:fill="FFFFFF"/>
                <w:lang w:val="hy-AM" w:eastAsia="en-US"/>
              </w:rPr>
              <w:t xml:space="preserve"> </w:t>
            </w:r>
            <w:r w:rsidRPr="00886BE4">
              <w:rPr>
                <w:rFonts w:ascii="GHEA Grapalat" w:eastAsia="MS Gothic" w:hAnsi="GHEA Grapalat" w:cs="Cambria Math"/>
                <w:color w:val="000000"/>
                <w:sz w:val="22"/>
                <w:szCs w:val="22"/>
                <w:shd w:val="clear" w:color="auto" w:fill="FFFFFF"/>
                <w:lang w:val="hy-AM" w:eastAsia="en-US"/>
              </w:rPr>
              <w:t xml:space="preserve">մայիսի 6-ի </w:t>
            </w:r>
            <w:r w:rsidRPr="00886BE4">
              <w:rPr>
                <w:rFonts w:ascii="GHEA Grapalat" w:eastAsia="Calibri" w:hAnsi="GHEA Grapalat"/>
                <w:color w:val="000000"/>
                <w:sz w:val="22"/>
                <w:szCs w:val="22"/>
                <w:shd w:val="clear" w:color="auto" w:fill="FFFFFF"/>
                <w:lang w:val="hy-AM" w:eastAsia="en-US"/>
              </w:rPr>
              <w:t>N 16-</w:t>
            </w:r>
            <w:r w:rsidRPr="00886BE4">
              <w:rPr>
                <w:rFonts w:ascii="GHEA Grapalat" w:eastAsia="Calibri" w:hAnsi="GHEA Grapalat" w:cs="Sylfaen"/>
                <w:color w:val="000000"/>
                <w:sz w:val="22"/>
                <w:szCs w:val="22"/>
                <w:shd w:val="clear" w:color="auto" w:fill="FFFFFF"/>
                <w:lang w:val="hy-AM" w:eastAsia="en-US"/>
              </w:rPr>
              <w:t>Ն</w:t>
            </w:r>
            <w:r w:rsidRPr="00886BE4">
              <w:rPr>
                <w:rFonts w:ascii="GHEA Grapalat" w:eastAsia="Calibri" w:hAnsi="GHEA Grapalat"/>
                <w:color w:val="000000"/>
                <w:sz w:val="22"/>
                <w:szCs w:val="22"/>
                <w:shd w:val="clear" w:color="auto" w:fill="FFFFFF"/>
                <w:lang w:val="hy-AM" w:eastAsia="en-US"/>
              </w:rPr>
              <w:t xml:space="preserve"> </w:t>
            </w:r>
            <w:r w:rsidRPr="00886BE4">
              <w:rPr>
                <w:rFonts w:ascii="GHEA Grapalat" w:eastAsia="Calibri" w:hAnsi="GHEA Grapalat" w:cs="Sylfaen"/>
                <w:color w:val="000000"/>
                <w:sz w:val="22"/>
                <w:szCs w:val="22"/>
                <w:shd w:val="clear" w:color="auto" w:fill="FFFFFF"/>
                <w:lang w:val="hy-AM" w:eastAsia="en-US"/>
              </w:rPr>
              <w:t>հրաման, հավելված</w:t>
            </w:r>
            <w:r w:rsidRPr="00886BE4">
              <w:rPr>
                <w:rFonts w:ascii="GHEA Grapalat" w:eastAsia="Calibri" w:hAnsi="GHEA Grapalat"/>
                <w:color w:val="000000"/>
                <w:sz w:val="22"/>
                <w:szCs w:val="22"/>
                <w:shd w:val="clear" w:color="auto" w:fill="FFFFFF"/>
                <w:lang w:val="hy-AM" w:eastAsia="en-US"/>
              </w:rPr>
              <w:t xml:space="preserve"> N 7</w:t>
            </w:r>
          </w:p>
        </w:tc>
        <w:tc>
          <w:tcPr>
            <w:tcW w:w="4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7F44FEC" w14:textId="77777777" w:rsidR="00C94D10" w:rsidRPr="00886BE4" w:rsidRDefault="00C94D10" w:rsidP="00C94D10">
            <w:pPr>
              <w:spacing w:line="259" w:lineRule="auto"/>
              <w:jc w:val="center"/>
              <w:rPr>
                <w:rFonts w:ascii="GHEA Grapalat" w:eastAsia="Calibri" w:hAnsi="GHEA Grapalat" w:cs="Sylfaen"/>
                <w:sz w:val="22"/>
                <w:szCs w:val="22"/>
                <w:lang w:val="af-ZA" w:eastAsia="en-US"/>
              </w:rPr>
            </w:pPr>
          </w:p>
        </w:tc>
        <w:tc>
          <w:tcPr>
            <w:tcW w:w="42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2AAF909" w14:textId="77777777" w:rsidR="00C94D10" w:rsidRPr="00886BE4" w:rsidRDefault="00C94D10" w:rsidP="00C94D10">
            <w:pPr>
              <w:spacing w:line="259" w:lineRule="auto"/>
              <w:jc w:val="center"/>
              <w:rPr>
                <w:rFonts w:ascii="GHEA Grapalat" w:eastAsia="Calibri" w:hAnsi="GHEA Grapalat" w:cs="Sylfaen"/>
                <w:sz w:val="22"/>
                <w:szCs w:val="22"/>
                <w:lang w:val="af-ZA" w:eastAsia="en-US"/>
              </w:rPr>
            </w:pPr>
          </w:p>
        </w:tc>
        <w:tc>
          <w:tcPr>
            <w:tcW w:w="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420A21E" w14:textId="77777777" w:rsidR="00C94D10" w:rsidRPr="00886BE4" w:rsidRDefault="00C94D10" w:rsidP="00C94D10">
            <w:pPr>
              <w:spacing w:line="259" w:lineRule="auto"/>
              <w:jc w:val="center"/>
              <w:rPr>
                <w:rFonts w:ascii="GHEA Grapalat" w:eastAsia="Calibri" w:hAnsi="GHEA Grapalat" w:cs="Sylfaen"/>
                <w:sz w:val="22"/>
                <w:szCs w:val="22"/>
                <w:lang w:val="af-ZA" w:eastAsia="en-US"/>
              </w:rPr>
            </w:pPr>
          </w:p>
        </w:tc>
        <w:tc>
          <w:tcPr>
            <w:tcW w:w="70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2F81630" w14:textId="77777777" w:rsidR="00C94D10" w:rsidRPr="00886BE4" w:rsidRDefault="00C94D10" w:rsidP="00C94D10">
            <w:pPr>
              <w:spacing w:line="259" w:lineRule="auto"/>
              <w:jc w:val="center"/>
              <w:rPr>
                <w:rFonts w:ascii="GHEA Grapalat" w:eastAsia="Calibri" w:hAnsi="GHEA Grapalat" w:cs="Sylfaen"/>
                <w:sz w:val="22"/>
                <w:szCs w:val="22"/>
                <w:lang w:val="hy-AM" w:eastAsia="en-US"/>
              </w:rPr>
            </w:pPr>
            <w:r w:rsidRPr="00886BE4">
              <w:rPr>
                <w:rFonts w:ascii="GHEA Grapalat" w:eastAsia="Calibri" w:hAnsi="GHEA Grapalat" w:cs="Sylfaen"/>
                <w:sz w:val="22"/>
                <w:szCs w:val="22"/>
                <w:lang w:val="hy-AM" w:eastAsia="en-US"/>
              </w:rPr>
              <w:t>1</w:t>
            </w:r>
          </w:p>
        </w:tc>
        <w:tc>
          <w:tcPr>
            <w:tcW w:w="212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2781F9B" w14:textId="77777777" w:rsidR="00C94D10" w:rsidRPr="00886BE4" w:rsidRDefault="00C94D10" w:rsidP="00C94D10">
            <w:pPr>
              <w:spacing w:line="259" w:lineRule="auto"/>
              <w:ind w:firstLine="49"/>
              <w:jc w:val="center"/>
              <w:rPr>
                <w:rFonts w:ascii="GHEA Grapalat" w:eastAsia="Calibri" w:hAnsi="GHEA Grapalat" w:cs="Sylfaen"/>
                <w:sz w:val="22"/>
                <w:szCs w:val="22"/>
                <w:lang w:val="hy-AM" w:eastAsia="en-US"/>
              </w:rPr>
            </w:pPr>
            <w:r w:rsidRPr="00886BE4">
              <w:rPr>
                <w:rFonts w:ascii="GHEA Grapalat" w:eastAsia="Calibri" w:hAnsi="GHEA Grapalat" w:cs="Sylfaen"/>
                <w:sz w:val="22"/>
                <w:szCs w:val="22"/>
                <w:lang w:val="hy-AM" w:eastAsia="en-US"/>
              </w:rPr>
              <w:t>Փաստաթղթային</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615400" w14:textId="77777777" w:rsidR="00C94D10" w:rsidRPr="00886BE4" w:rsidRDefault="00C94D10" w:rsidP="00C94D10">
            <w:pPr>
              <w:snapToGrid w:val="0"/>
              <w:jc w:val="center"/>
              <w:rPr>
                <w:rFonts w:ascii="GHEA Grapalat" w:eastAsia="Arial Unicode MS" w:hAnsi="GHEA Grapalat"/>
                <w:sz w:val="22"/>
                <w:szCs w:val="22"/>
              </w:rPr>
            </w:pPr>
          </w:p>
        </w:tc>
      </w:tr>
      <w:tr w:rsidR="00C94D10" w:rsidRPr="00886BE4" w14:paraId="18EA7069" w14:textId="77777777" w:rsidTr="00D44669">
        <w:trPr>
          <w:trHeight w:val="848"/>
        </w:trPr>
        <w:tc>
          <w:tcPr>
            <w:tcW w:w="64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865A84D" w14:textId="60F85C99" w:rsidR="00C94D10" w:rsidRPr="004E4189" w:rsidRDefault="00C94D10" w:rsidP="00736FE0">
            <w:pPr>
              <w:spacing w:line="259" w:lineRule="auto"/>
              <w:ind w:left="63" w:hanging="13"/>
              <w:jc w:val="center"/>
              <w:rPr>
                <w:rFonts w:ascii="GHEA Grapalat" w:eastAsia="Calibri" w:hAnsi="GHEA Grapalat" w:cs="Sylfaen"/>
                <w:sz w:val="22"/>
                <w:szCs w:val="22"/>
                <w:lang w:val="ru-RU" w:eastAsia="en-US"/>
              </w:rPr>
            </w:pPr>
            <w:r w:rsidRPr="00886BE4">
              <w:rPr>
                <w:rFonts w:ascii="GHEA Grapalat" w:eastAsia="Calibri" w:hAnsi="GHEA Grapalat" w:cs="Sylfaen"/>
                <w:sz w:val="22"/>
                <w:szCs w:val="22"/>
                <w:lang w:eastAsia="en-US"/>
              </w:rPr>
              <w:t>8</w:t>
            </w:r>
            <w:r w:rsidR="004E4189">
              <w:rPr>
                <w:rFonts w:ascii="GHEA Grapalat" w:eastAsia="Calibri" w:hAnsi="GHEA Grapalat" w:cs="Sylfaen"/>
                <w:sz w:val="22"/>
                <w:szCs w:val="22"/>
                <w:lang w:val="ru-RU" w:eastAsia="en-US"/>
              </w:rPr>
              <w:t>)</w:t>
            </w:r>
          </w:p>
        </w:tc>
        <w:tc>
          <w:tcPr>
            <w:tcW w:w="558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EF676D3" w14:textId="44E5D9F9" w:rsidR="00C94D10" w:rsidRPr="00886BE4" w:rsidRDefault="00C94D10" w:rsidP="00C94D10">
            <w:pPr>
              <w:shd w:val="clear" w:color="auto" w:fill="FFFFFF"/>
              <w:ind w:left="34"/>
              <w:rPr>
                <w:rFonts w:ascii="GHEA Grapalat" w:hAnsi="GHEA Grapalat" w:cs="Sylfaen"/>
                <w:color w:val="000000"/>
                <w:sz w:val="22"/>
                <w:szCs w:val="22"/>
                <w:lang w:val="hy-AM"/>
              </w:rPr>
            </w:pPr>
            <w:r w:rsidRPr="00886BE4">
              <w:rPr>
                <w:rFonts w:ascii="GHEA Grapalat" w:hAnsi="GHEA Grapalat"/>
                <w:color w:val="000000"/>
                <w:sz w:val="22"/>
                <w:szCs w:val="22"/>
                <w:shd w:val="clear" w:color="auto" w:fill="FFFFFF"/>
                <w:lang w:val="hy-AM"/>
              </w:rPr>
              <w:t>Հղիների գերձայնային հետազոտության արձանագրություն</w:t>
            </w:r>
          </w:p>
        </w:tc>
        <w:tc>
          <w:tcPr>
            <w:tcW w:w="306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0396939" w14:textId="335B6BEB" w:rsidR="00C94D10" w:rsidRPr="00886BE4" w:rsidRDefault="00C94D10" w:rsidP="00C94D10">
            <w:pPr>
              <w:spacing w:line="259" w:lineRule="auto"/>
              <w:ind w:left="34"/>
              <w:jc w:val="center"/>
              <w:rPr>
                <w:rFonts w:ascii="GHEA Grapalat" w:eastAsia="Calibri" w:hAnsi="GHEA Grapalat"/>
                <w:color w:val="000000"/>
                <w:sz w:val="22"/>
                <w:szCs w:val="22"/>
                <w:shd w:val="clear" w:color="auto" w:fill="FFFFFF"/>
                <w:lang w:val="hy-AM" w:eastAsia="en-US"/>
              </w:rPr>
            </w:pPr>
            <w:r w:rsidRPr="00886BE4">
              <w:rPr>
                <w:rFonts w:ascii="GHEA Grapalat" w:eastAsia="Arial Unicode MS" w:hAnsi="GHEA Grapalat" w:cs="Sylfaen"/>
                <w:sz w:val="22"/>
                <w:szCs w:val="22"/>
                <w:lang w:val="hy-AM" w:eastAsia="en-US"/>
              </w:rPr>
              <w:t>Առողջապահության նախարարի</w:t>
            </w:r>
            <w:r w:rsidRPr="00886BE4">
              <w:rPr>
                <w:rFonts w:ascii="GHEA Grapalat" w:eastAsia="Calibri" w:hAnsi="GHEA Grapalat"/>
                <w:color w:val="000000"/>
                <w:sz w:val="22"/>
                <w:szCs w:val="22"/>
                <w:shd w:val="clear" w:color="auto" w:fill="FFFFFF"/>
                <w:lang w:val="hy-AM" w:eastAsia="en-US"/>
              </w:rPr>
              <w:t xml:space="preserve"> 2014 </w:t>
            </w:r>
            <w:r w:rsidRPr="00886BE4">
              <w:rPr>
                <w:rFonts w:ascii="GHEA Grapalat" w:eastAsia="Calibri" w:hAnsi="GHEA Grapalat" w:cs="Sylfaen"/>
                <w:color w:val="000000"/>
                <w:sz w:val="22"/>
                <w:szCs w:val="22"/>
                <w:shd w:val="clear" w:color="auto" w:fill="FFFFFF"/>
                <w:lang w:val="hy-AM" w:eastAsia="en-US"/>
              </w:rPr>
              <w:t>թվականի</w:t>
            </w:r>
            <w:r w:rsidRPr="00886BE4">
              <w:rPr>
                <w:rFonts w:ascii="GHEA Grapalat" w:eastAsia="MS Mincho" w:hAnsi="GHEA Grapalat" w:cs="Cambria Math"/>
                <w:color w:val="000000"/>
                <w:sz w:val="22"/>
                <w:szCs w:val="22"/>
                <w:shd w:val="clear" w:color="auto" w:fill="FFFFFF"/>
                <w:lang w:val="hy-AM" w:eastAsia="en-US"/>
              </w:rPr>
              <w:t xml:space="preserve"> </w:t>
            </w:r>
            <w:r w:rsidRPr="00886BE4">
              <w:rPr>
                <w:rFonts w:ascii="GHEA Grapalat" w:eastAsia="MS Gothic" w:hAnsi="GHEA Grapalat" w:cs="Cambria Math"/>
                <w:color w:val="000000"/>
                <w:sz w:val="22"/>
                <w:szCs w:val="22"/>
                <w:shd w:val="clear" w:color="auto" w:fill="FFFFFF"/>
                <w:lang w:val="hy-AM" w:eastAsia="en-US"/>
              </w:rPr>
              <w:t xml:space="preserve">մայիսի 6-ի </w:t>
            </w:r>
            <w:r w:rsidRPr="00886BE4">
              <w:rPr>
                <w:rFonts w:ascii="GHEA Grapalat" w:eastAsia="Calibri" w:hAnsi="GHEA Grapalat"/>
                <w:color w:val="000000"/>
                <w:sz w:val="22"/>
                <w:szCs w:val="22"/>
                <w:shd w:val="clear" w:color="auto" w:fill="FFFFFF"/>
                <w:lang w:val="hy-AM" w:eastAsia="en-US"/>
              </w:rPr>
              <w:t>N 16-</w:t>
            </w:r>
            <w:r w:rsidRPr="00886BE4">
              <w:rPr>
                <w:rFonts w:ascii="GHEA Grapalat" w:eastAsia="Calibri" w:hAnsi="GHEA Grapalat" w:cs="Sylfaen"/>
                <w:color w:val="000000"/>
                <w:sz w:val="22"/>
                <w:szCs w:val="22"/>
                <w:shd w:val="clear" w:color="auto" w:fill="FFFFFF"/>
                <w:lang w:val="hy-AM" w:eastAsia="en-US"/>
              </w:rPr>
              <w:t>Ն</w:t>
            </w:r>
            <w:r w:rsidRPr="00886BE4">
              <w:rPr>
                <w:rFonts w:ascii="GHEA Grapalat" w:eastAsia="Calibri" w:hAnsi="GHEA Grapalat"/>
                <w:color w:val="000000"/>
                <w:sz w:val="22"/>
                <w:szCs w:val="22"/>
                <w:shd w:val="clear" w:color="auto" w:fill="FFFFFF"/>
                <w:lang w:val="hy-AM" w:eastAsia="en-US"/>
              </w:rPr>
              <w:t xml:space="preserve"> </w:t>
            </w:r>
            <w:r w:rsidRPr="00886BE4">
              <w:rPr>
                <w:rFonts w:ascii="GHEA Grapalat" w:eastAsia="Calibri" w:hAnsi="GHEA Grapalat" w:cs="Sylfaen"/>
                <w:color w:val="000000"/>
                <w:sz w:val="22"/>
                <w:szCs w:val="22"/>
                <w:shd w:val="clear" w:color="auto" w:fill="FFFFFF"/>
                <w:lang w:val="hy-AM" w:eastAsia="en-US"/>
              </w:rPr>
              <w:t xml:space="preserve">հրաման, </w:t>
            </w:r>
            <w:r w:rsidRPr="00886BE4">
              <w:rPr>
                <w:rFonts w:ascii="GHEA Grapalat" w:eastAsia="Calibri" w:hAnsi="GHEA Grapalat" w:cs="Sylfaen"/>
                <w:color w:val="000000"/>
                <w:sz w:val="22"/>
                <w:szCs w:val="22"/>
                <w:lang w:val="hy-AM" w:eastAsia="en-US"/>
              </w:rPr>
              <w:t>հավելված</w:t>
            </w:r>
            <w:r w:rsidRPr="00886BE4">
              <w:rPr>
                <w:rFonts w:ascii="GHEA Grapalat" w:eastAsia="Calibri" w:hAnsi="GHEA Grapalat"/>
                <w:color w:val="000000"/>
                <w:sz w:val="22"/>
                <w:szCs w:val="22"/>
                <w:lang w:val="hy-AM" w:eastAsia="en-US"/>
              </w:rPr>
              <w:t xml:space="preserve"> N 8</w:t>
            </w:r>
          </w:p>
        </w:tc>
        <w:tc>
          <w:tcPr>
            <w:tcW w:w="4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586911E" w14:textId="77777777" w:rsidR="00C94D10" w:rsidRPr="00886BE4" w:rsidRDefault="00C94D10" w:rsidP="00C94D10">
            <w:pPr>
              <w:spacing w:line="259" w:lineRule="auto"/>
              <w:jc w:val="center"/>
              <w:rPr>
                <w:rFonts w:ascii="GHEA Grapalat" w:eastAsia="Calibri" w:hAnsi="GHEA Grapalat" w:cs="Sylfaen"/>
                <w:sz w:val="22"/>
                <w:szCs w:val="22"/>
                <w:lang w:val="af-ZA" w:eastAsia="en-US"/>
              </w:rPr>
            </w:pPr>
          </w:p>
        </w:tc>
        <w:tc>
          <w:tcPr>
            <w:tcW w:w="42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679E478" w14:textId="77777777" w:rsidR="00C94D10" w:rsidRPr="00886BE4" w:rsidRDefault="00C94D10" w:rsidP="00C94D10">
            <w:pPr>
              <w:spacing w:line="259" w:lineRule="auto"/>
              <w:jc w:val="center"/>
              <w:rPr>
                <w:rFonts w:ascii="GHEA Grapalat" w:eastAsia="Calibri" w:hAnsi="GHEA Grapalat" w:cs="Sylfaen"/>
                <w:sz w:val="22"/>
                <w:szCs w:val="22"/>
                <w:lang w:val="af-ZA" w:eastAsia="en-US"/>
              </w:rPr>
            </w:pPr>
          </w:p>
        </w:tc>
        <w:tc>
          <w:tcPr>
            <w:tcW w:w="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D3EAEC0" w14:textId="77777777" w:rsidR="00C94D10" w:rsidRPr="00886BE4" w:rsidRDefault="00C94D10" w:rsidP="00C94D10">
            <w:pPr>
              <w:spacing w:line="259" w:lineRule="auto"/>
              <w:jc w:val="center"/>
              <w:rPr>
                <w:rFonts w:ascii="GHEA Grapalat" w:eastAsia="Calibri" w:hAnsi="GHEA Grapalat" w:cs="Sylfaen"/>
                <w:sz w:val="22"/>
                <w:szCs w:val="22"/>
                <w:lang w:val="af-ZA" w:eastAsia="en-US"/>
              </w:rPr>
            </w:pPr>
          </w:p>
        </w:tc>
        <w:tc>
          <w:tcPr>
            <w:tcW w:w="70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8C2EFD1" w14:textId="77777777" w:rsidR="00C94D10" w:rsidRPr="00886BE4" w:rsidRDefault="00C94D10" w:rsidP="00C94D10">
            <w:pPr>
              <w:spacing w:line="259" w:lineRule="auto"/>
              <w:jc w:val="center"/>
              <w:rPr>
                <w:rFonts w:ascii="GHEA Grapalat" w:eastAsia="Calibri" w:hAnsi="GHEA Grapalat" w:cs="Sylfaen"/>
                <w:sz w:val="22"/>
                <w:szCs w:val="22"/>
                <w:lang w:val="hy-AM" w:eastAsia="en-US"/>
              </w:rPr>
            </w:pPr>
            <w:r w:rsidRPr="00886BE4">
              <w:rPr>
                <w:rFonts w:ascii="GHEA Grapalat" w:eastAsia="Calibri" w:hAnsi="GHEA Grapalat" w:cs="Sylfaen"/>
                <w:sz w:val="22"/>
                <w:szCs w:val="22"/>
                <w:lang w:val="hy-AM" w:eastAsia="en-US"/>
              </w:rPr>
              <w:t>1</w:t>
            </w:r>
          </w:p>
        </w:tc>
        <w:tc>
          <w:tcPr>
            <w:tcW w:w="212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976E658" w14:textId="77777777" w:rsidR="00C94D10" w:rsidRPr="00886BE4" w:rsidRDefault="00C94D10" w:rsidP="00C94D10">
            <w:pPr>
              <w:spacing w:line="259" w:lineRule="auto"/>
              <w:ind w:firstLine="49"/>
              <w:jc w:val="center"/>
              <w:rPr>
                <w:rFonts w:ascii="GHEA Grapalat" w:eastAsia="Calibri" w:hAnsi="GHEA Grapalat" w:cs="Sylfaen"/>
                <w:sz w:val="22"/>
                <w:szCs w:val="22"/>
                <w:lang w:val="hy-AM" w:eastAsia="en-US"/>
              </w:rPr>
            </w:pPr>
            <w:r w:rsidRPr="00886BE4">
              <w:rPr>
                <w:rFonts w:ascii="GHEA Grapalat" w:eastAsia="Calibri" w:hAnsi="GHEA Grapalat" w:cs="Sylfaen"/>
                <w:sz w:val="22"/>
                <w:szCs w:val="22"/>
                <w:lang w:val="hy-AM" w:eastAsia="en-US"/>
              </w:rPr>
              <w:t>Փաստաթղթային</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6F6109" w14:textId="77777777" w:rsidR="00C94D10" w:rsidRPr="00886BE4" w:rsidRDefault="00C94D10" w:rsidP="00C94D10">
            <w:pPr>
              <w:snapToGrid w:val="0"/>
              <w:jc w:val="center"/>
              <w:rPr>
                <w:rFonts w:ascii="GHEA Grapalat" w:eastAsia="Arial Unicode MS" w:hAnsi="GHEA Grapalat"/>
                <w:sz w:val="22"/>
                <w:szCs w:val="22"/>
              </w:rPr>
            </w:pPr>
          </w:p>
        </w:tc>
      </w:tr>
      <w:tr w:rsidR="00C94D10" w:rsidRPr="00886BE4" w14:paraId="20514B7E" w14:textId="77777777" w:rsidTr="00D44669">
        <w:trPr>
          <w:trHeight w:val="848"/>
        </w:trPr>
        <w:tc>
          <w:tcPr>
            <w:tcW w:w="64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4E73353" w14:textId="33054A33" w:rsidR="00C94D10" w:rsidRPr="004E4189" w:rsidRDefault="00C94D10" w:rsidP="00736FE0">
            <w:pPr>
              <w:spacing w:line="259" w:lineRule="auto"/>
              <w:ind w:left="63" w:hanging="13"/>
              <w:jc w:val="center"/>
              <w:rPr>
                <w:rFonts w:ascii="GHEA Grapalat" w:eastAsia="Calibri" w:hAnsi="GHEA Grapalat" w:cs="Sylfaen"/>
                <w:sz w:val="22"/>
                <w:szCs w:val="22"/>
                <w:lang w:val="ru-RU" w:eastAsia="en-US"/>
              </w:rPr>
            </w:pPr>
            <w:r w:rsidRPr="00886BE4">
              <w:rPr>
                <w:rFonts w:ascii="GHEA Grapalat" w:eastAsia="Calibri" w:hAnsi="GHEA Grapalat" w:cs="Sylfaen"/>
                <w:sz w:val="22"/>
                <w:szCs w:val="22"/>
                <w:lang w:eastAsia="en-US"/>
              </w:rPr>
              <w:t>9</w:t>
            </w:r>
            <w:r w:rsidR="004E4189">
              <w:rPr>
                <w:rFonts w:ascii="GHEA Grapalat" w:eastAsia="Calibri" w:hAnsi="GHEA Grapalat" w:cs="Sylfaen"/>
                <w:sz w:val="22"/>
                <w:szCs w:val="22"/>
                <w:lang w:val="ru-RU" w:eastAsia="en-US"/>
              </w:rPr>
              <w:t>)</w:t>
            </w:r>
          </w:p>
        </w:tc>
        <w:tc>
          <w:tcPr>
            <w:tcW w:w="558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4A8E66B" w14:textId="40E80990" w:rsidR="00C94D10" w:rsidRPr="00886BE4" w:rsidRDefault="00C94D10" w:rsidP="00DF47D7">
            <w:pPr>
              <w:shd w:val="clear" w:color="auto" w:fill="FFFFFF"/>
              <w:ind w:left="34"/>
              <w:rPr>
                <w:rFonts w:ascii="GHEA Grapalat" w:hAnsi="GHEA Grapalat" w:cs="Sylfaen"/>
                <w:color w:val="000000"/>
                <w:sz w:val="22"/>
                <w:szCs w:val="22"/>
                <w:lang w:val="hy-AM"/>
              </w:rPr>
            </w:pPr>
            <w:r w:rsidRPr="00886BE4">
              <w:rPr>
                <w:rFonts w:ascii="GHEA Grapalat" w:hAnsi="GHEA Grapalat"/>
                <w:color w:val="000000"/>
                <w:sz w:val="22"/>
                <w:szCs w:val="22"/>
                <w:shd w:val="clear" w:color="auto" w:fill="FFFFFF"/>
                <w:lang w:val="hy-AM"/>
              </w:rPr>
              <w:t>Հղիների գերձայնային հետազոտության արձանագրություն</w:t>
            </w:r>
          </w:p>
        </w:tc>
        <w:tc>
          <w:tcPr>
            <w:tcW w:w="306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E9C8D09" w14:textId="4F842901" w:rsidR="00C94D10" w:rsidRPr="00886BE4" w:rsidRDefault="00C94D10" w:rsidP="00C94D10">
            <w:pPr>
              <w:spacing w:line="259" w:lineRule="auto"/>
              <w:ind w:left="34"/>
              <w:jc w:val="center"/>
              <w:rPr>
                <w:rFonts w:ascii="GHEA Grapalat" w:eastAsia="Calibri" w:hAnsi="GHEA Grapalat"/>
                <w:color w:val="000000"/>
                <w:sz w:val="22"/>
                <w:szCs w:val="22"/>
                <w:shd w:val="clear" w:color="auto" w:fill="FFFFFF"/>
                <w:lang w:val="hy-AM" w:eastAsia="en-US"/>
              </w:rPr>
            </w:pPr>
            <w:r w:rsidRPr="00886BE4">
              <w:rPr>
                <w:rFonts w:ascii="GHEA Grapalat" w:eastAsia="Arial Unicode MS" w:hAnsi="GHEA Grapalat" w:cs="Sylfaen"/>
                <w:sz w:val="22"/>
                <w:szCs w:val="22"/>
                <w:lang w:val="hy-AM" w:eastAsia="en-US"/>
              </w:rPr>
              <w:t>Առողջապահության նախարարի</w:t>
            </w:r>
            <w:r w:rsidRPr="00886BE4">
              <w:rPr>
                <w:rFonts w:ascii="GHEA Grapalat" w:eastAsia="Calibri" w:hAnsi="GHEA Grapalat"/>
                <w:color w:val="000000"/>
                <w:sz w:val="22"/>
                <w:szCs w:val="22"/>
                <w:shd w:val="clear" w:color="auto" w:fill="FFFFFF"/>
                <w:lang w:val="hy-AM" w:eastAsia="en-US"/>
              </w:rPr>
              <w:t xml:space="preserve"> 2014 </w:t>
            </w:r>
            <w:r w:rsidRPr="00886BE4">
              <w:rPr>
                <w:rFonts w:ascii="GHEA Grapalat" w:eastAsia="Calibri" w:hAnsi="GHEA Grapalat" w:cs="Sylfaen"/>
                <w:color w:val="000000"/>
                <w:sz w:val="22"/>
                <w:szCs w:val="22"/>
                <w:shd w:val="clear" w:color="auto" w:fill="FFFFFF"/>
                <w:lang w:val="hy-AM" w:eastAsia="en-US"/>
              </w:rPr>
              <w:t>թվականի</w:t>
            </w:r>
            <w:r w:rsidRPr="00886BE4">
              <w:rPr>
                <w:rFonts w:ascii="GHEA Grapalat" w:eastAsia="MS Mincho" w:hAnsi="GHEA Grapalat" w:cs="Cambria Math"/>
                <w:color w:val="000000"/>
                <w:sz w:val="22"/>
                <w:szCs w:val="22"/>
                <w:shd w:val="clear" w:color="auto" w:fill="FFFFFF"/>
                <w:lang w:val="hy-AM" w:eastAsia="en-US"/>
              </w:rPr>
              <w:t xml:space="preserve"> </w:t>
            </w:r>
            <w:r w:rsidRPr="00886BE4">
              <w:rPr>
                <w:rFonts w:ascii="GHEA Grapalat" w:eastAsia="MS Gothic" w:hAnsi="GHEA Grapalat" w:cs="Cambria Math"/>
                <w:color w:val="000000"/>
                <w:sz w:val="22"/>
                <w:szCs w:val="22"/>
                <w:shd w:val="clear" w:color="auto" w:fill="FFFFFF"/>
                <w:lang w:val="hy-AM" w:eastAsia="en-US"/>
              </w:rPr>
              <w:t>մայիսի 6-ի</w:t>
            </w:r>
            <w:r w:rsidRPr="00886BE4">
              <w:rPr>
                <w:rFonts w:ascii="GHEA Grapalat" w:eastAsia="Calibri" w:hAnsi="GHEA Grapalat"/>
                <w:color w:val="000000"/>
                <w:sz w:val="22"/>
                <w:szCs w:val="22"/>
                <w:shd w:val="clear" w:color="auto" w:fill="FFFFFF"/>
                <w:lang w:val="hy-AM" w:eastAsia="en-US"/>
              </w:rPr>
              <w:t xml:space="preserve"> N 16-</w:t>
            </w:r>
            <w:r w:rsidRPr="00886BE4">
              <w:rPr>
                <w:rFonts w:ascii="GHEA Grapalat" w:eastAsia="Calibri" w:hAnsi="GHEA Grapalat" w:cs="Sylfaen"/>
                <w:color w:val="000000"/>
                <w:sz w:val="22"/>
                <w:szCs w:val="22"/>
                <w:shd w:val="clear" w:color="auto" w:fill="FFFFFF"/>
                <w:lang w:val="hy-AM" w:eastAsia="en-US"/>
              </w:rPr>
              <w:t>Ն</w:t>
            </w:r>
            <w:r w:rsidRPr="00886BE4">
              <w:rPr>
                <w:rFonts w:ascii="GHEA Grapalat" w:eastAsia="Calibri" w:hAnsi="GHEA Grapalat"/>
                <w:color w:val="000000"/>
                <w:sz w:val="22"/>
                <w:szCs w:val="22"/>
                <w:shd w:val="clear" w:color="auto" w:fill="FFFFFF"/>
                <w:lang w:val="hy-AM" w:eastAsia="en-US"/>
              </w:rPr>
              <w:t xml:space="preserve"> </w:t>
            </w:r>
            <w:r w:rsidRPr="00886BE4">
              <w:rPr>
                <w:rFonts w:ascii="GHEA Grapalat" w:eastAsia="Calibri" w:hAnsi="GHEA Grapalat" w:cs="Sylfaen"/>
                <w:color w:val="000000"/>
                <w:sz w:val="22"/>
                <w:szCs w:val="22"/>
                <w:shd w:val="clear" w:color="auto" w:fill="FFFFFF"/>
                <w:lang w:val="hy-AM" w:eastAsia="en-US"/>
              </w:rPr>
              <w:t xml:space="preserve">հրաման, </w:t>
            </w:r>
            <w:r w:rsidRPr="00886BE4">
              <w:rPr>
                <w:rFonts w:ascii="GHEA Grapalat" w:eastAsia="Calibri" w:hAnsi="GHEA Grapalat" w:cs="Sylfaen"/>
                <w:color w:val="000000"/>
                <w:sz w:val="22"/>
                <w:szCs w:val="22"/>
                <w:lang w:val="hy-AM" w:eastAsia="en-US"/>
              </w:rPr>
              <w:t>հավելված</w:t>
            </w:r>
            <w:r w:rsidRPr="00886BE4">
              <w:rPr>
                <w:rFonts w:ascii="GHEA Grapalat" w:eastAsia="Calibri" w:hAnsi="GHEA Grapalat"/>
                <w:color w:val="000000"/>
                <w:sz w:val="22"/>
                <w:szCs w:val="22"/>
                <w:lang w:val="hy-AM" w:eastAsia="en-US"/>
              </w:rPr>
              <w:t xml:space="preserve"> N 9</w:t>
            </w:r>
          </w:p>
        </w:tc>
        <w:tc>
          <w:tcPr>
            <w:tcW w:w="4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6DB56E8" w14:textId="77777777" w:rsidR="00C94D10" w:rsidRPr="00886BE4" w:rsidRDefault="00C94D10" w:rsidP="00C94D10">
            <w:pPr>
              <w:spacing w:line="259" w:lineRule="auto"/>
              <w:jc w:val="center"/>
              <w:rPr>
                <w:rFonts w:ascii="GHEA Grapalat" w:eastAsia="Calibri" w:hAnsi="GHEA Grapalat" w:cs="Sylfaen"/>
                <w:sz w:val="22"/>
                <w:szCs w:val="22"/>
                <w:lang w:val="af-ZA" w:eastAsia="en-US"/>
              </w:rPr>
            </w:pPr>
          </w:p>
        </w:tc>
        <w:tc>
          <w:tcPr>
            <w:tcW w:w="42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7A1C471" w14:textId="77777777" w:rsidR="00C94D10" w:rsidRPr="00886BE4" w:rsidRDefault="00C94D10" w:rsidP="00C94D10">
            <w:pPr>
              <w:spacing w:line="259" w:lineRule="auto"/>
              <w:jc w:val="center"/>
              <w:rPr>
                <w:rFonts w:ascii="GHEA Grapalat" w:eastAsia="Calibri" w:hAnsi="GHEA Grapalat" w:cs="Sylfaen"/>
                <w:sz w:val="22"/>
                <w:szCs w:val="22"/>
                <w:lang w:val="af-ZA" w:eastAsia="en-US"/>
              </w:rPr>
            </w:pPr>
          </w:p>
        </w:tc>
        <w:tc>
          <w:tcPr>
            <w:tcW w:w="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3FA0BCE" w14:textId="77777777" w:rsidR="00C94D10" w:rsidRPr="00886BE4" w:rsidRDefault="00C94D10" w:rsidP="00C94D10">
            <w:pPr>
              <w:spacing w:line="259" w:lineRule="auto"/>
              <w:jc w:val="center"/>
              <w:rPr>
                <w:rFonts w:ascii="GHEA Grapalat" w:eastAsia="Calibri" w:hAnsi="GHEA Grapalat" w:cs="Sylfaen"/>
                <w:sz w:val="22"/>
                <w:szCs w:val="22"/>
                <w:lang w:val="af-ZA" w:eastAsia="en-US"/>
              </w:rPr>
            </w:pPr>
          </w:p>
        </w:tc>
        <w:tc>
          <w:tcPr>
            <w:tcW w:w="70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AA38EE9" w14:textId="77777777" w:rsidR="00C94D10" w:rsidRPr="00886BE4" w:rsidRDefault="00C94D10" w:rsidP="00C94D10">
            <w:pPr>
              <w:spacing w:line="259" w:lineRule="auto"/>
              <w:jc w:val="center"/>
              <w:rPr>
                <w:rFonts w:ascii="GHEA Grapalat" w:eastAsia="Calibri" w:hAnsi="GHEA Grapalat" w:cs="Sylfaen"/>
                <w:sz w:val="22"/>
                <w:szCs w:val="22"/>
                <w:lang w:val="hy-AM" w:eastAsia="en-US"/>
              </w:rPr>
            </w:pPr>
            <w:r w:rsidRPr="00886BE4">
              <w:rPr>
                <w:rFonts w:ascii="GHEA Grapalat" w:eastAsia="Calibri" w:hAnsi="GHEA Grapalat" w:cs="Sylfaen"/>
                <w:sz w:val="22"/>
                <w:szCs w:val="22"/>
                <w:lang w:val="hy-AM" w:eastAsia="en-US"/>
              </w:rPr>
              <w:t>1</w:t>
            </w:r>
          </w:p>
        </w:tc>
        <w:tc>
          <w:tcPr>
            <w:tcW w:w="212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FAE7FDF" w14:textId="77777777" w:rsidR="00C94D10" w:rsidRPr="00886BE4" w:rsidRDefault="00C94D10" w:rsidP="00C94D10">
            <w:pPr>
              <w:spacing w:line="259" w:lineRule="auto"/>
              <w:ind w:firstLine="49"/>
              <w:jc w:val="center"/>
              <w:rPr>
                <w:rFonts w:ascii="GHEA Grapalat" w:eastAsia="Calibri" w:hAnsi="GHEA Grapalat" w:cs="Sylfaen"/>
                <w:sz w:val="22"/>
                <w:szCs w:val="22"/>
                <w:lang w:val="hy-AM" w:eastAsia="en-US"/>
              </w:rPr>
            </w:pPr>
            <w:r w:rsidRPr="00886BE4">
              <w:rPr>
                <w:rFonts w:ascii="GHEA Grapalat" w:eastAsia="Calibri" w:hAnsi="GHEA Grapalat" w:cs="Sylfaen"/>
                <w:sz w:val="22"/>
                <w:szCs w:val="22"/>
                <w:lang w:val="hy-AM" w:eastAsia="en-US"/>
              </w:rPr>
              <w:t>Փաստաթղթային</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6C7857" w14:textId="77777777" w:rsidR="00C94D10" w:rsidRPr="00886BE4" w:rsidRDefault="00C94D10" w:rsidP="00C94D10">
            <w:pPr>
              <w:snapToGrid w:val="0"/>
              <w:jc w:val="center"/>
              <w:rPr>
                <w:rFonts w:ascii="GHEA Grapalat" w:eastAsia="Arial Unicode MS" w:hAnsi="GHEA Grapalat"/>
                <w:sz w:val="22"/>
                <w:szCs w:val="22"/>
              </w:rPr>
            </w:pPr>
          </w:p>
        </w:tc>
      </w:tr>
      <w:tr w:rsidR="00C94D10" w:rsidRPr="00886BE4" w14:paraId="122FDAF2" w14:textId="77777777" w:rsidTr="00D44669">
        <w:trPr>
          <w:trHeight w:val="848"/>
        </w:trPr>
        <w:tc>
          <w:tcPr>
            <w:tcW w:w="64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9C9E8DA" w14:textId="6CFC6097" w:rsidR="00C94D10" w:rsidRPr="004E4189" w:rsidRDefault="00C94D10" w:rsidP="00736FE0">
            <w:pPr>
              <w:spacing w:line="259" w:lineRule="auto"/>
              <w:ind w:left="63" w:hanging="13"/>
              <w:jc w:val="center"/>
              <w:rPr>
                <w:rFonts w:ascii="GHEA Grapalat" w:eastAsia="Calibri" w:hAnsi="GHEA Grapalat" w:cs="Sylfaen"/>
                <w:sz w:val="22"/>
                <w:szCs w:val="22"/>
                <w:lang w:val="ru-RU" w:eastAsia="en-US"/>
              </w:rPr>
            </w:pPr>
            <w:r w:rsidRPr="00886BE4">
              <w:rPr>
                <w:rFonts w:ascii="GHEA Grapalat" w:eastAsia="Calibri" w:hAnsi="GHEA Grapalat" w:cs="Sylfaen"/>
                <w:sz w:val="22"/>
                <w:szCs w:val="22"/>
                <w:lang w:eastAsia="en-US"/>
              </w:rPr>
              <w:lastRenderedPageBreak/>
              <w:t>10</w:t>
            </w:r>
            <w:r w:rsidR="004E4189">
              <w:rPr>
                <w:rFonts w:ascii="GHEA Grapalat" w:eastAsia="Calibri" w:hAnsi="GHEA Grapalat" w:cs="Sylfaen"/>
                <w:sz w:val="22"/>
                <w:szCs w:val="22"/>
                <w:lang w:val="ru-RU" w:eastAsia="en-US"/>
              </w:rPr>
              <w:t>)</w:t>
            </w:r>
          </w:p>
        </w:tc>
        <w:tc>
          <w:tcPr>
            <w:tcW w:w="558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1F6E95D" w14:textId="20C3A691" w:rsidR="00C94D10" w:rsidRPr="00886BE4" w:rsidRDefault="00C94D10" w:rsidP="00DF47D7">
            <w:pPr>
              <w:shd w:val="clear" w:color="auto" w:fill="FFFFFF"/>
              <w:ind w:left="34"/>
              <w:rPr>
                <w:rFonts w:ascii="GHEA Grapalat" w:hAnsi="GHEA Grapalat" w:cs="Sylfaen"/>
                <w:color w:val="000000"/>
                <w:sz w:val="22"/>
                <w:szCs w:val="22"/>
                <w:lang w:val="hy-AM"/>
              </w:rPr>
            </w:pPr>
            <w:r w:rsidRPr="00886BE4">
              <w:rPr>
                <w:rFonts w:ascii="GHEA Grapalat" w:hAnsi="GHEA Grapalat"/>
                <w:color w:val="000000"/>
                <w:sz w:val="22"/>
                <w:szCs w:val="22"/>
                <w:shd w:val="clear" w:color="auto" w:fill="FFFFFF"/>
                <w:lang w:val="hy-AM"/>
              </w:rPr>
              <w:t>Հղիների գերձայնային հետազոտության արձանագրություն</w:t>
            </w:r>
          </w:p>
        </w:tc>
        <w:tc>
          <w:tcPr>
            <w:tcW w:w="306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863330E" w14:textId="7ED57F44" w:rsidR="00C94D10" w:rsidRPr="00886BE4" w:rsidRDefault="00C94D10" w:rsidP="00C94D10">
            <w:pPr>
              <w:spacing w:line="259" w:lineRule="auto"/>
              <w:ind w:left="34"/>
              <w:jc w:val="center"/>
              <w:rPr>
                <w:rFonts w:ascii="GHEA Grapalat" w:eastAsia="Calibri" w:hAnsi="GHEA Grapalat"/>
                <w:color w:val="000000"/>
                <w:sz w:val="22"/>
                <w:szCs w:val="22"/>
                <w:shd w:val="clear" w:color="auto" w:fill="FFFFFF"/>
                <w:lang w:val="hy-AM" w:eastAsia="en-US"/>
              </w:rPr>
            </w:pPr>
            <w:r w:rsidRPr="00886BE4">
              <w:rPr>
                <w:rFonts w:ascii="GHEA Grapalat" w:eastAsia="Arial Unicode MS" w:hAnsi="GHEA Grapalat" w:cs="Sylfaen"/>
                <w:sz w:val="22"/>
                <w:szCs w:val="22"/>
                <w:lang w:val="hy-AM" w:eastAsia="en-US"/>
              </w:rPr>
              <w:t>Առողջապահության նախարարի</w:t>
            </w:r>
            <w:r w:rsidRPr="00886BE4">
              <w:rPr>
                <w:rFonts w:ascii="GHEA Grapalat" w:eastAsia="Calibri" w:hAnsi="GHEA Grapalat"/>
                <w:color w:val="000000"/>
                <w:sz w:val="22"/>
                <w:szCs w:val="22"/>
                <w:shd w:val="clear" w:color="auto" w:fill="FFFFFF"/>
                <w:lang w:val="hy-AM" w:eastAsia="en-US"/>
              </w:rPr>
              <w:t xml:space="preserve"> 2014 </w:t>
            </w:r>
            <w:r w:rsidRPr="00886BE4">
              <w:rPr>
                <w:rFonts w:ascii="GHEA Grapalat" w:eastAsia="Calibri" w:hAnsi="GHEA Grapalat" w:cs="Sylfaen"/>
                <w:color w:val="000000"/>
                <w:sz w:val="22"/>
                <w:szCs w:val="22"/>
                <w:shd w:val="clear" w:color="auto" w:fill="FFFFFF"/>
                <w:lang w:val="hy-AM" w:eastAsia="en-US"/>
              </w:rPr>
              <w:t>թվականի</w:t>
            </w:r>
            <w:r w:rsidRPr="00886BE4">
              <w:rPr>
                <w:rFonts w:ascii="GHEA Grapalat" w:eastAsia="MS Mincho" w:hAnsi="GHEA Grapalat" w:cs="Cambria Math"/>
                <w:color w:val="000000"/>
                <w:sz w:val="22"/>
                <w:szCs w:val="22"/>
                <w:shd w:val="clear" w:color="auto" w:fill="FFFFFF"/>
                <w:lang w:val="hy-AM" w:eastAsia="en-US"/>
              </w:rPr>
              <w:t xml:space="preserve"> </w:t>
            </w:r>
            <w:r w:rsidRPr="00886BE4">
              <w:rPr>
                <w:rFonts w:ascii="GHEA Grapalat" w:eastAsia="MS Gothic" w:hAnsi="GHEA Grapalat" w:cs="Cambria Math"/>
                <w:color w:val="000000"/>
                <w:sz w:val="22"/>
                <w:szCs w:val="22"/>
                <w:shd w:val="clear" w:color="auto" w:fill="FFFFFF"/>
                <w:lang w:val="hy-AM" w:eastAsia="en-US"/>
              </w:rPr>
              <w:t>մայիսի 6-ի</w:t>
            </w:r>
            <w:r w:rsidRPr="00886BE4">
              <w:rPr>
                <w:rFonts w:ascii="GHEA Grapalat" w:eastAsia="Calibri" w:hAnsi="GHEA Grapalat"/>
                <w:color w:val="000000"/>
                <w:sz w:val="22"/>
                <w:szCs w:val="22"/>
                <w:shd w:val="clear" w:color="auto" w:fill="FFFFFF"/>
                <w:lang w:val="hy-AM" w:eastAsia="en-US"/>
              </w:rPr>
              <w:t xml:space="preserve"> N 16-</w:t>
            </w:r>
            <w:r w:rsidRPr="00886BE4">
              <w:rPr>
                <w:rFonts w:ascii="GHEA Grapalat" w:eastAsia="Calibri" w:hAnsi="GHEA Grapalat" w:cs="Sylfaen"/>
                <w:color w:val="000000"/>
                <w:sz w:val="22"/>
                <w:szCs w:val="22"/>
                <w:shd w:val="clear" w:color="auto" w:fill="FFFFFF"/>
                <w:lang w:val="hy-AM" w:eastAsia="en-US"/>
              </w:rPr>
              <w:t>Ն</w:t>
            </w:r>
            <w:r w:rsidRPr="00886BE4">
              <w:rPr>
                <w:rFonts w:ascii="GHEA Grapalat" w:eastAsia="Calibri" w:hAnsi="GHEA Grapalat"/>
                <w:color w:val="000000"/>
                <w:sz w:val="22"/>
                <w:szCs w:val="22"/>
                <w:shd w:val="clear" w:color="auto" w:fill="FFFFFF"/>
                <w:lang w:val="hy-AM" w:eastAsia="en-US"/>
              </w:rPr>
              <w:t xml:space="preserve"> </w:t>
            </w:r>
            <w:r w:rsidRPr="00886BE4">
              <w:rPr>
                <w:rFonts w:ascii="GHEA Grapalat" w:eastAsia="Calibri" w:hAnsi="GHEA Grapalat" w:cs="Sylfaen"/>
                <w:color w:val="000000"/>
                <w:sz w:val="22"/>
                <w:szCs w:val="22"/>
                <w:shd w:val="clear" w:color="auto" w:fill="FFFFFF"/>
                <w:lang w:val="hy-AM" w:eastAsia="en-US"/>
              </w:rPr>
              <w:t xml:space="preserve">հրաման, </w:t>
            </w:r>
            <w:r w:rsidRPr="00886BE4">
              <w:rPr>
                <w:rFonts w:ascii="GHEA Grapalat" w:eastAsia="Calibri" w:hAnsi="GHEA Grapalat" w:cs="Sylfaen"/>
                <w:color w:val="000000"/>
                <w:sz w:val="22"/>
                <w:szCs w:val="22"/>
                <w:lang w:val="hy-AM" w:eastAsia="en-US"/>
              </w:rPr>
              <w:t>հավելված</w:t>
            </w:r>
            <w:r w:rsidRPr="00886BE4">
              <w:rPr>
                <w:rFonts w:ascii="GHEA Grapalat" w:eastAsia="Calibri" w:hAnsi="GHEA Grapalat"/>
                <w:color w:val="000000"/>
                <w:sz w:val="22"/>
                <w:szCs w:val="22"/>
                <w:lang w:val="hy-AM" w:eastAsia="en-US"/>
              </w:rPr>
              <w:t xml:space="preserve"> N 10</w:t>
            </w:r>
          </w:p>
        </w:tc>
        <w:tc>
          <w:tcPr>
            <w:tcW w:w="4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0AA889E" w14:textId="77777777" w:rsidR="00C94D10" w:rsidRPr="00886BE4" w:rsidRDefault="00C94D10" w:rsidP="00C94D10">
            <w:pPr>
              <w:spacing w:line="259" w:lineRule="auto"/>
              <w:jc w:val="center"/>
              <w:rPr>
                <w:rFonts w:ascii="GHEA Grapalat" w:eastAsia="Calibri" w:hAnsi="GHEA Grapalat" w:cs="Sylfaen"/>
                <w:sz w:val="22"/>
                <w:szCs w:val="22"/>
                <w:lang w:val="af-ZA" w:eastAsia="en-US"/>
              </w:rPr>
            </w:pPr>
          </w:p>
        </w:tc>
        <w:tc>
          <w:tcPr>
            <w:tcW w:w="42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947C86C" w14:textId="77777777" w:rsidR="00C94D10" w:rsidRPr="00886BE4" w:rsidRDefault="00C94D10" w:rsidP="00C94D10">
            <w:pPr>
              <w:spacing w:line="259" w:lineRule="auto"/>
              <w:jc w:val="center"/>
              <w:rPr>
                <w:rFonts w:ascii="GHEA Grapalat" w:eastAsia="Calibri" w:hAnsi="GHEA Grapalat" w:cs="Sylfaen"/>
                <w:sz w:val="22"/>
                <w:szCs w:val="22"/>
                <w:lang w:val="af-ZA" w:eastAsia="en-US"/>
              </w:rPr>
            </w:pPr>
          </w:p>
        </w:tc>
        <w:tc>
          <w:tcPr>
            <w:tcW w:w="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1E0CBD2" w14:textId="77777777" w:rsidR="00C94D10" w:rsidRPr="00886BE4" w:rsidRDefault="00C94D10" w:rsidP="00C94D10">
            <w:pPr>
              <w:spacing w:line="259" w:lineRule="auto"/>
              <w:jc w:val="center"/>
              <w:rPr>
                <w:rFonts w:ascii="GHEA Grapalat" w:eastAsia="Calibri" w:hAnsi="GHEA Grapalat" w:cs="Sylfaen"/>
                <w:sz w:val="22"/>
                <w:szCs w:val="22"/>
                <w:lang w:val="af-ZA" w:eastAsia="en-US"/>
              </w:rPr>
            </w:pPr>
          </w:p>
        </w:tc>
        <w:tc>
          <w:tcPr>
            <w:tcW w:w="70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7F82968" w14:textId="77777777" w:rsidR="00C94D10" w:rsidRPr="00886BE4" w:rsidRDefault="00C94D10" w:rsidP="00C94D10">
            <w:pPr>
              <w:spacing w:line="259" w:lineRule="auto"/>
              <w:jc w:val="center"/>
              <w:rPr>
                <w:rFonts w:ascii="GHEA Grapalat" w:eastAsia="Calibri" w:hAnsi="GHEA Grapalat" w:cs="Sylfaen"/>
                <w:sz w:val="22"/>
                <w:szCs w:val="22"/>
                <w:lang w:val="hy-AM" w:eastAsia="en-US"/>
              </w:rPr>
            </w:pPr>
            <w:r w:rsidRPr="00886BE4">
              <w:rPr>
                <w:rFonts w:ascii="GHEA Grapalat" w:eastAsia="Calibri" w:hAnsi="GHEA Grapalat" w:cs="Sylfaen"/>
                <w:sz w:val="22"/>
                <w:szCs w:val="22"/>
                <w:lang w:val="hy-AM" w:eastAsia="en-US"/>
              </w:rPr>
              <w:t>1</w:t>
            </w:r>
          </w:p>
        </w:tc>
        <w:tc>
          <w:tcPr>
            <w:tcW w:w="212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65946C2" w14:textId="77777777" w:rsidR="00C94D10" w:rsidRPr="00886BE4" w:rsidRDefault="00C94D10" w:rsidP="00C94D10">
            <w:pPr>
              <w:spacing w:line="259" w:lineRule="auto"/>
              <w:ind w:firstLine="49"/>
              <w:jc w:val="center"/>
              <w:rPr>
                <w:rFonts w:ascii="GHEA Grapalat" w:eastAsia="Calibri" w:hAnsi="GHEA Grapalat" w:cs="Sylfaen"/>
                <w:sz w:val="22"/>
                <w:szCs w:val="22"/>
                <w:lang w:val="hy-AM" w:eastAsia="en-US"/>
              </w:rPr>
            </w:pPr>
            <w:r w:rsidRPr="00886BE4">
              <w:rPr>
                <w:rFonts w:ascii="GHEA Grapalat" w:eastAsia="Calibri" w:hAnsi="GHEA Grapalat" w:cs="Sylfaen"/>
                <w:sz w:val="22"/>
                <w:szCs w:val="22"/>
                <w:lang w:val="hy-AM" w:eastAsia="en-US"/>
              </w:rPr>
              <w:t>Փաստաթղթային</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FC615B" w14:textId="77777777" w:rsidR="00C94D10" w:rsidRPr="00886BE4" w:rsidRDefault="00C94D10" w:rsidP="00C94D10">
            <w:pPr>
              <w:snapToGrid w:val="0"/>
              <w:jc w:val="center"/>
              <w:rPr>
                <w:rFonts w:ascii="GHEA Grapalat" w:eastAsia="Arial Unicode MS" w:hAnsi="GHEA Grapalat"/>
                <w:sz w:val="22"/>
                <w:szCs w:val="22"/>
              </w:rPr>
            </w:pPr>
          </w:p>
        </w:tc>
      </w:tr>
      <w:tr w:rsidR="00C94D10" w:rsidRPr="00886BE4" w14:paraId="5E51B9B4" w14:textId="77777777" w:rsidTr="00D44669">
        <w:trPr>
          <w:trHeight w:val="848"/>
        </w:trPr>
        <w:tc>
          <w:tcPr>
            <w:tcW w:w="64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0EF2531" w14:textId="2912676F" w:rsidR="00C94D10" w:rsidRPr="004E4189" w:rsidRDefault="00C94D10" w:rsidP="00736FE0">
            <w:pPr>
              <w:spacing w:line="259" w:lineRule="auto"/>
              <w:ind w:left="63" w:hanging="13"/>
              <w:jc w:val="center"/>
              <w:rPr>
                <w:rFonts w:ascii="GHEA Grapalat" w:eastAsia="Calibri" w:hAnsi="GHEA Grapalat" w:cs="Sylfaen"/>
                <w:sz w:val="22"/>
                <w:szCs w:val="22"/>
                <w:lang w:val="ru-RU" w:eastAsia="en-US"/>
              </w:rPr>
            </w:pPr>
            <w:r w:rsidRPr="00886BE4">
              <w:rPr>
                <w:rFonts w:ascii="GHEA Grapalat" w:eastAsia="Calibri" w:hAnsi="GHEA Grapalat" w:cs="Sylfaen"/>
                <w:sz w:val="22"/>
                <w:szCs w:val="22"/>
                <w:lang w:eastAsia="en-US"/>
              </w:rPr>
              <w:t>11</w:t>
            </w:r>
            <w:r w:rsidR="004E4189">
              <w:rPr>
                <w:rFonts w:ascii="GHEA Grapalat" w:eastAsia="Calibri" w:hAnsi="GHEA Grapalat" w:cs="Sylfaen"/>
                <w:sz w:val="22"/>
                <w:szCs w:val="22"/>
                <w:lang w:val="ru-RU" w:eastAsia="en-US"/>
              </w:rPr>
              <w:t>)</w:t>
            </w:r>
          </w:p>
        </w:tc>
        <w:tc>
          <w:tcPr>
            <w:tcW w:w="558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172BA3F" w14:textId="0CD9C692" w:rsidR="00C94D10" w:rsidRPr="00886BE4" w:rsidRDefault="00C94D10" w:rsidP="00DF47D7">
            <w:pPr>
              <w:shd w:val="clear" w:color="auto" w:fill="FFFFFF"/>
              <w:ind w:left="34"/>
              <w:rPr>
                <w:rFonts w:ascii="GHEA Grapalat" w:hAnsi="GHEA Grapalat" w:cs="Sylfaen"/>
                <w:color w:val="000000"/>
                <w:sz w:val="22"/>
                <w:szCs w:val="22"/>
                <w:lang w:val="hy-AM"/>
              </w:rPr>
            </w:pPr>
            <w:r w:rsidRPr="00886BE4">
              <w:rPr>
                <w:rFonts w:ascii="GHEA Grapalat" w:hAnsi="GHEA Grapalat" w:cs="Sylfaen"/>
                <w:color w:val="000000"/>
                <w:sz w:val="22"/>
                <w:szCs w:val="22"/>
                <w:lang w:val="hy-AM"/>
              </w:rPr>
              <w:t>Հղիների</w:t>
            </w:r>
            <w:r w:rsidRPr="00886BE4">
              <w:rPr>
                <w:rFonts w:ascii="GHEA Grapalat" w:hAnsi="GHEA Grapalat"/>
                <w:color w:val="000000"/>
                <w:sz w:val="22"/>
                <w:szCs w:val="22"/>
                <w:lang w:val="hy-AM"/>
              </w:rPr>
              <w:t xml:space="preserve"> </w:t>
            </w:r>
            <w:r w:rsidRPr="00886BE4">
              <w:rPr>
                <w:rFonts w:ascii="GHEA Grapalat" w:hAnsi="GHEA Grapalat" w:cs="Sylfaen"/>
                <w:color w:val="000000"/>
                <w:sz w:val="22"/>
                <w:szCs w:val="22"/>
                <w:lang w:val="hy-AM"/>
              </w:rPr>
              <w:t>հաշվառման գրանցամատյան</w:t>
            </w:r>
          </w:p>
        </w:tc>
        <w:tc>
          <w:tcPr>
            <w:tcW w:w="306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95FB684" w14:textId="5D51470E" w:rsidR="00C94D10" w:rsidRPr="00886BE4" w:rsidRDefault="00C94D10" w:rsidP="00C94D10">
            <w:pPr>
              <w:spacing w:line="259" w:lineRule="auto"/>
              <w:ind w:left="34"/>
              <w:jc w:val="center"/>
              <w:rPr>
                <w:rFonts w:ascii="GHEA Grapalat" w:eastAsia="Calibri" w:hAnsi="GHEA Grapalat"/>
                <w:color w:val="000000"/>
                <w:sz w:val="22"/>
                <w:szCs w:val="22"/>
                <w:shd w:val="clear" w:color="auto" w:fill="FFFFFF"/>
                <w:lang w:val="hy-AM" w:eastAsia="en-US"/>
              </w:rPr>
            </w:pPr>
            <w:r w:rsidRPr="00886BE4">
              <w:rPr>
                <w:rFonts w:ascii="GHEA Grapalat" w:eastAsia="Arial Unicode MS" w:hAnsi="GHEA Grapalat" w:cs="Sylfaen"/>
                <w:sz w:val="22"/>
                <w:szCs w:val="22"/>
                <w:lang w:val="hy-AM" w:eastAsia="en-US"/>
              </w:rPr>
              <w:t>Առողջապահության նախարարի</w:t>
            </w:r>
            <w:r w:rsidRPr="00886BE4">
              <w:rPr>
                <w:rFonts w:ascii="GHEA Grapalat" w:eastAsia="Calibri" w:hAnsi="GHEA Grapalat"/>
                <w:color w:val="000000"/>
                <w:sz w:val="22"/>
                <w:szCs w:val="22"/>
                <w:shd w:val="clear" w:color="auto" w:fill="FFFFFF"/>
                <w:lang w:val="hy-AM" w:eastAsia="en-US"/>
              </w:rPr>
              <w:t xml:space="preserve"> 2014 </w:t>
            </w:r>
            <w:r w:rsidRPr="00886BE4">
              <w:rPr>
                <w:rFonts w:ascii="GHEA Grapalat" w:eastAsia="Calibri" w:hAnsi="GHEA Grapalat" w:cs="Sylfaen"/>
                <w:color w:val="000000"/>
                <w:sz w:val="22"/>
                <w:szCs w:val="22"/>
                <w:shd w:val="clear" w:color="auto" w:fill="FFFFFF"/>
                <w:lang w:val="hy-AM" w:eastAsia="en-US"/>
              </w:rPr>
              <w:t>թվականի</w:t>
            </w:r>
            <w:r w:rsidRPr="00886BE4">
              <w:rPr>
                <w:rFonts w:ascii="GHEA Grapalat" w:eastAsia="MS Mincho" w:hAnsi="GHEA Grapalat" w:cs="Cambria Math"/>
                <w:color w:val="000000"/>
                <w:sz w:val="22"/>
                <w:szCs w:val="22"/>
                <w:shd w:val="clear" w:color="auto" w:fill="FFFFFF"/>
                <w:lang w:val="hy-AM" w:eastAsia="en-US"/>
              </w:rPr>
              <w:t xml:space="preserve"> </w:t>
            </w:r>
            <w:r w:rsidRPr="00886BE4">
              <w:rPr>
                <w:rFonts w:ascii="GHEA Grapalat" w:eastAsia="MS Gothic" w:hAnsi="GHEA Grapalat" w:cs="Cambria Math"/>
                <w:color w:val="000000"/>
                <w:sz w:val="22"/>
                <w:szCs w:val="22"/>
                <w:shd w:val="clear" w:color="auto" w:fill="FFFFFF"/>
                <w:lang w:val="hy-AM" w:eastAsia="en-US"/>
              </w:rPr>
              <w:t xml:space="preserve">մայիսի 6-ի </w:t>
            </w:r>
            <w:r w:rsidRPr="00886BE4">
              <w:rPr>
                <w:rFonts w:ascii="GHEA Grapalat" w:eastAsia="Calibri" w:hAnsi="GHEA Grapalat"/>
                <w:color w:val="000000"/>
                <w:sz w:val="22"/>
                <w:szCs w:val="22"/>
                <w:shd w:val="clear" w:color="auto" w:fill="FFFFFF"/>
                <w:lang w:val="hy-AM" w:eastAsia="en-US"/>
              </w:rPr>
              <w:t>N 16-</w:t>
            </w:r>
            <w:r w:rsidRPr="00886BE4">
              <w:rPr>
                <w:rFonts w:ascii="GHEA Grapalat" w:eastAsia="Calibri" w:hAnsi="GHEA Grapalat" w:cs="Sylfaen"/>
                <w:color w:val="000000"/>
                <w:sz w:val="22"/>
                <w:szCs w:val="22"/>
                <w:shd w:val="clear" w:color="auto" w:fill="FFFFFF"/>
                <w:lang w:val="hy-AM" w:eastAsia="en-US"/>
              </w:rPr>
              <w:t>Ն</w:t>
            </w:r>
            <w:r w:rsidRPr="00886BE4">
              <w:rPr>
                <w:rFonts w:ascii="GHEA Grapalat" w:eastAsia="Calibri" w:hAnsi="GHEA Grapalat"/>
                <w:color w:val="000000"/>
                <w:sz w:val="22"/>
                <w:szCs w:val="22"/>
                <w:shd w:val="clear" w:color="auto" w:fill="FFFFFF"/>
                <w:lang w:val="hy-AM" w:eastAsia="en-US"/>
              </w:rPr>
              <w:t xml:space="preserve"> </w:t>
            </w:r>
            <w:r w:rsidRPr="00886BE4">
              <w:rPr>
                <w:rFonts w:ascii="GHEA Grapalat" w:eastAsia="Calibri" w:hAnsi="GHEA Grapalat" w:cs="Sylfaen"/>
                <w:color w:val="000000"/>
                <w:sz w:val="22"/>
                <w:szCs w:val="22"/>
                <w:shd w:val="clear" w:color="auto" w:fill="FFFFFF"/>
                <w:lang w:val="hy-AM" w:eastAsia="en-US"/>
              </w:rPr>
              <w:t>հրաման, հավելված</w:t>
            </w:r>
            <w:r w:rsidRPr="00886BE4">
              <w:rPr>
                <w:rFonts w:ascii="GHEA Grapalat" w:eastAsia="Calibri" w:hAnsi="GHEA Grapalat"/>
                <w:color w:val="000000"/>
                <w:sz w:val="22"/>
                <w:szCs w:val="22"/>
                <w:shd w:val="clear" w:color="auto" w:fill="FFFFFF"/>
                <w:lang w:val="hy-AM" w:eastAsia="en-US"/>
              </w:rPr>
              <w:t xml:space="preserve"> N 12</w:t>
            </w:r>
          </w:p>
        </w:tc>
        <w:tc>
          <w:tcPr>
            <w:tcW w:w="4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7E99F33" w14:textId="77777777" w:rsidR="00C94D10" w:rsidRPr="00886BE4" w:rsidRDefault="00C94D10" w:rsidP="00C94D10">
            <w:pPr>
              <w:spacing w:line="259" w:lineRule="auto"/>
              <w:jc w:val="center"/>
              <w:rPr>
                <w:rFonts w:ascii="GHEA Grapalat" w:eastAsia="Calibri" w:hAnsi="GHEA Grapalat" w:cs="Sylfaen"/>
                <w:sz w:val="22"/>
                <w:szCs w:val="22"/>
                <w:lang w:val="af-ZA" w:eastAsia="en-US"/>
              </w:rPr>
            </w:pPr>
          </w:p>
        </w:tc>
        <w:tc>
          <w:tcPr>
            <w:tcW w:w="42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88D442D" w14:textId="77777777" w:rsidR="00C94D10" w:rsidRPr="00886BE4" w:rsidRDefault="00C94D10" w:rsidP="00C94D10">
            <w:pPr>
              <w:spacing w:line="259" w:lineRule="auto"/>
              <w:jc w:val="center"/>
              <w:rPr>
                <w:rFonts w:ascii="GHEA Grapalat" w:eastAsia="Calibri" w:hAnsi="GHEA Grapalat" w:cs="Sylfaen"/>
                <w:sz w:val="22"/>
                <w:szCs w:val="22"/>
                <w:lang w:val="af-ZA" w:eastAsia="en-US"/>
              </w:rPr>
            </w:pPr>
          </w:p>
        </w:tc>
        <w:tc>
          <w:tcPr>
            <w:tcW w:w="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E7D5003" w14:textId="77777777" w:rsidR="00C94D10" w:rsidRPr="00886BE4" w:rsidRDefault="00C94D10" w:rsidP="00C94D10">
            <w:pPr>
              <w:spacing w:line="259" w:lineRule="auto"/>
              <w:jc w:val="center"/>
              <w:rPr>
                <w:rFonts w:ascii="GHEA Grapalat" w:eastAsia="Calibri" w:hAnsi="GHEA Grapalat" w:cs="Sylfaen"/>
                <w:sz w:val="22"/>
                <w:szCs w:val="22"/>
                <w:lang w:val="af-ZA" w:eastAsia="en-US"/>
              </w:rPr>
            </w:pPr>
          </w:p>
        </w:tc>
        <w:tc>
          <w:tcPr>
            <w:tcW w:w="70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8733883" w14:textId="77777777" w:rsidR="00C94D10" w:rsidRPr="00886BE4" w:rsidRDefault="00C94D10" w:rsidP="00C94D10">
            <w:pPr>
              <w:spacing w:line="259" w:lineRule="auto"/>
              <w:jc w:val="center"/>
              <w:rPr>
                <w:rFonts w:ascii="GHEA Grapalat" w:eastAsia="Calibri" w:hAnsi="GHEA Grapalat" w:cs="Sylfaen"/>
                <w:sz w:val="22"/>
                <w:szCs w:val="22"/>
                <w:lang w:val="hy-AM" w:eastAsia="en-US"/>
              </w:rPr>
            </w:pPr>
            <w:r w:rsidRPr="00886BE4">
              <w:rPr>
                <w:rFonts w:ascii="GHEA Grapalat" w:eastAsia="Calibri" w:hAnsi="GHEA Grapalat" w:cs="Sylfaen"/>
                <w:sz w:val="22"/>
                <w:szCs w:val="22"/>
                <w:lang w:val="hy-AM" w:eastAsia="en-US"/>
              </w:rPr>
              <w:t>1</w:t>
            </w:r>
          </w:p>
        </w:tc>
        <w:tc>
          <w:tcPr>
            <w:tcW w:w="212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74BE6FD" w14:textId="77777777" w:rsidR="00C94D10" w:rsidRPr="00886BE4" w:rsidRDefault="00C94D10" w:rsidP="00C94D10">
            <w:pPr>
              <w:spacing w:line="259" w:lineRule="auto"/>
              <w:ind w:firstLine="49"/>
              <w:jc w:val="center"/>
              <w:rPr>
                <w:rFonts w:ascii="GHEA Grapalat" w:eastAsia="Calibri" w:hAnsi="GHEA Grapalat" w:cs="Sylfaen"/>
                <w:sz w:val="22"/>
                <w:szCs w:val="22"/>
                <w:lang w:val="hy-AM" w:eastAsia="en-US"/>
              </w:rPr>
            </w:pPr>
            <w:r w:rsidRPr="00886BE4">
              <w:rPr>
                <w:rFonts w:ascii="GHEA Grapalat" w:eastAsia="Calibri" w:hAnsi="GHEA Grapalat" w:cs="Sylfaen"/>
                <w:sz w:val="22"/>
                <w:szCs w:val="22"/>
                <w:lang w:val="hy-AM" w:eastAsia="en-US"/>
              </w:rPr>
              <w:t>Փաստաթղթային</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E932E2" w14:textId="77777777" w:rsidR="00C94D10" w:rsidRPr="00886BE4" w:rsidRDefault="00C94D10" w:rsidP="00C94D10">
            <w:pPr>
              <w:snapToGrid w:val="0"/>
              <w:jc w:val="center"/>
              <w:rPr>
                <w:rFonts w:ascii="GHEA Grapalat" w:eastAsia="Arial Unicode MS" w:hAnsi="GHEA Grapalat"/>
                <w:sz w:val="22"/>
                <w:szCs w:val="22"/>
              </w:rPr>
            </w:pPr>
          </w:p>
        </w:tc>
      </w:tr>
      <w:tr w:rsidR="00C94D10" w:rsidRPr="00886BE4" w14:paraId="4F46DA48" w14:textId="77777777" w:rsidTr="00D44669">
        <w:trPr>
          <w:trHeight w:val="848"/>
        </w:trPr>
        <w:tc>
          <w:tcPr>
            <w:tcW w:w="64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04E11AD" w14:textId="4216DA6D" w:rsidR="00C94D10" w:rsidRPr="004E4189" w:rsidRDefault="00C94D10" w:rsidP="00736FE0">
            <w:pPr>
              <w:spacing w:line="259" w:lineRule="auto"/>
              <w:ind w:left="63" w:hanging="13"/>
              <w:jc w:val="center"/>
              <w:rPr>
                <w:rFonts w:ascii="GHEA Grapalat" w:eastAsia="Calibri" w:hAnsi="GHEA Grapalat" w:cs="Sylfaen"/>
                <w:sz w:val="22"/>
                <w:szCs w:val="22"/>
                <w:lang w:val="ru-RU" w:eastAsia="en-US"/>
              </w:rPr>
            </w:pPr>
            <w:r w:rsidRPr="00886BE4">
              <w:rPr>
                <w:rFonts w:ascii="GHEA Grapalat" w:eastAsia="Calibri" w:hAnsi="GHEA Grapalat" w:cs="Sylfaen"/>
                <w:sz w:val="22"/>
                <w:szCs w:val="22"/>
                <w:lang w:eastAsia="en-US"/>
              </w:rPr>
              <w:t>12</w:t>
            </w:r>
            <w:r w:rsidR="004E4189">
              <w:rPr>
                <w:rFonts w:ascii="GHEA Grapalat" w:eastAsia="Calibri" w:hAnsi="GHEA Grapalat" w:cs="Sylfaen"/>
                <w:sz w:val="22"/>
                <w:szCs w:val="22"/>
                <w:lang w:val="ru-RU" w:eastAsia="en-US"/>
              </w:rPr>
              <w:t>)</w:t>
            </w:r>
          </w:p>
        </w:tc>
        <w:tc>
          <w:tcPr>
            <w:tcW w:w="558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E08C0CF" w14:textId="3106914C" w:rsidR="00C94D10" w:rsidRPr="00886BE4" w:rsidRDefault="00C94D10" w:rsidP="00752270">
            <w:pPr>
              <w:shd w:val="clear" w:color="auto" w:fill="FFFFFF"/>
              <w:ind w:left="-41"/>
              <w:jc w:val="both"/>
              <w:rPr>
                <w:rFonts w:ascii="GHEA Grapalat" w:hAnsi="GHEA Grapalat" w:cs="Sylfaen"/>
                <w:color w:val="000000"/>
                <w:sz w:val="22"/>
                <w:szCs w:val="22"/>
                <w:lang w:val="hy-AM"/>
              </w:rPr>
            </w:pPr>
            <w:r w:rsidRPr="00886BE4">
              <w:rPr>
                <w:rFonts w:ascii="GHEA Grapalat" w:hAnsi="GHEA Grapalat" w:cs="Sylfaen"/>
                <w:color w:val="000000"/>
                <w:sz w:val="22"/>
                <w:szCs w:val="22"/>
                <w:shd w:val="clear" w:color="auto" w:fill="FFFFFF"/>
                <w:lang w:val="hy-AM"/>
              </w:rPr>
              <w:t>Հղիներին</w:t>
            </w:r>
            <w:r w:rsidRPr="00886BE4">
              <w:rPr>
                <w:rFonts w:ascii="GHEA Grapalat" w:hAnsi="GHEA Grapalat"/>
                <w:color w:val="000000"/>
                <w:sz w:val="22"/>
                <w:szCs w:val="22"/>
                <w:shd w:val="clear" w:color="auto" w:fill="FFFFFF"/>
                <w:lang w:val="hy-AM"/>
              </w:rPr>
              <w:t xml:space="preserve"> </w:t>
            </w:r>
            <w:r w:rsidRPr="00886BE4">
              <w:rPr>
                <w:rFonts w:ascii="GHEA Grapalat" w:hAnsi="GHEA Grapalat" w:cs="Sylfaen"/>
                <w:color w:val="000000"/>
                <w:sz w:val="22"/>
                <w:szCs w:val="22"/>
                <w:shd w:val="clear" w:color="auto" w:fill="FFFFFF"/>
                <w:lang w:val="hy-AM"/>
              </w:rPr>
              <w:t>տրամադրվող</w:t>
            </w:r>
            <w:r w:rsidRPr="00886BE4">
              <w:rPr>
                <w:rFonts w:ascii="GHEA Grapalat" w:hAnsi="GHEA Grapalat"/>
                <w:color w:val="000000"/>
                <w:sz w:val="22"/>
                <w:szCs w:val="22"/>
                <w:shd w:val="clear" w:color="auto" w:fill="FFFFFF"/>
                <w:lang w:val="hy-AM"/>
              </w:rPr>
              <w:t xml:space="preserve"> </w:t>
            </w:r>
            <w:r w:rsidRPr="00886BE4">
              <w:rPr>
                <w:rFonts w:ascii="GHEA Grapalat" w:hAnsi="GHEA Grapalat" w:cs="Sylfaen"/>
                <w:color w:val="000000"/>
                <w:sz w:val="22"/>
                <w:szCs w:val="22"/>
                <w:shd w:val="clear" w:color="auto" w:fill="FFFFFF"/>
                <w:lang w:val="hy-AM"/>
              </w:rPr>
              <w:t>ծննդօգնության</w:t>
            </w:r>
            <w:r w:rsidRPr="00886BE4">
              <w:rPr>
                <w:rFonts w:ascii="GHEA Grapalat" w:hAnsi="GHEA Grapalat"/>
                <w:color w:val="000000"/>
                <w:sz w:val="22"/>
                <w:szCs w:val="22"/>
                <w:shd w:val="clear" w:color="auto" w:fill="FFFFFF"/>
                <w:lang w:val="hy-AM"/>
              </w:rPr>
              <w:t xml:space="preserve"> </w:t>
            </w:r>
            <w:r w:rsidRPr="00886BE4">
              <w:rPr>
                <w:rFonts w:ascii="GHEA Grapalat" w:hAnsi="GHEA Grapalat" w:cs="Sylfaen"/>
                <w:color w:val="000000"/>
                <w:sz w:val="22"/>
                <w:szCs w:val="22"/>
                <w:shd w:val="clear" w:color="auto" w:fill="FFFFFF"/>
                <w:lang w:val="hy-AM"/>
              </w:rPr>
              <w:t>պետական</w:t>
            </w:r>
            <w:r w:rsidRPr="00886BE4">
              <w:rPr>
                <w:rFonts w:ascii="GHEA Grapalat" w:hAnsi="GHEA Grapalat"/>
                <w:color w:val="000000"/>
                <w:sz w:val="22"/>
                <w:szCs w:val="22"/>
                <w:shd w:val="clear" w:color="auto" w:fill="FFFFFF"/>
                <w:lang w:val="hy-AM"/>
              </w:rPr>
              <w:t xml:space="preserve"> </w:t>
            </w:r>
            <w:r w:rsidRPr="00886BE4">
              <w:rPr>
                <w:rFonts w:ascii="GHEA Grapalat" w:hAnsi="GHEA Grapalat" w:cs="Sylfaen"/>
                <w:color w:val="000000"/>
                <w:sz w:val="22"/>
                <w:szCs w:val="22"/>
                <w:shd w:val="clear" w:color="auto" w:fill="FFFFFF"/>
                <w:lang w:val="hy-AM"/>
              </w:rPr>
              <w:t>հավաստագրերի գրանցամատյան</w:t>
            </w:r>
          </w:p>
        </w:tc>
        <w:tc>
          <w:tcPr>
            <w:tcW w:w="306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0D9B06C" w14:textId="4A6DAE15" w:rsidR="00C94D10" w:rsidRPr="00886BE4" w:rsidRDefault="00C94D10" w:rsidP="00C94D10">
            <w:pPr>
              <w:spacing w:line="259" w:lineRule="auto"/>
              <w:ind w:left="34"/>
              <w:jc w:val="center"/>
              <w:rPr>
                <w:rFonts w:ascii="GHEA Grapalat" w:eastAsia="Calibri" w:hAnsi="GHEA Grapalat"/>
                <w:color w:val="000000"/>
                <w:sz w:val="22"/>
                <w:szCs w:val="22"/>
                <w:shd w:val="clear" w:color="auto" w:fill="FFFFFF"/>
                <w:lang w:val="hy-AM" w:eastAsia="en-US"/>
              </w:rPr>
            </w:pPr>
            <w:r w:rsidRPr="00886BE4">
              <w:rPr>
                <w:rFonts w:ascii="GHEA Grapalat" w:eastAsia="Arial Unicode MS" w:hAnsi="GHEA Grapalat" w:cs="Sylfaen"/>
                <w:sz w:val="22"/>
                <w:szCs w:val="22"/>
                <w:lang w:val="hy-AM" w:eastAsia="en-US"/>
              </w:rPr>
              <w:t>Առողջապահության նախարարի</w:t>
            </w:r>
            <w:r w:rsidRPr="00886BE4">
              <w:rPr>
                <w:rFonts w:ascii="GHEA Grapalat" w:eastAsia="Calibri" w:hAnsi="GHEA Grapalat"/>
                <w:color w:val="000000"/>
                <w:sz w:val="22"/>
                <w:szCs w:val="22"/>
                <w:shd w:val="clear" w:color="auto" w:fill="FFFFFF"/>
                <w:lang w:val="hy-AM" w:eastAsia="en-US"/>
              </w:rPr>
              <w:t xml:space="preserve"> 2014 </w:t>
            </w:r>
            <w:r w:rsidRPr="00886BE4">
              <w:rPr>
                <w:rFonts w:ascii="GHEA Grapalat" w:eastAsia="Calibri" w:hAnsi="GHEA Grapalat" w:cs="Sylfaen"/>
                <w:color w:val="000000"/>
                <w:sz w:val="22"/>
                <w:szCs w:val="22"/>
                <w:shd w:val="clear" w:color="auto" w:fill="FFFFFF"/>
                <w:lang w:val="hy-AM" w:eastAsia="en-US"/>
              </w:rPr>
              <w:t>թվականի</w:t>
            </w:r>
            <w:r w:rsidRPr="00886BE4">
              <w:rPr>
                <w:rFonts w:ascii="GHEA Grapalat" w:eastAsia="MS Mincho" w:hAnsi="GHEA Grapalat" w:cs="Cambria Math"/>
                <w:color w:val="000000"/>
                <w:sz w:val="22"/>
                <w:szCs w:val="22"/>
                <w:shd w:val="clear" w:color="auto" w:fill="FFFFFF"/>
                <w:lang w:val="hy-AM" w:eastAsia="en-US"/>
              </w:rPr>
              <w:t xml:space="preserve"> </w:t>
            </w:r>
            <w:r w:rsidRPr="00886BE4">
              <w:rPr>
                <w:rFonts w:ascii="GHEA Grapalat" w:eastAsia="MS Gothic" w:hAnsi="GHEA Grapalat" w:cs="Cambria Math"/>
                <w:color w:val="000000"/>
                <w:sz w:val="22"/>
                <w:szCs w:val="22"/>
                <w:shd w:val="clear" w:color="auto" w:fill="FFFFFF"/>
                <w:lang w:val="hy-AM" w:eastAsia="en-US"/>
              </w:rPr>
              <w:t>մայիսի 6-ի</w:t>
            </w:r>
            <w:r w:rsidRPr="00886BE4">
              <w:rPr>
                <w:rFonts w:ascii="GHEA Grapalat" w:eastAsia="Calibri" w:hAnsi="GHEA Grapalat"/>
                <w:color w:val="000000"/>
                <w:sz w:val="22"/>
                <w:szCs w:val="22"/>
                <w:shd w:val="clear" w:color="auto" w:fill="FFFFFF"/>
                <w:lang w:val="hy-AM" w:eastAsia="en-US"/>
              </w:rPr>
              <w:t xml:space="preserve"> N 16-</w:t>
            </w:r>
            <w:r w:rsidRPr="00886BE4">
              <w:rPr>
                <w:rFonts w:ascii="GHEA Grapalat" w:eastAsia="Calibri" w:hAnsi="GHEA Grapalat" w:cs="Sylfaen"/>
                <w:color w:val="000000"/>
                <w:sz w:val="22"/>
                <w:szCs w:val="22"/>
                <w:shd w:val="clear" w:color="auto" w:fill="FFFFFF"/>
                <w:lang w:val="hy-AM" w:eastAsia="en-US"/>
              </w:rPr>
              <w:t>Ն</w:t>
            </w:r>
            <w:r w:rsidRPr="00886BE4">
              <w:rPr>
                <w:rFonts w:ascii="GHEA Grapalat" w:eastAsia="Calibri" w:hAnsi="GHEA Grapalat"/>
                <w:color w:val="000000"/>
                <w:sz w:val="22"/>
                <w:szCs w:val="22"/>
                <w:shd w:val="clear" w:color="auto" w:fill="FFFFFF"/>
                <w:lang w:val="hy-AM" w:eastAsia="en-US"/>
              </w:rPr>
              <w:t xml:space="preserve"> </w:t>
            </w:r>
            <w:r w:rsidRPr="00886BE4">
              <w:rPr>
                <w:rFonts w:ascii="GHEA Grapalat" w:eastAsia="Calibri" w:hAnsi="GHEA Grapalat" w:cs="Sylfaen"/>
                <w:color w:val="000000"/>
                <w:sz w:val="22"/>
                <w:szCs w:val="22"/>
                <w:shd w:val="clear" w:color="auto" w:fill="FFFFFF"/>
                <w:lang w:val="hy-AM" w:eastAsia="en-US"/>
              </w:rPr>
              <w:t>հրաման, հավելված</w:t>
            </w:r>
            <w:r w:rsidRPr="00886BE4">
              <w:rPr>
                <w:rFonts w:ascii="GHEA Grapalat" w:eastAsia="Calibri" w:hAnsi="GHEA Grapalat"/>
                <w:color w:val="000000"/>
                <w:sz w:val="22"/>
                <w:szCs w:val="22"/>
                <w:shd w:val="clear" w:color="auto" w:fill="FFFFFF"/>
                <w:lang w:val="hy-AM" w:eastAsia="en-US"/>
              </w:rPr>
              <w:t xml:space="preserve"> N 13</w:t>
            </w:r>
          </w:p>
        </w:tc>
        <w:tc>
          <w:tcPr>
            <w:tcW w:w="4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A5204AF" w14:textId="77777777" w:rsidR="00C94D10" w:rsidRPr="00886BE4" w:rsidRDefault="00C94D10" w:rsidP="00C94D10">
            <w:pPr>
              <w:spacing w:line="259" w:lineRule="auto"/>
              <w:jc w:val="center"/>
              <w:rPr>
                <w:rFonts w:ascii="GHEA Grapalat" w:eastAsia="Calibri" w:hAnsi="GHEA Grapalat" w:cs="Sylfaen"/>
                <w:sz w:val="22"/>
                <w:szCs w:val="22"/>
                <w:lang w:val="af-ZA" w:eastAsia="en-US"/>
              </w:rPr>
            </w:pPr>
          </w:p>
        </w:tc>
        <w:tc>
          <w:tcPr>
            <w:tcW w:w="42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78AAB88" w14:textId="77777777" w:rsidR="00C94D10" w:rsidRPr="00886BE4" w:rsidRDefault="00C94D10" w:rsidP="00C94D10">
            <w:pPr>
              <w:spacing w:line="259" w:lineRule="auto"/>
              <w:jc w:val="center"/>
              <w:rPr>
                <w:rFonts w:ascii="GHEA Grapalat" w:eastAsia="Calibri" w:hAnsi="GHEA Grapalat" w:cs="Sylfaen"/>
                <w:sz w:val="22"/>
                <w:szCs w:val="22"/>
                <w:lang w:val="af-ZA" w:eastAsia="en-US"/>
              </w:rPr>
            </w:pPr>
          </w:p>
        </w:tc>
        <w:tc>
          <w:tcPr>
            <w:tcW w:w="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DE340EB" w14:textId="77777777" w:rsidR="00C94D10" w:rsidRPr="00886BE4" w:rsidRDefault="00C94D10" w:rsidP="00C94D10">
            <w:pPr>
              <w:spacing w:line="259" w:lineRule="auto"/>
              <w:jc w:val="center"/>
              <w:rPr>
                <w:rFonts w:ascii="GHEA Grapalat" w:eastAsia="Calibri" w:hAnsi="GHEA Grapalat" w:cs="Sylfaen"/>
                <w:sz w:val="22"/>
                <w:szCs w:val="22"/>
                <w:lang w:val="af-ZA" w:eastAsia="en-US"/>
              </w:rPr>
            </w:pPr>
          </w:p>
        </w:tc>
        <w:tc>
          <w:tcPr>
            <w:tcW w:w="70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23E6045" w14:textId="77777777" w:rsidR="00C94D10" w:rsidRPr="00886BE4" w:rsidRDefault="00C94D10" w:rsidP="00C94D10">
            <w:pPr>
              <w:spacing w:line="259" w:lineRule="auto"/>
              <w:jc w:val="center"/>
              <w:rPr>
                <w:rFonts w:ascii="GHEA Grapalat" w:eastAsia="Calibri" w:hAnsi="GHEA Grapalat" w:cs="Sylfaen"/>
                <w:sz w:val="22"/>
                <w:szCs w:val="22"/>
                <w:lang w:val="hy-AM" w:eastAsia="en-US"/>
              </w:rPr>
            </w:pPr>
            <w:r w:rsidRPr="00886BE4">
              <w:rPr>
                <w:rFonts w:ascii="GHEA Grapalat" w:eastAsia="Calibri" w:hAnsi="GHEA Grapalat" w:cs="Sylfaen"/>
                <w:sz w:val="22"/>
                <w:szCs w:val="22"/>
                <w:lang w:eastAsia="en-US"/>
              </w:rPr>
              <w:t>1</w:t>
            </w:r>
          </w:p>
        </w:tc>
        <w:tc>
          <w:tcPr>
            <w:tcW w:w="212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E001C4B" w14:textId="77777777" w:rsidR="00C94D10" w:rsidRPr="00886BE4" w:rsidRDefault="00C94D10" w:rsidP="00C94D10">
            <w:pPr>
              <w:spacing w:line="259" w:lineRule="auto"/>
              <w:ind w:firstLine="49"/>
              <w:jc w:val="center"/>
              <w:rPr>
                <w:rFonts w:ascii="GHEA Grapalat" w:eastAsia="Calibri" w:hAnsi="GHEA Grapalat" w:cs="Sylfaen"/>
                <w:sz w:val="22"/>
                <w:szCs w:val="22"/>
                <w:lang w:val="hy-AM" w:eastAsia="en-US"/>
              </w:rPr>
            </w:pPr>
            <w:r w:rsidRPr="00886BE4">
              <w:rPr>
                <w:rFonts w:ascii="GHEA Grapalat" w:eastAsia="Calibri" w:hAnsi="GHEA Grapalat" w:cs="Sylfaen"/>
                <w:sz w:val="22"/>
                <w:szCs w:val="22"/>
                <w:lang w:val="hy-AM" w:eastAsia="en-US"/>
              </w:rPr>
              <w:t>Փաստաթղթային</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4A525F" w14:textId="77777777" w:rsidR="00C94D10" w:rsidRPr="00886BE4" w:rsidRDefault="00C94D10" w:rsidP="00C94D10">
            <w:pPr>
              <w:snapToGrid w:val="0"/>
              <w:jc w:val="center"/>
              <w:rPr>
                <w:rFonts w:ascii="GHEA Grapalat" w:eastAsia="Arial Unicode MS" w:hAnsi="GHEA Grapalat"/>
                <w:sz w:val="22"/>
                <w:szCs w:val="22"/>
              </w:rPr>
            </w:pPr>
          </w:p>
        </w:tc>
      </w:tr>
      <w:tr w:rsidR="00C94D10" w:rsidRPr="00886BE4" w14:paraId="527C6B9F" w14:textId="77777777" w:rsidTr="00D44669">
        <w:trPr>
          <w:trHeight w:val="848"/>
        </w:trPr>
        <w:tc>
          <w:tcPr>
            <w:tcW w:w="64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C30D8D7" w14:textId="01C65DEB" w:rsidR="00C94D10" w:rsidRPr="004E4189" w:rsidRDefault="00C94D10" w:rsidP="00736FE0">
            <w:pPr>
              <w:spacing w:line="259" w:lineRule="auto"/>
              <w:ind w:left="63" w:hanging="13"/>
              <w:jc w:val="center"/>
              <w:rPr>
                <w:rFonts w:ascii="GHEA Grapalat" w:eastAsia="Calibri" w:hAnsi="GHEA Grapalat" w:cs="Sylfaen"/>
                <w:sz w:val="22"/>
                <w:szCs w:val="22"/>
                <w:lang w:val="ru-RU" w:eastAsia="en-US"/>
              </w:rPr>
            </w:pPr>
            <w:r w:rsidRPr="00886BE4">
              <w:rPr>
                <w:rFonts w:ascii="GHEA Grapalat" w:eastAsia="Calibri" w:hAnsi="GHEA Grapalat" w:cs="Sylfaen"/>
                <w:sz w:val="22"/>
                <w:szCs w:val="22"/>
                <w:lang w:eastAsia="en-US"/>
              </w:rPr>
              <w:t>13</w:t>
            </w:r>
            <w:r w:rsidR="004E4189">
              <w:rPr>
                <w:rFonts w:ascii="GHEA Grapalat" w:eastAsia="Calibri" w:hAnsi="GHEA Grapalat" w:cs="Sylfaen"/>
                <w:sz w:val="22"/>
                <w:szCs w:val="22"/>
                <w:lang w:val="ru-RU" w:eastAsia="en-US"/>
              </w:rPr>
              <w:t>)</w:t>
            </w:r>
          </w:p>
        </w:tc>
        <w:tc>
          <w:tcPr>
            <w:tcW w:w="558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8FBA465" w14:textId="6400EC8B" w:rsidR="00C94D10" w:rsidRPr="00886BE4" w:rsidRDefault="00C94D10" w:rsidP="00752270">
            <w:pPr>
              <w:shd w:val="clear" w:color="auto" w:fill="FFFFFF"/>
              <w:ind w:left="34"/>
              <w:jc w:val="both"/>
              <w:rPr>
                <w:rFonts w:ascii="GHEA Grapalat" w:hAnsi="GHEA Grapalat" w:cs="Sylfaen"/>
                <w:color w:val="000000"/>
                <w:sz w:val="22"/>
                <w:szCs w:val="22"/>
                <w:lang w:val="hy-AM"/>
              </w:rPr>
            </w:pPr>
            <w:r w:rsidRPr="00886BE4">
              <w:rPr>
                <w:rFonts w:ascii="GHEA Grapalat" w:hAnsi="GHEA Grapalat" w:cs="Sylfaen"/>
                <w:color w:val="000000"/>
                <w:sz w:val="22"/>
                <w:szCs w:val="22"/>
                <w:shd w:val="clear" w:color="auto" w:fill="FFFFFF"/>
                <w:lang w:val="hy-AM"/>
              </w:rPr>
              <w:t>Հղիներին հիվանդանոցային</w:t>
            </w:r>
            <w:r w:rsidRPr="00886BE4">
              <w:rPr>
                <w:rFonts w:ascii="GHEA Grapalat" w:hAnsi="GHEA Grapalat"/>
                <w:color w:val="000000"/>
                <w:sz w:val="22"/>
                <w:szCs w:val="22"/>
                <w:shd w:val="clear" w:color="auto" w:fill="FFFFFF"/>
                <w:lang w:val="hy-AM"/>
              </w:rPr>
              <w:t xml:space="preserve">, </w:t>
            </w:r>
            <w:r w:rsidRPr="00886BE4">
              <w:rPr>
                <w:rFonts w:ascii="GHEA Grapalat" w:hAnsi="GHEA Grapalat" w:cs="Sylfaen"/>
                <w:color w:val="000000"/>
                <w:sz w:val="22"/>
                <w:szCs w:val="22"/>
                <w:shd w:val="clear" w:color="auto" w:fill="FFFFFF"/>
                <w:lang w:val="hy-AM"/>
              </w:rPr>
              <w:t>մասնագիտական</w:t>
            </w:r>
            <w:r w:rsidRPr="00886BE4">
              <w:rPr>
                <w:rFonts w:ascii="GHEA Grapalat" w:hAnsi="GHEA Grapalat"/>
                <w:color w:val="000000"/>
                <w:sz w:val="22"/>
                <w:szCs w:val="22"/>
                <w:shd w:val="clear" w:color="auto" w:fill="FFFFFF"/>
                <w:lang w:val="hy-AM"/>
              </w:rPr>
              <w:t xml:space="preserve"> </w:t>
            </w:r>
            <w:r w:rsidRPr="00886BE4">
              <w:rPr>
                <w:rFonts w:ascii="GHEA Grapalat" w:hAnsi="GHEA Grapalat" w:cs="Sylfaen"/>
                <w:color w:val="000000"/>
                <w:sz w:val="22"/>
                <w:szCs w:val="22"/>
                <w:shd w:val="clear" w:color="auto" w:fill="FFFFFF"/>
                <w:lang w:val="hy-AM"/>
              </w:rPr>
              <w:t>և</w:t>
            </w:r>
            <w:r w:rsidRPr="00886BE4">
              <w:rPr>
                <w:rFonts w:ascii="GHEA Grapalat" w:hAnsi="GHEA Grapalat"/>
                <w:color w:val="000000"/>
                <w:sz w:val="22"/>
                <w:szCs w:val="22"/>
                <w:shd w:val="clear" w:color="auto" w:fill="FFFFFF"/>
                <w:lang w:val="hy-AM"/>
              </w:rPr>
              <w:t xml:space="preserve">  </w:t>
            </w:r>
            <w:r w:rsidRPr="00886BE4">
              <w:rPr>
                <w:rFonts w:ascii="GHEA Grapalat" w:hAnsi="GHEA Grapalat" w:cs="Sylfaen"/>
                <w:color w:val="000000"/>
                <w:sz w:val="22"/>
                <w:szCs w:val="22"/>
                <w:shd w:val="clear" w:color="auto" w:fill="FFFFFF"/>
                <w:lang w:val="hy-AM"/>
              </w:rPr>
              <w:t>ախտորոշիչ</w:t>
            </w:r>
            <w:r w:rsidRPr="00886BE4">
              <w:rPr>
                <w:rFonts w:ascii="GHEA Grapalat" w:hAnsi="GHEA Grapalat"/>
                <w:color w:val="000000"/>
                <w:sz w:val="22"/>
                <w:szCs w:val="22"/>
                <w:shd w:val="clear" w:color="auto" w:fill="FFFFFF"/>
                <w:lang w:val="hy-AM"/>
              </w:rPr>
              <w:t xml:space="preserve"> </w:t>
            </w:r>
            <w:r w:rsidRPr="00886BE4">
              <w:rPr>
                <w:rFonts w:ascii="GHEA Grapalat" w:hAnsi="GHEA Grapalat" w:cs="Sylfaen"/>
                <w:color w:val="000000"/>
                <w:sz w:val="22"/>
                <w:szCs w:val="22"/>
                <w:shd w:val="clear" w:color="auto" w:fill="FFFFFF"/>
                <w:lang w:val="hy-AM"/>
              </w:rPr>
              <w:t>բժշկական</w:t>
            </w:r>
            <w:r w:rsidRPr="00886BE4">
              <w:rPr>
                <w:rFonts w:ascii="GHEA Grapalat" w:hAnsi="GHEA Grapalat"/>
                <w:color w:val="000000"/>
                <w:sz w:val="22"/>
                <w:szCs w:val="22"/>
                <w:shd w:val="clear" w:color="auto" w:fill="FFFFFF"/>
                <w:lang w:val="hy-AM"/>
              </w:rPr>
              <w:t xml:space="preserve"> </w:t>
            </w:r>
            <w:r w:rsidRPr="00886BE4">
              <w:rPr>
                <w:rFonts w:ascii="GHEA Grapalat" w:hAnsi="GHEA Grapalat" w:cs="Sylfaen"/>
                <w:color w:val="000000"/>
                <w:sz w:val="22"/>
                <w:szCs w:val="22"/>
                <w:shd w:val="clear" w:color="auto" w:fill="FFFFFF"/>
                <w:lang w:val="hy-AM"/>
              </w:rPr>
              <w:t>կազմակերպություններ</w:t>
            </w:r>
            <w:r w:rsidRPr="00886BE4">
              <w:rPr>
                <w:rFonts w:ascii="GHEA Grapalat" w:hAnsi="GHEA Grapalat"/>
                <w:color w:val="000000"/>
                <w:sz w:val="22"/>
                <w:szCs w:val="22"/>
                <w:shd w:val="clear" w:color="auto" w:fill="FFFFFF"/>
                <w:lang w:val="hy-AM"/>
              </w:rPr>
              <w:t xml:space="preserve"> </w:t>
            </w:r>
            <w:r w:rsidRPr="00886BE4">
              <w:rPr>
                <w:rFonts w:ascii="GHEA Grapalat" w:hAnsi="GHEA Grapalat" w:cs="Sylfaen"/>
                <w:color w:val="000000"/>
                <w:sz w:val="22"/>
                <w:szCs w:val="22"/>
                <w:shd w:val="clear" w:color="auto" w:fill="FFFFFF"/>
                <w:lang w:val="hy-AM"/>
              </w:rPr>
              <w:t>ուղեգրման</w:t>
            </w:r>
            <w:r w:rsidRPr="00886BE4">
              <w:rPr>
                <w:rFonts w:ascii="GHEA Grapalat" w:hAnsi="GHEA Grapalat"/>
                <w:color w:val="000000"/>
                <w:sz w:val="22"/>
                <w:szCs w:val="22"/>
                <w:shd w:val="clear" w:color="auto" w:fill="FFFFFF"/>
                <w:lang w:val="hy-AM"/>
              </w:rPr>
              <w:t xml:space="preserve"> </w:t>
            </w:r>
            <w:r w:rsidRPr="00886BE4">
              <w:rPr>
                <w:rFonts w:ascii="GHEA Grapalat" w:hAnsi="GHEA Grapalat" w:cs="Sylfaen"/>
                <w:color w:val="000000"/>
                <w:sz w:val="22"/>
                <w:szCs w:val="22"/>
                <w:shd w:val="clear" w:color="auto" w:fill="FFFFFF"/>
                <w:lang w:val="hy-AM"/>
              </w:rPr>
              <w:t>համար</w:t>
            </w:r>
            <w:r w:rsidRPr="00886BE4">
              <w:rPr>
                <w:rFonts w:ascii="GHEA Grapalat" w:eastAsia="Arial Unicode MS" w:hAnsi="GHEA Grapalat" w:cs="Arial Unicode MS"/>
                <w:b/>
                <w:color w:val="000000"/>
                <w:sz w:val="22"/>
                <w:szCs w:val="22"/>
                <w:shd w:val="clear" w:color="auto" w:fill="FFFFFF"/>
                <w:lang w:val="hy-AM"/>
              </w:rPr>
              <w:t xml:space="preserve"> </w:t>
            </w:r>
            <w:r w:rsidRPr="00886BE4">
              <w:rPr>
                <w:rFonts w:ascii="GHEA Grapalat" w:hAnsi="GHEA Grapalat" w:cs="Sylfaen"/>
                <w:color w:val="000000"/>
                <w:sz w:val="22"/>
                <w:szCs w:val="22"/>
                <w:shd w:val="clear" w:color="auto" w:fill="FFFFFF"/>
                <w:lang w:val="hy-AM"/>
              </w:rPr>
              <w:t>գրանցամատյան</w:t>
            </w:r>
          </w:p>
        </w:tc>
        <w:tc>
          <w:tcPr>
            <w:tcW w:w="306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8DE8CEF" w14:textId="7DD97CBD" w:rsidR="00C94D10" w:rsidRPr="00886BE4" w:rsidRDefault="00C94D10" w:rsidP="00C94D10">
            <w:pPr>
              <w:spacing w:line="259" w:lineRule="auto"/>
              <w:ind w:left="34"/>
              <w:jc w:val="center"/>
              <w:rPr>
                <w:rFonts w:ascii="GHEA Grapalat" w:eastAsia="Calibri" w:hAnsi="GHEA Grapalat"/>
                <w:color w:val="000000"/>
                <w:sz w:val="22"/>
                <w:szCs w:val="22"/>
                <w:shd w:val="clear" w:color="auto" w:fill="FFFFFF"/>
                <w:lang w:val="hy-AM" w:eastAsia="en-US"/>
              </w:rPr>
            </w:pPr>
            <w:r w:rsidRPr="00886BE4">
              <w:rPr>
                <w:rFonts w:ascii="GHEA Grapalat" w:eastAsia="Arial Unicode MS" w:hAnsi="GHEA Grapalat" w:cs="Sylfaen"/>
                <w:sz w:val="22"/>
                <w:szCs w:val="22"/>
                <w:lang w:val="hy-AM" w:eastAsia="en-US"/>
              </w:rPr>
              <w:t>Առողջապահության նախարարի</w:t>
            </w:r>
            <w:r w:rsidRPr="00886BE4">
              <w:rPr>
                <w:rFonts w:ascii="GHEA Grapalat" w:eastAsia="Calibri" w:hAnsi="GHEA Grapalat"/>
                <w:color w:val="000000"/>
                <w:sz w:val="22"/>
                <w:szCs w:val="22"/>
                <w:shd w:val="clear" w:color="auto" w:fill="FFFFFF"/>
                <w:lang w:val="hy-AM" w:eastAsia="en-US"/>
              </w:rPr>
              <w:t xml:space="preserve"> 2014 </w:t>
            </w:r>
            <w:r w:rsidRPr="00886BE4">
              <w:rPr>
                <w:rFonts w:ascii="GHEA Grapalat" w:eastAsia="Calibri" w:hAnsi="GHEA Grapalat" w:cs="Sylfaen"/>
                <w:color w:val="000000"/>
                <w:sz w:val="22"/>
                <w:szCs w:val="22"/>
                <w:shd w:val="clear" w:color="auto" w:fill="FFFFFF"/>
                <w:lang w:val="hy-AM" w:eastAsia="en-US"/>
              </w:rPr>
              <w:t>թվականի</w:t>
            </w:r>
            <w:r w:rsidRPr="00886BE4">
              <w:rPr>
                <w:rFonts w:ascii="GHEA Grapalat" w:eastAsia="MS Mincho" w:hAnsi="GHEA Grapalat" w:cs="Cambria Math"/>
                <w:color w:val="000000"/>
                <w:sz w:val="22"/>
                <w:szCs w:val="22"/>
                <w:shd w:val="clear" w:color="auto" w:fill="FFFFFF"/>
                <w:lang w:val="hy-AM" w:eastAsia="en-US"/>
              </w:rPr>
              <w:t xml:space="preserve"> </w:t>
            </w:r>
            <w:r w:rsidRPr="00886BE4">
              <w:rPr>
                <w:rFonts w:ascii="GHEA Grapalat" w:eastAsia="MS Gothic" w:hAnsi="GHEA Grapalat" w:cs="Cambria Math"/>
                <w:color w:val="000000"/>
                <w:sz w:val="22"/>
                <w:szCs w:val="22"/>
                <w:shd w:val="clear" w:color="auto" w:fill="FFFFFF"/>
                <w:lang w:val="hy-AM" w:eastAsia="en-US"/>
              </w:rPr>
              <w:t>մայիսի 6-ի</w:t>
            </w:r>
            <w:r w:rsidRPr="00886BE4">
              <w:rPr>
                <w:rFonts w:ascii="GHEA Grapalat" w:eastAsia="Calibri" w:hAnsi="GHEA Grapalat"/>
                <w:color w:val="000000"/>
                <w:sz w:val="22"/>
                <w:szCs w:val="22"/>
                <w:shd w:val="clear" w:color="auto" w:fill="FFFFFF"/>
                <w:lang w:val="hy-AM" w:eastAsia="en-US"/>
              </w:rPr>
              <w:t xml:space="preserve"> N 16-</w:t>
            </w:r>
            <w:r w:rsidRPr="00886BE4">
              <w:rPr>
                <w:rFonts w:ascii="GHEA Grapalat" w:eastAsia="Calibri" w:hAnsi="GHEA Grapalat" w:cs="Sylfaen"/>
                <w:color w:val="000000"/>
                <w:sz w:val="22"/>
                <w:szCs w:val="22"/>
                <w:shd w:val="clear" w:color="auto" w:fill="FFFFFF"/>
                <w:lang w:val="hy-AM" w:eastAsia="en-US"/>
              </w:rPr>
              <w:t>Ն</w:t>
            </w:r>
            <w:r w:rsidRPr="00886BE4">
              <w:rPr>
                <w:rFonts w:ascii="GHEA Grapalat" w:eastAsia="Calibri" w:hAnsi="GHEA Grapalat"/>
                <w:color w:val="000000"/>
                <w:sz w:val="22"/>
                <w:szCs w:val="22"/>
                <w:shd w:val="clear" w:color="auto" w:fill="FFFFFF"/>
                <w:lang w:val="hy-AM" w:eastAsia="en-US"/>
              </w:rPr>
              <w:t xml:space="preserve"> </w:t>
            </w:r>
            <w:r w:rsidRPr="00886BE4">
              <w:rPr>
                <w:rFonts w:ascii="GHEA Grapalat" w:eastAsia="Calibri" w:hAnsi="GHEA Grapalat" w:cs="Sylfaen"/>
                <w:color w:val="000000"/>
                <w:sz w:val="22"/>
                <w:szCs w:val="22"/>
                <w:shd w:val="clear" w:color="auto" w:fill="FFFFFF"/>
                <w:lang w:val="hy-AM" w:eastAsia="en-US"/>
              </w:rPr>
              <w:t>հրաման, հավելված</w:t>
            </w:r>
            <w:r w:rsidRPr="00886BE4">
              <w:rPr>
                <w:rFonts w:ascii="GHEA Grapalat" w:eastAsia="Calibri" w:hAnsi="GHEA Grapalat"/>
                <w:color w:val="000000"/>
                <w:sz w:val="22"/>
                <w:szCs w:val="22"/>
                <w:shd w:val="clear" w:color="auto" w:fill="FFFFFF"/>
                <w:lang w:val="hy-AM" w:eastAsia="en-US"/>
              </w:rPr>
              <w:t xml:space="preserve"> N 14</w:t>
            </w:r>
          </w:p>
        </w:tc>
        <w:tc>
          <w:tcPr>
            <w:tcW w:w="4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CD18949" w14:textId="77777777" w:rsidR="00C94D10" w:rsidRPr="00886BE4" w:rsidRDefault="00C94D10" w:rsidP="00C94D10">
            <w:pPr>
              <w:spacing w:line="259" w:lineRule="auto"/>
              <w:jc w:val="center"/>
              <w:rPr>
                <w:rFonts w:ascii="GHEA Grapalat" w:eastAsia="Calibri" w:hAnsi="GHEA Grapalat" w:cs="Sylfaen"/>
                <w:sz w:val="22"/>
                <w:szCs w:val="22"/>
                <w:lang w:val="af-ZA" w:eastAsia="en-US"/>
              </w:rPr>
            </w:pPr>
          </w:p>
        </w:tc>
        <w:tc>
          <w:tcPr>
            <w:tcW w:w="42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D8C94E7" w14:textId="77777777" w:rsidR="00C94D10" w:rsidRPr="00886BE4" w:rsidRDefault="00C94D10" w:rsidP="00C94D10">
            <w:pPr>
              <w:spacing w:line="259" w:lineRule="auto"/>
              <w:jc w:val="center"/>
              <w:rPr>
                <w:rFonts w:ascii="GHEA Grapalat" w:eastAsia="Calibri" w:hAnsi="GHEA Grapalat" w:cs="Sylfaen"/>
                <w:sz w:val="22"/>
                <w:szCs w:val="22"/>
                <w:lang w:val="af-ZA" w:eastAsia="en-US"/>
              </w:rPr>
            </w:pPr>
          </w:p>
        </w:tc>
        <w:tc>
          <w:tcPr>
            <w:tcW w:w="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5394499" w14:textId="77777777" w:rsidR="00C94D10" w:rsidRPr="00886BE4" w:rsidRDefault="00C94D10" w:rsidP="00C94D10">
            <w:pPr>
              <w:spacing w:line="259" w:lineRule="auto"/>
              <w:jc w:val="center"/>
              <w:rPr>
                <w:rFonts w:ascii="GHEA Grapalat" w:eastAsia="Calibri" w:hAnsi="GHEA Grapalat" w:cs="Sylfaen"/>
                <w:sz w:val="22"/>
                <w:szCs w:val="22"/>
                <w:lang w:val="af-ZA" w:eastAsia="en-US"/>
              </w:rPr>
            </w:pPr>
          </w:p>
        </w:tc>
        <w:tc>
          <w:tcPr>
            <w:tcW w:w="70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10983E4" w14:textId="77777777" w:rsidR="00C94D10" w:rsidRPr="00886BE4" w:rsidRDefault="00C94D10" w:rsidP="00C94D10">
            <w:pPr>
              <w:spacing w:line="259" w:lineRule="auto"/>
              <w:jc w:val="center"/>
              <w:rPr>
                <w:rFonts w:ascii="GHEA Grapalat" w:eastAsia="Calibri" w:hAnsi="GHEA Grapalat" w:cs="Sylfaen"/>
                <w:sz w:val="22"/>
                <w:szCs w:val="22"/>
                <w:lang w:val="hy-AM" w:eastAsia="en-US"/>
              </w:rPr>
            </w:pPr>
            <w:r w:rsidRPr="00886BE4">
              <w:rPr>
                <w:rFonts w:ascii="GHEA Grapalat" w:eastAsia="Calibri" w:hAnsi="GHEA Grapalat" w:cs="Sylfaen"/>
                <w:sz w:val="22"/>
                <w:szCs w:val="22"/>
                <w:lang w:val="hy-AM" w:eastAsia="en-US"/>
              </w:rPr>
              <w:t>1</w:t>
            </w:r>
          </w:p>
        </w:tc>
        <w:tc>
          <w:tcPr>
            <w:tcW w:w="212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515814B" w14:textId="77777777" w:rsidR="00C94D10" w:rsidRPr="00886BE4" w:rsidRDefault="00C94D10" w:rsidP="00C94D10">
            <w:pPr>
              <w:spacing w:line="259" w:lineRule="auto"/>
              <w:ind w:firstLine="49"/>
              <w:jc w:val="center"/>
              <w:rPr>
                <w:rFonts w:ascii="GHEA Grapalat" w:eastAsia="Calibri" w:hAnsi="GHEA Grapalat" w:cs="Sylfaen"/>
                <w:sz w:val="22"/>
                <w:szCs w:val="22"/>
                <w:lang w:val="hy-AM" w:eastAsia="en-US"/>
              </w:rPr>
            </w:pPr>
            <w:r w:rsidRPr="00886BE4">
              <w:rPr>
                <w:rFonts w:ascii="GHEA Grapalat" w:eastAsia="Calibri" w:hAnsi="GHEA Grapalat" w:cs="Sylfaen"/>
                <w:sz w:val="22"/>
                <w:szCs w:val="22"/>
                <w:lang w:val="hy-AM" w:eastAsia="en-US"/>
              </w:rPr>
              <w:t>Փաստաթղթային</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0DEE52" w14:textId="77777777" w:rsidR="00C94D10" w:rsidRPr="00886BE4" w:rsidRDefault="00C94D10" w:rsidP="00C94D10">
            <w:pPr>
              <w:snapToGrid w:val="0"/>
              <w:jc w:val="center"/>
              <w:rPr>
                <w:rFonts w:ascii="GHEA Grapalat" w:eastAsia="Arial Unicode MS" w:hAnsi="GHEA Grapalat"/>
                <w:sz w:val="22"/>
                <w:szCs w:val="22"/>
              </w:rPr>
            </w:pPr>
          </w:p>
        </w:tc>
      </w:tr>
      <w:tr w:rsidR="00C94D10" w:rsidRPr="00886BE4" w14:paraId="4102A71A" w14:textId="77777777" w:rsidTr="00D44669">
        <w:trPr>
          <w:trHeight w:val="848"/>
        </w:trPr>
        <w:tc>
          <w:tcPr>
            <w:tcW w:w="64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A399692" w14:textId="320DBD70" w:rsidR="00C94D10" w:rsidRPr="004E4189" w:rsidRDefault="00C94D10" w:rsidP="00736FE0">
            <w:pPr>
              <w:spacing w:line="259" w:lineRule="auto"/>
              <w:ind w:left="63" w:hanging="13"/>
              <w:jc w:val="center"/>
              <w:rPr>
                <w:rFonts w:ascii="GHEA Grapalat" w:eastAsia="Calibri" w:hAnsi="GHEA Grapalat" w:cs="Sylfaen"/>
                <w:sz w:val="22"/>
                <w:szCs w:val="22"/>
                <w:lang w:val="ru-RU" w:eastAsia="en-US"/>
              </w:rPr>
            </w:pPr>
            <w:r w:rsidRPr="00886BE4">
              <w:rPr>
                <w:rFonts w:ascii="GHEA Grapalat" w:eastAsia="Calibri" w:hAnsi="GHEA Grapalat" w:cs="Sylfaen"/>
                <w:sz w:val="22"/>
                <w:szCs w:val="22"/>
                <w:lang w:eastAsia="en-US"/>
              </w:rPr>
              <w:t>14</w:t>
            </w:r>
            <w:r w:rsidR="004E4189">
              <w:rPr>
                <w:rFonts w:ascii="GHEA Grapalat" w:eastAsia="Calibri" w:hAnsi="GHEA Grapalat" w:cs="Sylfaen"/>
                <w:sz w:val="22"/>
                <w:szCs w:val="22"/>
                <w:lang w:val="ru-RU" w:eastAsia="en-US"/>
              </w:rPr>
              <w:t>)</w:t>
            </w:r>
          </w:p>
        </w:tc>
        <w:tc>
          <w:tcPr>
            <w:tcW w:w="558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E52106A" w14:textId="127F8BD5" w:rsidR="00C94D10" w:rsidRPr="00886BE4" w:rsidRDefault="00C94D10" w:rsidP="00DF47D7">
            <w:pPr>
              <w:shd w:val="clear" w:color="auto" w:fill="FFFFFF"/>
              <w:rPr>
                <w:rFonts w:ascii="GHEA Grapalat" w:hAnsi="GHEA Grapalat" w:cs="Sylfaen"/>
                <w:color w:val="000000"/>
                <w:sz w:val="22"/>
                <w:szCs w:val="22"/>
                <w:lang w:val="hy-AM"/>
              </w:rPr>
            </w:pPr>
            <w:r w:rsidRPr="00886BE4">
              <w:rPr>
                <w:rFonts w:ascii="GHEA Grapalat" w:hAnsi="GHEA Grapalat" w:cs="Sylfaen"/>
                <w:color w:val="000000"/>
                <w:sz w:val="22"/>
                <w:szCs w:val="22"/>
                <w:lang w:val="hy-AM"/>
              </w:rPr>
              <w:t>Կանանց</w:t>
            </w:r>
            <w:r w:rsidRPr="00886BE4">
              <w:rPr>
                <w:rFonts w:ascii="GHEA Grapalat" w:hAnsi="GHEA Grapalat"/>
                <w:color w:val="000000"/>
                <w:sz w:val="22"/>
                <w:szCs w:val="22"/>
                <w:lang w:val="hy-AM"/>
              </w:rPr>
              <w:t xml:space="preserve"> </w:t>
            </w:r>
            <w:r w:rsidRPr="00886BE4">
              <w:rPr>
                <w:rFonts w:ascii="GHEA Grapalat" w:hAnsi="GHEA Grapalat" w:cs="Sylfaen"/>
                <w:color w:val="000000"/>
                <w:sz w:val="22"/>
                <w:szCs w:val="22"/>
                <w:lang w:val="hy-AM"/>
              </w:rPr>
              <w:t>կոնսուլտացիայի</w:t>
            </w:r>
            <w:r w:rsidRPr="00886BE4">
              <w:rPr>
                <w:rFonts w:ascii="GHEA Grapalat" w:hAnsi="GHEA Grapalat"/>
                <w:color w:val="000000"/>
                <w:sz w:val="22"/>
                <w:szCs w:val="22"/>
                <w:lang w:val="hy-AM"/>
              </w:rPr>
              <w:t xml:space="preserve"> </w:t>
            </w:r>
            <w:r w:rsidRPr="00886BE4">
              <w:rPr>
                <w:rFonts w:ascii="GHEA Grapalat" w:hAnsi="GHEA Grapalat" w:cs="Sylfaen"/>
                <w:color w:val="000000"/>
                <w:sz w:val="22"/>
                <w:szCs w:val="22"/>
                <w:lang w:val="hy-AM"/>
              </w:rPr>
              <w:t>մանկաբարձ</w:t>
            </w:r>
            <w:r w:rsidRPr="00886BE4">
              <w:rPr>
                <w:rFonts w:ascii="GHEA Grapalat" w:hAnsi="GHEA Grapalat"/>
                <w:color w:val="000000"/>
                <w:sz w:val="22"/>
                <w:szCs w:val="22"/>
                <w:lang w:val="hy-AM"/>
              </w:rPr>
              <w:t>-</w:t>
            </w:r>
            <w:r w:rsidRPr="00886BE4">
              <w:rPr>
                <w:rFonts w:ascii="GHEA Grapalat" w:hAnsi="GHEA Grapalat" w:cs="Sylfaen"/>
                <w:color w:val="000000"/>
                <w:sz w:val="22"/>
                <w:szCs w:val="22"/>
                <w:lang w:val="hy-AM"/>
              </w:rPr>
              <w:t>գինեկոլոգի</w:t>
            </w:r>
            <w:r w:rsidRPr="00886BE4">
              <w:rPr>
                <w:rFonts w:ascii="GHEA Grapalat" w:hAnsi="GHEA Grapalat"/>
                <w:color w:val="000000"/>
                <w:sz w:val="22"/>
                <w:szCs w:val="22"/>
                <w:lang w:val="hy-AM"/>
              </w:rPr>
              <w:t xml:space="preserve"> </w:t>
            </w:r>
            <w:r w:rsidRPr="00886BE4">
              <w:rPr>
                <w:rFonts w:ascii="GHEA Grapalat" w:hAnsi="GHEA Grapalat" w:cs="Sylfaen"/>
                <w:color w:val="000000"/>
                <w:sz w:val="22"/>
                <w:szCs w:val="22"/>
                <w:lang w:val="hy-AM"/>
              </w:rPr>
              <w:t>գրառումների</w:t>
            </w:r>
            <w:r w:rsidRPr="00886BE4">
              <w:rPr>
                <w:rFonts w:ascii="GHEA Grapalat" w:hAnsi="GHEA Grapalat"/>
                <w:color w:val="000000"/>
                <w:sz w:val="22"/>
                <w:szCs w:val="22"/>
                <w:lang w:val="hy-AM"/>
              </w:rPr>
              <w:t xml:space="preserve"> </w:t>
            </w:r>
            <w:r w:rsidRPr="00886BE4">
              <w:rPr>
                <w:rFonts w:ascii="GHEA Grapalat" w:hAnsi="GHEA Grapalat" w:cs="Sylfaen"/>
                <w:color w:val="000000"/>
                <w:sz w:val="22"/>
                <w:szCs w:val="22"/>
                <w:lang w:val="hy-AM"/>
              </w:rPr>
              <w:t>գրանցամատյան</w:t>
            </w:r>
          </w:p>
        </w:tc>
        <w:tc>
          <w:tcPr>
            <w:tcW w:w="306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D4CA740" w14:textId="1BB044DE" w:rsidR="00C94D10" w:rsidRPr="00886BE4" w:rsidRDefault="00C94D10" w:rsidP="00C94D10">
            <w:pPr>
              <w:spacing w:line="259" w:lineRule="auto"/>
              <w:ind w:left="34"/>
              <w:jc w:val="center"/>
              <w:rPr>
                <w:rFonts w:ascii="GHEA Grapalat" w:eastAsia="Calibri" w:hAnsi="GHEA Grapalat"/>
                <w:color w:val="000000"/>
                <w:sz w:val="22"/>
                <w:szCs w:val="22"/>
                <w:shd w:val="clear" w:color="auto" w:fill="FFFFFF"/>
                <w:lang w:val="hy-AM" w:eastAsia="en-US"/>
              </w:rPr>
            </w:pPr>
            <w:r w:rsidRPr="00886BE4">
              <w:rPr>
                <w:rFonts w:ascii="GHEA Grapalat" w:eastAsia="Arial Unicode MS" w:hAnsi="GHEA Grapalat" w:cs="Sylfaen"/>
                <w:sz w:val="22"/>
                <w:szCs w:val="22"/>
                <w:lang w:val="hy-AM" w:eastAsia="en-US"/>
              </w:rPr>
              <w:t>Առողջապահության նախարարի</w:t>
            </w:r>
            <w:r w:rsidRPr="00886BE4">
              <w:rPr>
                <w:rFonts w:ascii="GHEA Grapalat" w:eastAsia="Calibri" w:hAnsi="GHEA Grapalat"/>
                <w:color w:val="000000"/>
                <w:sz w:val="22"/>
                <w:szCs w:val="22"/>
                <w:shd w:val="clear" w:color="auto" w:fill="FFFFFF"/>
                <w:lang w:val="hy-AM" w:eastAsia="en-US"/>
              </w:rPr>
              <w:t xml:space="preserve"> 2014 </w:t>
            </w:r>
            <w:r w:rsidRPr="00886BE4">
              <w:rPr>
                <w:rFonts w:ascii="GHEA Grapalat" w:eastAsia="Calibri" w:hAnsi="GHEA Grapalat" w:cs="Sylfaen"/>
                <w:color w:val="000000"/>
                <w:sz w:val="22"/>
                <w:szCs w:val="22"/>
                <w:shd w:val="clear" w:color="auto" w:fill="FFFFFF"/>
                <w:lang w:val="hy-AM" w:eastAsia="en-US"/>
              </w:rPr>
              <w:t>թվականի</w:t>
            </w:r>
            <w:r w:rsidRPr="00886BE4">
              <w:rPr>
                <w:rFonts w:ascii="GHEA Grapalat" w:eastAsia="MS Mincho" w:hAnsi="GHEA Grapalat" w:cs="Cambria Math"/>
                <w:color w:val="000000"/>
                <w:sz w:val="22"/>
                <w:szCs w:val="22"/>
                <w:shd w:val="clear" w:color="auto" w:fill="FFFFFF"/>
                <w:lang w:val="hy-AM" w:eastAsia="en-US"/>
              </w:rPr>
              <w:t xml:space="preserve"> </w:t>
            </w:r>
            <w:r w:rsidRPr="00886BE4">
              <w:rPr>
                <w:rFonts w:ascii="GHEA Grapalat" w:eastAsia="MS Gothic" w:hAnsi="GHEA Grapalat" w:cs="Cambria Math"/>
                <w:color w:val="000000"/>
                <w:sz w:val="22"/>
                <w:szCs w:val="22"/>
                <w:shd w:val="clear" w:color="auto" w:fill="FFFFFF"/>
                <w:lang w:val="hy-AM" w:eastAsia="en-US"/>
              </w:rPr>
              <w:t xml:space="preserve">մայիսի 6-ի </w:t>
            </w:r>
            <w:r w:rsidRPr="00886BE4">
              <w:rPr>
                <w:rFonts w:ascii="GHEA Grapalat" w:eastAsia="Calibri" w:hAnsi="GHEA Grapalat"/>
                <w:color w:val="000000"/>
                <w:sz w:val="22"/>
                <w:szCs w:val="22"/>
                <w:shd w:val="clear" w:color="auto" w:fill="FFFFFF"/>
                <w:lang w:val="hy-AM" w:eastAsia="en-US"/>
              </w:rPr>
              <w:t>N 16-</w:t>
            </w:r>
            <w:r w:rsidRPr="00886BE4">
              <w:rPr>
                <w:rFonts w:ascii="GHEA Grapalat" w:eastAsia="Calibri" w:hAnsi="GHEA Grapalat" w:cs="Sylfaen"/>
                <w:color w:val="000000"/>
                <w:sz w:val="22"/>
                <w:szCs w:val="22"/>
                <w:shd w:val="clear" w:color="auto" w:fill="FFFFFF"/>
                <w:lang w:val="hy-AM" w:eastAsia="en-US"/>
              </w:rPr>
              <w:t>Ն</w:t>
            </w:r>
            <w:r w:rsidRPr="00886BE4">
              <w:rPr>
                <w:rFonts w:ascii="GHEA Grapalat" w:eastAsia="Calibri" w:hAnsi="GHEA Grapalat"/>
                <w:color w:val="000000"/>
                <w:sz w:val="22"/>
                <w:szCs w:val="22"/>
                <w:shd w:val="clear" w:color="auto" w:fill="FFFFFF"/>
                <w:lang w:val="hy-AM" w:eastAsia="en-US"/>
              </w:rPr>
              <w:t xml:space="preserve"> </w:t>
            </w:r>
            <w:r w:rsidRPr="00886BE4">
              <w:rPr>
                <w:rFonts w:ascii="GHEA Grapalat" w:eastAsia="Calibri" w:hAnsi="GHEA Grapalat" w:cs="Sylfaen"/>
                <w:color w:val="000000"/>
                <w:sz w:val="22"/>
                <w:szCs w:val="22"/>
                <w:shd w:val="clear" w:color="auto" w:fill="FFFFFF"/>
                <w:lang w:val="hy-AM" w:eastAsia="en-US"/>
              </w:rPr>
              <w:t>հրաման,</w:t>
            </w:r>
            <w:r w:rsidRPr="00886BE4">
              <w:rPr>
                <w:rFonts w:ascii="GHEA Grapalat" w:eastAsia="Calibri" w:hAnsi="GHEA Grapalat"/>
                <w:color w:val="000000"/>
                <w:sz w:val="22"/>
                <w:szCs w:val="22"/>
                <w:lang w:val="hy-AM" w:eastAsia="en-US"/>
              </w:rPr>
              <w:t xml:space="preserve"> </w:t>
            </w:r>
            <w:r w:rsidRPr="00886BE4">
              <w:rPr>
                <w:rFonts w:ascii="GHEA Grapalat" w:eastAsia="Calibri" w:hAnsi="GHEA Grapalat" w:cs="Sylfaen"/>
                <w:color w:val="000000"/>
                <w:sz w:val="22"/>
                <w:szCs w:val="22"/>
                <w:lang w:val="hy-AM" w:eastAsia="en-US"/>
              </w:rPr>
              <w:t>հավելված</w:t>
            </w:r>
            <w:r w:rsidRPr="00886BE4">
              <w:rPr>
                <w:rFonts w:ascii="GHEA Grapalat" w:eastAsia="Calibri" w:hAnsi="GHEA Grapalat"/>
                <w:color w:val="000000"/>
                <w:sz w:val="22"/>
                <w:szCs w:val="22"/>
                <w:lang w:val="hy-AM" w:eastAsia="en-US"/>
              </w:rPr>
              <w:t xml:space="preserve"> N 15</w:t>
            </w:r>
          </w:p>
        </w:tc>
        <w:tc>
          <w:tcPr>
            <w:tcW w:w="4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0B8F593" w14:textId="77777777" w:rsidR="00C94D10" w:rsidRPr="00886BE4" w:rsidRDefault="00C94D10" w:rsidP="00C94D10">
            <w:pPr>
              <w:spacing w:line="259" w:lineRule="auto"/>
              <w:jc w:val="center"/>
              <w:rPr>
                <w:rFonts w:ascii="GHEA Grapalat" w:eastAsia="Calibri" w:hAnsi="GHEA Grapalat" w:cs="Sylfaen"/>
                <w:sz w:val="22"/>
                <w:szCs w:val="22"/>
                <w:lang w:val="af-ZA" w:eastAsia="en-US"/>
              </w:rPr>
            </w:pPr>
          </w:p>
        </w:tc>
        <w:tc>
          <w:tcPr>
            <w:tcW w:w="42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2B1F280" w14:textId="77777777" w:rsidR="00C94D10" w:rsidRPr="00886BE4" w:rsidRDefault="00C94D10" w:rsidP="00C94D10">
            <w:pPr>
              <w:spacing w:line="259" w:lineRule="auto"/>
              <w:jc w:val="center"/>
              <w:rPr>
                <w:rFonts w:ascii="GHEA Grapalat" w:eastAsia="Calibri" w:hAnsi="GHEA Grapalat" w:cs="Sylfaen"/>
                <w:sz w:val="22"/>
                <w:szCs w:val="22"/>
                <w:lang w:val="af-ZA" w:eastAsia="en-US"/>
              </w:rPr>
            </w:pPr>
          </w:p>
        </w:tc>
        <w:tc>
          <w:tcPr>
            <w:tcW w:w="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FB0FA21" w14:textId="77777777" w:rsidR="00C94D10" w:rsidRPr="00886BE4" w:rsidRDefault="00C94D10" w:rsidP="00C94D10">
            <w:pPr>
              <w:spacing w:line="259" w:lineRule="auto"/>
              <w:jc w:val="center"/>
              <w:rPr>
                <w:rFonts w:ascii="GHEA Grapalat" w:eastAsia="Calibri" w:hAnsi="GHEA Grapalat" w:cs="Sylfaen"/>
                <w:sz w:val="22"/>
                <w:szCs w:val="22"/>
                <w:lang w:val="af-ZA" w:eastAsia="en-US"/>
              </w:rPr>
            </w:pPr>
          </w:p>
        </w:tc>
        <w:tc>
          <w:tcPr>
            <w:tcW w:w="70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378B7D4" w14:textId="77777777" w:rsidR="00C94D10" w:rsidRPr="00886BE4" w:rsidRDefault="00C94D10" w:rsidP="00C94D10">
            <w:pPr>
              <w:spacing w:line="259" w:lineRule="auto"/>
              <w:jc w:val="center"/>
              <w:rPr>
                <w:rFonts w:ascii="GHEA Grapalat" w:eastAsia="Calibri" w:hAnsi="GHEA Grapalat" w:cs="Sylfaen"/>
                <w:sz w:val="22"/>
                <w:szCs w:val="22"/>
                <w:lang w:val="hy-AM" w:eastAsia="en-US"/>
              </w:rPr>
            </w:pPr>
            <w:r w:rsidRPr="00886BE4">
              <w:rPr>
                <w:rFonts w:ascii="GHEA Grapalat" w:eastAsia="Calibri" w:hAnsi="GHEA Grapalat" w:cs="Sylfaen"/>
                <w:sz w:val="22"/>
                <w:szCs w:val="22"/>
                <w:lang w:val="hy-AM" w:eastAsia="en-US"/>
              </w:rPr>
              <w:t>1</w:t>
            </w:r>
          </w:p>
        </w:tc>
        <w:tc>
          <w:tcPr>
            <w:tcW w:w="212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93112CF" w14:textId="77777777" w:rsidR="00C94D10" w:rsidRPr="00886BE4" w:rsidRDefault="00C94D10" w:rsidP="00C94D10">
            <w:pPr>
              <w:spacing w:line="259" w:lineRule="auto"/>
              <w:ind w:firstLine="49"/>
              <w:jc w:val="center"/>
              <w:rPr>
                <w:rFonts w:ascii="GHEA Grapalat" w:eastAsia="Calibri" w:hAnsi="GHEA Grapalat" w:cs="Sylfaen"/>
                <w:sz w:val="22"/>
                <w:szCs w:val="22"/>
                <w:lang w:val="hy-AM" w:eastAsia="en-US"/>
              </w:rPr>
            </w:pPr>
            <w:r w:rsidRPr="00886BE4">
              <w:rPr>
                <w:rFonts w:ascii="GHEA Grapalat" w:eastAsia="Calibri" w:hAnsi="GHEA Grapalat" w:cs="Sylfaen"/>
                <w:sz w:val="22"/>
                <w:szCs w:val="22"/>
                <w:lang w:val="hy-AM" w:eastAsia="en-US"/>
              </w:rPr>
              <w:t>Փաստաթղթային</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AB8464" w14:textId="77777777" w:rsidR="00C94D10" w:rsidRPr="00886BE4" w:rsidRDefault="00C94D10" w:rsidP="00C94D10">
            <w:pPr>
              <w:snapToGrid w:val="0"/>
              <w:jc w:val="center"/>
              <w:rPr>
                <w:rFonts w:ascii="GHEA Grapalat" w:eastAsia="Arial Unicode MS" w:hAnsi="GHEA Grapalat"/>
                <w:sz w:val="22"/>
                <w:szCs w:val="22"/>
              </w:rPr>
            </w:pPr>
          </w:p>
        </w:tc>
      </w:tr>
      <w:tr w:rsidR="00C94D10" w:rsidRPr="00886BE4" w14:paraId="49585099" w14:textId="77777777" w:rsidTr="00D44669">
        <w:trPr>
          <w:trHeight w:val="848"/>
        </w:trPr>
        <w:tc>
          <w:tcPr>
            <w:tcW w:w="64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DD161D2" w14:textId="54294CF4" w:rsidR="00C94D10" w:rsidRPr="004E4189" w:rsidRDefault="00C94D10" w:rsidP="00736FE0">
            <w:pPr>
              <w:spacing w:line="259" w:lineRule="auto"/>
              <w:ind w:left="63" w:hanging="13"/>
              <w:jc w:val="center"/>
              <w:rPr>
                <w:rFonts w:ascii="GHEA Grapalat" w:eastAsia="Calibri" w:hAnsi="GHEA Grapalat" w:cs="Sylfaen"/>
                <w:sz w:val="22"/>
                <w:szCs w:val="22"/>
                <w:lang w:val="ru-RU" w:eastAsia="en-US"/>
              </w:rPr>
            </w:pPr>
            <w:r w:rsidRPr="00886BE4">
              <w:rPr>
                <w:rFonts w:ascii="GHEA Grapalat" w:eastAsia="Calibri" w:hAnsi="GHEA Grapalat" w:cs="Sylfaen"/>
                <w:sz w:val="22"/>
                <w:szCs w:val="22"/>
                <w:lang w:eastAsia="en-US"/>
              </w:rPr>
              <w:t>15</w:t>
            </w:r>
            <w:r w:rsidR="004E4189">
              <w:rPr>
                <w:rFonts w:ascii="GHEA Grapalat" w:eastAsia="Calibri" w:hAnsi="GHEA Grapalat" w:cs="Sylfaen"/>
                <w:sz w:val="22"/>
                <w:szCs w:val="22"/>
                <w:lang w:val="ru-RU" w:eastAsia="en-US"/>
              </w:rPr>
              <w:t>)</w:t>
            </w:r>
          </w:p>
        </w:tc>
        <w:tc>
          <w:tcPr>
            <w:tcW w:w="558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4A272CF" w14:textId="7E7D6D85" w:rsidR="00C94D10" w:rsidRPr="00886BE4" w:rsidRDefault="00C94D10" w:rsidP="00C94D10">
            <w:pPr>
              <w:shd w:val="clear" w:color="auto" w:fill="FFFFFF"/>
              <w:ind w:left="34"/>
              <w:rPr>
                <w:rFonts w:ascii="GHEA Grapalat" w:hAnsi="GHEA Grapalat" w:cs="Sylfaen"/>
                <w:color w:val="000000"/>
                <w:sz w:val="22"/>
                <w:szCs w:val="22"/>
                <w:lang w:val="hy-AM"/>
              </w:rPr>
            </w:pPr>
            <w:r w:rsidRPr="00886BE4">
              <w:rPr>
                <w:rFonts w:ascii="GHEA Grapalat" w:hAnsi="GHEA Grapalat" w:cs="Sylfaen"/>
                <w:color w:val="000000"/>
                <w:sz w:val="22"/>
                <w:szCs w:val="22"/>
                <w:lang w:val="hy-AM"/>
              </w:rPr>
              <w:t>Կանանց</w:t>
            </w:r>
            <w:r w:rsidRPr="00886BE4">
              <w:rPr>
                <w:rFonts w:ascii="GHEA Grapalat" w:hAnsi="GHEA Grapalat"/>
                <w:color w:val="000000"/>
                <w:sz w:val="22"/>
                <w:szCs w:val="22"/>
                <w:lang w:val="hy-AM"/>
              </w:rPr>
              <w:t xml:space="preserve"> </w:t>
            </w:r>
            <w:r w:rsidRPr="00886BE4">
              <w:rPr>
                <w:rFonts w:ascii="GHEA Grapalat" w:hAnsi="GHEA Grapalat"/>
                <w:color w:val="000000"/>
                <w:sz w:val="22"/>
                <w:szCs w:val="22"/>
                <w:shd w:val="clear" w:color="auto" w:fill="FFFFFF"/>
                <w:lang w:val="hy-AM"/>
              </w:rPr>
              <w:t>կոնսուլտացիայի թերապևտի գրառումների գրանցամատյան</w:t>
            </w:r>
          </w:p>
        </w:tc>
        <w:tc>
          <w:tcPr>
            <w:tcW w:w="306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71B278B" w14:textId="120B8FF2" w:rsidR="00C94D10" w:rsidRPr="00886BE4" w:rsidRDefault="00C94D10" w:rsidP="00C94D10">
            <w:pPr>
              <w:spacing w:line="259" w:lineRule="auto"/>
              <w:ind w:left="34"/>
              <w:jc w:val="center"/>
              <w:rPr>
                <w:rFonts w:ascii="GHEA Grapalat" w:eastAsia="Calibri" w:hAnsi="GHEA Grapalat"/>
                <w:color w:val="000000"/>
                <w:sz w:val="22"/>
                <w:szCs w:val="22"/>
                <w:shd w:val="clear" w:color="auto" w:fill="FFFFFF"/>
                <w:lang w:val="hy-AM" w:eastAsia="en-US"/>
              </w:rPr>
            </w:pPr>
            <w:r w:rsidRPr="00886BE4">
              <w:rPr>
                <w:rFonts w:ascii="GHEA Grapalat" w:eastAsia="Arial Unicode MS" w:hAnsi="GHEA Grapalat" w:cs="Sylfaen"/>
                <w:sz w:val="22"/>
                <w:szCs w:val="22"/>
                <w:lang w:val="hy-AM" w:eastAsia="en-US"/>
              </w:rPr>
              <w:t>Առողջապահության նախարարի</w:t>
            </w:r>
            <w:r w:rsidRPr="00886BE4">
              <w:rPr>
                <w:rFonts w:ascii="GHEA Grapalat" w:eastAsia="Calibri" w:hAnsi="GHEA Grapalat"/>
                <w:color w:val="000000"/>
                <w:sz w:val="22"/>
                <w:szCs w:val="22"/>
                <w:shd w:val="clear" w:color="auto" w:fill="FFFFFF"/>
                <w:lang w:val="hy-AM" w:eastAsia="en-US"/>
              </w:rPr>
              <w:t xml:space="preserve"> 2014 </w:t>
            </w:r>
            <w:r w:rsidRPr="00886BE4">
              <w:rPr>
                <w:rFonts w:ascii="GHEA Grapalat" w:eastAsia="Calibri" w:hAnsi="GHEA Grapalat" w:cs="Sylfaen"/>
                <w:color w:val="000000"/>
                <w:sz w:val="22"/>
                <w:szCs w:val="22"/>
                <w:shd w:val="clear" w:color="auto" w:fill="FFFFFF"/>
                <w:lang w:val="hy-AM" w:eastAsia="en-US"/>
              </w:rPr>
              <w:t>թվականի</w:t>
            </w:r>
            <w:r w:rsidRPr="00886BE4">
              <w:rPr>
                <w:rFonts w:ascii="GHEA Grapalat" w:eastAsia="MS Mincho" w:hAnsi="GHEA Grapalat" w:cs="Cambria Math"/>
                <w:color w:val="000000"/>
                <w:sz w:val="22"/>
                <w:szCs w:val="22"/>
                <w:shd w:val="clear" w:color="auto" w:fill="FFFFFF"/>
                <w:lang w:val="hy-AM" w:eastAsia="en-US"/>
              </w:rPr>
              <w:t xml:space="preserve"> </w:t>
            </w:r>
            <w:r w:rsidRPr="00886BE4">
              <w:rPr>
                <w:rFonts w:ascii="GHEA Grapalat" w:eastAsia="MS Gothic" w:hAnsi="GHEA Grapalat" w:cs="Cambria Math"/>
                <w:color w:val="000000"/>
                <w:sz w:val="22"/>
                <w:szCs w:val="22"/>
                <w:shd w:val="clear" w:color="auto" w:fill="FFFFFF"/>
                <w:lang w:val="hy-AM" w:eastAsia="en-US"/>
              </w:rPr>
              <w:t xml:space="preserve">մայիսի 6-ի </w:t>
            </w:r>
            <w:r w:rsidRPr="00886BE4">
              <w:rPr>
                <w:rFonts w:ascii="GHEA Grapalat" w:eastAsia="Calibri" w:hAnsi="GHEA Grapalat"/>
                <w:color w:val="000000"/>
                <w:sz w:val="22"/>
                <w:szCs w:val="22"/>
                <w:shd w:val="clear" w:color="auto" w:fill="FFFFFF"/>
                <w:lang w:val="hy-AM" w:eastAsia="en-US"/>
              </w:rPr>
              <w:t>N 16-</w:t>
            </w:r>
            <w:r w:rsidRPr="00886BE4">
              <w:rPr>
                <w:rFonts w:ascii="GHEA Grapalat" w:eastAsia="Calibri" w:hAnsi="GHEA Grapalat" w:cs="Sylfaen"/>
                <w:color w:val="000000"/>
                <w:sz w:val="22"/>
                <w:szCs w:val="22"/>
                <w:shd w:val="clear" w:color="auto" w:fill="FFFFFF"/>
                <w:lang w:val="hy-AM" w:eastAsia="en-US"/>
              </w:rPr>
              <w:t>Ն</w:t>
            </w:r>
            <w:r w:rsidRPr="00886BE4">
              <w:rPr>
                <w:rFonts w:ascii="GHEA Grapalat" w:eastAsia="Calibri" w:hAnsi="GHEA Grapalat"/>
                <w:color w:val="000000"/>
                <w:sz w:val="22"/>
                <w:szCs w:val="22"/>
                <w:shd w:val="clear" w:color="auto" w:fill="FFFFFF"/>
                <w:lang w:val="hy-AM" w:eastAsia="en-US"/>
              </w:rPr>
              <w:t xml:space="preserve"> </w:t>
            </w:r>
            <w:r w:rsidRPr="00886BE4">
              <w:rPr>
                <w:rFonts w:ascii="GHEA Grapalat" w:eastAsia="Calibri" w:hAnsi="GHEA Grapalat" w:cs="Sylfaen"/>
                <w:color w:val="000000"/>
                <w:sz w:val="22"/>
                <w:szCs w:val="22"/>
                <w:shd w:val="clear" w:color="auto" w:fill="FFFFFF"/>
                <w:lang w:val="hy-AM" w:eastAsia="en-US"/>
              </w:rPr>
              <w:t xml:space="preserve">հրաման, </w:t>
            </w:r>
            <w:r w:rsidRPr="00886BE4">
              <w:rPr>
                <w:rFonts w:ascii="GHEA Grapalat" w:eastAsia="Calibri" w:hAnsi="GHEA Grapalat" w:cs="Sylfaen"/>
                <w:color w:val="000000"/>
                <w:sz w:val="22"/>
                <w:szCs w:val="22"/>
                <w:lang w:val="hy-AM" w:eastAsia="en-US"/>
              </w:rPr>
              <w:t>հավելված</w:t>
            </w:r>
            <w:r w:rsidRPr="00886BE4">
              <w:rPr>
                <w:rFonts w:ascii="GHEA Grapalat" w:eastAsia="Calibri" w:hAnsi="GHEA Grapalat"/>
                <w:color w:val="000000"/>
                <w:sz w:val="22"/>
                <w:szCs w:val="22"/>
                <w:lang w:val="hy-AM" w:eastAsia="en-US"/>
              </w:rPr>
              <w:t xml:space="preserve"> N 16</w:t>
            </w:r>
          </w:p>
        </w:tc>
        <w:tc>
          <w:tcPr>
            <w:tcW w:w="4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7C8F01E" w14:textId="77777777" w:rsidR="00C94D10" w:rsidRPr="00886BE4" w:rsidRDefault="00C94D10" w:rsidP="00C94D10">
            <w:pPr>
              <w:spacing w:line="259" w:lineRule="auto"/>
              <w:jc w:val="center"/>
              <w:rPr>
                <w:rFonts w:ascii="GHEA Grapalat" w:eastAsia="Calibri" w:hAnsi="GHEA Grapalat" w:cs="Sylfaen"/>
                <w:sz w:val="22"/>
                <w:szCs w:val="22"/>
                <w:lang w:val="af-ZA" w:eastAsia="en-US"/>
              </w:rPr>
            </w:pPr>
          </w:p>
        </w:tc>
        <w:tc>
          <w:tcPr>
            <w:tcW w:w="42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2B0629A" w14:textId="77777777" w:rsidR="00C94D10" w:rsidRPr="00886BE4" w:rsidRDefault="00C94D10" w:rsidP="00C94D10">
            <w:pPr>
              <w:spacing w:line="259" w:lineRule="auto"/>
              <w:jc w:val="center"/>
              <w:rPr>
                <w:rFonts w:ascii="GHEA Grapalat" w:eastAsia="Calibri" w:hAnsi="GHEA Grapalat" w:cs="Sylfaen"/>
                <w:sz w:val="22"/>
                <w:szCs w:val="22"/>
                <w:lang w:val="af-ZA" w:eastAsia="en-US"/>
              </w:rPr>
            </w:pPr>
          </w:p>
        </w:tc>
        <w:tc>
          <w:tcPr>
            <w:tcW w:w="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3C36E29" w14:textId="77777777" w:rsidR="00C94D10" w:rsidRPr="00886BE4" w:rsidRDefault="00C94D10" w:rsidP="00C94D10">
            <w:pPr>
              <w:spacing w:line="259" w:lineRule="auto"/>
              <w:jc w:val="center"/>
              <w:rPr>
                <w:rFonts w:ascii="GHEA Grapalat" w:eastAsia="Calibri" w:hAnsi="GHEA Grapalat" w:cs="Sylfaen"/>
                <w:sz w:val="22"/>
                <w:szCs w:val="22"/>
                <w:lang w:val="af-ZA" w:eastAsia="en-US"/>
              </w:rPr>
            </w:pPr>
          </w:p>
        </w:tc>
        <w:tc>
          <w:tcPr>
            <w:tcW w:w="70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B65E7EC" w14:textId="77777777" w:rsidR="00C94D10" w:rsidRPr="00886BE4" w:rsidRDefault="00C94D10" w:rsidP="00C94D10">
            <w:pPr>
              <w:spacing w:line="259" w:lineRule="auto"/>
              <w:jc w:val="center"/>
              <w:rPr>
                <w:rFonts w:ascii="GHEA Grapalat" w:eastAsia="Calibri" w:hAnsi="GHEA Grapalat" w:cs="Sylfaen"/>
                <w:sz w:val="22"/>
                <w:szCs w:val="22"/>
                <w:lang w:val="hy-AM" w:eastAsia="en-US"/>
              </w:rPr>
            </w:pPr>
            <w:r w:rsidRPr="00886BE4">
              <w:rPr>
                <w:rFonts w:ascii="GHEA Grapalat" w:eastAsia="Calibri" w:hAnsi="GHEA Grapalat" w:cs="Sylfaen"/>
                <w:sz w:val="22"/>
                <w:szCs w:val="22"/>
                <w:lang w:val="hy-AM" w:eastAsia="en-US"/>
              </w:rPr>
              <w:t>1</w:t>
            </w:r>
          </w:p>
        </w:tc>
        <w:tc>
          <w:tcPr>
            <w:tcW w:w="212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F7F1816" w14:textId="77777777" w:rsidR="00C94D10" w:rsidRPr="00886BE4" w:rsidRDefault="00C94D10" w:rsidP="00C94D10">
            <w:pPr>
              <w:spacing w:line="259" w:lineRule="auto"/>
              <w:ind w:firstLine="49"/>
              <w:jc w:val="center"/>
              <w:rPr>
                <w:rFonts w:ascii="GHEA Grapalat" w:eastAsia="Calibri" w:hAnsi="GHEA Grapalat" w:cs="Sylfaen"/>
                <w:sz w:val="22"/>
                <w:szCs w:val="22"/>
                <w:lang w:val="hy-AM" w:eastAsia="en-US"/>
              </w:rPr>
            </w:pPr>
            <w:r w:rsidRPr="00886BE4">
              <w:rPr>
                <w:rFonts w:ascii="GHEA Grapalat" w:eastAsia="Calibri" w:hAnsi="GHEA Grapalat" w:cs="Sylfaen"/>
                <w:sz w:val="22"/>
                <w:szCs w:val="22"/>
                <w:lang w:val="hy-AM" w:eastAsia="en-US"/>
              </w:rPr>
              <w:t>Փաստաթղթային</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CBC52D" w14:textId="77777777" w:rsidR="00C94D10" w:rsidRPr="00886BE4" w:rsidRDefault="00C94D10" w:rsidP="00C94D10">
            <w:pPr>
              <w:snapToGrid w:val="0"/>
              <w:jc w:val="center"/>
              <w:rPr>
                <w:rFonts w:ascii="GHEA Grapalat" w:eastAsia="Arial Unicode MS" w:hAnsi="GHEA Grapalat"/>
                <w:sz w:val="22"/>
                <w:szCs w:val="22"/>
              </w:rPr>
            </w:pPr>
          </w:p>
        </w:tc>
      </w:tr>
      <w:tr w:rsidR="00C94D10" w:rsidRPr="00886BE4" w14:paraId="75EB2D1A" w14:textId="77777777" w:rsidTr="00D44669">
        <w:trPr>
          <w:trHeight w:val="848"/>
        </w:trPr>
        <w:tc>
          <w:tcPr>
            <w:tcW w:w="64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C18E415" w14:textId="4F7A0043" w:rsidR="00C94D10" w:rsidRPr="004E4189" w:rsidRDefault="00C94D10" w:rsidP="00736FE0">
            <w:pPr>
              <w:spacing w:line="259" w:lineRule="auto"/>
              <w:ind w:left="63" w:hanging="13"/>
              <w:jc w:val="center"/>
              <w:rPr>
                <w:rFonts w:ascii="GHEA Grapalat" w:eastAsia="Calibri" w:hAnsi="GHEA Grapalat" w:cs="Sylfaen"/>
                <w:sz w:val="22"/>
                <w:szCs w:val="22"/>
                <w:lang w:val="ru-RU" w:eastAsia="en-US"/>
              </w:rPr>
            </w:pPr>
            <w:r w:rsidRPr="00886BE4">
              <w:rPr>
                <w:rFonts w:ascii="GHEA Grapalat" w:eastAsia="Calibri" w:hAnsi="GHEA Grapalat" w:cs="Sylfaen"/>
                <w:sz w:val="22"/>
                <w:szCs w:val="22"/>
                <w:lang w:eastAsia="en-US"/>
              </w:rPr>
              <w:t>16</w:t>
            </w:r>
            <w:r w:rsidR="004E4189">
              <w:rPr>
                <w:rFonts w:ascii="GHEA Grapalat" w:eastAsia="Calibri" w:hAnsi="GHEA Grapalat" w:cs="Sylfaen"/>
                <w:sz w:val="22"/>
                <w:szCs w:val="22"/>
                <w:lang w:val="ru-RU" w:eastAsia="en-US"/>
              </w:rPr>
              <w:t>)</w:t>
            </w:r>
          </w:p>
        </w:tc>
        <w:tc>
          <w:tcPr>
            <w:tcW w:w="558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1F2E60D" w14:textId="2CDF89EB" w:rsidR="00C94D10" w:rsidRPr="00886BE4" w:rsidRDefault="00C94D10" w:rsidP="00DF47D7">
            <w:pPr>
              <w:shd w:val="clear" w:color="auto" w:fill="FFFFFF"/>
              <w:ind w:left="34"/>
              <w:rPr>
                <w:rFonts w:ascii="GHEA Grapalat" w:hAnsi="GHEA Grapalat" w:cs="Sylfaen"/>
                <w:color w:val="000000"/>
                <w:sz w:val="22"/>
                <w:szCs w:val="22"/>
                <w:lang w:val="hy-AM"/>
              </w:rPr>
            </w:pPr>
            <w:r w:rsidRPr="00886BE4">
              <w:rPr>
                <w:rFonts w:ascii="GHEA Grapalat" w:hAnsi="GHEA Grapalat" w:cs="Sylfaen"/>
                <w:color w:val="000000"/>
                <w:sz w:val="22"/>
                <w:szCs w:val="22"/>
                <w:shd w:val="clear" w:color="auto" w:fill="FFFFFF"/>
                <w:lang w:val="hy-AM"/>
              </w:rPr>
              <w:t>Կանանց</w:t>
            </w:r>
            <w:r w:rsidRPr="00886BE4">
              <w:rPr>
                <w:rFonts w:ascii="GHEA Grapalat" w:hAnsi="GHEA Grapalat"/>
                <w:color w:val="000000"/>
                <w:sz w:val="22"/>
                <w:szCs w:val="22"/>
                <w:shd w:val="clear" w:color="auto" w:fill="FFFFFF"/>
                <w:lang w:val="hy-AM"/>
              </w:rPr>
              <w:t xml:space="preserve"> </w:t>
            </w:r>
            <w:r w:rsidRPr="00886BE4">
              <w:rPr>
                <w:rFonts w:ascii="GHEA Grapalat" w:hAnsi="GHEA Grapalat" w:cs="Sylfaen"/>
                <w:color w:val="000000"/>
                <w:sz w:val="22"/>
                <w:szCs w:val="22"/>
                <w:shd w:val="clear" w:color="auto" w:fill="FFFFFF"/>
                <w:lang w:val="hy-AM"/>
              </w:rPr>
              <w:t>հաշվառման</w:t>
            </w:r>
            <w:r w:rsidRPr="00886BE4">
              <w:rPr>
                <w:rFonts w:ascii="GHEA Grapalat" w:hAnsi="GHEA Grapalat"/>
                <w:color w:val="000000"/>
                <w:sz w:val="22"/>
                <w:szCs w:val="22"/>
                <w:shd w:val="clear" w:color="auto" w:fill="FFFFFF"/>
                <w:lang w:val="hy-AM"/>
              </w:rPr>
              <w:t xml:space="preserve"> </w:t>
            </w:r>
            <w:r w:rsidRPr="00886BE4">
              <w:rPr>
                <w:rFonts w:ascii="GHEA Grapalat" w:hAnsi="GHEA Grapalat" w:cs="Sylfaen"/>
                <w:color w:val="000000"/>
                <w:sz w:val="22"/>
                <w:szCs w:val="22"/>
                <w:shd w:val="clear" w:color="auto" w:fill="FFFFFF"/>
                <w:lang w:val="hy-AM"/>
              </w:rPr>
              <w:t>գրանցամատյան</w:t>
            </w:r>
          </w:p>
        </w:tc>
        <w:tc>
          <w:tcPr>
            <w:tcW w:w="306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E705432" w14:textId="62D6374D" w:rsidR="00C94D10" w:rsidRPr="00886BE4" w:rsidRDefault="00C94D10" w:rsidP="00C94D10">
            <w:pPr>
              <w:spacing w:line="259" w:lineRule="auto"/>
              <w:ind w:left="34"/>
              <w:jc w:val="center"/>
              <w:rPr>
                <w:rFonts w:ascii="GHEA Grapalat" w:eastAsia="Calibri" w:hAnsi="GHEA Grapalat"/>
                <w:color w:val="000000"/>
                <w:sz w:val="22"/>
                <w:szCs w:val="22"/>
                <w:shd w:val="clear" w:color="auto" w:fill="FFFFFF"/>
                <w:lang w:val="hy-AM" w:eastAsia="en-US"/>
              </w:rPr>
            </w:pPr>
            <w:r w:rsidRPr="00886BE4">
              <w:rPr>
                <w:rFonts w:ascii="GHEA Grapalat" w:eastAsia="Arial Unicode MS" w:hAnsi="GHEA Grapalat" w:cs="Sylfaen"/>
                <w:sz w:val="22"/>
                <w:szCs w:val="22"/>
                <w:lang w:val="hy-AM" w:eastAsia="en-US"/>
              </w:rPr>
              <w:t>Առողջապահության նախարարի</w:t>
            </w:r>
            <w:r w:rsidRPr="00886BE4">
              <w:rPr>
                <w:rFonts w:ascii="GHEA Grapalat" w:eastAsia="Calibri" w:hAnsi="GHEA Grapalat"/>
                <w:color w:val="000000"/>
                <w:sz w:val="22"/>
                <w:szCs w:val="22"/>
                <w:shd w:val="clear" w:color="auto" w:fill="FFFFFF"/>
                <w:lang w:val="hy-AM" w:eastAsia="en-US"/>
              </w:rPr>
              <w:t xml:space="preserve"> 2014 </w:t>
            </w:r>
            <w:r w:rsidRPr="00886BE4">
              <w:rPr>
                <w:rFonts w:ascii="GHEA Grapalat" w:eastAsia="Calibri" w:hAnsi="GHEA Grapalat" w:cs="Sylfaen"/>
                <w:color w:val="000000"/>
                <w:sz w:val="22"/>
                <w:szCs w:val="22"/>
                <w:shd w:val="clear" w:color="auto" w:fill="FFFFFF"/>
                <w:lang w:val="hy-AM" w:eastAsia="en-US"/>
              </w:rPr>
              <w:t>թվականի</w:t>
            </w:r>
            <w:r w:rsidRPr="00886BE4">
              <w:rPr>
                <w:rFonts w:ascii="GHEA Grapalat" w:eastAsia="MS Mincho" w:hAnsi="GHEA Grapalat" w:cs="Cambria Math"/>
                <w:color w:val="000000"/>
                <w:sz w:val="22"/>
                <w:szCs w:val="22"/>
                <w:shd w:val="clear" w:color="auto" w:fill="FFFFFF"/>
                <w:lang w:val="hy-AM" w:eastAsia="en-US"/>
              </w:rPr>
              <w:t xml:space="preserve"> </w:t>
            </w:r>
            <w:r w:rsidRPr="00886BE4">
              <w:rPr>
                <w:rFonts w:ascii="GHEA Grapalat" w:eastAsia="MS Gothic" w:hAnsi="GHEA Grapalat" w:cs="Cambria Math"/>
                <w:color w:val="000000"/>
                <w:sz w:val="22"/>
                <w:szCs w:val="22"/>
                <w:shd w:val="clear" w:color="auto" w:fill="FFFFFF"/>
                <w:lang w:val="hy-AM" w:eastAsia="en-US"/>
              </w:rPr>
              <w:t xml:space="preserve">մայիսի 6-ի </w:t>
            </w:r>
            <w:r w:rsidRPr="00886BE4">
              <w:rPr>
                <w:rFonts w:ascii="GHEA Grapalat" w:eastAsia="Calibri" w:hAnsi="GHEA Grapalat"/>
                <w:color w:val="000000"/>
                <w:sz w:val="22"/>
                <w:szCs w:val="22"/>
                <w:shd w:val="clear" w:color="auto" w:fill="FFFFFF"/>
                <w:lang w:val="hy-AM" w:eastAsia="en-US"/>
              </w:rPr>
              <w:t>N 16-</w:t>
            </w:r>
            <w:r w:rsidRPr="00886BE4">
              <w:rPr>
                <w:rFonts w:ascii="GHEA Grapalat" w:eastAsia="Calibri" w:hAnsi="GHEA Grapalat" w:cs="Sylfaen"/>
                <w:color w:val="000000"/>
                <w:sz w:val="22"/>
                <w:szCs w:val="22"/>
                <w:shd w:val="clear" w:color="auto" w:fill="FFFFFF"/>
                <w:lang w:val="hy-AM" w:eastAsia="en-US"/>
              </w:rPr>
              <w:t>Ն</w:t>
            </w:r>
            <w:r w:rsidRPr="00886BE4">
              <w:rPr>
                <w:rFonts w:ascii="GHEA Grapalat" w:eastAsia="Calibri" w:hAnsi="GHEA Grapalat"/>
                <w:color w:val="000000"/>
                <w:sz w:val="22"/>
                <w:szCs w:val="22"/>
                <w:shd w:val="clear" w:color="auto" w:fill="FFFFFF"/>
                <w:lang w:val="hy-AM" w:eastAsia="en-US"/>
              </w:rPr>
              <w:t xml:space="preserve"> </w:t>
            </w:r>
            <w:r w:rsidRPr="00886BE4">
              <w:rPr>
                <w:rFonts w:ascii="GHEA Grapalat" w:eastAsia="Calibri" w:hAnsi="GHEA Grapalat" w:cs="Sylfaen"/>
                <w:color w:val="000000"/>
                <w:sz w:val="22"/>
                <w:szCs w:val="22"/>
                <w:shd w:val="clear" w:color="auto" w:fill="FFFFFF"/>
                <w:lang w:val="hy-AM" w:eastAsia="en-US"/>
              </w:rPr>
              <w:t>հրաման,</w:t>
            </w:r>
            <w:r w:rsidRPr="00886BE4">
              <w:rPr>
                <w:rFonts w:ascii="GHEA Grapalat" w:eastAsia="Calibri" w:hAnsi="GHEA Grapalat"/>
                <w:color w:val="000000"/>
                <w:sz w:val="22"/>
                <w:szCs w:val="22"/>
                <w:lang w:val="hy-AM" w:eastAsia="en-US"/>
              </w:rPr>
              <w:t xml:space="preserve"> </w:t>
            </w:r>
            <w:r w:rsidRPr="00886BE4">
              <w:rPr>
                <w:rFonts w:ascii="GHEA Grapalat" w:eastAsia="Calibri" w:hAnsi="GHEA Grapalat" w:cs="Sylfaen"/>
                <w:color w:val="000000"/>
                <w:sz w:val="22"/>
                <w:szCs w:val="22"/>
                <w:shd w:val="clear" w:color="auto" w:fill="FFFFFF"/>
                <w:lang w:val="hy-AM" w:eastAsia="en-US"/>
              </w:rPr>
              <w:t>հավելված</w:t>
            </w:r>
            <w:r w:rsidRPr="00886BE4">
              <w:rPr>
                <w:rFonts w:ascii="GHEA Grapalat" w:eastAsia="Calibri" w:hAnsi="GHEA Grapalat"/>
                <w:color w:val="000000"/>
                <w:sz w:val="22"/>
                <w:szCs w:val="22"/>
                <w:shd w:val="clear" w:color="auto" w:fill="FFFFFF"/>
                <w:lang w:val="hy-AM" w:eastAsia="en-US"/>
              </w:rPr>
              <w:t xml:space="preserve"> N 17</w:t>
            </w:r>
          </w:p>
        </w:tc>
        <w:tc>
          <w:tcPr>
            <w:tcW w:w="4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65AC2FA" w14:textId="77777777" w:rsidR="00C94D10" w:rsidRPr="00886BE4" w:rsidRDefault="00C94D10" w:rsidP="00C94D10">
            <w:pPr>
              <w:spacing w:line="259" w:lineRule="auto"/>
              <w:jc w:val="center"/>
              <w:rPr>
                <w:rFonts w:ascii="GHEA Grapalat" w:eastAsia="Calibri" w:hAnsi="GHEA Grapalat" w:cs="Sylfaen"/>
                <w:sz w:val="22"/>
                <w:szCs w:val="22"/>
                <w:lang w:val="af-ZA" w:eastAsia="en-US"/>
              </w:rPr>
            </w:pPr>
          </w:p>
        </w:tc>
        <w:tc>
          <w:tcPr>
            <w:tcW w:w="42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2F6CF3A" w14:textId="77777777" w:rsidR="00C94D10" w:rsidRPr="00886BE4" w:rsidRDefault="00C94D10" w:rsidP="00C94D10">
            <w:pPr>
              <w:spacing w:line="259" w:lineRule="auto"/>
              <w:jc w:val="center"/>
              <w:rPr>
                <w:rFonts w:ascii="GHEA Grapalat" w:eastAsia="Calibri" w:hAnsi="GHEA Grapalat" w:cs="Sylfaen"/>
                <w:sz w:val="22"/>
                <w:szCs w:val="22"/>
                <w:lang w:val="af-ZA" w:eastAsia="en-US"/>
              </w:rPr>
            </w:pPr>
          </w:p>
        </w:tc>
        <w:tc>
          <w:tcPr>
            <w:tcW w:w="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178DF2F" w14:textId="77777777" w:rsidR="00C94D10" w:rsidRPr="00886BE4" w:rsidRDefault="00C94D10" w:rsidP="00C94D10">
            <w:pPr>
              <w:spacing w:line="259" w:lineRule="auto"/>
              <w:jc w:val="center"/>
              <w:rPr>
                <w:rFonts w:ascii="GHEA Grapalat" w:eastAsia="Calibri" w:hAnsi="GHEA Grapalat" w:cs="Sylfaen"/>
                <w:sz w:val="22"/>
                <w:szCs w:val="22"/>
                <w:lang w:val="af-ZA" w:eastAsia="en-US"/>
              </w:rPr>
            </w:pPr>
          </w:p>
        </w:tc>
        <w:tc>
          <w:tcPr>
            <w:tcW w:w="70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516ABF9" w14:textId="77777777" w:rsidR="00C94D10" w:rsidRPr="00886BE4" w:rsidRDefault="00C94D10" w:rsidP="00C94D10">
            <w:pPr>
              <w:spacing w:line="259" w:lineRule="auto"/>
              <w:jc w:val="center"/>
              <w:rPr>
                <w:rFonts w:ascii="GHEA Grapalat" w:eastAsia="Calibri" w:hAnsi="GHEA Grapalat" w:cs="Sylfaen"/>
                <w:sz w:val="22"/>
                <w:szCs w:val="22"/>
                <w:lang w:val="hy-AM" w:eastAsia="en-US"/>
              </w:rPr>
            </w:pPr>
            <w:r w:rsidRPr="00886BE4">
              <w:rPr>
                <w:rFonts w:ascii="GHEA Grapalat" w:eastAsia="Calibri" w:hAnsi="GHEA Grapalat" w:cs="Sylfaen"/>
                <w:sz w:val="22"/>
                <w:szCs w:val="22"/>
                <w:lang w:val="hy-AM" w:eastAsia="en-US"/>
              </w:rPr>
              <w:t>1</w:t>
            </w:r>
          </w:p>
        </w:tc>
        <w:tc>
          <w:tcPr>
            <w:tcW w:w="212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1D03525" w14:textId="77777777" w:rsidR="00C94D10" w:rsidRPr="00886BE4" w:rsidRDefault="00C94D10" w:rsidP="00C94D10">
            <w:pPr>
              <w:spacing w:line="259" w:lineRule="auto"/>
              <w:ind w:firstLine="49"/>
              <w:jc w:val="center"/>
              <w:rPr>
                <w:rFonts w:ascii="GHEA Grapalat" w:eastAsia="Calibri" w:hAnsi="GHEA Grapalat" w:cs="Sylfaen"/>
                <w:sz w:val="22"/>
                <w:szCs w:val="22"/>
                <w:lang w:val="hy-AM" w:eastAsia="en-US"/>
              </w:rPr>
            </w:pPr>
            <w:r w:rsidRPr="00886BE4">
              <w:rPr>
                <w:rFonts w:ascii="GHEA Grapalat" w:eastAsia="Calibri" w:hAnsi="GHEA Grapalat" w:cs="Sylfaen"/>
                <w:sz w:val="22"/>
                <w:szCs w:val="22"/>
                <w:lang w:val="hy-AM" w:eastAsia="en-US"/>
              </w:rPr>
              <w:t>Փաստաթղթային</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938892" w14:textId="77777777" w:rsidR="00C94D10" w:rsidRPr="00886BE4" w:rsidRDefault="00C94D10" w:rsidP="00C94D10">
            <w:pPr>
              <w:snapToGrid w:val="0"/>
              <w:jc w:val="center"/>
              <w:rPr>
                <w:rFonts w:ascii="GHEA Grapalat" w:eastAsia="Arial Unicode MS" w:hAnsi="GHEA Grapalat"/>
                <w:sz w:val="22"/>
                <w:szCs w:val="22"/>
              </w:rPr>
            </w:pPr>
          </w:p>
        </w:tc>
      </w:tr>
      <w:tr w:rsidR="00C94D10" w:rsidRPr="00886BE4" w14:paraId="5F271009" w14:textId="77777777" w:rsidTr="00D44669">
        <w:trPr>
          <w:trHeight w:val="848"/>
        </w:trPr>
        <w:tc>
          <w:tcPr>
            <w:tcW w:w="64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A2E41B8" w14:textId="3F1B23F9" w:rsidR="00C94D10" w:rsidRPr="00165B54" w:rsidRDefault="00C94D10" w:rsidP="00736FE0">
            <w:pPr>
              <w:tabs>
                <w:tab w:val="left" w:pos="195"/>
              </w:tabs>
              <w:spacing w:line="259" w:lineRule="auto"/>
              <w:ind w:left="30"/>
              <w:jc w:val="center"/>
              <w:rPr>
                <w:rFonts w:ascii="GHEA Grapalat" w:eastAsia="Calibri" w:hAnsi="GHEA Grapalat" w:cs="Sylfaen"/>
                <w:sz w:val="22"/>
                <w:szCs w:val="22"/>
                <w:lang w:val="ru-RU" w:eastAsia="en-US"/>
              </w:rPr>
            </w:pPr>
            <w:r w:rsidRPr="00886BE4">
              <w:rPr>
                <w:rFonts w:ascii="GHEA Grapalat" w:eastAsia="Calibri" w:hAnsi="GHEA Grapalat" w:cs="Sylfaen"/>
                <w:sz w:val="22"/>
                <w:szCs w:val="22"/>
                <w:lang w:val="hy-AM" w:eastAsia="en-US"/>
              </w:rPr>
              <w:t>17</w:t>
            </w:r>
            <w:r w:rsidR="00165B54">
              <w:rPr>
                <w:rFonts w:ascii="GHEA Grapalat" w:eastAsia="Calibri" w:hAnsi="GHEA Grapalat" w:cs="Sylfaen"/>
                <w:sz w:val="22"/>
                <w:szCs w:val="22"/>
                <w:lang w:val="ru-RU" w:eastAsia="en-US"/>
              </w:rPr>
              <w:t>)</w:t>
            </w:r>
          </w:p>
        </w:tc>
        <w:tc>
          <w:tcPr>
            <w:tcW w:w="558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B9C12AD" w14:textId="14B1FA58" w:rsidR="00C94D10" w:rsidRPr="00886BE4" w:rsidRDefault="00C94D10" w:rsidP="00C94D10">
            <w:pPr>
              <w:shd w:val="clear" w:color="auto" w:fill="FFFFFF"/>
              <w:rPr>
                <w:rFonts w:ascii="GHEA Grapalat" w:hAnsi="GHEA Grapalat"/>
                <w:color w:val="000000"/>
                <w:sz w:val="22"/>
                <w:szCs w:val="22"/>
                <w:lang w:val="hy-AM"/>
              </w:rPr>
            </w:pPr>
            <w:r w:rsidRPr="00886BE4">
              <w:rPr>
                <w:rFonts w:ascii="GHEA Grapalat" w:eastAsia="Calibri" w:hAnsi="GHEA Grapalat" w:cs="Sylfaen"/>
                <w:sz w:val="22"/>
                <w:szCs w:val="22"/>
                <w:lang w:val="hy-AM" w:eastAsia="en-US"/>
              </w:rPr>
              <w:t>Կանանց</w:t>
            </w:r>
            <w:r w:rsidRPr="00886BE4">
              <w:rPr>
                <w:rFonts w:ascii="GHEA Grapalat" w:eastAsia="Calibri" w:hAnsi="GHEA Grapalat"/>
                <w:sz w:val="22"/>
                <w:szCs w:val="22"/>
                <w:lang w:val="hy-AM" w:eastAsia="en-US"/>
              </w:rPr>
              <w:t xml:space="preserve"> </w:t>
            </w:r>
            <w:r w:rsidRPr="00886BE4">
              <w:rPr>
                <w:rFonts w:ascii="GHEA Grapalat" w:eastAsia="Calibri" w:hAnsi="GHEA Grapalat" w:cs="Sylfaen"/>
                <w:sz w:val="22"/>
                <w:szCs w:val="22"/>
                <w:lang w:val="hy-AM" w:eastAsia="en-US"/>
              </w:rPr>
              <w:t>կոնսուլտացիայում</w:t>
            </w:r>
            <w:r w:rsidRPr="00886BE4">
              <w:rPr>
                <w:rFonts w:ascii="GHEA Grapalat" w:eastAsia="Calibri" w:hAnsi="GHEA Grapalat"/>
                <w:sz w:val="22"/>
                <w:szCs w:val="22"/>
                <w:lang w:val="hy-AM" w:eastAsia="en-US"/>
              </w:rPr>
              <w:t xml:space="preserve"> </w:t>
            </w:r>
            <w:r w:rsidRPr="00886BE4">
              <w:rPr>
                <w:rFonts w:ascii="GHEA Grapalat" w:eastAsia="Calibri" w:hAnsi="GHEA Grapalat" w:cs="Sylfaen"/>
                <w:sz w:val="22"/>
                <w:szCs w:val="22"/>
                <w:lang w:val="hy-AM" w:eastAsia="en-US"/>
              </w:rPr>
              <w:t>լրացվում</w:t>
            </w:r>
            <w:r w:rsidRPr="00886BE4">
              <w:rPr>
                <w:rFonts w:ascii="GHEA Grapalat" w:eastAsia="Calibri" w:hAnsi="GHEA Grapalat"/>
                <w:sz w:val="22"/>
                <w:szCs w:val="22"/>
                <w:lang w:val="hy-AM" w:eastAsia="en-US"/>
              </w:rPr>
              <w:t xml:space="preserve"> </w:t>
            </w:r>
            <w:r w:rsidRPr="00886BE4">
              <w:rPr>
                <w:rFonts w:ascii="GHEA Grapalat" w:eastAsia="Calibri" w:hAnsi="GHEA Grapalat" w:cs="Sylfaen"/>
                <w:sz w:val="22"/>
                <w:szCs w:val="22"/>
                <w:lang w:val="hy-AM" w:eastAsia="en-US"/>
              </w:rPr>
              <w:t>է</w:t>
            </w:r>
            <w:r w:rsidRPr="00886BE4">
              <w:rPr>
                <w:rFonts w:ascii="GHEA Grapalat" w:hAnsi="GHEA Grapalat" w:cs="Sylfaen"/>
                <w:bCs/>
                <w:color w:val="000000"/>
                <w:sz w:val="22"/>
                <w:szCs w:val="22"/>
                <w:lang w:val="hy-AM"/>
              </w:rPr>
              <w:t xml:space="preserve"> նախածննդյան</w:t>
            </w:r>
            <w:r w:rsidRPr="00886BE4">
              <w:rPr>
                <w:rFonts w:ascii="GHEA Grapalat" w:hAnsi="GHEA Grapalat"/>
                <w:bCs/>
                <w:color w:val="000000"/>
                <w:sz w:val="22"/>
                <w:szCs w:val="22"/>
                <w:lang w:val="hy-AM"/>
              </w:rPr>
              <w:t xml:space="preserve"> </w:t>
            </w:r>
            <w:r w:rsidRPr="00886BE4">
              <w:rPr>
                <w:rFonts w:ascii="GHEA Grapalat" w:hAnsi="GHEA Grapalat" w:cs="Sylfaen"/>
                <w:bCs/>
                <w:color w:val="000000"/>
                <w:sz w:val="22"/>
                <w:szCs w:val="22"/>
                <w:lang w:val="hy-AM"/>
              </w:rPr>
              <w:t>պատրոնաժի</w:t>
            </w:r>
            <w:r w:rsidRPr="00886BE4">
              <w:rPr>
                <w:rFonts w:ascii="GHEA Grapalat" w:hAnsi="GHEA Grapalat"/>
                <w:bCs/>
                <w:color w:val="000000"/>
                <w:sz w:val="22"/>
                <w:szCs w:val="22"/>
                <w:lang w:val="hy-AM"/>
              </w:rPr>
              <w:t xml:space="preserve"> </w:t>
            </w:r>
            <w:r w:rsidRPr="00886BE4">
              <w:rPr>
                <w:rFonts w:ascii="GHEA Grapalat" w:hAnsi="GHEA Grapalat" w:cs="Sylfaen"/>
                <w:bCs/>
                <w:color w:val="000000"/>
                <w:sz w:val="22"/>
                <w:szCs w:val="22"/>
                <w:lang w:val="hy-AM"/>
              </w:rPr>
              <w:t>թերթիկ</w:t>
            </w:r>
            <w:r w:rsidR="00C56F5F">
              <w:rPr>
                <w:rFonts w:ascii="GHEA Grapalat" w:hAnsi="GHEA Grapalat" w:cs="Sylfaen"/>
                <w:bCs/>
                <w:color w:val="000000"/>
                <w:sz w:val="22"/>
                <w:szCs w:val="22"/>
                <w:lang w:val="hy-AM"/>
              </w:rPr>
              <w:t>.</w:t>
            </w:r>
          </w:p>
          <w:p w14:paraId="6D8540B9" w14:textId="77777777" w:rsidR="00C94D10" w:rsidRPr="00886BE4" w:rsidRDefault="00C94D10" w:rsidP="00C94D10">
            <w:pPr>
              <w:shd w:val="clear" w:color="auto" w:fill="FFFFFF"/>
              <w:ind w:firstLine="375"/>
              <w:rPr>
                <w:rFonts w:ascii="GHEA Grapalat" w:hAnsi="GHEA Grapalat"/>
                <w:color w:val="000000"/>
                <w:sz w:val="22"/>
                <w:szCs w:val="22"/>
                <w:lang w:val="hy-AM"/>
              </w:rPr>
            </w:pPr>
          </w:p>
          <w:p w14:paraId="2C10FD28" w14:textId="77777777" w:rsidR="00C94D10" w:rsidRPr="00886BE4" w:rsidRDefault="00C94D10" w:rsidP="00C94D10">
            <w:pPr>
              <w:shd w:val="clear" w:color="auto" w:fill="FFFFFF"/>
              <w:spacing w:line="259" w:lineRule="auto"/>
              <w:rPr>
                <w:rFonts w:ascii="GHEA Grapalat" w:eastAsia="Calibri" w:hAnsi="GHEA Grapalat" w:cs="Sylfaen"/>
                <w:sz w:val="22"/>
                <w:szCs w:val="22"/>
                <w:lang w:val="hy-AM" w:eastAsia="en-US"/>
              </w:rPr>
            </w:pPr>
          </w:p>
        </w:tc>
        <w:tc>
          <w:tcPr>
            <w:tcW w:w="306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4B734DD" w14:textId="77777777" w:rsidR="00964570" w:rsidRDefault="00C94D10" w:rsidP="00C94D10">
            <w:pPr>
              <w:shd w:val="clear" w:color="auto" w:fill="FFFFFF"/>
              <w:jc w:val="center"/>
              <w:rPr>
                <w:rFonts w:ascii="GHEA Grapalat" w:hAnsi="GHEA Grapalat" w:cs="GHEA Grapalat"/>
                <w:sz w:val="22"/>
                <w:szCs w:val="22"/>
                <w:lang w:val="hy-AM"/>
              </w:rPr>
            </w:pPr>
            <w:r w:rsidRPr="00886BE4">
              <w:rPr>
                <w:rFonts w:ascii="GHEA Grapalat" w:hAnsi="GHEA Grapalat" w:cs="GHEA Grapalat"/>
                <w:sz w:val="22"/>
                <w:szCs w:val="22"/>
                <w:lang w:val="hy-AM"/>
              </w:rPr>
              <w:t>Առողջապահության նախարարի 2007 թվականի նոյեմբերի 26-</w:t>
            </w:r>
            <w:r w:rsidR="00964570">
              <w:rPr>
                <w:rFonts w:ascii="GHEA Grapalat" w:hAnsi="GHEA Grapalat" w:cs="GHEA Grapalat"/>
                <w:sz w:val="22"/>
                <w:szCs w:val="22"/>
                <w:lang w:val="hy-AM"/>
              </w:rPr>
              <w:t>ի</w:t>
            </w:r>
          </w:p>
          <w:p w14:paraId="22CCBC6D" w14:textId="013A8DA5" w:rsidR="00C94D10" w:rsidRPr="00886BE4" w:rsidRDefault="00C94D10" w:rsidP="00C94D10">
            <w:pPr>
              <w:shd w:val="clear" w:color="auto" w:fill="FFFFFF"/>
              <w:jc w:val="center"/>
              <w:rPr>
                <w:rFonts w:ascii="GHEA Grapalat" w:hAnsi="GHEA Grapalat" w:cs="Sylfaen"/>
                <w:b/>
                <w:color w:val="000000"/>
                <w:sz w:val="22"/>
                <w:szCs w:val="22"/>
                <w:shd w:val="clear" w:color="auto" w:fill="FFFFFF"/>
                <w:lang w:val="hy-AM"/>
              </w:rPr>
            </w:pPr>
            <w:r w:rsidRPr="00886BE4">
              <w:rPr>
                <w:rFonts w:ascii="GHEA Grapalat" w:hAnsi="GHEA Grapalat" w:cs="GHEA Grapalat"/>
                <w:sz w:val="22"/>
                <w:szCs w:val="22"/>
                <w:lang w:val="hy-AM"/>
              </w:rPr>
              <w:t xml:space="preserve"> N 1752-Ն հրաման, հավելված N 5</w:t>
            </w:r>
          </w:p>
        </w:tc>
        <w:tc>
          <w:tcPr>
            <w:tcW w:w="4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36573B9" w14:textId="77777777" w:rsidR="00C94D10" w:rsidRPr="00886BE4" w:rsidRDefault="00C94D10" w:rsidP="00C94D10">
            <w:pPr>
              <w:spacing w:line="259" w:lineRule="auto"/>
              <w:jc w:val="center"/>
              <w:rPr>
                <w:rFonts w:ascii="GHEA Grapalat" w:eastAsia="Calibri" w:hAnsi="GHEA Grapalat" w:cs="Sylfaen"/>
                <w:sz w:val="22"/>
                <w:szCs w:val="22"/>
                <w:lang w:val="af-ZA" w:eastAsia="en-US"/>
              </w:rPr>
            </w:pPr>
          </w:p>
        </w:tc>
        <w:tc>
          <w:tcPr>
            <w:tcW w:w="42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61536AF" w14:textId="77777777" w:rsidR="00C94D10" w:rsidRPr="00886BE4" w:rsidRDefault="00C94D10" w:rsidP="00C94D10">
            <w:pPr>
              <w:spacing w:line="259" w:lineRule="auto"/>
              <w:jc w:val="center"/>
              <w:rPr>
                <w:rFonts w:ascii="GHEA Grapalat" w:eastAsia="Calibri" w:hAnsi="GHEA Grapalat" w:cs="Sylfaen"/>
                <w:sz w:val="22"/>
                <w:szCs w:val="22"/>
                <w:lang w:val="af-ZA" w:eastAsia="en-US"/>
              </w:rPr>
            </w:pPr>
          </w:p>
        </w:tc>
        <w:tc>
          <w:tcPr>
            <w:tcW w:w="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6DF8D12" w14:textId="77777777" w:rsidR="00C94D10" w:rsidRPr="00886BE4" w:rsidRDefault="00C94D10" w:rsidP="00C94D10">
            <w:pPr>
              <w:spacing w:line="259" w:lineRule="auto"/>
              <w:jc w:val="center"/>
              <w:rPr>
                <w:rFonts w:ascii="GHEA Grapalat" w:eastAsia="Calibri" w:hAnsi="GHEA Grapalat" w:cs="Sylfaen"/>
                <w:sz w:val="22"/>
                <w:szCs w:val="22"/>
                <w:lang w:val="af-ZA" w:eastAsia="en-US"/>
              </w:rPr>
            </w:pPr>
          </w:p>
        </w:tc>
        <w:tc>
          <w:tcPr>
            <w:tcW w:w="70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933DFE6" w14:textId="6DD1AFD0" w:rsidR="00C94D10" w:rsidRPr="00886BE4" w:rsidRDefault="00C94D10" w:rsidP="00C94D10">
            <w:pPr>
              <w:spacing w:line="259" w:lineRule="auto"/>
              <w:rPr>
                <w:rFonts w:ascii="GHEA Grapalat" w:eastAsia="Calibri" w:hAnsi="GHEA Grapalat" w:cs="Sylfaen"/>
                <w:sz w:val="22"/>
                <w:szCs w:val="22"/>
                <w:lang w:val="hy-AM" w:eastAsia="en-US"/>
              </w:rPr>
            </w:pPr>
            <w:r w:rsidRPr="00886BE4">
              <w:rPr>
                <w:rFonts w:ascii="GHEA Grapalat" w:eastAsia="Calibri" w:hAnsi="GHEA Grapalat" w:cs="Sylfaen"/>
                <w:sz w:val="22"/>
                <w:szCs w:val="22"/>
                <w:lang w:val="hy-AM" w:eastAsia="en-US"/>
              </w:rPr>
              <w:t>0,25</w:t>
            </w:r>
          </w:p>
        </w:tc>
        <w:tc>
          <w:tcPr>
            <w:tcW w:w="212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6217E34" w14:textId="77777777" w:rsidR="00C94D10" w:rsidRPr="00886BE4" w:rsidRDefault="00C94D10" w:rsidP="00C94D10">
            <w:pPr>
              <w:spacing w:line="259" w:lineRule="auto"/>
              <w:ind w:firstLine="49"/>
              <w:jc w:val="center"/>
              <w:rPr>
                <w:rFonts w:ascii="GHEA Grapalat" w:eastAsia="Calibri" w:hAnsi="GHEA Grapalat" w:cs="Sylfaen"/>
                <w:sz w:val="22"/>
                <w:szCs w:val="22"/>
                <w:lang w:val="hy-AM" w:eastAsia="en-US"/>
              </w:rPr>
            </w:pPr>
            <w:r w:rsidRPr="00886BE4">
              <w:rPr>
                <w:rFonts w:ascii="GHEA Grapalat" w:eastAsia="Calibri" w:hAnsi="GHEA Grapalat" w:cs="Sylfaen"/>
                <w:sz w:val="22"/>
                <w:szCs w:val="22"/>
                <w:lang w:eastAsia="en-US"/>
              </w:rPr>
              <w:t>Փաստաթղթային</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F37046" w14:textId="77777777" w:rsidR="00C94D10" w:rsidRPr="00886BE4" w:rsidRDefault="00C94D10" w:rsidP="00C94D10">
            <w:pPr>
              <w:snapToGrid w:val="0"/>
              <w:jc w:val="center"/>
              <w:rPr>
                <w:rFonts w:ascii="GHEA Grapalat" w:eastAsia="Arial Unicode MS" w:hAnsi="GHEA Grapalat"/>
                <w:sz w:val="22"/>
                <w:szCs w:val="22"/>
              </w:rPr>
            </w:pPr>
          </w:p>
        </w:tc>
      </w:tr>
    </w:tbl>
    <w:p w14:paraId="355BE231" w14:textId="3373EC3C" w:rsidR="00F63792" w:rsidRPr="00886BE4" w:rsidRDefault="00F63792" w:rsidP="00D67326">
      <w:pPr>
        <w:snapToGrid w:val="0"/>
        <w:rPr>
          <w:rFonts w:ascii="GHEA Grapalat" w:hAnsi="GHEA Grapalat" w:cs="Sylfaen"/>
          <w:b/>
          <w:sz w:val="22"/>
          <w:szCs w:val="22"/>
        </w:rPr>
      </w:pPr>
    </w:p>
    <w:p w14:paraId="702F9FD7" w14:textId="77777777" w:rsidR="00465E4D" w:rsidRDefault="00465E4D" w:rsidP="00D67326">
      <w:pPr>
        <w:snapToGrid w:val="0"/>
        <w:rPr>
          <w:rFonts w:ascii="GHEA Grapalat" w:hAnsi="GHEA Grapalat" w:cs="Sylfaen"/>
          <w:b/>
          <w:sz w:val="22"/>
          <w:szCs w:val="22"/>
        </w:rPr>
      </w:pPr>
    </w:p>
    <w:p w14:paraId="20054392" w14:textId="77777777" w:rsidR="007E2571" w:rsidRPr="00886BE4" w:rsidRDefault="007E2571" w:rsidP="00D67326">
      <w:pPr>
        <w:snapToGrid w:val="0"/>
        <w:rPr>
          <w:rFonts w:ascii="GHEA Grapalat" w:hAnsi="GHEA Grapalat" w:cs="Sylfaen"/>
          <w:b/>
          <w:sz w:val="22"/>
          <w:szCs w:val="22"/>
        </w:rPr>
      </w:pPr>
    </w:p>
    <w:p w14:paraId="789F049B" w14:textId="005485A5" w:rsidR="00D67326" w:rsidRPr="00886BE4" w:rsidRDefault="00D67326" w:rsidP="00D67326">
      <w:pPr>
        <w:snapToGrid w:val="0"/>
        <w:rPr>
          <w:rFonts w:ascii="GHEA Grapalat" w:hAnsi="GHEA Grapalat" w:cs="Sylfaen"/>
          <w:b/>
          <w:sz w:val="22"/>
          <w:szCs w:val="22"/>
          <w:lang w:val="hy-AM"/>
        </w:rPr>
      </w:pPr>
      <w:r w:rsidRPr="00886BE4">
        <w:rPr>
          <w:rFonts w:ascii="GHEA Grapalat" w:hAnsi="GHEA Grapalat" w:cs="Sylfaen"/>
          <w:b/>
          <w:sz w:val="22"/>
          <w:szCs w:val="22"/>
        </w:rPr>
        <w:lastRenderedPageBreak/>
        <w:t>Ծանոթություն</w:t>
      </w:r>
      <w:r w:rsidRPr="00886BE4">
        <w:rPr>
          <w:rFonts w:ascii="GHEA Grapalat" w:hAnsi="GHEA Grapalat" w:cs="Sylfaen"/>
          <w:b/>
          <w:sz w:val="22"/>
          <w:szCs w:val="22"/>
          <w:lang w:val="hy-AM"/>
        </w:rPr>
        <w:t>ներ*</w:t>
      </w:r>
    </w:p>
    <w:p w14:paraId="07809843" w14:textId="77777777" w:rsidR="00D67326" w:rsidRPr="00886BE4" w:rsidRDefault="00D67326" w:rsidP="00D67326">
      <w:pPr>
        <w:snapToGrid w:val="0"/>
        <w:rPr>
          <w:rFonts w:ascii="GHEA Grapalat" w:hAnsi="GHEA Grapalat" w:cs="Sylfaen"/>
          <w:b/>
          <w:sz w:val="22"/>
          <w:szCs w:val="22"/>
          <w:lang w:val="hy-AM"/>
        </w:rPr>
      </w:pPr>
    </w:p>
    <w:p w14:paraId="6B5DEFD2" w14:textId="7FCC2086" w:rsidR="00D67326" w:rsidRPr="00886BE4" w:rsidRDefault="00BB3480" w:rsidP="00D67326">
      <w:pPr>
        <w:snapToGrid w:val="0"/>
        <w:rPr>
          <w:rFonts w:ascii="GHEA Grapalat" w:hAnsi="GHEA Grapalat" w:cs="Sylfaen"/>
          <w:b/>
          <w:sz w:val="22"/>
          <w:szCs w:val="22"/>
          <w:lang w:val="hy-AM"/>
        </w:rPr>
      </w:pPr>
      <w:r>
        <w:rPr>
          <w:rFonts w:ascii="GHEA Grapalat" w:hAnsi="GHEA Grapalat" w:cs="Sylfaen"/>
          <w:b/>
          <w:sz w:val="22"/>
          <w:szCs w:val="22"/>
          <w:lang w:val="hy-AM"/>
        </w:rPr>
        <w:t>1.</w:t>
      </w:r>
      <w:r w:rsidR="00A577F7">
        <w:rPr>
          <w:rFonts w:ascii="GHEA Grapalat" w:hAnsi="GHEA Grapalat" w:cs="Sylfaen"/>
          <w:b/>
          <w:sz w:val="22"/>
          <w:szCs w:val="22"/>
          <w:lang w:val="hy-AM"/>
        </w:rPr>
        <w:t xml:space="preserve"> </w:t>
      </w:r>
      <w:r w:rsidR="008C7123">
        <w:rPr>
          <w:rFonts w:ascii="GHEA Grapalat" w:hAnsi="GHEA Grapalat" w:cs="Sylfaen"/>
          <w:b/>
          <w:sz w:val="22"/>
          <w:szCs w:val="22"/>
          <w:lang w:val="hy-AM"/>
        </w:rPr>
        <w:t xml:space="preserve">«*» </w:t>
      </w:r>
      <w:r w:rsidR="00D67326" w:rsidRPr="00886BE4">
        <w:rPr>
          <w:rFonts w:ascii="GHEA Grapalat" w:eastAsia="Calibri" w:hAnsi="GHEA Grapalat"/>
          <w:color w:val="000000"/>
          <w:sz w:val="22"/>
          <w:szCs w:val="22"/>
          <w:shd w:val="clear" w:color="auto" w:fill="FFFFFF"/>
          <w:lang w:val="hy-AM" w:eastAsia="en-US"/>
        </w:rPr>
        <w:t>Հանձնաժողովի կազմում ընդգրկվում են ամբուլատոր-պոլիկլինիկական բժշկական հաստատությունում տվյալ հիվանդին բուժող բժիշկը, ԱԱՊ ծառայություններ մատուցող բժիշկը, փորձաքննության գծով տնօրենի տեղակալը, իսկ այդ պաշտոնի բացակայության դեպքում` ամբուլատոր-պոլիկլինիկական բժշկական հաստատության տնօրենը:</w:t>
      </w:r>
    </w:p>
    <w:p w14:paraId="0DC62EF2" w14:textId="77777777" w:rsidR="00D67326" w:rsidRPr="00886BE4" w:rsidRDefault="00D67326" w:rsidP="00D67326">
      <w:pPr>
        <w:snapToGrid w:val="0"/>
        <w:rPr>
          <w:rFonts w:ascii="GHEA Grapalat" w:hAnsi="GHEA Grapalat" w:cs="Sylfaen"/>
          <w:b/>
          <w:sz w:val="22"/>
          <w:szCs w:val="22"/>
          <w:lang w:val="hy-AM"/>
        </w:rPr>
      </w:pPr>
    </w:p>
    <w:p w14:paraId="0703C3DF" w14:textId="77777777" w:rsidR="00D67326" w:rsidRPr="00886BE4" w:rsidRDefault="00D67326" w:rsidP="00D67326">
      <w:pPr>
        <w:tabs>
          <w:tab w:val="left" w:pos="171"/>
        </w:tabs>
        <w:rPr>
          <w:rFonts w:ascii="GHEA Grapalat" w:hAnsi="GHEA Grapalat"/>
          <w:b/>
          <w:sz w:val="22"/>
          <w:szCs w:val="22"/>
          <w:lang w:val="af-ZA"/>
        </w:rPr>
      </w:pPr>
      <w:r w:rsidRPr="00886BE4">
        <w:rPr>
          <w:rFonts w:ascii="GHEA Grapalat" w:hAnsi="GHEA Grapalat"/>
          <w:b/>
          <w:sz w:val="22"/>
          <w:szCs w:val="22"/>
          <w:lang w:val="hy-AM"/>
        </w:rPr>
        <w:t>Նշում 1*</w:t>
      </w:r>
      <w:r w:rsidRPr="00886BE4">
        <w:rPr>
          <w:rFonts w:ascii="GHEA Grapalat" w:hAnsi="GHEA Grapalat"/>
          <w:b/>
          <w:sz w:val="22"/>
          <w:szCs w:val="22"/>
          <w:lang w:val="af-ZA"/>
        </w:rPr>
        <w:t xml:space="preserve">    </w:t>
      </w:r>
    </w:p>
    <w:p w14:paraId="367E0034" w14:textId="77777777" w:rsidR="00D67326" w:rsidRPr="00886BE4" w:rsidRDefault="00D67326" w:rsidP="00D67326">
      <w:pPr>
        <w:shd w:val="clear" w:color="auto" w:fill="FFFFFF"/>
        <w:ind w:firstLine="375"/>
        <w:jc w:val="center"/>
        <w:rPr>
          <w:rFonts w:ascii="GHEA Grapalat" w:hAnsi="GHEA Grapalat"/>
          <w:color w:val="000000"/>
          <w:sz w:val="22"/>
          <w:szCs w:val="22"/>
          <w:lang w:val="af-ZA"/>
        </w:rPr>
      </w:pPr>
      <w:r w:rsidRPr="00886BE4">
        <w:rPr>
          <w:rFonts w:ascii="GHEA Grapalat" w:hAnsi="GHEA Grapalat"/>
          <w:b/>
          <w:bCs/>
          <w:color w:val="000000"/>
          <w:sz w:val="22"/>
          <w:szCs w:val="22"/>
          <w:lang w:val="hy-AM"/>
        </w:rPr>
        <w:t>ԱՌԱՋԻՆ</w:t>
      </w:r>
      <w:r w:rsidRPr="00886BE4">
        <w:rPr>
          <w:rFonts w:ascii="GHEA Grapalat" w:hAnsi="GHEA Grapalat"/>
          <w:b/>
          <w:bCs/>
          <w:color w:val="000000"/>
          <w:sz w:val="22"/>
          <w:szCs w:val="22"/>
          <w:lang w:val="af-ZA"/>
        </w:rPr>
        <w:t xml:space="preserve"> </w:t>
      </w:r>
      <w:r w:rsidRPr="00886BE4">
        <w:rPr>
          <w:rFonts w:ascii="GHEA Grapalat" w:hAnsi="GHEA Grapalat"/>
          <w:b/>
          <w:bCs/>
          <w:color w:val="000000"/>
          <w:sz w:val="22"/>
          <w:szCs w:val="22"/>
          <w:lang w:val="hy-AM"/>
        </w:rPr>
        <w:t>ԲԺՇԿԱԿԱՆ</w:t>
      </w:r>
      <w:r w:rsidRPr="00886BE4">
        <w:rPr>
          <w:rFonts w:ascii="GHEA Grapalat" w:hAnsi="GHEA Grapalat"/>
          <w:b/>
          <w:bCs/>
          <w:color w:val="000000"/>
          <w:sz w:val="22"/>
          <w:szCs w:val="22"/>
          <w:lang w:val="af-ZA"/>
        </w:rPr>
        <w:t xml:space="preserve"> </w:t>
      </w:r>
      <w:r w:rsidRPr="00886BE4">
        <w:rPr>
          <w:rFonts w:ascii="GHEA Grapalat" w:hAnsi="GHEA Grapalat"/>
          <w:b/>
          <w:bCs/>
          <w:color w:val="000000"/>
          <w:sz w:val="22"/>
          <w:szCs w:val="22"/>
          <w:lang w:val="hy-AM"/>
        </w:rPr>
        <w:t>ՕԳՆՈՒԹՅԱՆ</w:t>
      </w:r>
      <w:r w:rsidRPr="00886BE4">
        <w:rPr>
          <w:rFonts w:ascii="GHEA Grapalat" w:hAnsi="GHEA Grapalat"/>
          <w:b/>
          <w:bCs/>
          <w:color w:val="000000"/>
          <w:sz w:val="22"/>
          <w:szCs w:val="22"/>
          <w:lang w:val="af-ZA"/>
        </w:rPr>
        <w:t xml:space="preserve"> </w:t>
      </w:r>
      <w:r w:rsidRPr="00886BE4">
        <w:rPr>
          <w:rFonts w:ascii="GHEA Grapalat" w:hAnsi="GHEA Grapalat"/>
          <w:b/>
          <w:bCs/>
          <w:color w:val="000000"/>
          <w:sz w:val="22"/>
          <w:szCs w:val="22"/>
          <w:lang w:val="hy-AM"/>
        </w:rPr>
        <w:t>ՊԱՀԱՐԱՆ</w:t>
      </w:r>
      <w:r w:rsidRPr="00886BE4">
        <w:rPr>
          <w:rFonts w:ascii="GHEA Grapalat" w:hAnsi="GHEA Grapalat"/>
          <w:b/>
          <w:bCs/>
          <w:color w:val="000000"/>
          <w:sz w:val="22"/>
          <w:szCs w:val="22"/>
          <w:lang w:val="af-ZA"/>
        </w:rPr>
        <w:t xml:space="preserve">` </w:t>
      </w:r>
      <w:r w:rsidRPr="00886BE4">
        <w:rPr>
          <w:rFonts w:ascii="GHEA Grapalat" w:hAnsi="GHEA Grapalat"/>
          <w:b/>
          <w:bCs/>
          <w:color w:val="000000"/>
          <w:sz w:val="22"/>
          <w:szCs w:val="22"/>
          <w:lang w:val="hy-AM"/>
        </w:rPr>
        <w:t>ԱՆՀԵՏԱՁԳԵԼԻ</w:t>
      </w:r>
      <w:r w:rsidRPr="00886BE4">
        <w:rPr>
          <w:rFonts w:ascii="GHEA Grapalat" w:hAnsi="GHEA Grapalat"/>
          <w:b/>
          <w:bCs/>
          <w:color w:val="000000"/>
          <w:sz w:val="22"/>
          <w:szCs w:val="22"/>
          <w:lang w:val="af-ZA"/>
        </w:rPr>
        <w:t xml:space="preserve"> </w:t>
      </w:r>
      <w:r w:rsidRPr="00886BE4">
        <w:rPr>
          <w:rFonts w:ascii="GHEA Grapalat" w:hAnsi="GHEA Grapalat"/>
          <w:b/>
          <w:bCs/>
          <w:color w:val="000000"/>
          <w:sz w:val="22"/>
          <w:szCs w:val="22"/>
          <w:lang w:val="hy-AM"/>
        </w:rPr>
        <w:t>ԲԺՇԿԱԿԱՆ</w:t>
      </w:r>
      <w:r w:rsidRPr="00886BE4">
        <w:rPr>
          <w:rFonts w:ascii="GHEA Grapalat" w:hAnsi="GHEA Grapalat"/>
          <w:b/>
          <w:bCs/>
          <w:color w:val="000000"/>
          <w:sz w:val="22"/>
          <w:szCs w:val="22"/>
          <w:lang w:val="af-ZA"/>
        </w:rPr>
        <w:t xml:space="preserve"> </w:t>
      </w:r>
      <w:r w:rsidRPr="00886BE4">
        <w:rPr>
          <w:rFonts w:ascii="GHEA Grapalat" w:hAnsi="GHEA Grapalat"/>
          <w:b/>
          <w:bCs/>
          <w:color w:val="000000"/>
          <w:sz w:val="22"/>
          <w:szCs w:val="22"/>
          <w:lang w:val="hy-AM"/>
        </w:rPr>
        <w:t>ՕԳՆՈՒԹՅԱՆ</w:t>
      </w:r>
      <w:r w:rsidRPr="00886BE4">
        <w:rPr>
          <w:rFonts w:ascii="GHEA Grapalat" w:hAnsi="GHEA Grapalat"/>
          <w:b/>
          <w:bCs/>
          <w:color w:val="000000"/>
          <w:sz w:val="22"/>
          <w:szCs w:val="22"/>
          <w:lang w:val="af-ZA"/>
        </w:rPr>
        <w:t xml:space="preserve"> </w:t>
      </w:r>
      <w:r w:rsidRPr="00886BE4">
        <w:rPr>
          <w:rFonts w:ascii="GHEA Grapalat" w:hAnsi="GHEA Grapalat"/>
          <w:b/>
          <w:bCs/>
          <w:color w:val="000000"/>
          <w:sz w:val="22"/>
          <w:szCs w:val="22"/>
          <w:lang w:val="hy-AM"/>
        </w:rPr>
        <w:t>ՀԱՎԱՔԱԾՈՒՈՎ</w:t>
      </w:r>
    </w:p>
    <w:p w14:paraId="1ADA9B97" w14:textId="77777777" w:rsidR="00D67326" w:rsidRPr="00886BE4" w:rsidRDefault="00D67326" w:rsidP="00D67326">
      <w:pPr>
        <w:shd w:val="clear" w:color="auto" w:fill="FFFFFF"/>
        <w:ind w:firstLine="375"/>
        <w:rPr>
          <w:rFonts w:ascii="GHEA Grapalat" w:hAnsi="GHEA Grapalat"/>
          <w:color w:val="000000"/>
          <w:sz w:val="22"/>
          <w:szCs w:val="22"/>
          <w:lang w:val="af-ZA"/>
        </w:rPr>
      </w:pPr>
      <w:r w:rsidRPr="00886BE4">
        <w:rPr>
          <w:rFonts w:ascii="Calibri" w:hAnsi="Calibri" w:cs="Calibri"/>
          <w:color w:val="000000"/>
          <w:sz w:val="22"/>
          <w:szCs w:val="22"/>
          <w:lang w:val="af-ZA"/>
        </w:rPr>
        <w:t> </w:t>
      </w:r>
    </w:p>
    <w:p w14:paraId="4F8FBB62" w14:textId="77777777" w:rsidR="00D67326" w:rsidRPr="00886BE4" w:rsidRDefault="00D67326" w:rsidP="00D67326">
      <w:pPr>
        <w:shd w:val="clear" w:color="auto" w:fill="FFFFFF"/>
        <w:ind w:firstLine="375"/>
        <w:rPr>
          <w:rFonts w:ascii="GHEA Grapalat" w:hAnsi="GHEA Grapalat"/>
          <w:color w:val="000000"/>
          <w:sz w:val="22"/>
          <w:szCs w:val="22"/>
          <w:lang w:val="af-ZA"/>
        </w:rPr>
      </w:pPr>
      <w:r w:rsidRPr="00886BE4">
        <w:rPr>
          <w:rFonts w:ascii="GHEA Grapalat" w:hAnsi="GHEA Grapalat"/>
          <w:color w:val="000000"/>
          <w:sz w:val="22"/>
          <w:szCs w:val="22"/>
          <w:lang w:val="af-ZA"/>
        </w:rPr>
        <w:t xml:space="preserve">1. </w:t>
      </w:r>
      <w:r w:rsidRPr="00886BE4">
        <w:rPr>
          <w:rFonts w:ascii="GHEA Grapalat" w:hAnsi="GHEA Grapalat"/>
          <w:color w:val="000000"/>
          <w:sz w:val="22"/>
          <w:szCs w:val="22"/>
        </w:rPr>
        <w:t>Բժշկական</w:t>
      </w:r>
      <w:r w:rsidRPr="00886BE4">
        <w:rPr>
          <w:rFonts w:ascii="GHEA Grapalat" w:hAnsi="GHEA Grapalat"/>
          <w:color w:val="000000"/>
          <w:sz w:val="22"/>
          <w:szCs w:val="22"/>
          <w:lang w:val="af-ZA"/>
        </w:rPr>
        <w:t xml:space="preserve"> </w:t>
      </w:r>
      <w:r w:rsidRPr="00886BE4">
        <w:rPr>
          <w:rFonts w:ascii="GHEA Grapalat" w:hAnsi="GHEA Grapalat"/>
          <w:color w:val="000000"/>
          <w:sz w:val="22"/>
          <w:szCs w:val="22"/>
        </w:rPr>
        <w:t>լարան</w:t>
      </w:r>
    </w:p>
    <w:p w14:paraId="58147C09" w14:textId="77777777" w:rsidR="00D67326" w:rsidRPr="00886BE4" w:rsidRDefault="00D67326" w:rsidP="00D67326">
      <w:pPr>
        <w:shd w:val="clear" w:color="auto" w:fill="FFFFFF"/>
        <w:ind w:firstLine="375"/>
        <w:rPr>
          <w:rFonts w:ascii="GHEA Grapalat" w:hAnsi="GHEA Grapalat"/>
          <w:color w:val="000000"/>
          <w:sz w:val="22"/>
          <w:szCs w:val="22"/>
          <w:lang w:val="af-ZA"/>
        </w:rPr>
      </w:pPr>
      <w:r w:rsidRPr="00886BE4">
        <w:rPr>
          <w:rFonts w:ascii="GHEA Grapalat" w:hAnsi="GHEA Grapalat"/>
          <w:color w:val="000000"/>
          <w:sz w:val="22"/>
          <w:szCs w:val="22"/>
          <w:lang w:val="af-ZA"/>
        </w:rPr>
        <w:t xml:space="preserve">2. </w:t>
      </w:r>
      <w:r w:rsidRPr="00886BE4">
        <w:rPr>
          <w:rFonts w:ascii="GHEA Grapalat" w:hAnsi="GHEA Grapalat"/>
          <w:color w:val="000000"/>
          <w:sz w:val="22"/>
          <w:szCs w:val="22"/>
        </w:rPr>
        <w:t>Ասեղնաբռնիչ</w:t>
      </w:r>
    </w:p>
    <w:p w14:paraId="24E75284" w14:textId="77777777" w:rsidR="00D67326" w:rsidRPr="00886BE4" w:rsidRDefault="00D67326" w:rsidP="00D67326">
      <w:pPr>
        <w:shd w:val="clear" w:color="auto" w:fill="FFFFFF"/>
        <w:ind w:firstLine="375"/>
        <w:rPr>
          <w:rFonts w:ascii="GHEA Grapalat" w:hAnsi="GHEA Grapalat"/>
          <w:color w:val="000000"/>
          <w:sz w:val="22"/>
          <w:szCs w:val="22"/>
          <w:lang w:val="af-ZA"/>
        </w:rPr>
      </w:pPr>
      <w:r w:rsidRPr="00886BE4">
        <w:rPr>
          <w:rFonts w:ascii="GHEA Grapalat" w:hAnsi="GHEA Grapalat"/>
          <w:color w:val="000000"/>
          <w:sz w:val="22"/>
          <w:szCs w:val="22"/>
          <w:lang w:val="af-ZA"/>
        </w:rPr>
        <w:t xml:space="preserve">3. </w:t>
      </w:r>
      <w:r w:rsidRPr="00886BE4">
        <w:rPr>
          <w:rFonts w:ascii="GHEA Grapalat" w:hAnsi="GHEA Grapalat"/>
          <w:color w:val="000000"/>
          <w:sz w:val="22"/>
          <w:szCs w:val="22"/>
        </w:rPr>
        <w:t>Ասեղներ</w:t>
      </w:r>
    </w:p>
    <w:p w14:paraId="59556559" w14:textId="77777777" w:rsidR="00D67326" w:rsidRPr="00886BE4" w:rsidRDefault="00D67326" w:rsidP="00D67326">
      <w:pPr>
        <w:shd w:val="clear" w:color="auto" w:fill="FFFFFF"/>
        <w:ind w:firstLine="375"/>
        <w:rPr>
          <w:rFonts w:ascii="GHEA Grapalat" w:hAnsi="GHEA Grapalat"/>
          <w:color w:val="000000"/>
          <w:sz w:val="22"/>
          <w:szCs w:val="22"/>
          <w:lang w:val="af-ZA"/>
        </w:rPr>
      </w:pPr>
      <w:r w:rsidRPr="00886BE4">
        <w:rPr>
          <w:rFonts w:ascii="GHEA Grapalat" w:hAnsi="GHEA Grapalat"/>
          <w:color w:val="000000"/>
          <w:sz w:val="22"/>
          <w:szCs w:val="22"/>
          <w:lang w:val="af-ZA"/>
        </w:rPr>
        <w:t xml:space="preserve">4. </w:t>
      </w:r>
      <w:r w:rsidRPr="00886BE4">
        <w:rPr>
          <w:rFonts w:ascii="GHEA Grapalat" w:hAnsi="GHEA Grapalat"/>
          <w:color w:val="000000"/>
          <w:sz w:val="22"/>
          <w:szCs w:val="22"/>
        </w:rPr>
        <w:t>Վիրակապական</w:t>
      </w:r>
      <w:r w:rsidRPr="00886BE4">
        <w:rPr>
          <w:rFonts w:ascii="GHEA Grapalat" w:hAnsi="GHEA Grapalat"/>
          <w:color w:val="000000"/>
          <w:sz w:val="22"/>
          <w:szCs w:val="22"/>
          <w:lang w:val="af-ZA"/>
        </w:rPr>
        <w:t xml:space="preserve"> </w:t>
      </w:r>
      <w:r w:rsidRPr="00886BE4">
        <w:rPr>
          <w:rFonts w:ascii="GHEA Grapalat" w:hAnsi="GHEA Grapalat"/>
          <w:color w:val="000000"/>
          <w:sz w:val="22"/>
          <w:szCs w:val="22"/>
        </w:rPr>
        <w:t>թելեր</w:t>
      </w:r>
    </w:p>
    <w:p w14:paraId="3C1DE78A" w14:textId="77777777" w:rsidR="00D67326" w:rsidRPr="00886BE4" w:rsidRDefault="00D67326" w:rsidP="00D67326">
      <w:pPr>
        <w:shd w:val="clear" w:color="auto" w:fill="FFFFFF"/>
        <w:ind w:firstLine="375"/>
        <w:rPr>
          <w:rFonts w:ascii="GHEA Grapalat" w:hAnsi="GHEA Grapalat"/>
          <w:color w:val="000000"/>
          <w:sz w:val="22"/>
          <w:szCs w:val="22"/>
          <w:lang w:val="af-ZA"/>
        </w:rPr>
      </w:pPr>
      <w:r w:rsidRPr="00886BE4">
        <w:rPr>
          <w:rFonts w:ascii="GHEA Grapalat" w:hAnsi="GHEA Grapalat"/>
          <w:color w:val="000000"/>
          <w:sz w:val="22"/>
          <w:szCs w:val="22"/>
          <w:lang w:val="af-ZA"/>
        </w:rPr>
        <w:t xml:space="preserve">5. </w:t>
      </w:r>
      <w:r w:rsidRPr="00886BE4">
        <w:rPr>
          <w:rFonts w:ascii="GHEA Grapalat" w:hAnsi="GHEA Grapalat"/>
          <w:color w:val="000000"/>
          <w:sz w:val="22"/>
          <w:szCs w:val="22"/>
        </w:rPr>
        <w:t>Սկալպելի</w:t>
      </w:r>
      <w:r w:rsidRPr="00886BE4">
        <w:rPr>
          <w:rFonts w:ascii="GHEA Grapalat" w:hAnsi="GHEA Grapalat"/>
          <w:color w:val="000000"/>
          <w:sz w:val="22"/>
          <w:szCs w:val="22"/>
          <w:lang w:val="af-ZA"/>
        </w:rPr>
        <w:t xml:space="preserve"> </w:t>
      </w:r>
      <w:r w:rsidRPr="00886BE4">
        <w:rPr>
          <w:rFonts w:ascii="GHEA Grapalat" w:hAnsi="GHEA Grapalat"/>
          <w:color w:val="000000"/>
          <w:sz w:val="22"/>
          <w:szCs w:val="22"/>
        </w:rPr>
        <w:t>բռնակ</w:t>
      </w:r>
    </w:p>
    <w:p w14:paraId="62487BA9" w14:textId="77777777" w:rsidR="00D67326" w:rsidRPr="00886BE4" w:rsidRDefault="00D67326" w:rsidP="00D67326">
      <w:pPr>
        <w:shd w:val="clear" w:color="auto" w:fill="FFFFFF"/>
        <w:ind w:firstLine="375"/>
        <w:rPr>
          <w:rFonts w:ascii="GHEA Grapalat" w:hAnsi="GHEA Grapalat"/>
          <w:color w:val="000000"/>
          <w:sz w:val="22"/>
          <w:szCs w:val="22"/>
          <w:lang w:val="af-ZA"/>
        </w:rPr>
      </w:pPr>
      <w:r w:rsidRPr="00886BE4">
        <w:rPr>
          <w:rFonts w:ascii="GHEA Grapalat" w:hAnsi="GHEA Grapalat"/>
          <w:color w:val="000000"/>
          <w:sz w:val="22"/>
          <w:szCs w:val="22"/>
          <w:lang w:val="af-ZA"/>
        </w:rPr>
        <w:t xml:space="preserve">6. </w:t>
      </w:r>
      <w:r w:rsidRPr="00886BE4">
        <w:rPr>
          <w:rFonts w:ascii="GHEA Grapalat" w:hAnsi="GHEA Grapalat"/>
          <w:color w:val="000000"/>
          <w:sz w:val="22"/>
          <w:szCs w:val="22"/>
        </w:rPr>
        <w:t>Ունելիներ</w:t>
      </w:r>
    </w:p>
    <w:p w14:paraId="11BCFD21" w14:textId="77777777" w:rsidR="00D67326" w:rsidRPr="00886BE4" w:rsidRDefault="00D67326" w:rsidP="00D67326">
      <w:pPr>
        <w:shd w:val="clear" w:color="auto" w:fill="FFFFFF"/>
        <w:ind w:firstLine="375"/>
        <w:rPr>
          <w:rFonts w:ascii="GHEA Grapalat" w:hAnsi="GHEA Grapalat"/>
          <w:color w:val="000000"/>
          <w:sz w:val="22"/>
          <w:szCs w:val="22"/>
          <w:lang w:val="af-ZA"/>
        </w:rPr>
      </w:pPr>
      <w:r w:rsidRPr="00886BE4">
        <w:rPr>
          <w:rFonts w:ascii="GHEA Grapalat" w:hAnsi="GHEA Grapalat"/>
          <w:color w:val="000000"/>
          <w:sz w:val="22"/>
          <w:szCs w:val="22"/>
          <w:lang w:val="af-ZA"/>
        </w:rPr>
        <w:t xml:space="preserve">7. </w:t>
      </w:r>
      <w:r w:rsidRPr="00886BE4">
        <w:rPr>
          <w:rFonts w:ascii="GHEA Grapalat" w:hAnsi="GHEA Grapalat"/>
          <w:color w:val="000000"/>
          <w:sz w:val="22"/>
          <w:szCs w:val="22"/>
        </w:rPr>
        <w:t>Մկրատ</w:t>
      </w:r>
    </w:p>
    <w:p w14:paraId="1A47A2B3" w14:textId="77777777" w:rsidR="00D67326" w:rsidRPr="00886BE4" w:rsidRDefault="00D67326" w:rsidP="00D67326">
      <w:pPr>
        <w:shd w:val="clear" w:color="auto" w:fill="FFFFFF"/>
        <w:ind w:firstLine="375"/>
        <w:rPr>
          <w:rFonts w:ascii="GHEA Grapalat" w:hAnsi="GHEA Grapalat"/>
          <w:color w:val="000000"/>
          <w:sz w:val="22"/>
          <w:szCs w:val="22"/>
          <w:lang w:val="af-ZA"/>
        </w:rPr>
      </w:pPr>
      <w:r w:rsidRPr="00886BE4">
        <w:rPr>
          <w:rFonts w:ascii="GHEA Grapalat" w:hAnsi="GHEA Grapalat"/>
          <w:color w:val="000000"/>
          <w:sz w:val="22"/>
          <w:szCs w:val="22"/>
          <w:lang w:val="af-ZA"/>
        </w:rPr>
        <w:t xml:space="preserve">8. </w:t>
      </w:r>
      <w:r w:rsidRPr="00886BE4">
        <w:rPr>
          <w:rFonts w:ascii="GHEA Grapalat" w:hAnsi="GHEA Grapalat"/>
          <w:color w:val="000000"/>
          <w:sz w:val="22"/>
          <w:szCs w:val="22"/>
        </w:rPr>
        <w:t>Սկալպել</w:t>
      </w:r>
    </w:p>
    <w:p w14:paraId="493959FC" w14:textId="77777777" w:rsidR="00D67326" w:rsidRPr="00886BE4" w:rsidRDefault="00D67326" w:rsidP="00D67326">
      <w:pPr>
        <w:shd w:val="clear" w:color="auto" w:fill="FFFFFF"/>
        <w:ind w:firstLine="375"/>
        <w:rPr>
          <w:rFonts w:ascii="GHEA Grapalat" w:hAnsi="GHEA Grapalat"/>
          <w:color w:val="000000"/>
          <w:sz w:val="22"/>
          <w:szCs w:val="22"/>
          <w:lang w:val="af-ZA"/>
        </w:rPr>
      </w:pPr>
      <w:r w:rsidRPr="00886BE4">
        <w:rPr>
          <w:rFonts w:ascii="GHEA Grapalat" w:hAnsi="GHEA Grapalat"/>
          <w:color w:val="000000"/>
          <w:sz w:val="22"/>
          <w:szCs w:val="22"/>
          <w:lang w:val="af-ZA"/>
        </w:rPr>
        <w:t xml:space="preserve">9. </w:t>
      </w:r>
      <w:r w:rsidRPr="00886BE4">
        <w:rPr>
          <w:rFonts w:ascii="GHEA Grapalat" w:hAnsi="GHEA Grapalat"/>
          <w:color w:val="000000"/>
          <w:sz w:val="22"/>
          <w:szCs w:val="22"/>
        </w:rPr>
        <w:t>Ստերիլ</w:t>
      </w:r>
      <w:r w:rsidRPr="00886BE4">
        <w:rPr>
          <w:rFonts w:ascii="GHEA Grapalat" w:hAnsi="GHEA Grapalat"/>
          <w:color w:val="000000"/>
          <w:sz w:val="22"/>
          <w:szCs w:val="22"/>
          <w:lang w:val="af-ZA"/>
        </w:rPr>
        <w:t xml:space="preserve"> </w:t>
      </w:r>
      <w:r w:rsidRPr="00886BE4">
        <w:rPr>
          <w:rFonts w:ascii="GHEA Grapalat" w:hAnsi="GHEA Grapalat"/>
          <w:color w:val="000000"/>
          <w:sz w:val="22"/>
          <w:szCs w:val="22"/>
        </w:rPr>
        <w:t>բինտ</w:t>
      </w:r>
    </w:p>
    <w:p w14:paraId="383DF1CA" w14:textId="77777777" w:rsidR="00D67326" w:rsidRPr="00886BE4" w:rsidRDefault="00D67326" w:rsidP="00D67326">
      <w:pPr>
        <w:shd w:val="clear" w:color="auto" w:fill="FFFFFF"/>
        <w:ind w:firstLine="375"/>
        <w:rPr>
          <w:rFonts w:ascii="GHEA Grapalat" w:hAnsi="GHEA Grapalat"/>
          <w:color w:val="000000"/>
          <w:sz w:val="22"/>
          <w:szCs w:val="22"/>
          <w:lang w:val="af-ZA"/>
        </w:rPr>
      </w:pPr>
      <w:r w:rsidRPr="00886BE4">
        <w:rPr>
          <w:rFonts w:ascii="GHEA Grapalat" w:hAnsi="GHEA Grapalat"/>
          <w:color w:val="000000"/>
          <w:sz w:val="22"/>
          <w:szCs w:val="22"/>
          <w:lang w:val="af-ZA"/>
        </w:rPr>
        <w:t xml:space="preserve">10. </w:t>
      </w:r>
      <w:r w:rsidRPr="00886BE4">
        <w:rPr>
          <w:rFonts w:ascii="GHEA Grapalat" w:hAnsi="GHEA Grapalat"/>
          <w:color w:val="000000"/>
          <w:sz w:val="22"/>
          <w:szCs w:val="22"/>
        </w:rPr>
        <w:t>Հիգրոսկոպիկ</w:t>
      </w:r>
      <w:r w:rsidRPr="00886BE4">
        <w:rPr>
          <w:rFonts w:ascii="GHEA Grapalat" w:hAnsi="GHEA Grapalat"/>
          <w:color w:val="000000"/>
          <w:sz w:val="22"/>
          <w:szCs w:val="22"/>
          <w:lang w:val="af-ZA"/>
        </w:rPr>
        <w:t xml:space="preserve"> </w:t>
      </w:r>
      <w:r w:rsidRPr="00886BE4">
        <w:rPr>
          <w:rFonts w:ascii="GHEA Grapalat" w:hAnsi="GHEA Grapalat"/>
          <w:color w:val="000000"/>
          <w:sz w:val="22"/>
          <w:szCs w:val="22"/>
        </w:rPr>
        <w:t>բամբակ</w:t>
      </w:r>
    </w:p>
    <w:p w14:paraId="3B7192AC" w14:textId="77777777" w:rsidR="00D67326" w:rsidRPr="00886BE4" w:rsidRDefault="00D67326" w:rsidP="00D67326">
      <w:pPr>
        <w:shd w:val="clear" w:color="auto" w:fill="FFFFFF"/>
        <w:ind w:firstLine="375"/>
        <w:rPr>
          <w:rFonts w:ascii="GHEA Grapalat" w:hAnsi="GHEA Grapalat"/>
          <w:color w:val="000000"/>
          <w:sz w:val="22"/>
          <w:szCs w:val="22"/>
        </w:rPr>
      </w:pPr>
      <w:r w:rsidRPr="00886BE4">
        <w:rPr>
          <w:rFonts w:ascii="GHEA Grapalat" w:hAnsi="GHEA Grapalat"/>
          <w:color w:val="000000"/>
          <w:sz w:val="22"/>
          <w:szCs w:val="22"/>
        </w:rPr>
        <w:t>11. Հակաշոկային պրեպարատներ:</w:t>
      </w:r>
    </w:p>
    <w:p w14:paraId="0F14A47B" w14:textId="77777777" w:rsidR="00D67326" w:rsidRPr="00886BE4" w:rsidRDefault="00D67326" w:rsidP="00D67326">
      <w:pPr>
        <w:tabs>
          <w:tab w:val="left" w:pos="171"/>
        </w:tabs>
        <w:rPr>
          <w:rFonts w:ascii="GHEA Grapalat" w:hAnsi="GHEA Grapalat"/>
          <w:b/>
          <w:sz w:val="22"/>
          <w:szCs w:val="22"/>
          <w:lang w:val="af-ZA"/>
        </w:rPr>
      </w:pPr>
    </w:p>
    <w:tbl>
      <w:tblPr>
        <w:tblW w:w="13877" w:type="dxa"/>
        <w:tblLayout w:type="fixed"/>
        <w:tblCellMar>
          <w:left w:w="0" w:type="dxa"/>
          <w:right w:w="0" w:type="dxa"/>
        </w:tblCellMar>
        <w:tblLook w:val="04A0" w:firstRow="1" w:lastRow="0" w:firstColumn="1" w:lastColumn="0" w:noHBand="0" w:noVBand="1"/>
      </w:tblPr>
      <w:tblGrid>
        <w:gridCol w:w="13877"/>
      </w:tblGrid>
      <w:tr w:rsidR="00D67326" w:rsidRPr="00886BE4" w14:paraId="56D1DEA9" w14:textId="77777777" w:rsidTr="00C300BB">
        <w:tc>
          <w:tcPr>
            <w:tcW w:w="13877" w:type="dxa"/>
            <w:tcBorders>
              <w:top w:val="none" w:sz="0" w:space="0" w:color="FCFCFC"/>
              <w:left w:val="none" w:sz="0" w:space="0" w:color="FCFCFC"/>
              <w:bottom w:val="none" w:sz="0" w:space="0" w:color="FCFCFC"/>
              <w:right w:val="none" w:sz="0" w:space="0" w:color="FCFCFC"/>
            </w:tcBorders>
            <w:shd w:val="clear" w:color="auto" w:fill="auto"/>
            <w:tcMar>
              <w:top w:w="0" w:type="dxa"/>
              <w:left w:w="0" w:type="dxa"/>
              <w:bottom w:w="0" w:type="dxa"/>
              <w:right w:w="0" w:type="dxa"/>
            </w:tcMar>
            <w:vAlign w:val="center"/>
          </w:tcPr>
          <w:p w14:paraId="7AFE3E96" w14:textId="77777777" w:rsidR="00FF4128" w:rsidRPr="00886BE4" w:rsidRDefault="00D67326" w:rsidP="00C300BB">
            <w:pPr>
              <w:tabs>
                <w:tab w:val="left" w:pos="171"/>
              </w:tabs>
              <w:rPr>
                <w:rFonts w:ascii="GHEA Grapalat" w:hAnsi="GHEA Grapalat"/>
                <w:b/>
                <w:sz w:val="22"/>
                <w:szCs w:val="22"/>
                <w:lang w:val="af-ZA"/>
              </w:rPr>
            </w:pPr>
            <w:r w:rsidRPr="00886BE4">
              <w:rPr>
                <w:rFonts w:ascii="GHEA Grapalat" w:hAnsi="GHEA Grapalat"/>
                <w:b/>
                <w:sz w:val="22"/>
                <w:szCs w:val="22"/>
                <w:lang w:val="af-ZA"/>
              </w:rPr>
              <w:t xml:space="preserve">  </w:t>
            </w:r>
          </w:p>
          <w:p w14:paraId="25F6CDEA" w14:textId="1796070A" w:rsidR="00D67326" w:rsidRPr="00886BE4" w:rsidRDefault="00D67326" w:rsidP="00C300BB">
            <w:pPr>
              <w:tabs>
                <w:tab w:val="left" w:pos="171"/>
              </w:tabs>
              <w:rPr>
                <w:rFonts w:ascii="GHEA Grapalat" w:hAnsi="GHEA Grapalat"/>
                <w:b/>
                <w:color w:val="000000"/>
                <w:sz w:val="22"/>
                <w:szCs w:val="22"/>
                <w:shd w:val="clear" w:color="auto" w:fill="FFFFFF"/>
                <w:lang w:val="hy-AM"/>
              </w:rPr>
            </w:pPr>
            <w:r w:rsidRPr="00886BE4">
              <w:rPr>
                <w:rFonts w:ascii="GHEA Grapalat" w:hAnsi="GHEA Grapalat"/>
                <w:b/>
                <w:sz w:val="22"/>
                <w:szCs w:val="22"/>
                <w:lang w:val="hy-AM"/>
              </w:rPr>
              <w:t>Նշում 2*</w:t>
            </w:r>
            <w:r w:rsidRPr="00886BE4">
              <w:rPr>
                <w:rFonts w:ascii="GHEA Grapalat" w:hAnsi="GHEA Grapalat"/>
                <w:b/>
                <w:sz w:val="22"/>
                <w:szCs w:val="22"/>
                <w:lang w:val="af-ZA"/>
              </w:rPr>
              <w:t xml:space="preserve">    </w:t>
            </w:r>
          </w:p>
          <w:p w14:paraId="08464B93" w14:textId="77777777" w:rsidR="00D67326" w:rsidRPr="00886BE4" w:rsidRDefault="00D67326" w:rsidP="00C300BB">
            <w:pPr>
              <w:shd w:val="clear" w:color="auto" w:fill="FFFFFF"/>
              <w:spacing w:before="100" w:beforeAutospacing="1"/>
              <w:jc w:val="center"/>
              <w:rPr>
                <w:rFonts w:ascii="GHEA Grapalat" w:hAnsi="GHEA Grapalat"/>
                <w:color w:val="000000"/>
                <w:sz w:val="22"/>
                <w:szCs w:val="22"/>
                <w:lang w:val="hy-AM"/>
              </w:rPr>
            </w:pPr>
            <w:r w:rsidRPr="00886BE4">
              <w:rPr>
                <w:rFonts w:ascii="GHEA Grapalat" w:hAnsi="GHEA Grapalat" w:cs="Sylfaen"/>
                <w:b/>
                <w:bCs/>
                <w:color w:val="000000"/>
                <w:sz w:val="22"/>
                <w:szCs w:val="22"/>
                <w:lang w:val="hy-AM"/>
              </w:rPr>
              <w:t>ՀԻՄՆԱԿԱՆ</w:t>
            </w:r>
            <w:r w:rsidRPr="00886BE4">
              <w:rPr>
                <w:rFonts w:ascii="GHEA Grapalat" w:hAnsi="GHEA Grapalat"/>
                <w:b/>
                <w:bCs/>
                <w:color w:val="000000"/>
                <w:sz w:val="22"/>
                <w:szCs w:val="22"/>
                <w:lang w:val="hy-AM"/>
              </w:rPr>
              <w:t xml:space="preserve">, </w:t>
            </w:r>
            <w:r w:rsidRPr="00886BE4">
              <w:rPr>
                <w:rFonts w:ascii="GHEA Grapalat" w:hAnsi="GHEA Grapalat" w:cs="Sylfaen"/>
                <w:b/>
                <w:bCs/>
                <w:color w:val="000000"/>
                <w:sz w:val="22"/>
                <w:szCs w:val="22"/>
                <w:lang w:val="hy-AM"/>
              </w:rPr>
              <w:t>ՆԱԽԱՊԱՏՐԱՍՏԱԿԱՆ</w:t>
            </w:r>
            <w:r w:rsidRPr="00886BE4">
              <w:rPr>
                <w:rFonts w:ascii="GHEA Grapalat" w:hAnsi="GHEA Grapalat"/>
                <w:b/>
                <w:bCs/>
                <w:color w:val="000000"/>
                <w:sz w:val="22"/>
                <w:szCs w:val="22"/>
                <w:lang w:val="hy-AM"/>
              </w:rPr>
              <w:t xml:space="preserve"> </w:t>
            </w:r>
            <w:r w:rsidRPr="00886BE4">
              <w:rPr>
                <w:rFonts w:ascii="GHEA Grapalat" w:hAnsi="GHEA Grapalat" w:cs="Sylfaen"/>
                <w:b/>
                <w:bCs/>
                <w:color w:val="000000"/>
                <w:sz w:val="22"/>
                <w:szCs w:val="22"/>
                <w:lang w:val="hy-AM"/>
              </w:rPr>
              <w:t>ԵՎ</w:t>
            </w:r>
            <w:r w:rsidRPr="00886BE4">
              <w:rPr>
                <w:rFonts w:ascii="GHEA Grapalat" w:hAnsi="GHEA Grapalat"/>
                <w:b/>
                <w:bCs/>
                <w:color w:val="000000"/>
                <w:sz w:val="22"/>
                <w:szCs w:val="22"/>
                <w:lang w:val="hy-AM"/>
              </w:rPr>
              <w:t xml:space="preserve"> </w:t>
            </w:r>
            <w:r w:rsidRPr="00886BE4">
              <w:rPr>
                <w:rFonts w:ascii="GHEA Grapalat" w:hAnsi="GHEA Grapalat" w:cs="Sylfaen"/>
                <w:b/>
                <w:bCs/>
                <w:color w:val="000000"/>
                <w:sz w:val="22"/>
                <w:szCs w:val="22"/>
                <w:lang w:val="hy-AM"/>
              </w:rPr>
              <w:t>ՀԱՏՈՒԿ</w:t>
            </w:r>
            <w:r w:rsidRPr="00886BE4">
              <w:rPr>
                <w:rFonts w:ascii="GHEA Grapalat" w:hAnsi="GHEA Grapalat"/>
                <w:b/>
                <w:bCs/>
                <w:color w:val="000000"/>
                <w:sz w:val="22"/>
                <w:szCs w:val="22"/>
                <w:lang w:val="hy-AM"/>
              </w:rPr>
              <w:t xml:space="preserve"> </w:t>
            </w:r>
            <w:r w:rsidRPr="00886BE4">
              <w:rPr>
                <w:rFonts w:ascii="GHEA Grapalat" w:hAnsi="GHEA Grapalat" w:cs="Sylfaen"/>
                <w:b/>
                <w:bCs/>
                <w:color w:val="000000"/>
                <w:sz w:val="22"/>
                <w:szCs w:val="22"/>
                <w:lang w:val="hy-AM"/>
              </w:rPr>
              <w:t>ԽՄԲԵՐԻ</w:t>
            </w:r>
            <w:r w:rsidRPr="00886BE4">
              <w:rPr>
                <w:rFonts w:ascii="GHEA Grapalat" w:hAnsi="GHEA Grapalat"/>
                <w:b/>
                <w:bCs/>
                <w:color w:val="000000"/>
                <w:sz w:val="22"/>
                <w:szCs w:val="22"/>
                <w:lang w:val="hy-AM"/>
              </w:rPr>
              <w:t xml:space="preserve"> </w:t>
            </w:r>
            <w:r w:rsidRPr="00886BE4">
              <w:rPr>
                <w:rFonts w:ascii="GHEA Grapalat" w:hAnsi="GHEA Grapalat" w:cs="Sylfaen"/>
                <w:b/>
                <w:bCs/>
                <w:color w:val="000000"/>
                <w:sz w:val="22"/>
                <w:szCs w:val="22"/>
                <w:lang w:val="hy-AM"/>
              </w:rPr>
              <w:t>ԲԺՇԿԱԿԱՆ</w:t>
            </w:r>
            <w:r w:rsidRPr="00886BE4">
              <w:rPr>
                <w:rFonts w:ascii="GHEA Grapalat" w:hAnsi="GHEA Grapalat"/>
                <w:b/>
                <w:bCs/>
                <w:color w:val="000000"/>
                <w:sz w:val="22"/>
                <w:szCs w:val="22"/>
                <w:lang w:val="hy-AM"/>
              </w:rPr>
              <w:t xml:space="preserve"> </w:t>
            </w:r>
            <w:r w:rsidRPr="00886BE4">
              <w:rPr>
                <w:rFonts w:ascii="GHEA Grapalat" w:hAnsi="GHEA Grapalat" w:cs="Sylfaen"/>
                <w:b/>
                <w:bCs/>
                <w:color w:val="000000"/>
                <w:sz w:val="22"/>
                <w:szCs w:val="22"/>
                <w:lang w:val="hy-AM"/>
              </w:rPr>
              <w:t>ԲՆՈՒԹԱԳԻՐԸ</w:t>
            </w:r>
            <w:r w:rsidRPr="00886BE4">
              <w:rPr>
                <w:rFonts w:ascii="GHEA Grapalat" w:hAnsi="GHEA Grapalat"/>
                <w:b/>
                <w:bCs/>
                <w:color w:val="000000"/>
                <w:sz w:val="22"/>
                <w:szCs w:val="22"/>
                <w:lang w:val="hy-AM"/>
              </w:rPr>
              <w:t xml:space="preserve"> </w:t>
            </w:r>
            <w:r w:rsidRPr="00886BE4">
              <w:rPr>
                <w:rFonts w:ascii="GHEA Grapalat" w:hAnsi="GHEA Grapalat" w:cs="Sylfaen"/>
                <w:b/>
                <w:bCs/>
                <w:color w:val="000000"/>
                <w:sz w:val="22"/>
                <w:szCs w:val="22"/>
                <w:lang w:val="hy-AM"/>
              </w:rPr>
              <w:t>ԵՎ</w:t>
            </w:r>
            <w:r w:rsidRPr="00886BE4">
              <w:rPr>
                <w:rFonts w:ascii="GHEA Grapalat" w:hAnsi="GHEA Grapalat"/>
                <w:b/>
                <w:bCs/>
                <w:color w:val="000000"/>
                <w:sz w:val="22"/>
                <w:szCs w:val="22"/>
                <w:lang w:val="hy-AM"/>
              </w:rPr>
              <w:t xml:space="preserve"> </w:t>
            </w:r>
            <w:r w:rsidRPr="00886BE4">
              <w:rPr>
                <w:rFonts w:ascii="GHEA Grapalat" w:hAnsi="GHEA Grapalat" w:cs="Sylfaen"/>
                <w:b/>
                <w:bCs/>
                <w:color w:val="000000"/>
                <w:sz w:val="22"/>
                <w:szCs w:val="22"/>
                <w:lang w:val="hy-AM"/>
              </w:rPr>
              <w:t>ԴՐԱՆՑԻՑ</w:t>
            </w:r>
            <w:r w:rsidRPr="00886BE4">
              <w:rPr>
                <w:rFonts w:ascii="GHEA Grapalat" w:hAnsi="GHEA Grapalat"/>
                <w:b/>
                <w:bCs/>
                <w:color w:val="000000"/>
                <w:sz w:val="22"/>
                <w:szCs w:val="22"/>
                <w:lang w:val="hy-AM"/>
              </w:rPr>
              <w:t xml:space="preserve"> </w:t>
            </w:r>
            <w:r w:rsidRPr="00886BE4">
              <w:rPr>
                <w:rFonts w:ascii="GHEA Grapalat" w:hAnsi="GHEA Grapalat" w:cs="Sylfaen"/>
                <w:b/>
                <w:bCs/>
                <w:color w:val="000000"/>
                <w:sz w:val="22"/>
                <w:szCs w:val="22"/>
                <w:lang w:val="hy-AM"/>
              </w:rPr>
              <w:t>ՅՈՒՐԱՔԱՆՉՅՈՒՐԻ</w:t>
            </w:r>
            <w:r w:rsidRPr="00886BE4">
              <w:rPr>
                <w:rFonts w:ascii="GHEA Grapalat" w:hAnsi="GHEA Grapalat"/>
                <w:b/>
                <w:bCs/>
                <w:color w:val="000000"/>
                <w:sz w:val="22"/>
                <w:szCs w:val="22"/>
                <w:lang w:val="hy-AM"/>
              </w:rPr>
              <w:t xml:space="preserve"> </w:t>
            </w:r>
            <w:r w:rsidRPr="00886BE4">
              <w:rPr>
                <w:rFonts w:ascii="GHEA Grapalat" w:hAnsi="GHEA Grapalat" w:cs="Sylfaen"/>
                <w:b/>
                <w:bCs/>
                <w:color w:val="000000"/>
                <w:sz w:val="22"/>
                <w:szCs w:val="22"/>
                <w:lang w:val="hy-AM"/>
              </w:rPr>
              <w:t>ՀԱՄԱՐ</w:t>
            </w:r>
            <w:r w:rsidRPr="00886BE4">
              <w:rPr>
                <w:rFonts w:ascii="GHEA Grapalat" w:hAnsi="GHEA Grapalat"/>
                <w:b/>
                <w:bCs/>
                <w:color w:val="000000"/>
                <w:sz w:val="22"/>
                <w:szCs w:val="22"/>
                <w:lang w:val="hy-AM"/>
              </w:rPr>
              <w:t xml:space="preserve"> </w:t>
            </w:r>
            <w:r w:rsidRPr="00886BE4">
              <w:rPr>
                <w:rFonts w:ascii="GHEA Grapalat" w:hAnsi="GHEA Grapalat" w:cs="Sylfaen"/>
                <w:b/>
                <w:bCs/>
                <w:color w:val="000000"/>
                <w:sz w:val="22"/>
                <w:szCs w:val="22"/>
                <w:lang w:val="hy-AM"/>
              </w:rPr>
              <w:t>ՖԻԶԻԿԱԿԱՆ</w:t>
            </w:r>
            <w:r w:rsidRPr="00886BE4">
              <w:rPr>
                <w:rFonts w:ascii="GHEA Grapalat" w:hAnsi="GHEA Grapalat"/>
                <w:b/>
                <w:bCs/>
                <w:color w:val="000000"/>
                <w:sz w:val="22"/>
                <w:szCs w:val="22"/>
                <w:lang w:val="hy-AM"/>
              </w:rPr>
              <w:t xml:space="preserve"> </w:t>
            </w:r>
            <w:r w:rsidRPr="00886BE4">
              <w:rPr>
                <w:rFonts w:ascii="GHEA Grapalat" w:hAnsi="GHEA Grapalat" w:cs="Sylfaen"/>
                <w:b/>
                <w:bCs/>
                <w:color w:val="000000"/>
                <w:sz w:val="22"/>
                <w:szCs w:val="22"/>
                <w:lang w:val="hy-AM"/>
              </w:rPr>
              <w:t>ԾԱՆՐԱԲԵՌՆՎԱԾՈՒԹՅԱՆ</w:t>
            </w:r>
            <w:r w:rsidRPr="00886BE4">
              <w:rPr>
                <w:rFonts w:ascii="GHEA Grapalat" w:hAnsi="GHEA Grapalat"/>
                <w:b/>
                <w:bCs/>
                <w:color w:val="000000"/>
                <w:sz w:val="22"/>
                <w:szCs w:val="22"/>
                <w:lang w:val="hy-AM"/>
              </w:rPr>
              <w:t xml:space="preserve"> </w:t>
            </w:r>
            <w:r w:rsidRPr="00886BE4">
              <w:rPr>
                <w:rFonts w:ascii="GHEA Grapalat" w:hAnsi="GHEA Grapalat" w:cs="Sylfaen"/>
                <w:b/>
                <w:bCs/>
                <w:color w:val="000000"/>
                <w:sz w:val="22"/>
                <w:szCs w:val="22"/>
                <w:lang w:val="hy-AM"/>
              </w:rPr>
              <w:t>ԹՈՒՅԼԱՏՐԵԼԻ</w:t>
            </w:r>
            <w:r w:rsidRPr="00886BE4">
              <w:rPr>
                <w:rFonts w:ascii="GHEA Grapalat" w:hAnsi="GHEA Grapalat"/>
                <w:b/>
                <w:bCs/>
                <w:color w:val="000000"/>
                <w:sz w:val="22"/>
                <w:szCs w:val="22"/>
                <w:lang w:val="hy-AM"/>
              </w:rPr>
              <w:t xml:space="preserve"> </w:t>
            </w:r>
            <w:r w:rsidRPr="00886BE4">
              <w:rPr>
                <w:rFonts w:ascii="GHEA Grapalat" w:hAnsi="GHEA Grapalat" w:cs="Sylfaen"/>
                <w:b/>
                <w:bCs/>
                <w:color w:val="000000"/>
                <w:sz w:val="22"/>
                <w:szCs w:val="22"/>
                <w:lang w:val="hy-AM"/>
              </w:rPr>
              <w:t>ԾԱՎԱԼՆԵՐԸ</w:t>
            </w:r>
          </w:p>
          <w:tbl>
            <w:tblPr>
              <w:tblW w:w="4957" w:type="pct"/>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2227"/>
              <w:gridCol w:w="5171"/>
              <w:gridCol w:w="6344"/>
            </w:tblGrid>
            <w:tr w:rsidR="00D67326" w:rsidRPr="00886BE4" w14:paraId="10078E4E" w14:textId="77777777" w:rsidTr="00BB3C0B">
              <w:trPr>
                <w:tblCellSpacing w:w="0" w:type="dxa"/>
              </w:trPr>
              <w:tc>
                <w:tcPr>
                  <w:tcW w:w="2227" w:type="dxa"/>
                  <w:tcBorders>
                    <w:top w:val="outset" w:sz="6" w:space="0" w:color="auto"/>
                    <w:left w:val="outset" w:sz="6" w:space="0" w:color="auto"/>
                    <w:bottom w:val="outset" w:sz="6" w:space="0" w:color="auto"/>
                    <w:right w:val="outset" w:sz="6" w:space="0" w:color="auto"/>
                  </w:tcBorders>
                  <w:shd w:val="clear" w:color="auto" w:fill="FFFFFF"/>
                  <w:hideMark/>
                </w:tcPr>
                <w:p w14:paraId="0BCDF769" w14:textId="77777777" w:rsidR="00D67326" w:rsidRPr="00886BE4" w:rsidRDefault="00D67326" w:rsidP="00C300BB">
                  <w:pPr>
                    <w:spacing w:line="259" w:lineRule="auto"/>
                    <w:jc w:val="center"/>
                    <w:rPr>
                      <w:rFonts w:ascii="GHEA Grapalat" w:eastAsia="Calibri" w:hAnsi="GHEA Grapalat"/>
                      <w:color w:val="000000"/>
                      <w:sz w:val="22"/>
                      <w:szCs w:val="22"/>
                      <w:lang w:eastAsia="en-US"/>
                    </w:rPr>
                  </w:pPr>
                  <w:r w:rsidRPr="00886BE4">
                    <w:rPr>
                      <w:rFonts w:ascii="GHEA Grapalat" w:eastAsia="Calibri" w:hAnsi="GHEA Grapalat" w:cs="Sylfaen"/>
                      <w:color w:val="000000"/>
                      <w:sz w:val="22"/>
                      <w:szCs w:val="22"/>
                      <w:lang w:eastAsia="en-US"/>
                    </w:rPr>
                    <w:t>Խումբը</w:t>
                  </w:r>
                </w:p>
              </w:tc>
              <w:tc>
                <w:tcPr>
                  <w:tcW w:w="5171" w:type="dxa"/>
                  <w:tcBorders>
                    <w:top w:val="outset" w:sz="6" w:space="0" w:color="auto"/>
                    <w:left w:val="outset" w:sz="6" w:space="0" w:color="auto"/>
                    <w:bottom w:val="outset" w:sz="6" w:space="0" w:color="auto"/>
                    <w:right w:val="outset" w:sz="6" w:space="0" w:color="auto"/>
                  </w:tcBorders>
                  <w:shd w:val="clear" w:color="auto" w:fill="FFFFFF"/>
                  <w:hideMark/>
                </w:tcPr>
                <w:p w14:paraId="779922AD" w14:textId="77777777" w:rsidR="00D67326" w:rsidRPr="00886BE4" w:rsidRDefault="00D67326" w:rsidP="00C300BB">
                  <w:pPr>
                    <w:spacing w:line="259" w:lineRule="auto"/>
                    <w:jc w:val="center"/>
                    <w:rPr>
                      <w:rFonts w:ascii="GHEA Grapalat" w:eastAsia="Calibri" w:hAnsi="GHEA Grapalat"/>
                      <w:color w:val="000000"/>
                      <w:sz w:val="22"/>
                      <w:szCs w:val="22"/>
                      <w:lang w:eastAsia="en-US"/>
                    </w:rPr>
                  </w:pPr>
                  <w:r w:rsidRPr="00886BE4">
                    <w:rPr>
                      <w:rFonts w:ascii="GHEA Grapalat" w:eastAsia="Calibri" w:hAnsi="GHEA Grapalat" w:cs="Sylfaen"/>
                      <w:color w:val="000000"/>
                      <w:sz w:val="22"/>
                      <w:szCs w:val="22"/>
                      <w:lang w:eastAsia="en-US"/>
                    </w:rPr>
                    <w:t>Խմբի</w:t>
                  </w:r>
                  <w:r w:rsidRPr="00886BE4">
                    <w:rPr>
                      <w:rFonts w:ascii="GHEA Grapalat" w:eastAsia="Calibri" w:hAnsi="GHEA Grapalat"/>
                      <w:color w:val="000000"/>
                      <w:sz w:val="22"/>
                      <w:szCs w:val="22"/>
                      <w:lang w:eastAsia="en-US"/>
                    </w:rPr>
                    <w:t xml:space="preserve"> </w:t>
                  </w:r>
                  <w:r w:rsidRPr="00886BE4">
                    <w:rPr>
                      <w:rFonts w:ascii="GHEA Grapalat" w:eastAsia="Calibri" w:hAnsi="GHEA Grapalat" w:cs="Sylfaen"/>
                      <w:color w:val="000000"/>
                      <w:sz w:val="22"/>
                      <w:szCs w:val="22"/>
                      <w:lang w:eastAsia="en-US"/>
                    </w:rPr>
                    <w:t>բժշկական</w:t>
                  </w:r>
                  <w:r w:rsidRPr="00886BE4">
                    <w:rPr>
                      <w:rFonts w:ascii="GHEA Grapalat" w:eastAsia="Calibri" w:hAnsi="GHEA Grapalat"/>
                      <w:color w:val="000000"/>
                      <w:sz w:val="22"/>
                      <w:szCs w:val="22"/>
                      <w:lang w:eastAsia="en-US"/>
                    </w:rPr>
                    <w:t xml:space="preserve"> </w:t>
                  </w:r>
                  <w:r w:rsidRPr="00886BE4">
                    <w:rPr>
                      <w:rFonts w:ascii="GHEA Grapalat" w:eastAsia="Calibri" w:hAnsi="GHEA Grapalat" w:cs="Sylfaen"/>
                      <w:color w:val="000000"/>
                      <w:sz w:val="22"/>
                      <w:szCs w:val="22"/>
                      <w:lang w:eastAsia="en-US"/>
                    </w:rPr>
                    <w:t>բնութագիրը</w:t>
                  </w:r>
                </w:p>
              </w:tc>
              <w:tc>
                <w:tcPr>
                  <w:tcW w:w="6344" w:type="dxa"/>
                  <w:tcBorders>
                    <w:top w:val="outset" w:sz="6" w:space="0" w:color="auto"/>
                    <w:left w:val="outset" w:sz="6" w:space="0" w:color="auto"/>
                    <w:bottom w:val="outset" w:sz="6" w:space="0" w:color="auto"/>
                    <w:right w:val="outset" w:sz="6" w:space="0" w:color="auto"/>
                  </w:tcBorders>
                  <w:shd w:val="clear" w:color="auto" w:fill="FFFFFF"/>
                  <w:hideMark/>
                </w:tcPr>
                <w:p w14:paraId="48D43524" w14:textId="77777777" w:rsidR="00D67326" w:rsidRPr="00886BE4" w:rsidRDefault="00D67326" w:rsidP="00C300BB">
                  <w:pPr>
                    <w:spacing w:line="259" w:lineRule="auto"/>
                    <w:jc w:val="center"/>
                    <w:rPr>
                      <w:rFonts w:ascii="GHEA Grapalat" w:eastAsia="Calibri" w:hAnsi="GHEA Grapalat"/>
                      <w:color w:val="000000"/>
                      <w:sz w:val="22"/>
                      <w:szCs w:val="22"/>
                      <w:lang w:eastAsia="en-US"/>
                    </w:rPr>
                  </w:pPr>
                  <w:r w:rsidRPr="00886BE4">
                    <w:rPr>
                      <w:rFonts w:ascii="GHEA Grapalat" w:eastAsia="Calibri" w:hAnsi="GHEA Grapalat" w:cs="Sylfaen"/>
                      <w:color w:val="000000"/>
                      <w:sz w:val="22"/>
                      <w:szCs w:val="22"/>
                      <w:lang w:eastAsia="en-US"/>
                    </w:rPr>
                    <w:t>Թույլատրելի</w:t>
                  </w:r>
                  <w:r w:rsidRPr="00886BE4">
                    <w:rPr>
                      <w:rFonts w:ascii="GHEA Grapalat" w:eastAsia="Calibri" w:hAnsi="GHEA Grapalat"/>
                      <w:color w:val="000000"/>
                      <w:sz w:val="22"/>
                      <w:szCs w:val="22"/>
                      <w:lang w:eastAsia="en-US"/>
                    </w:rPr>
                    <w:t xml:space="preserve"> </w:t>
                  </w:r>
                  <w:r w:rsidRPr="00886BE4">
                    <w:rPr>
                      <w:rFonts w:ascii="GHEA Grapalat" w:eastAsia="Calibri" w:hAnsi="GHEA Grapalat" w:cs="Sylfaen"/>
                      <w:color w:val="000000"/>
                      <w:sz w:val="22"/>
                      <w:szCs w:val="22"/>
                      <w:lang w:eastAsia="en-US"/>
                    </w:rPr>
                    <w:t>ֆիզիկական</w:t>
                  </w:r>
                  <w:r w:rsidRPr="00886BE4">
                    <w:rPr>
                      <w:rFonts w:ascii="GHEA Grapalat" w:eastAsia="Calibri" w:hAnsi="GHEA Grapalat"/>
                      <w:color w:val="000000"/>
                      <w:sz w:val="22"/>
                      <w:szCs w:val="22"/>
                      <w:lang w:eastAsia="en-US"/>
                    </w:rPr>
                    <w:t xml:space="preserve"> </w:t>
                  </w:r>
                  <w:r w:rsidRPr="00886BE4">
                    <w:rPr>
                      <w:rFonts w:ascii="GHEA Grapalat" w:eastAsia="Calibri" w:hAnsi="GHEA Grapalat" w:cs="Sylfaen"/>
                      <w:color w:val="000000"/>
                      <w:sz w:val="22"/>
                      <w:szCs w:val="22"/>
                      <w:lang w:eastAsia="en-US"/>
                    </w:rPr>
                    <w:t>ծանրաբեռնվածության</w:t>
                  </w:r>
                  <w:r w:rsidRPr="00886BE4">
                    <w:rPr>
                      <w:rFonts w:ascii="GHEA Grapalat" w:eastAsia="Calibri" w:hAnsi="GHEA Grapalat"/>
                      <w:color w:val="000000"/>
                      <w:sz w:val="22"/>
                      <w:szCs w:val="22"/>
                      <w:lang w:eastAsia="en-US"/>
                    </w:rPr>
                    <w:br/>
                  </w:r>
                  <w:r w:rsidRPr="00886BE4">
                    <w:rPr>
                      <w:rFonts w:ascii="GHEA Grapalat" w:eastAsia="Calibri" w:hAnsi="GHEA Grapalat" w:cs="Sylfaen"/>
                      <w:color w:val="000000"/>
                      <w:sz w:val="22"/>
                      <w:szCs w:val="22"/>
                      <w:lang w:eastAsia="en-US"/>
                    </w:rPr>
                    <w:t>ծավալները</w:t>
                  </w:r>
                </w:p>
              </w:tc>
            </w:tr>
            <w:tr w:rsidR="00D67326" w:rsidRPr="00886BE4" w14:paraId="2E6CD167" w14:textId="77777777" w:rsidTr="00BB3C0B">
              <w:trPr>
                <w:tblCellSpacing w:w="0" w:type="dxa"/>
              </w:trPr>
              <w:tc>
                <w:tcPr>
                  <w:tcW w:w="222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CEB1337" w14:textId="77777777" w:rsidR="00D67326" w:rsidRPr="00886BE4" w:rsidRDefault="00D67326" w:rsidP="00C300BB">
                  <w:pPr>
                    <w:spacing w:before="100" w:beforeAutospacing="1" w:line="259" w:lineRule="auto"/>
                    <w:jc w:val="center"/>
                    <w:rPr>
                      <w:rFonts w:ascii="GHEA Grapalat" w:eastAsia="Calibri" w:hAnsi="GHEA Grapalat"/>
                      <w:color w:val="000000"/>
                      <w:sz w:val="22"/>
                      <w:szCs w:val="22"/>
                      <w:lang w:eastAsia="en-US"/>
                    </w:rPr>
                  </w:pPr>
                  <w:r w:rsidRPr="00886BE4">
                    <w:rPr>
                      <w:rFonts w:ascii="GHEA Grapalat" w:eastAsia="Calibri" w:hAnsi="GHEA Grapalat"/>
                      <w:color w:val="000000"/>
                      <w:sz w:val="22"/>
                      <w:szCs w:val="22"/>
                      <w:lang w:eastAsia="en-US"/>
                    </w:rPr>
                    <w:t>1</w:t>
                  </w:r>
                </w:p>
              </w:tc>
              <w:tc>
                <w:tcPr>
                  <w:tcW w:w="5171"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14CE665" w14:textId="77777777" w:rsidR="00D67326" w:rsidRPr="00886BE4" w:rsidRDefault="00D67326" w:rsidP="00C300BB">
                  <w:pPr>
                    <w:spacing w:before="100" w:beforeAutospacing="1" w:line="259" w:lineRule="auto"/>
                    <w:jc w:val="center"/>
                    <w:rPr>
                      <w:rFonts w:ascii="GHEA Grapalat" w:eastAsia="Calibri" w:hAnsi="GHEA Grapalat"/>
                      <w:color w:val="000000"/>
                      <w:sz w:val="22"/>
                      <w:szCs w:val="22"/>
                      <w:lang w:eastAsia="en-US"/>
                    </w:rPr>
                  </w:pPr>
                  <w:r w:rsidRPr="00886BE4">
                    <w:rPr>
                      <w:rFonts w:ascii="GHEA Grapalat" w:eastAsia="Calibri" w:hAnsi="GHEA Grapalat"/>
                      <w:color w:val="000000"/>
                      <w:sz w:val="22"/>
                      <w:szCs w:val="22"/>
                      <w:lang w:eastAsia="en-US"/>
                    </w:rPr>
                    <w:t>2</w:t>
                  </w:r>
                </w:p>
              </w:tc>
              <w:tc>
                <w:tcPr>
                  <w:tcW w:w="6344"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E2F7A1E" w14:textId="77777777" w:rsidR="00D67326" w:rsidRPr="00886BE4" w:rsidRDefault="00D67326" w:rsidP="00C300BB">
                  <w:pPr>
                    <w:spacing w:before="100" w:beforeAutospacing="1" w:line="259" w:lineRule="auto"/>
                    <w:jc w:val="center"/>
                    <w:rPr>
                      <w:rFonts w:ascii="GHEA Grapalat" w:eastAsia="Calibri" w:hAnsi="GHEA Grapalat"/>
                      <w:color w:val="000000"/>
                      <w:sz w:val="22"/>
                      <w:szCs w:val="22"/>
                      <w:lang w:eastAsia="en-US"/>
                    </w:rPr>
                  </w:pPr>
                  <w:r w:rsidRPr="00886BE4">
                    <w:rPr>
                      <w:rFonts w:ascii="GHEA Grapalat" w:eastAsia="Calibri" w:hAnsi="GHEA Grapalat"/>
                      <w:color w:val="000000"/>
                      <w:sz w:val="22"/>
                      <w:szCs w:val="22"/>
                      <w:lang w:eastAsia="en-US"/>
                    </w:rPr>
                    <w:t>3</w:t>
                  </w:r>
                </w:p>
              </w:tc>
            </w:tr>
            <w:tr w:rsidR="00D67326" w:rsidRPr="00886BE4" w14:paraId="0D5C289B" w14:textId="77777777" w:rsidTr="00BB3C0B">
              <w:trPr>
                <w:tblCellSpacing w:w="0" w:type="dxa"/>
              </w:trPr>
              <w:tc>
                <w:tcPr>
                  <w:tcW w:w="2227" w:type="dxa"/>
                  <w:tcBorders>
                    <w:top w:val="outset" w:sz="6" w:space="0" w:color="auto"/>
                    <w:left w:val="outset" w:sz="6" w:space="0" w:color="auto"/>
                    <w:bottom w:val="outset" w:sz="6" w:space="0" w:color="auto"/>
                    <w:right w:val="outset" w:sz="6" w:space="0" w:color="auto"/>
                  </w:tcBorders>
                  <w:shd w:val="clear" w:color="auto" w:fill="FFFFFF"/>
                  <w:hideMark/>
                </w:tcPr>
                <w:p w14:paraId="1FAA23AD" w14:textId="319A3699" w:rsidR="00D67326" w:rsidRPr="00BB3C0B" w:rsidRDefault="00D67326" w:rsidP="00BB3C0B">
                  <w:pPr>
                    <w:pStyle w:val="ListParagraph"/>
                    <w:numPr>
                      <w:ilvl w:val="0"/>
                      <w:numId w:val="35"/>
                    </w:numPr>
                    <w:spacing w:line="259" w:lineRule="auto"/>
                    <w:ind w:left="403" w:hanging="284"/>
                    <w:rPr>
                      <w:rFonts w:ascii="GHEA Grapalat" w:hAnsi="GHEA Grapalat"/>
                      <w:color w:val="000000"/>
                    </w:rPr>
                  </w:pPr>
                  <w:r w:rsidRPr="00BB3C0B">
                    <w:rPr>
                      <w:rFonts w:ascii="GHEA Grapalat" w:hAnsi="GHEA Grapalat" w:cs="Sylfaen"/>
                      <w:color w:val="000000"/>
                    </w:rPr>
                    <w:t>Հիմնական</w:t>
                  </w:r>
                </w:p>
              </w:tc>
              <w:tc>
                <w:tcPr>
                  <w:tcW w:w="5171" w:type="dxa"/>
                  <w:tcBorders>
                    <w:top w:val="outset" w:sz="6" w:space="0" w:color="auto"/>
                    <w:left w:val="outset" w:sz="6" w:space="0" w:color="auto"/>
                    <w:bottom w:val="outset" w:sz="6" w:space="0" w:color="auto"/>
                    <w:right w:val="outset" w:sz="6" w:space="0" w:color="auto"/>
                  </w:tcBorders>
                  <w:shd w:val="clear" w:color="auto" w:fill="FFFFFF"/>
                  <w:hideMark/>
                </w:tcPr>
                <w:p w14:paraId="5D2773B8" w14:textId="77777777" w:rsidR="00D67326" w:rsidRPr="00886BE4" w:rsidRDefault="00D67326" w:rsidP="00421F93">
                  <w:pPr>
                    <w:spacing w:line="259" w:lineRule="auto"/>
                    <w:ind w:left="90"/>
                    <w:rPr>
                      <w:rFonts w:ascii="GHEA Grapalat" w:eastAsia="Calibri" w:hAnsi="GHEA Grapalat"/>
                      <w:color w:val="000000"/>
                      <w:sz w:val="22"/>
                      <w:szCs w:val="22"/>
                      <w:lang w:eastAsia="en-US"/>
                    </w:rPr>
                  </w:pPr>
                  <w:r w:rsidRPr="00886BE4">
                    <w:rPr>
                      <w:rFonts w:ascii="GHEA Grapalat" w:eastAsia="Calibri" w:hAnsi="GHEA Grapalat" w:cs="Sylfaen"/>
                      <w:color w:val="000000"/>
                      <w:sz w:val="22"/>
                      <w:szCs w:val="22"/>
                      <w:lang w:eastAsia="en-US"/>
                    </w:rPr>
                    <w:t>Հիմնական</w:t>
                  </w:r>
                  <w:r w:rsidRPr="00886BE4">
                    <w:rPr>
                      <w:rFonts w:ascii="GHEA Grapalat" w:eastAsia="Calibri" w:hAnsi="GHEA Grapalat"/>
                      <w:color w:val="000000"/>
                      <w:sz w:val="22"/>
                      <w:szCs w:val="22"/>
                      <w:lang w:eastAsia="en-US"/>
                    </w:rPr>
                    <w:t xml:space="preserve"> </w:t>
                  </w:r>
                  <w:r w:rsidRPr="00886BE4">
                    <w:rPr>
                      <w:rFonts w:ascii="GHEA Grapalat" w:eastAsia="Calibri" w:hAnsi="GHEA Grapalat" w:cs="Sylfaen"/>
                      <w:color w:val="000000"/>
                      <w:sz w:val="22"/>
                      <w:szCs w:val="22"/>
                      <w:lang w:eastAsia="en-US"/>
                    </w:rPr>
                    <w:t>խմբին</w:t>
                  </w:r>
                  <w:r w:rsidRPr="00886BE4">
                    <w:rPr>
                      <w:rFonts w:ascii="GHEA Grapalat" w:eastAsia="Calibri" w:hAnsi="GHEA Grapalat"/>
                      <w:color w:val="000000"/>
                      <w:sz w:val="22"/>
                      <w:szCs w:val="22"/>
                      <w:lang w:eastAsia="en-US"/>
                    </w:rPr>
                    <w:t xml:space="preserve"> </w:t>
                  </w:r>
                  <w:r w:rsidRPr="00886BE4">
                    <w:rPr>
                      <w:rFonts w:ascii="GHEA Grapalat" w:eastAsia="Calibri" w:hAnsi="GHEA Grapalat" w:cs="Sylfaen"/>
                      <w:color w:val="000000"/>
                      <w:sz w:val="22"/>
                      <w:szCs w:val="22"/>
                      <w:lang w:eastAsia="en-US"/>
                    </w:rPr>
                    <w:t>դասվում</w:t>
                  </w:r>
                  <w:r w:rsidRPr="00886BE4">
                    <w:rPr>
                      <w:rFonts w:ascii="GHEA Grapalat" w:eastAsia="Calibri" w:hAnsi="GHEA Grapalat"/>
                      <w:color w:val="000000"/>
                      <w:sz w:val="22"/>
                      <w:szCs w:val="22"/>
                      <w:lang w:eastAsia="en-US"/>
                    </w:rPr>
                    <w:t xml:space="preserve"> </w:t>
                  </w:r>
                  <w:r w:rsidRPr="00886BE4">
                    <w:rPr>
                      <w:rFonts w:ascii="GHEA Grapalat" w:eastAsia="Calibri" w:hAnsi="GHEA Grapalat" w:cs="Sylfaen"/>
                      <w:color w:val="000000"/>
                      <w:sz w:val="22"/>
                      <w:szCs w:val="22"/>
                      <w:lang w:eastAsia="en-US"/>
                    </w:rPr>
                    <w:t>են</w:t>
                  </w:r>
                  <w:r w:rsidRPr="00886BE4">
                    <w:rPr>
                      <w:rFonts w:ascii="GHEA Grapalat" w:eastAsia="Calibri" w:hAnsi="GHEA Grapalat"/>
                      <w:color w:val="000000"/>
                      <w:sz w:val="22"/>
                      <w:szCs w:val="22"/>
                      <w:lang w:eastAsia="en-US"/>
                    </w:rPr>
                    <w:t xml:space="preserve"> </w:t>
                  </w:r>
                  <w:r w:rsidRPr="00886BE4">
                    <w:rPr>
                      <w:rFonts w:ascii="GHEA Grapalat" w:eastAsia="Calibri" w:hAnsi="GHEA Grapalat" w:cs="Sylfaen"/>
                      <w:color w:val="000000"/>
                      <w:sz w:val="22"/>
                      <w:szCs w:val="22"/>
                      <w:lang w:eastAsia="en-US"/>
                    </w:rPr>
                    <w:t>առողջության</w:t>
                  </w:r>
                  <w:r w:rsidRPr="00886BE4">
                    <w:rPr>
                      <w:rFonts w:ascii="GHEA Grapalat" w:eastAsia="Calibri" w:hAnsi="GHEA Grapalat"/>
                      <w:color w:val="000000"/>
                      <w:sz w:val="22"/>
                      <w:szCs w:val="22"/>
                      <w:lang w:eastAsia="en-US"/>
                    </w:rPr>
                    <w:br/>
                  </w:r>
                  <w:r w:rsidRPr="00886BE4">
                    <w:rPr>
                      <w:rFonts w:ascii="GHEA Grapalat" w:eastAsia="Calibri" w:hAnsi="GHEA Grapalat" w:cs="Sylfaen"/>
                      <w:color w:val="000000"/>
                      <w:sz w:val="22"/>
                      <w:szCs w:val="22"/>
                      <w:lang w:eastAsia="en-US"/>
                    </w:rPr>
                    <w:t>կողմից</w:t>
                  </w:r>
                  <w:r w:rsidRPr="00886BE4">
                    <w:rPr>
                      <w:rFonts w:ascii="GHEA Grapalat" w:eastAsia="Calibri" w:hAnsi="GHEA Grapalat"/>
                      <w:color w:val="000000"/>
                      <w:sz w:val="22"/>
                      <w:szCs w:val="22"/>
                      <w:lang w:eastAsia="en-US"/>
                    </w:rPr>
                    <w:t xml:space="preserve"> </w:t>
                  </w:r>
                  <w:r w:rsidRPr="00886BE4">
                    <w:rPr>
                      <w:rFonts w:ascii="GHEA Grapalat" w:eastAsia="Calibri" w:hAnsi="GHEA Grapalat" w:cs="Sylfaen"/>
                      <w:color w:val="000000"/>
                      <w:sz w:val="22"/>
                      <w:szCs w:val="22"/>
                      <w:lang w:eastAsia="en-US"/>
                    </w:rPr>
                    <w:t>շեղում</w:t>
                  </w:r>
                  <w:r w:rsidRPr="00886BE4">
                    <w:rPr>
                      <w:rFonts w:ascii="GHEA Grapalat" w:eastAsia="Calibri" w:hAnsi="GHEA Grapalat"/>
                      <w:color w:val="000000"/>
                      <w:sz w:val="22"/>
                      <w:szCs w:val="22"/>
                      <w:lang w:eastAsia="en-US"/>
                    </w:rPr>
                    <w:t xml:space="preserve"> </w:t>
                  </w:r>
                  <w:r w:rsidRPr="00886BE4">
                    <w:rPr>
                      <w:rFonts w:ascii="GHEA Grapalat" w:eastAsia="Calibri" w:hAnsi="GHEA Grapalat" w:cs="Sylfaen"/>
                      <w:color w:val="000000"/>
                      <w:sz w:val="22"/>
                      <w:szCs w:val="22"/>
                      <w:lang w:eastAsia="en-US"/>
                    </w:rPr>
                    <w:t>չունեցող</w:t>
                  </w:r>
                  <w:r w:rsidRPr="00886BE4">
                    <w:rPr>
                      <w:rFonts w:ascii="GHEA Grapalat" w:eastAsia="Calibri" w:hAnsi="GHEA Grapalat"/>
                      <w:color w:val="000000"/>
                      <w:sz w:val="22"/>
                      <w:szCs w:val="22"/>
                      <w:lang w:eastAsia="en-US"/>
                    </w:rPr>
                    <w:t xml:space="preserve">, </w:t>
                  </w:r>
                  <w:r w:rsidRPr="00886BE4">
                    <w:rPr>
                      <w:rFonts w:ascii="GHEA Grapalat" w:eastAsia="Calibri" w:hAnsi="GHEA Grapalat" w:cs="Sylfaen"/>
                      <w:color w:val="000000"/>
                      <w:sz w:val="22"/>
                      <w:szCs w:val="22"/>
                      <w:lang w:eastAsia="en-US"/>
                    </w:rPr>
                    <w:t>ինչպես</w:t>
                  </w:r>
                  <w:r w:rsidRPr="00886BE4">
                    <w:rPr>
                      <w:rFonts w:ascii="GHEA Grapalat" w:eastAsia="Calibri" w:hAnsi="GHEA Grapalat"/>
                      <w:color w:val="000000"/>
                      <w:sz w:val="22"/>
                      <w:szCs w:val="22"/>
                      <w:lang w:eastAsia="en-US"/>
                    </w:rPr>
                    <w:t xml:space="preserve"> </w:t>
                  </w:r>
                  <w:r w:rsidRPr="00886BE4">
                    <w:rPr>
                      <w:rFonts w:ascii="GHEA Grapalat" w:eastAsia="Calibri" w:hAnsi="GHEA Grapalat" w:cs="Sylfaen"/>
                      <w:color w:val="000000"/>
                      <w:sz w:val="22"/>
                      <w:szCs w:val="22"/>
                      <w:lang w:eastAsia="en-US"/>
                    </w:rPr>
                    <w:t>նաև</w:t>
                  </w:r>
                  <w:r w:rsidRPr="00886BE4">
                    <w:rPr>
                      <w:rFonts w:ascii="GHEA Grapalat" w:eastAsia="Calibri" w:hAnsi="GHEA Grapalat"/>
                      <w:color w:val="000000"/>
                      <w:sz w:val="22"/>
                      <w:szCs w:val="22"/>
                      <w:lang w:eastAsia="en-US"/>
                    </w:rPr>
                    <w:br/>
                  </w:r>
                  <w:r w:rsidRPr="00886BE4">
                    <w:rPr>
                      <w:rFonts w:ascii="GHEA Grapalat" w:eastAsia="Calibri" w:hAnsi="GHEA Grapalat" w:cs="Sylfaen"/>
                      <w:color w:val="000000"/>
                      <w:sz w:val="22"/>
                      <w:szCs w:val="22"/>
                      <w:lang w:eastAsia="en-US"/>
                    </w:rPr>
                    <w:t>առողջության</w:t>
                  </w:r>
                  <w:r w:rsidRPr="00886BE4">
                    <w:rPr>
                      <w:rFonts w:ascii="GHEA Grapalat" w:eastAsia="Calibri" w:hAnsi="GHEA Grapalat"/>
                      <w:color w:val="000000"/>
                      <w:sz w:val="22"/>
                      <w:szCs w:val="22"/>
                      <w:lang w:eastAsia="en-US"/>
                    </w:rPr>
                    <w:t xml:space="preserve"> </w:t>
                  </w:r>
                  <w:r w:rsidRPr="00886BE4">
                    <w:rPr>
                      <w:rFonts w:ascii="GHEA Grapalat" w:eastAsia="Calibri" w:hAnsi="GHEA Grapalat" w:cs="Sylfaen"/>
                      <w:color w:val="000000"/>
                      <w:sz w:val="22"/>
                      <w:szCs w:val="22"/>
                      <w:lang w:eastAsia="en-US"/>
                    </w:rPr>
                    <w:t>կողմից</w:t>
                  </w:r>
                  <w:r w:rsidRPr="00886BE4">
                    <w:rPr>
                      <w:rFonts w:ascii="GHEA Grapalat" w:eastAsia="Calibri" w:hAnsi="GHEA Grapalat"/>
                      <w:color w:val="000000"/>
                      <w:sz w:val="22"/>
                      <w:szCs w:val="22"/>
                      <w:lang w:eastAsia="en-US"/>
                    </w:rPr>
                    <w:t xml:space="preserve"> </w:t>
                  </w:r>
                  <w:r w:rsidRPr="00886BE4">
                    <w:rPr>
                      <w:rFonts w:ascii="GHEA Grapalat" w:eastAsia="Calibri" w:hAnsi="GHEA Grapalat" w:cs="Sylfaen"/>
                      <w:color w:val="000000"/>
                      <w:sz w:val="22"/>
                      <w:szCs w:val="22"/>
                      <w:lang w:eastAsia="en-US"/>
                    </w:rPr>
                    <w:t>աննշան</w:t>
                  </w:r>
                  <w:r w:rsidRPr="00886BE4">
                    <w:rPr>
                      <w:rFonts w:ascii="GHEA Grapalat" w:eastAsia="Calibri" w:hAnsi="GHEA Grapalat"/>
                      <w:color w:val="000000"/>
                      <w:sz w:val="22"/>
                      <w:szCs w:val="22"/>
                      <w:lang w:eastAsia="en-US"/>
                    </w:rPr>
                    <w:t xml:space="preserve"> </w:t>
                  </w:r>
                  <w:r w:rsidRPr="00886BE4">
                    <w:rPr>
                      <w:rFonts w:ascii="GHEA Grapalat" w:eastAsia="Calibri" w:hAnsi="GHEA Grapalat" w:cs="Sylfaen"/>
                      <w:color w:val="000000"/>
                      <w:sz w:val="22"/>
                      <w:szCs w:val="22"/>
                      <w:lang w:eastAsia="en-US"/>
                    </w:rPr>
                    <w:t>մորֆոֆունկցիոնալ</w:t>
                  </w:r>
                  <w:r w:rsidRPr="00886BE4">
                    <w:rPr>
                      <w:rFonts w:ascii="GHEA Grapalat" w:eastAsia="Calibri" w:hAnsi="GHEA Grapalat"/>
                      <w:color w:val="000000"/>
                      <w:sz w:val="22"/>
                      <w:szCs w:val="22"/>
                      <w:lang w:eastAsia="en-US"/>
                    </w:rPr>
                    <w:br/>
                  </w:r>
                  <w:r w:rsidRPr="00886BE4">
                    <w:rPr>
                      <w:rFonts w:ascii="GHEA Grapalat" w:eastAsia="Calibri" w:hAnsi="GHEA Grapalat" w:cs="Sylfaen"/>
                      <w:color w:val="000000"/>
                      <w:sz w:val="22"/>
                      <w:szCs w:val="22"/>
                      <w:lang w:eastAsia="en-US"/>
                    </w:rPr>
                    <w:t>շեղում</w:t>
                  </w:r>
                  <w:r w:rsidRPr="00886BE4">
                    <w:rPr>
                      <w:rFonts w:ascii="GHEA Grapalat" w:eastAsia="Calibri" w:hAnsi="GHEA Grapalat"/>
                      <w:color w:val="000000"/>
                      <w:sz w:val="22"/>
                      <w:szCs w:val="22"/>
                      <w:lang w:eastAsia="en-US"/>
                    </w:rPr>
                    <w:t xml:space="preserve"> </w:t>
                  </w:r>
                  <w:r w:rsidRPr="00886BE4">
                    <w:rPr>
                      <w:rFonts w:ascii="GHEA Grapalat" w:eastAsia="Calibri" w:hAnsi="GHEA Grapalat" w:cs="Sylfaen"/>
                      <w:color w:val="000000"/>
                      <w:sz w:val="22"/>
                      <w:szCs w:val="22"/>
                      <w:lang w:eastAsia="en-US"/>
                    </w:rPr>
                    <w:t>ունեցող</w:t>
                  </w:r>
                  <w:r w:rsidRPr="00886BE4">
                    <w:rPr>
                      <w:rFonts w:ascii="GHEA Grapalat" w:eastAsia="Calibri" w:hAnsi="GHEA Grapalat"/>
                      <w:color w:val="000000"/>
                      <w:sz w:val="22"/>
                      <w:szCs w:val="22"/>
                      <w:lang w:eastAsia="en-US"/>
                    </w:rPr>
                    <w:t xml:space="preserve">, </w:t>
                  </w:r>
                  <w:r w:rsidRPr="00886BE4">
                    <w:rPr>
                      <w:rFonts w:ascii="GHEA Grapalat" w:eastAsia="Calibri" w:hAnsi="GHEA Grapalat" w:cs="Sylfaen"/>
                      <w:color w:val="000000"/>
                      <w:sz w:val="22"/>
                      <w:szCs w:val="22"/>
                      <w:lang w:eastAsia="en-US"/>
                    </w:rPr>
                    <w:t>բայց</w:t>
                  </w:r>
                  <w:r w:rsidRPr="00886BE4">
                    <w:rPr>
                      <w:rFonts w:ascii="GHEA Grapalat" w:eastAsia="Calibri" w:hAnsi="GHEA Grapalat"/>
                      <w:color w:val="000000"/>
                      <w:sz w:val="22"/>
                      <w:szCs w:val="22"/>
                      <w:lang w:eastAsia="en-US"/>
                    </w:rPr>
                    <w:t xml:space="preserve"> </w:t>
                  </w:r>
                  <w:r w:rsidRPr="00886BE4">
                    <w:rPr>
                      <w:rFonts w:ascii="GHEA Grapalat" w:eastAsia="Calibri" w:hAnsi="GHEA Grapalat" w:cs="Sylfaen"/>
                      <w:color w:val="000000"/>
                      <w:sz w:val="22"/>
                      <w:szCs w:val="22"/>
                      <w:lang w:eastAsia="en-US"/>
                    </w:rPr>
                    <w:t>բավարար</w:t>
                  </w:r>
                  <w:r w:rsidRPr="00886BE4">
                    <w:rPr>
                      <w:rFonts w:ascii="GHEA Grapalat" w:eastAsia="Calibri" w:hAnsi="GHEA Grapalat"/>
                      <w:color w:val="000000"/>
                      <w:sz w:val="22"/>
                      <w:szCs w:val="22"/>
                      <w:lang w:eastAsia="en-US"/>
                    </w:rPr>
                    <w:t xml:space="preserve"> </w:t>
                  </w:r>
                  <w:r w:rsidRPr="00886BE4">
                    <w:rPr>
                      <w:rFonts w:ascii="GHEA Grapalat" w:eastAsia="Calibri" w:hAnsi="GHEA Grapalat" w:cs="Sylfaen"/>
                      <w:color w:val="000000"/>
                      <w:sz w:val="22"/>
                      <w:szCs w:val="22"/>
                      <w:lang w:eastAsia="en-US"/>
                    </w:rPr>
                    <w:t>ֆիզիկական</w:t>
                  </w:r>
                  <w:r w:rsidRPr="00886BE4">
                    <w:rPr>
                      <w:rFonts w:ascii="GHEA Grapalat" w:eastAsia="Calibri" w:hAnsi="GHEA Grapalat"/>
                      <w:color w:val="000000"/>
                      <w:sz w:val="22"/>
                      <w:szCs w:val="22"/>
                      <w:lang w:eastAsia="en-US"/>
                    </w:rPr>
                    <w:br/>
                  </w:r>
                  <w:r w:rsidRPr="00886BE4">
                    <w:rPr>
                      <w:rFonts w:ascii="GHEA Grapalat" w:eastAsia="Calibri" w:hAnsi="GHEA Grapalat" w:cs="Sylfaen"/>
                      <w:color w:val="000000"/>
                      <w:sz w:val="22"/>
                      <w:szCs w:val="22"/>
                      <w:lang w:eastAsia="en-US"/>
                    </w:rPr>
                    <w:t>զարգացում</w:t>
                  </w:r>
                  <w:r w:rsidRPr="00886BE4">
                    <w:rPr>
                      <w:rFonts w:ascii="GHEA Grapalat" w:eastAsia="Calibri" w:hAnsi="GHEA Grapalat"/>
                      <w:color w:val="000000"/>
                      <w:sz w:val="22"/>
                      <w:szCs w:val="22"/>
                      <w:lang w:eastAsia="en-US"/>
                    </w:rPr>
                    <w:t xml:space="preserve"> </w:t>
                  </w:r>
                  <w:r w:rsidRPr="00886BE4">
                    <w:rPr>
                      <w:rFonts w:ascii="GHEA Grapalat" w:eastAsia="Calibri" w:hAnsi="GHEA Grapalat" w:cs="Sylfaen"/>
                      <w:color w:val="000000"/>
                      <w:sz w:val="22"/>
                      <w:szCs w:val="22"/>
                      <w:lang w:eastAsia="en-US"/>
                    </w:rPr>
                    <w:t>և</w:t>
                  </w:r>
                  <w:r w:rsidRPr="00886BE4">
                    <w:rPr>
                      <w:rFonts w:ascii="GHEA Grapalat" w:eastAsia="Calibri" w:hAnsi="GHEA Grapalat"/>
                      <w:color w:val="000000"/>
                      <w:sz w:val="22"/>
                      <w:szCs w:val="22"/>
                      <w:lang w:eastAsia="en-US"/>
                    </w:rPr>
                    <w:t xml:space="preserve"> </w:t>
                  </w:r>
                  <w:r w:rsidRPr="00886BE4">
                    <w:rPr>
                      <w:rFonts w:ascii="GHEA Grapalat" w:eastAsia="Calibri" w:hAnsi="GHEA Grapalat" w:cs="Sylfaen"/>
                      <w:color w:val="000000"/>
                      <w:sz w:val="22"/>
                      <w:szCs w:val="22"/>
                      <w:lang w:eastAsia="en-US"/>
                    </w:rPr>
                    <w:t>պատրաստականություն</w:t>
                  </w:r>
                  <w:r w:rsidRPr="00886BE4">
                    <w:rPr>
                      <w:rFonts w:ascii="GHEA Grapalat" w:eastAsia="Calibri" w:hAnsi="GHEA Grapalat"/>
                      <w:color w:val="000000"/>
                      <w:sz w:val="22"/>
                      <w:szCs w:val="22"/>
                      <w:lang w:eastAsia="en-US"/>
                    </w:rPr>
                    <w:br/>
                  </w:r>
                  <w:r w:rsidRPr="00886BE4">
                    <w:rPr>
                      <w:rFonts w:ascii="GHEA Grapalat" w:eastAsia="Calibri" w:hAnsi="GHEA Grapalat" w:cs="Sylfaen"/>
                      <w:color w:val="000000"/>
                      <w:sz w:val="22"/>
                      <w:szCs w:val="22"/>
                      <w:lang w:eastAsia="en-US"/>
                    </w:rPr>
                    <w:t>ունեցող</w:t>
                  </w:r>
                  <w:r w:rsidRPr="00886BE4">
                    <w:rPr>
                      <w:rFonts w:ascii="GHEA Grapalat" w:eastAsia="Calibri" w:hAnsi="GHEA Grapalat"/>
                      <w:color w:val="000000"/>
                      <w:sz w:val="22"/>
                      <w:szCs w:val="22"/>
                      <w:lang w:eastAsia="en-US"/>
                    </w:rPr>
                    <w:t xml:space="preserve"> </w:t>
                  </w:r>
                  <w:r w:rsidRPr="00886BE4">
                    <w:rPr>
                      <w:rFonts w:ascii="GHEA Grapalat" w:eastAsia="Calibri" w:hAnsi="GHEA Grapalat" w:cs="Sylfaen"/>
                      <w:color w:val="000000"/>
                      <w:sz w:val="22"/>
                      <w:szCs w:val="22"/>
                      <w:lang w:eastAsia="en-US"/>
                    </w:rPr>
                    <w:t>աշակերտները</w:t>
                  </w:r>
                  <w:r w:rsidRPr="00886BE4">
                    <w:rPr>
                      <w:rFonts w:ascii="GHEA Grapalat" w:eastAsia="Calibri" w:hAnsi="GHEA Grapalat"/>
                      <w:color w:val="000000"/>
                      <w:sz w:val="22"/>
                      <w:szCs w:val="22"/>
                      <w:lang w:eastAsia="en-US"/>
                    </w:rPr>
                    <w:t>:</w:t>
                  </w:r>
                </w:p>
              </w:tc>
              <w:tc>
                <w:tcPr>
                  <w:tcW w:w="6344" w:type="dxa"/>
                  <w:tcBorders>
                    <w:top w:val="outset" w:sz="6" w:space="0" w:color="auto"/>
                    <w:left w:val="outset" w:sz="6" w:space="0" w:color="auto"/>
                    <w:bottom w:val="outset" w:sz="6" w:space="0" w:color="auto"/>
                    <w:right w:val="outset" w:sz="6" w:space="0" w:color="auto"/>
                  </w:tcBorders>
                  <w:shd w:val="clear" w:color="auto" w:fill="FFFFFF"/>
                  <w:hideMark/>
                </w:tcPr>
                <w:p w14:paraId="4D8F4BCF" w14:textId="6ED903F2" w:rsidR="00D67326" w:rsidRPr="00886BE4" w:rsidRDefault="00D67326" w:rsidP="00BB3C0B">
                  <w:pPr>
                    <w:spacing w:line="259" w:lineRule="auto"/>
                    <w:ind w:left="50"/>
                    <w:rPr>
                      <w:rFonts w:ascii="GHEA Grapalat" w:eastAsia="Calibri" w:hAnsi="GHEA Grapalat"/>
                      <w:color w:val="000000"/>
                      <w:sz w:val="22"/>
                      <w:szCs w:val="22"/>
                      <w:lang w:eastAsia="en-US"/>
                    </w:rPr>
                  </w:pPr>
                  <w:r w:rsidRPr="00886BE4">
                    <w:rPr>
                      <w:rFonts w:ascii="GHEA Grapalat" w:eastAsia="Calibri" w:hAnsi="GHEA Grapalat"/>
                      <w:color w:val="000000"/>
                      <w:sz w:val="22"/>
                      <w:szCs w:val="22"/>
                      <w:lang w:eastAsia="en-US"/>
                    </w:rPr>
                    <w:t xml:space="preserve">1. </w:t>
                  </w:r>
                  <w:r w:rsidRPr="00886BE4">
                    <w:rPr>
                      <w:rFonts w:ascii="GHEA Grapalat" w:eastAsia="Calibri" w:hAnsi="GHEA Grapalat" w:cs="Sylfaen"/>
                      <w:color w:val="000000"/>
                      <w:sz w:val="22"/>
                      <w:szCs w:val="22"/>
                      <w:lang w:eastAsia="en-US"/>
                    </w:rPr>
                    <w:t>Պարապմունքներ</w:t>
                  </w:r>
                  <w:r w:rsidRPr="00886BE4">
                    <w:rPr>
                      <w:rFonts w:ascii="GHEA Grapalat" w:eastAsia="Calibri" w:hAnsi="GHEA Grapalat"/>
                      <w:color w:val="000000"/>
                      <w:sz w:val="22"/>
                      <w:szCs w:val="22"/>
                      <w:lang w:eastAsia="en-US"/>
                    </w:rPr>
                    <w:t xml:space="preserve"> </w:t>
                  </w:r>
                  <w:r w:rsidRPr="00886BE4">
                    <w:rPr>
                      <w:rFonts w:ascii="GHEA Grapalat" w:eastAsia="Calibri" w:hAnsi="GHEA Grapalat" w:cs="Arial"/>
                      <w:color w:val="000000"/>
                      <w:sz w:val="22"/>
                      <w:szCs w:val="22"/>
                      <w:lang w:eastAsia="en-US"/>
                    </w:rPr>
                    <w:t>«</w:t>
                  </w:r>
                  <w:r w:rsidRPr="00886BE4">
                    <w:rPr>
                      <w:rFonts w:ascii="GHEA Grapalat" w:eastAsia="Calibri" w:hAnsi="GHEA Grapalat" w:cs="Sylfaen"/>
                      <w:color w:val="000000"/>
                      <w:sz w:val="22"/>
                      <w:szCs w:val="22"/>
                      <w:lang w:eastAsia="en-US"/>
                    </w:rPr>
                    <w:t>ֆիզիկական</w:t>
                  </w:r>
                  <w:r w:rsidRPr="00886BE4">
                    <w:rPr>
                      <w:rFonts w:ascii="GHEA Grapalat" w:eastAsia="Calibri" w:hAnsi="GHEA Grapalat"/>
                      <w:color w:val="000000"/>
                      <w:sz w:val="22"/>
                      <w:szCs w:val="22"/>
                      <w:lang w:eastAsia="en-US"/>
                    </w:rPr>
                    <w:t xml:space="preserve"> </w:t>
                  </w:r>
                  <w:r w:rsidRPr="00886BE4">
                    <w:rPr>
                      <w:rFonts w:ascii="GHEA Grapalat" w:eastAsia="Calibri" w:hAnsi="GHEA Grapalat" w:cs="Sylfaen"/>
                      <w:color w:val="000000"/>
                      <w:sz w:val="22"/>
                      <w:szCs w:val="22"/>
                      <w:lang w:eastAsia="en-US"/>
                    </w:rPr>
                    <w:t>կուլտուրա</w:t>
                  </w:r>
                  <w:r w:rsidRPr="00886BE4">
                    <w:rPr>
                      <w:rFonts w:ascii="GHEA Grapalat" w:eastAsia="Calibri" w:hAnsi="GHEA Grapalat" w:cs="Arial"/>
                      <w:color w:val="000000"/>
                      <w:sz w:val="22"/>
                      <w:szCs w:val="22"/>
                      <w:lang w:eastAsia="en-US"/>
                    </w:rPr>
                    <w:t>»</w:t>
                  </w:r>
                  <w:r w:rsidRPr="00886BE4">
                    <w:rPr>
                      <w:rFonts w:ascii="GHEA Grapalat" w:eastAsia="Calibri" w:hAnsi="GHEA Grapalat"/>
                      <w:color w:val="000000"/>
                      <w:sz w:val="22"/>
                      <w:szCs w:val="22"/>
                      <w:lang w:eastAsia="en-US"/>
                    </w:rPr>
                    <w:t xml:space="preserve"> </w:t>
                  </w:r>
                  <w:r w:rsidRPr="00886BE4">
                    <w:rPr>
                      <w:rFonts w:ascii="GHEA Grapalat" w:eastAsia="Calibri" w:hAnsi="GHEA Grapalat" w:cs="Sylfaen"/>
                      <w:color w:val="000000"/>
                      <w:sz w:val="22"/>
                      <w:szCs w:val="22"/>
                      <w:lang w:eastAsia="en-US"/>
                    </w:rPr>
                    <w:t>առարկայի</w:t>
                  </w:r>
                  <w:r w:rsidRPr="00886BE4">
                    <w:rPr>
                      <w:rFonts w:ascii="GHEA Grapalat" w:eastAsia="Calibri" w:hAnsi="GHEA Grapalat"/>
                      <w:color w:val="000000"/>
                      <w:sz w:val="22"/>
                      <w:szCs w:val="22"/>
                      <w:lang w:eastAsia="en-US"/>
                    </w:rPr>
                    <w:t xml:space="preserve"> </w:t>
                  </w:r>
                  <w:r w:rsidRPr="00886BE4">
                    <w:rPr>
                      <w:rFonts w:ascii="GHEA Grapalat" w:eastAsia="Calibri" w:hAnsi="GHEA Grapalat" w:cs="Sylfaen"/>
                      <w:color w:val="000000"/>
                      <w:sz w:val="22"/>
                      <w:szCs w:val="22"/>
                      <w:lang w:eastAsia="en-US"/>
                    </w:rPr>
                    <w:t>դասավանդման</w:t>
                  </w:r>
                  <w:r w:rsidRPr="00886BE4">
                    <w:rPr>
                      <w:rFonts w:ascii="GHEA Grapalat" w:eastAsia="Calibri" w:hAnsi="GHEA Grapalat"/>
                      <w:color w:val="000000"/>
                      <w:sz w:val="22"/>
                      <w:szCs w:val="22"/>
                      <w:lang w:eastAsia="en-US"/>
                    </w:rPr>
                    <w:t xml:space="preserve"> </w:t>
                  </w:r>
                  <w:r w:rsidRPr="00886BE4">
                    <w:rPr>
                      <w:rFonts w:ascii="GHEA Grapalat" w:eastAsia="Calibri" w:hAnsi="GHEA Grapalat" w:cs="Sylfaen"/>
                      <w:color w:val="000000"/>
                      <w:sz w:val="22"/>
                      <w:szCs w:val="22"/>
                      <w:lang w:eastAsia="en-US"/>
                    </w:rPr>
                    <w:t>ծրագրի</w:t>
                  </w:r>
                  <w:r w:rsidRPr="00886BE4">
                    <w:rPr>
                      <w:rFonts w:ascii="GHEA Grapalat" w:eastAsia="Calibri" w:hAnsi="GHEA Grapalat"/>
                      <w:color w:val="000000"/>
                      <w:sz w:val="22"/>
                      <w:szCs w:val="22"/>
                      <w:lang w:eastAsia="en-US"/>
                    </w:rPr>
                    <w:t xml:space="preserve"> </w:t>
                  </w:r>
                  <w:r w:rsidRPr="00886BE4">
                    <w:rPr>
                      <w:rFonts w:ascii="GHEA Grapalat" w:eastAsia="Calibri" w:hAnsi="GHEA Grapalat" w:cs="Sylfaen"/>
                      <w:color w:val="000000"/>
                      <w:sz w:val="22"/>
                      <w:szCs w:val="22"/>
                      <w:lang w:eastAsia="en-US"/>
                    </w:rPr>
                    <w:t>ծավալով</w:t>
                  </w:r>
                  <w:r w:rsidRPr="00886BE4">
                    <w:rPr>
                      <w:rFonts w:ascii="GHEA Grapalat" w:eastAsia="Calibri" w:hAnsi="GHEA Grapalat"/>
                      <w:color w:val="000000"/>
                      <w:sz w:val="22"/>
                      <w:szCs w:val="22"/>
                      <w:lang w:eastAsia="en-US"/>
                    </w:rPr>
                    <w:t>:</w:t>
                  </w:r>
                  <w:r w:rsidRPr="00886BE4">
                    <w:rPr>
                      <w:rFonts w:ascii="GHEA Grapalat" w:eastAsia="Calibri" w:hAnsi="GHEA Grapalat"/>
                      <w:color w:val="000000"/>
                      <w:sz w:val="22"/>
                      <w:szCs w:val="22"/>
                      <w:lang w:eastAsia="en-US"/>
                    </w:rPr>
                    <w:br/>
                    <w:t xml:space="preserve">2. </w:t>
                  </w:r>
                  <w:r w:rsidRPr="00886BE4">
                    <w:rPr>
                      <w:rFonts w:ascii="GHEA Grapalat" w:eastAsia="Calibri" w:hAnsi="GHEA Grapalat" w:cs="Sylfaen"/>
                      <w:color w:val="000000"/>
                      <w:sz w:val="22"/>
                      <w:szCs w:val="22"/>
                      <w:lang w:eastAsia="en-US"/>
                    </w:rPr>
                    <w:t>Ստուգիչ</w:t>
                  </w:r>
                  <w:r w:rsidRPr="00886BE4">
                    <w:rPr>
                      <w:rFonts w:ascii="GHEA Grapalat" w:eastAsia="Calibri" w:hAnsi="GHEA Grapalat"/>
                      <w:color w:val="000000"/>
                      <w:sz w:val="22"/>
                      <w:szCs w:val="22"/>
                      <w:lang w:eastAsia="en-US"/>
                    </w:rPr>
                    <w:t xml:space="preserve"> </w:t>
                  </w:r>
                  <w:r w:rsidRPr="00886BE4">
                    <w:rPr>
                      <w:rFonts w:ascii="GHEA Grapalat" w:eastAsia="Calibri" w:hAnsi="GHEA Grapalat" w:cs="Sylfaen"/>
                      <w:color w:val="000000"/>
                      <w:sz w:val="22"/>
                      <w:szCs w:val="22"/>
                      <w:lang w:eastAsia="en-US"/>
                    </w:rPr>
                    <w:t>նորմատիվների</w:t>
                  </w:r>
                  <w:r w:rsidRPr="00886BE4">
                    <w:rPr>
                      <w:rFonts w:ascii="GHEA Grapalat" w:eastAsia="Calibri" w:hAnsi="GHEA Grapalat"/>
                      <w:color w:val="000000"/>
                      <w:sz w:val="22"/>
                      <w:szCs w:val="22"/>
                      <w:lang w:eastAsia="en-US"/>
                    </w:rPr>
                    <w:t xml:space="preserve"> </w:t>
                  </w:r>
                  <w:r w:rsidRPr="00886BE4">
                    <w:rPr>
                      <w:rFonts w:ascii="GHEA Grapalat" w:eastAsia="Calibri" w:hAnsi="GHEA Grapalat" w:cs="Sylfaen"/>
                      <w:color w:val="000000"/>
                      <w:sz w:val="22"/>
                      <w:szCs w:val="22"/>
                      <w:lang w:eastAsia="en-US"/>
                    </w:rPr>
                    <w:t>հանձնում</w:t>
                  </w:r>
                  <w:r w:rsidRPr="00886BE4">
                    <w:rPr>
                      <w:rFonts w:ascii="GHEA Grapalat" w:eastAsia="Calibri" w:hAnsi="GHEA Grapalat"/>
                      <w:color w:val="000000"/>
                      <w:sz w:val="22"/>
                      <w:szCs w:val="22"/>
                      <w:lang w:eastAsia="en-US"/>
                    </w:rPr>
                    <w:t>:</w:t>
                  </w:r>
                  <w:r w:rsidRPr="00886BE4">
                    <w:rPr>
                      <w:rFonts w:ascii="GHEA Grapalat" w:eastAsia="Calibri" w:hAnsi="GHEA Grapalat"/>
                      <w:color w:val="000000"/>
                      <w:sz w:val="22"/>
                      <w:szCs w:val="22"/>
                      <w:lang w:eastAsia="en-US"/>
                    </w:rPr>
                    <w:br/>
                    <w:t xml:space="preserve">3. </w:t>
                  </w:r>
                  <w:r w:rsidRPr="00886BE4">
                    <w:rPr>
                      <w:rFonts w:ascii="GHEA Grapalat" w:eastAsia="Calibri" w:hAnsi="GHEA Grapalat" w:cs="Sylfaen"/>
                      <w:color w:val="000000"/>
                      <w:sz w:val="22"/>
                      <w:szCs w:val="22"/>
                      <w:lang w:eastAsia="en-US"/>
                    </w:rPr>
                    <w:t>Պարապմունքներ</w:t>
                  </w:r>
                  <w:r w:rsidRPr="00886BE4">
                    <w:rPr>
                      <w:rFonts w:ascii="GHEA Grapalat" w:eastAsia="Calibri" w:hAnsi="GHEA Grapalat"/>
                      <w:color w:val="000000"/>
                      <w:sz w:val="22"/>
                      <w:szCs w:val="22"/>
                      <w:lang w:eastAsia="en-US"/>
                    </w:rPr>
                    <w:t xml:space="preserve"> </w:t>
                  </w:r>
                  <w:r w:rsidRPr="00886BE4">
                    <w:rPr>
                      <w:rFonts w:ascii="GHEA Grapalat" w:eastAsia="Calibri" w:hAnsi="GHEA Grapalat" w:cs="Sylfaen"/>
                      <w:color w:val="000000"/>
                      <w:sz w:val="22"/>
                      <w:szCs w:val="22"/>
                      <w:lang w:eastAsia="en-US"/>
                    </w:rPr>
                    <w:t>դպրոցի</w:t>
                  </w:r>
                  <w:r w:rsidRPr="00886BE4">
                    <w:rPr>
                      <w:rFonts w:ascii="GHEA Grapalat" w:eastAsia="Calibri" w:hAnsi="GHEA Grapalat"/>
                      <w:color w:val="000000"/>
                      <w:sz w:val="22"/>
                      <w:szCs w:val="22"/>
                      <w:lang w:eastAsia="en-US"/>
                    </w:rPr>
                    <w:t xml:space="preserve"> </w:t>
                  </w:r>
                  <w:r w:rsidRPr="00886BE4">
                    <w:rPr>
                      <w:rFonts w:ascii="GHEA Grapalat" w:eastAsia="Calibri" w:hAnsi="GHEA Grapalat" w:cs="Sylfaen"/>
                      <w:color w:val="000000"/>
                      <w:sz w:val="22"/>
                      <w:szCs w:val="22"/>
                      <w:lang w:eastAsia="en-US"/>
                    </w:rPr>
                    <w:t>սպորտային</w:t>
                  </w:r>
                  <w:r w:rsidRPr="00886BE4">
                    <w:rPr>
                      <w:rFonts w:ascii="GHEA Grapalat" w:eastAsia="Calibri" w:hAnsi="GHEA Grapalat"/>
                      <w:color w:val="000000"/>
                      <w:sz w:val="22"/>
                      <w:szCs w:val="22"/>
                      <w:lang w:eastAsia="en-US"/>
                    </w:rPr>
                    <w:t xml:space="preserve"> </w:t>
                  </w:r>
                  <w:r w:rsidRPr="00886BE4">
                    <w:rPr>
                      <w:rFonts w:ascii="GHEA Grapalat" w:eastAsia="Calibri" w:hAnsi="GHEA Grapalat" w:cs="Sylfaen"/>
                      <w:color w:val="000000"/>
                      <w:sz w:val="22"/>
                      <w:szCs w:val="22"/>
                      <w:lang w:eastAsia="en-US"/>
                    </w:rPr>
                    <w:t>ցանկացած</w:t>
                  </w:r>
                  <w:r w:rsidRPr="00886BE4">
                    <w:rPr>
                      <w:rFonts w:ascii="GHEA Grapalat" w:eastAsia="Calibri" w:hAnsi="GHEA Grapalat"/>
                      <w:color w:val="000000"/>
                      <w:sz w:val="22"/>
                      <w:szCs w:val="22"/>
                      <w:lang w:eastAsia="en-US"/>
                    </w:rPr>
                    <w:br/>
                  </w:r>
                  <w:r w:rsidRPr="00886BE4">
                    <w:rPr>
                      <w:rFonts w:ascii="GHEA Grapalat" w:eastAsia="Calibri" w:hAnsi="GHEA Grapalat" w:cs="Sylfaen"/>
                      <w:color w:val="000000"/>
                      <w:sz w:val="22"/>
                      <w:szCs w:val="22"/>
                      <w:lang w:eastAsia="en-US"/>
                    </w:rPr>
                    <w:t>սեկցիայում</w:t>
                  </w:r>
                  <w:r w:rsidRPr="00886BE4">
                    <w:rPr>
                      <w:rFonts w:ascii="GHEA Grapalat" w:eastAsia="Calibri" w:hAnsi="GHEA Grapalat"/>
                      <w:color w:val="000000"/>
                      <w:sz w:val="22"/>
                      <w:szCs w:val="22"/>
                      <w:lang w:eastAsia="en-US"/>
                    </w:rPr>
                    <w:t xml:space="preserve">: </w:t>
                  </w:r>
                  <w:r w:rsidRPr="00886BE4">
                    <w:rPr>
                      <w:rFonts w:ascii="GHEA Grapalat" w:eastAsia="Calibri" w:hAnsi="GHEA Grapalat" w:cs="Sylfaen"/>
                      <w:color w:val="000000"/>
                      <w:sz w:val="22"/>
                      <w:szCs w:val="22"/>
                      <w:lang w:eastAsia="en-US"/>
                    </w:rPr>
                    <w:t>Թույլատրվում</w:t>
                  </w:r>
                  <w:r w:rsidRPr="00886BE4">
                    <w:rPr>
                      <w:rFonts w:ascii="GHEA Grapalat" w:eastAsia="Calibri" w:hAnsi="GHEA Grapalat"/>
                      <w:color w:val="000000"/>
                      <w:sz w:val="22"/>
                      <w:szCs w:val="22"/>
                      <w:lang w:eastAsia="en-US"/>
                    </w:rPr>
                    <w:t xml:space="preserve"> </w:t>
                  </w:r>
                  <w:r w:rsidRPr="00886BE4">
                    <w:rPr>
                      <w:rFonts w:ascii="GHEA Grapalat" w:eastAsia="Calibri" w:hAnsi="GHEA Grapalat" w:cs="Sylfaen"/>
                      <w:color w:val="000000"/>
                      <w:sz w:val="22"/>
                      <w:szCs w:val="22"/>
                      <w:lang w:eastAsia="en-US"/>
                    </w:rPr>
                    <w:t>է</w:t>
                  </w:r>
                  <w:r w:rsidRPr="00886BE4">
                    <w:rPr>
                      <w:rFonts w:ascii="GHEA Grapalat" w:eastAsia="Calibri" w:hAnsi="GHEA Grapalat"/>
                      <w:color w:val="000000"/>
                      <w:sz w:val="22"/>
                      <w:szCs w:val="22"/>
                      <w:lang w:eastAsia="en-US"/>
                    </w:rPr>
                    <w:t xml:space="preserve"> </w:t>
                  </w:r>
                  <w:r w:rsidRPr="00886BE4">
                    <w:rPr>
                      <w:rFonts w:ascii="GHEA Grapalat" w:eastAsia="Calibri" w:hAnsi="GHEA Grapalat" w:cs="Sylfaen"/>
                      <w:color w:val="000000"/>
                      <w:sz w:val="22"/>
                      <w:szCs w:val="22"/>
                      <w:lang w:eastAsia="en-US"/>
                    </w:rPr>
                    <w:t>մասնակցել</w:t>
                  </w:r>
                  <w:r w:rsidRPr="00886BE4">
                    <w:rPr>
                      <w:rFonts w:ascii="GHEA Grapalat" w:eastAsia="Calibri" w:hAnsi="GHEA Grapalat"/>
                      <w:color w:val="000000"/>
                      <w:sz w:val="22"/>
                      <w:szCs w:val="22"/>
                      <w:lang w:eastAsia="en-US"/>
                    </w:rPr>
                    <w:t xml:space="preserve"> </w:t>
                  </w:r>
                  <w:r w:rsidRPr="00886BE4">
                    <w:rPr>
                      <w:rFonts w:ascii="GHEA Grapalat" w:eastAsia="Calibri" w:hAnsi="GHEA Grapalat" w:cs="Sylfaen"/>
                      <w:color w:val="000000"/>
                      <w:sz w:val="22"/>
                      <w:szCs w:val="22"/>
                      <w:lang w:eastAsia="en-US"/>
                    </w:rPr>
                    <w:t>սպորտմրցում</w:t>
                  </w:r>
                  <w:r w:rsidR="00BB3C0B">
                    <w:rPr>
                      <w:rFonts w:ascii="GHEA Grapalat" w:eastAsia="Calibri" w:hAnsi="GHEA Grapalat" w:cs="Sylfaen"/>
                      <w:color w:val="000000"/>
                      <w:sz w:val="22"/>
                      <w:szCs w:val="22"/>
                      <w:lang w:eastAsia="en-US"/>
                    </w:rPr>
                    <w:softHyphen/>
                  </w:r>
                  <w:r w:rsidRPr="00886BE4">
                    <w:rPr>
                      <w:rFonts w:ascii="GHEA Grapalat" w:eastAsia="Calibri" w:hAnsi="GHEA Grapalat" w:cs="Sylfaen"/>
                      <w:color w:val="000000"/>
                      <w:sz w:val="22"/>
                      <w:szCs w:val="22"/>
                      <w:lang w:eastAsia="en-US"/>
                    </w:rPr>
                    <w:t>ներին</w:t>
                  </w:r>
                  <w:r w:rsidRPr="00886BE4">
                    <w:rPr>
                      <w:rFonts w:ascii="GHEA Grapalat" w:eastAsia="Calibri" w:hAnsi="GHEA Grapalat"/>
                      <w:color w:val="000000"/>
                      <w:sz w:val="22"/>
                      <w:szCs w:val="22"/>
                      <w:lang w:eastAsia="en-US"/>
                    </w:rPr>
                    <w:t xml:space="preserve"> (</w:t>
                  </w:r>
                  <w:r w:rsidRPr="00886BE4">
                    <w:rPr>
                      <w:rFonts w:ascii="GHEA Grapalat" w:eastAsia="Calibri" w:hAnsi="GHEA Grapalat" w:cs="Sylfaen"/>
                      <w:color w:val="000000"/>
                      <w:sz w:val="22"/>
                      <w:szCs w:val="22"/>
                      <w:lang w:eastAsia="en-US"/>
                    </w:rPr>
                    <w:t>մեկ</w:t>
                  </w:r>
                  <w:r w:rsidRPr="00886BE4">
                    <w:rPr>
                      <w:rFonts w:ascii="GHEA Grapalat" w:eastAsia="Calibri" w:hAnsi="GHEA Grapalat"/>
                      <w:color w:val="000000"/>
                      <w:sz w:val="22"/>
                      <w:szCs w:val="22"/>
                      <w:lang w:eastAsia="en-US"/>
                    </w:rPr>
                    <w:t xml:space="preserve"> </w:t>
                  </w:r>
                  <w:r w:rsidRPr="00886BE4">
                    <w:rPr>
                      <w:rFonts w:ascii="GHEA Grapalat" w:eastAsia="Calibri" w:hAnsi="GHEA Grapalat" w:cs="Sylfaen"/>
                      <w:color w:val="000000"/>
                      <w:sz w:val="22"/>
                      <w:szCs w:val="22"/>
                      <w:lang w:eastAsia="en-US"/>
                    </w:rPr>
                    <w:t>սպորտաձևից</w:t>
                  </w:r>
                  <w:r w:rsidRPr="00886BE4">
                    <w:rPr>
                      <w:rFonts w:ascii="GHEA Grapalat" w:eastAsia="Calibri" w:hAnsi="GHEA Grapalat"/>
                      <w:color w:val="000000"/>
                      <w:sz w:val="22"/>
                      <w:szCs w:val="22"/>
                      <w:lang w:eastAsia="en-US"/>
                    </w:rPr>
                    <w:t xml:space="preserve"> </w:t>
                  </w:r>
                  <w:r w:rsidRPr="00886BE4">
                    <w:rPr>
                      <w:rFonts w:ascii="GHEA Grapalat" w:eastAsia="Calibri" w:hAnsi="GHEA Grapalat" w:cs="Sylfaen"/>
                      <w:color w:val="000000"/>
                      <w:sz w:val="22"/>
                      <w:szCs w:val="22"/>
                      <w:lang w:eastAsia="en-US"/>
                    </w:rPr>
                    <w:t>միայն</w:t>
                  </w:r>
                  <w:r w:rsidRPr="00886BE4">
                    <w:rPr>
                      <w:rFonts w:ascii="GHEA Grapalat" w:eastAsia="Calibri" w:hAnsi="GHEA Grapalat"/>
                      <w:color w:val="000000"/>
                      <w:sz w:val="22"/>
                      <w:szCs w:val="22"/>
                      <w:lang w:eastAsia="en-US"/>
                    </w:rPr>
                    <w:t>):</w:t>
                  </w:r>
                </w:p>
              </w:tc>
            </w:tr>
            <w:tr w:rsidR="00D67326" w:rsidRPr="00886BE4" w14:paraId="757579E3" w14:textId="77777777" w:rsidTr="00BB3C0B">
              <w:trPr>
                <w:tblCellSpacing w:w="0" w:type="dxa"/>
              </w:trPr>
              <w:tc>
                <w:tcPr>
                  <w:tcW w:w="2227" w:type="dxa"/>
                  <w:tcBorders>
                    <w:top w:val="outset" w:sz="6" w:space="0" w:color="auto"/>
                    <w:left w:val="outset" w:sz="6" w:space="0" w:color="auto"/>
                    <w:bottom w:val="outset" w:sz="6" w:space="0" w:color="auto"/>
                    <w:right w:val="outset" w:sz="6" w:space="0" w:color="auto"/>
                  </w:tcBorders>
                  <w:shd w:val="clear" w:color="auto" w:fill="FFFFFF"/>
                  <w:hideMark/>
                </w:tcPr>
                <w:p w14:paraId="238E8512" w14:textId="5CABCE0E" w:rsidR="00D67326" w:rsidRPr="00886BE4" w:rsidRDefault="00E21D19" w:rsidP="00C300BB">
                  <w:pPr>
                    <w:spacing w:line="259" w:lineRule="auto"/>
                    <w:rPr>
                      <w:rFonts w:ascii="GHEA Grapalat" w:eastAsia="Calibri" w:hAnsi="GHEA Grapalat"/>
                      <w:color w:val="000000"/>
                      <w:sz w:val="22"/>
                      <w:szCs w:val="22"/>
                      <w:lang w:eastAsia="en-US"/>
                    </w:rPr>
                  </w:pPr>
                  <w:r>
                    <w:rPr>
                      <w:rFonts w:ascii="GHEA Grapalat" w:eastAsia="Calibri" w:hAnsi="GHEA Grapalat" w:cs="Sylfaen"/>
                      <w:color w:val="000000"/>
                      <w:sz w:val="22"/>
                      <w:szCs w:val="22"/>
                      <w:lang w:val="hy-AM" w:eastAsia="en-US"/>
                    </w:rPr>
                    <w:t>2.</w:t>
                  </w:r>
                  <w:r w:rsidR="00BB3C0B">
                    <w:rPr>
                      <w:rFonts w:ascii="GHEA Grapalat" w:eastAsia="Calibri" w:hAnsi="GHEA Grapalat" w:cs="Sylfaen"/>
                      <w:color w:val="000000"/>
                      <w:sz w:val="22"/>
                      <w:szCs w:val="22"/>
                      <w:lang w:eastAsia="en-US"/>
                    </w:rPr>
                    <w:t xml:space="preserve"> </w:t>
                  </w:r>
                  <w:r w:rsidR="00D67326" w:rsidRPr="00886BE4">
                    <w:rPr>
                      <w:rFonts w:ascii="GHEA Grapalat" w:eastAsia="Calibri" w:hAnsi="GHEA Grapalat" w:cs="Sylfaen"/>
                      <w:color w:val="000000"/>
                      <w:sz w:val="22"/>
                      <w:szCs w:val="22"/>
                      <w:lang w:eastAsia="en-US"/>
                    </w:rPr>
                    <w:t>Նախապատրաս</w:t>
                  </w:r>
                  <w:r w:rsidR="00D67326" w:rsidRPr="00886BE4">
                    <w:rPr>
                      <w:rFonts w:ascii="GHEA Grapalat" w:eastAsia="Calibri" w:hAnsi="GHEA Grapalat"/>
                      <w:color w:val="000000"/>
                      <w:sz w:val="22"/>
                      <w:szCs w:val="22"/>
                      <w:lang w:eastAsia="en-US"/>
                    </w:rPr>
                    <w:t>-</w:t>
                  </w:r>
                  <w:r w:rsidR="00D67326" w:rsidRPr="00886BE4">
                    <w:rPr>
                      <w:rFonts w:ascii="GHEA Grapalat" w:eastAsia="Calibri" w:hAnsi="GHEA Grapalat" w:cs="Sylfaen"/>
                      <w:color w:val="000000"/>
                      <w:sz w:val="22"/>
                      <w:szCs w:val="22"/>
                      <w:lang w:eastAsia="en-US"/>
                    </w:rPr>
                    <w:t>տական</w:t>
                  </w:r>
                </w:p>
              </w:tc>
              <w:tc>
                <w:tcPr>
                  <w:tcW w:w="5171" w:type="dxa"/>
                  <w:tcBorders>
                    <w:top w:val="outset" w:sz="6" w:space="0" w:color="auto"/>
                    <w:left w:val="outset" w:sz="6" w:space="0" w:color="auto"/>
                    <w:bottom w:val="outset" w:sz="6" w:space="0" w:color="auto"/>
                    <w:right w:val="outset" w:sz="6" w:space="0" w:color="auto"/>
                  </w:tcBorders>
                  <w:shd w:val="clear" w:color="auto" w:fill="FFFFFF"/>
                  <w:hideMark/>
                </w:tcPr>
                <w:p w14:paraId="2D93D74F" w14:textId="77777777" w:rsidR="00D67326" w:rsidRPr="00886BE4" w:rsidRDefault="00D67326" w:rsidP="00421F93">
                  <w:pPr>
                    <w:spacing w:line="259" w:lineRule="auto"/>
                    <w:ind w:left="90"/>
                    <w:rPr>
                      <w:rFonts w:ascii="GHEA Grapalat" w:eastAsia="Calibri" w:hAnsi="GHEA Grapalat"/>
                      <w:color w:val="000000"/>
                      <w:sz w:val="22"/>
                      <w:szCs w:val="22"/>
                      <w:lang w:eastAsia="en-US"/>
                    </w:rPr>
                  </w:pPr>
                  <w:r w:rsidRPr="00886BE4">
                    <w:rPr>
                      <w:rFonts w:ascii="GHEA Grapalat" w:eastAsia="Calibri" w:hAnsi="GHEA Grapalat" w:cs="Sylfaen"/>
                      <w:color w:val="000000"/>
                      <w:sz w:val="22"/>
                      <w:szCs w:val="22"/>
                      <w:lang w:eastAsia="en-US"/>
                    </w:rPr>
                    <w:t>Նախապատրաստական</w:t>
                  </w:r>
                  <w:r w:rsidRPr="00886BE4">
                    <w:rPr>
                      <w:rFonts w:ascii="GHEA Grapalat" w:eastAsia="Calibri" w:hAnsi="GHEA Grapalat"/>
                      <w:color w:val="000000"/>
                      <w:sz w:val="22"/>
                      <w:szCs w:val="22"/>
                      <w:lang w:eastAsia="en-US"/>
                    </w:rPr>
                    <w:t xml:space="preserve"> </w:t>
                  </w:r>
                  <w:r w:rsidRPr="00886BE4">
                    <w:rPr>
                      <w:rFonts w:ascii="GHEA Grapalat" w:eastAsia="Calibri" w:hAnsi="GHEA Grapalat" w:cs="Sylfaen"/>
                      <w:color w:val="000000"/>
                      <w:sz w:val="22"/>
                      <w:szCs w:val="22"/>
                      <w:lang w:eastAsia="en-US"/>
                    </w:rPr>
                    <w:t>խմբին</w:t>
                  </w:r>
                  <w:r w:rsidRPr="00886BE4">
                    <w:rPr>
                      <w:rFonts w:ascii="GHEA Grapalat" w:eastAsia="Calibri" w:hAnsi="GHEA Grapalat"/>
                      <w:color w:val="000000"/>
                      <w:sz w:val="22"/>
                      <w:szCs w:val="22"/>
                      <w:lang w:eastAsia="en-US"/>
                    </w:rPr>
                    <w:t xml:space="preserve"> </w:t>
                  </w:r>
                  <w:r w:rsidRPr="00886BE4">
                    <w:rPr>
                      <w:rFonts w:ascii="GHEA Grapalat" w:eastAsia="Calibri" w:hAnsi="GHEA Grapalat" w:cs="Sylfaen"/>
                      <w:color w:val="000000"/>
                      <w:sz w:val="22"/>
                      <w:szCs w:val="22"/>
                      <w:lang w:eastAsia="en-US"/>
                    </w:rPr>
                    <w:t>դասվում</w:t>
                  </w:r>
                  <w:r w:rsidRPr="00886BE4">
                    <w:rPr>
                      <w:rFonts w:ascii="GHEA Grapalat" w:eastAsia="Calibri" w:hAnsi="GHEA Grapalat"/>
                      <w:color w:val="000000"/>
                      <w:sz w:val="22"/>
                      <w:szCs w:val="22"/>
                      <w:lang w:eastAsia="en-US"/>
                    </w:rPr>
                    <w:br/>
                  </w:r>
                  <w:r w:rsidRPr="00886BE4">
                    <w:rPr>
                      <w:rFonts w:ascii="GHEA Grapalat" w:eastAsia="Calibri" w:hAnsi="GHEA Grapalat" w:cs="Sylfaen"/>
                      <w:color w:val="000000"/>
                      <w:sz w:val="22"/>
                      <w:szCs w:val="22"/>
                      <w:lang w:eastAsia="en-US"/>
                    </w:rPr>
                    <w:t>են</w:t>
                  </w:r>
                  <w:r w:rsidRPr="00886BE4">
                    <w:rPr>
                      <w:rFonts w:ascii="GHEA Grapalat" w:eastAsia="Calibri" w:hAnsi="GHEA Grapalat"/>
                      <w:color w:val="000000"/>
                      <w:sz w:val="22"/>
                      <w:szCs w:val="22"/>
                      <w:lang w:eastAsia="en-US"/>
                    </w:rPr>
                    <w:t xml:space="preserve"> </w:t>
                  </w:r>
                  <w:r w:rsidRPr="00886BE4">
                    <w:rPr>
                      <w:rFonts w:ascii="GHEA Grapalat" w:eastAsia="Calibri" w:hAnsi="GHEA Grapalat" w:cs="Sylfaen"/>
                      <w:color w:val="000000"/>
                      <w:sz w:val="22"/>
                      <w:szCs w:val="22"/>
                      <w:lang w:eastAsia="en-US"/>
                    </w:rPr>
                    <w:t>առողջության</w:t>
                  </w:r>
                  <w:r w:rsidRPr="00886BE4">
                    <w:rPr>
                      <w:rFonts w:ascii="GHEA Grapalat" w:eastAsia="Calibri" w:hAnsi="GHEA Grapalat"/>
                      <w:color w:val="000000"/>
                      <w:sz w:val="22"/>
                      <w:szCs w:val="22"/>
                      <w:lang w:eastAsia="en-US"/>
                    </w:rPr>
                    <w:t xml:space="preserve"> </w:t>
                  </w:r>
                  <w:r w:rsidRPr="00886BE4">
                    <w:rPr>
                      <w:rFonts w:ascii="GHEA Grapalat" w:eastAsia="Calibri" w:hAnsi="GHEA Grapalat" w:cs="Sylfaen"/>
                      <w:color w:val="000000"/>
                      <w:sz w:val="22"/>
                      <w:szCs w:val="22"/>
                      <w:lang w:eastAsia="en-US"/>
                    </w:rPr>
                    <w:t>և</w:t>
                  </w:r>
                  <w:r w:rsidRPr="00886BE4">
                    <w:rPr>
                      <w:rFonts w:ascii="GHEA Grapalat" w:eastAsia="Calibri" w:hAnsi="GHEA Grapalat"/>
                      <w:color w:val="000000"/>
                      <w:sz w:val="22"/>
                      <w:szCs w:val="22"/>
                      <w:lang w:eastAsia="en-US"/>
                    </w:rPr>
                    <w:t xml:space="preserve"> </w:t>
                  </w:r>
                  <w:r w:rsidRPr="00886BE4">
                    <w:rPr>
                      <w:rFonts w:ascii="GHEA Grapalat" w:eastAsia="Calibri" w:hAnsi="GHEA Grapalat" w:cs="Sylfaen"/>
                      <w:color w:val="000000"/>
                      <w:sz w:val="22"/>
                      <w:szCs w:val="22"/>
                      <w:lang w:eastAsia="en-US"/>
                    </w:rPr>
                    <w:t>ֆիզիկական</w:t>
                  </w:r>
                  <w:r w:rsidRPr="00886BE4">
                    <w:rPr>
                      <w:rFonts w:ascii="GHEA Grapalat" w:eastAsia="Calibri" w:hAnsi="GHEA Grapalat"/>
                      <w:color w:val="000000"/>
                      <w:sz w:val="22"/>
                      <w:szCs w:val="22"/>
                      <w:lang w:eastAsia="en-US"/>
                    </w:rPr>
                    <w:t xml:space="preserve"> </w:t>
                  </w:r>
                  <w:r w:rsidRPr="00886BE4">
                    <w:rPr>
                      <w:rFonts w:ascii="GHEA Grapalat" w:eastAsia="Calibri" w:hAnsi="GHEA Grapalat" w:cs="Sylfaen"/>
                      <w:color w:val="000000"/>
                      <w:sz w:val="22"/>
                      <w:szCs w:val="22"/>
                      <w:lang w:eastAsia="en-US"/>
                    </w:rPr>
                    <w:t>զարգացման</w:t>
                  </w:r>
                  <w:r w:rsidRPr="00886BE4">
                    <w:rPr>
                      <w:rFonts w:ascii="GHEA Grapalat" w:eastAsia="Calibri" w:hAnsi="GHEA Grapalat"/>
                      <w:color w:val="000000"/>
                      <w:sz w:val="22"/>
                      <w:szCs w:val="22"/>
                      <w:lang w:eastAsia="en-US"/>
                    </w:rPr>
                    <w:br/>
                  </w:r>
                  <w:r w:rsidRPr="00886BE4">
                    <w:rPr>
                      <w:rFonts w:ascii="GHEA Grapalat" w:eastAsia="Calibri" w:hAnsi="GHEA Grapalat" w:cs="Sylfaen"/>
                      <w:color w:val="000000"/>
                      <w:sz w:val="22"/>
                      <w:szCs w:val="22"/>
                      <w:lang w:eastAsia="en-US"/>
                    </w:rPr>
                    <w:lastRenderedPageBreak/>
                    <w:t>կողմից</w:t>
                  </w:r>
                  <w:r w:rsidRPr="00886BE4">
                    <w:rPr>
                      <w:rFonts w:ascii="GHEA Grapalat" w:eastAsia="Calibri" w:hAnsi="GHEA Grapalat"/>
                      <w:color w:val="000000"/>
                      <w:sz w:val="22"/>
                      <w:szCs w:val="22"/>
                      <w:lang w:eastAsia="en-US"/>
                    </w:rPr>
                    <w:t xml:space="preserve"> </w:t>
                  </w:r>
                  <w:r w:rsidRPr="00886BE4">
                    <w:rPr>
                      <w:rFonts w:ascii="GHEA Grapalat" w:eastAsia="Calibri" w:hAnsi="GHEA Grapalat" w:cs="Sylfaen"/>
                      <w:color w:val="000000"/>
                      <w:sz w:val="22"/>
                      <w:szCs w:val="22"/>
                      <w:lang w:eastAsia="en-US"/>
                    </w:rPr>
                    <w:t>աննշան</w:t>
                  </w:r>
                  <w:r w:rsidRPr="00886BE4">
                    <w:rPr>
                      <w:rFonts w:ascii="GHEA Grapalat" w:eastAsia="Calibri" w:hAnsi="GHEA Grapalat"/>
                      <w:color w:val="000000"/>
                      <w:sz w:val="22"/>
                      <w:szCs w:val="22"/>
                      <w:lang w:eastAsia="en-US"/>
                    </w:rPr>
                    <w:t xml:space="preserve"> </w:t>
                  </w:r>
                  <w:r w:rsidRPr="00886BE4">
                    <w:rPr>
                      <w:rFonts w:ascii="GHEA Grapalat" w:eastAsia="Calibri" w:hAnsi="GHEA Grapalat" w:cs="Sylfaen"/>
                      <w:color w:val="000000"/>
                      <w:sz w:val="22"/>
                      <w:szCs w:val="22"/>
                      <w:lang w:eastAsia="en-US"/>
                    </w:rPr>
                    <w:t>շեղումներ</w:t>
                  </w:r>
                  <w:r w:rsidRPr="00886BE4">
                    <w:rPr>
                      <w:rFonts w:ascii="GHEA Grapalat" w:eastAsia="Calibri" w:hAnsi="GHEA Grapalat"/>
                      <w:color w:val="000000"/>
                      <w:sz w:val="22"/>
                      <w:szCs w:val="22"/>
                      <w:lang w:eastAsia="en-US"/>
                    </w:rPr>
                    <w:t xml:space="preserve"> </w:t>
                  </w:r>
                  <w:r w:rsidRPr="00886BE4">
                    <w:rPr>
                      <w:rFonts w:ascii="GHEA Grapalat" w:eastAsia="Calibri" w:hAnsi="GHEA Grapalat" w:cs="Sylfaen"/>
                      <w:color w:val="000000"/>
                      <w:sz w:val="22"/>
                      <w:szCs w:val="22"/>
                      <w:lang w:eastAsia="en-US"/>
                    </w:rPr>
                    <w:t>և</w:t>
                  </w:r>
                  <w:r w:rsidRPr="00886BE4">
                    <w:rPr>
                      <w:rFonts w:ascii="GHEA Grapalat" w:eastAsia="Calibri" w:hAnsi="GHEA Grapalat"/>
                      <w:color w:val="000000"/>
                      <w:sz w:val="22"/>
                      <w:szCs w:val="22"/>
                      <w:lang w:eastAsia="en-US"/>
                    </w:rPr>
                    <w:t xml:space="preserve"> </w:t>
                  </w:r>
                  <w:r w:rsidRPr="00886BE4">
                    <w:rPr>
                      <w:rFonts w:ascii="GHEA Grapalat" w:eastAsia="Calibri" w:hAnsi="GHEA Grapalat" w:cs="Sylfaen"/>
                      <w:color w:val="000000"/>
                      <w:sz w:val="22"/>
                      <w:szCs w:val="22"/>
                      <w:lang w:eastAsia="en-US"/>
                    </w:rPr>
                    <w:t>ոչ</w:t>
                  </w:r>
                  <w:r w:rsidRPr="00886BE4">
                    <w:rPr>
                      <w:rFonts w:ascii="GHEA Grapalat" w:eastAsia="Calibri" w:hAnsi="GHEA Grapalat"/>
                      <w:color w:val="000000"/>
                      <w:sz w:val="22"/>
                      <w:szCs w:val="22"/>
                      <w:lang w:eastAsia="en-US"/>
                    </w:rPr>
                    <w:t xml:space="preserve"> </w:t>
                  </w:r>
                  <w:r w:rsidRPr="00886BE4">
                    <w:rPr>
                      <w:rFonts w:ascii="GHEA Grapalat" w:eastAsia="Calibri" w:hAnsi="GHEA Grapalat" w:cs="Sylfaen"/>
                      <w:color w:val="000000"/>
                      <w:sz w:val="22"/>
                      <w:szCs w:val="22"/>
                      <w:lang w:eastAsia="en-US"/>
                    </w:rPr>
                    <w:t>բավարար</w:t>
                  </w:r>
                  <w:r w:rsidRPr="00886BE4">
                    <w:rPr>
                      <w:rFonts w:ascii="GHEA Grapalat" w:eastAsia="Calibri" w:hAnsi="GHEA Grapalat"/>
                      <w:color w:val="000000"/>
                      <w:sz w:val="22"/>
                      <w:szCs w:val="22"/>
                      <w:lang w:eastAsia="en-US"/>
                    </w:rPr>
                    <w:br/>
                  </w:r>
                  <w:r w:rsidRPr="00886BE4">
                    <w:rPr>
                      <w:rFonts w:ascii="GHEA Grapalat" w:eastAsia="Calibri" w:hAnsi="GHEA Grapalat" w:cs="Sylfaen"/>
                      <w:color w:val="000000"/>
                      <w:sz w:val="22"/>
                      <w:szCs w:val="22"/>
                      <w:lang w:eastAsia="en-US"/>
                    </w:rPr>
                    <w:t>ֆիզիկական</w:t>
                  </w:r>
                  <w:r w:rsidRPr="00886BE4">
                    <w:rPr>
                      <w:rFonts w:ascii="GHEA Grapalat" w:eastAsia="Calibri" w:hAnsi="GHEA Grapalat"/>
                      <w:color w:val="000000"/>
                      <w:sz w:val="22"/>
                      <w:szCs w:val="22"/>
                      <w:lang w:eastAsia="en-US"/>
                    </w:rPr>
                    <w:t xml:space="preserve"> </w:t>
                  </w:r>
                  <w:r w:rsidRPr="00886BE4">
                    <w:rPr>
                      <w:rFonts w:ascii="GHEA Grapalat" w:eastAsia="Calibri" w:hAnsi="GHEA Grapalat" w:cs="Sylfaen"/>
                      <w:color w:val="000000"/>
                      <w:sz w:val="22"/>
                      <w:szCs w:val="22"/>
                      <w:lang w:eastAsia="en-US"/>
                    </w:rPr>
                    <w:t>պատրաստականություն</w:t>
                  </w:r>
                  <w:r w:rsidRPr="00886BE4">
                    <w:rPr>
                      <w:rFonts w:ascii="GHEA Grapalat" w:eastAsia="Calibri" w:hAnsi="GHEA Grapalat"/>
                      <w:color w:val="000000"/>
                      <w:sz w:val="22"/>
                      <w:szCs w:val="22"/>
                      <w:lang w:eastAsia="en-US"/>
                    </w:rPr>
                    <w:br/>
                  </w:r>
                  <w:r w:rsidRPr="00886BE4">
                    <w:rPr>
                      <w:rFonts w:ascii="GHEA Grapalat" w:eastAsia="Calibri" w:hAnsi="GHEA Grapalat" w:cs="Sylfaen"/>
                      <w:color w:val="000000"/>
                      <w:sz w:val="22"/>
                      <w:szCs w:val="22"/>
                      <w:lang w:eastAsia="en-US"/>
                    </w:rPr>
                    <w:t>ունեցող</w:t>
                  </w:r>
                  <w:r w:rsidRPr="00886BE4">
                    <w:rPr>
                      <w:rFonts w:ascii="GHEA Grapalat" w:eastAsia="Calibri" w:hAnsi="GHEA Grapalat"/>
                      <w:color w:val="000000"/>
                      <w:sz w:val="22"/>
                      <w:szCs w:val="22"/>
                      <w:lang w:eastAsia="en-US"/>
                    </w:rPr>
                    <w:t xml:space="preserve"> </w:t>
                  </w:r>
                  <w:r w:rsidRPr="00886BE4">
                    <w:rPr>
                      <w:rFonts w:ascii="GHEA Grapalat" w:eastAsia="Calibri" w:hAnsi="GHEA Grapalat" w:cs="Sylfaen"/>
                      <w:color w:val="000000"/>
                      <w:sz w:val="22"/>
                      <w:szCs w:val="22"/>
                      <w:lang w:eastAsia="en-US"/>
                    </w:rPr>
                    <w:t>աշակերտները</w:t>
                  </w:r>
                  <w:r w:rsidRPr="00886BE4">
                    <w:rPr>
                      <w:rFonts w:ascii="GHEA Grapalat" w:eastAsia="Calibri" w:hAnsi="GHEA Grapalat"/>
                      <w:color w:val="000000"/>
                      <w:sz w:val="22"/>
                      <w:szCs w:val="22"/>
                      <w:lang w:eastAsia="en-US"/>
                    </w:rPr>
                    <w:t>:</w:t>
                  </w:r>
                </w:p>
              </w:tc>
              <w:tc>
                <w:tcPr>
                  <w:tcW w:w="6344" w:type="dxa"/>
                  <w:tcBorders>
                    <w:top w:val="outset" w:sz="6" w:space="0" w:color="auto"/>
                    <w:left w:val="outset" w:sz="6" w:space="0" w:color="auto"/>
                    <w:bottom w:val="outset" w:sz="6" w:space="0" w:color="auto"/>
                    <w:right w:val="outset" w:sz="6" w:space="0" w:color="auto"/>
                  </w:tcBorders>
                  <w:shd w:val="clear" w:color="auto" w:fill="FFFFFF"/>
                  <w:hideMark/>
                </w:tcPr>
                <w:p w14:paraId="1BB7CE63" w14:textId="77777777" w:rsidR="00D67326" w:rsidRPr="00886BE4" w:rsidRDefault="00D67326" w:rsidP="00421F93">
                  <w:pPr>
                    <w:spacing w:line="259" w:lineRule="auto"/>
                    <w:ind w:left="50"/>
                    <w:rPr>
                      <w:rFonts w:ascii="GHEA Grapalat" w:eastAsia="Calibri" w:hAnsi="GHEA Grapalat"/>
                      <w:color w:val="000000"/>
                      <w:sz w:val="22"/>
                      <w:szCs w:val="22"/>
                      <w:lang w:eastAsia="en-US"/>
                    </w:rPr>
                  </w:pPr>
                  <w:r w:rsidRPr="00886BE4">
                    <w:rPr>
                      <w:rFonts w:ascii="GHEA Grapalat" w:eastAsia="Calibri" w:hAnsi="GHEA Grapalat"/>
                      <w:color w:val="000000"/>
                      <w:sz w:val="22"/>
                      <w:szCs w:val="22"/>
                      <w:lang w:eastAsia="en-US"/>
                    </w:rPr>
                    <w:lastRenderedPageBreak/>
                    <w:t xml:space="preserve">1. </w:t>
                  </w:r>
                  <w:r w:rsidRPr="00886BE4">
                    <w:rPr>
                      <w:rFonts w:ascii="GHEA Grapalat" w:eastAsia="Calibri" w:hAnsi="GHEA Grapalat" w:cs="Sylfaen"/>
                      <w:color w:val="000000"/>
                      <w:sz w:val="22"/>
                      <w:szCs w:val="22"/>
                      <w:lang w:eastAsia="en-US"/>
                    </w:rPr>
                    <w:t>Պարապմունքներ</w:t>
                  </w:r>
                  <w:r w:rsidRPr="00886BE4">
                    <w:rPr>
                      <w:rFonts w:ascii="GHEA Grapalat" w:eastAsia="Calibri" w:hAnsi="GHEA Grapalat"/>
                      <w:color w:val="000000"/>
                      <w:sz w:val="22"/>
                      <w:szCs w:val="22"/>
                      <w:lang w:eastAsia="en-US"/>
                    </w:rPr>
                    <w:t xml:space="preserve"> </w:t>
                  </w:r>
                  <w:r w:rsidRPr="00886BE4">
                    <w:rPr>
                      <w:rFonts w:ascii="GHEA Grapalat" w:eastAsia="Calibri" w:hAnsi="GHEA Grapalat" w:cs="Arial"/>
                      <w:color w:val="000000"/>
                      <w:sz w:val="22"/>
                      <w:szCs w:val="22"/>
                      <w:lang w:eastAsia="en-US"/>
                    </w:rPr>
                    <w:t>«</w:t>
                  </w:r>
                  <w:r w:rsidRPr="00886BE4">
                    <w:rPr>
                      <w:rFonts w:ascii="GHEA Grapalat" w:eastAsia="Calibri" w:hAnsi="GHEA Grapalat" w:cs="Sylfaen"/>
                      <w:color w:val="000000"/>
                      <w:sz w:val="22"/>
                      <w:szCs w:val="22"/>
                      <w:lang w:eastAsia="en-US"/>
                    </w:rPr>
                    <w:t>ֆիզիկական</w:t>
                  </w:r>
                  <w:r w:rsidRPr="00886BE4">
                    <w:rPr>
                      <w:rFonts w:ascii="GHEA Grapalat" w:eastAsia="Calibri" w:hAnsi="GHEA Grapalat"/>
                      <w:color w:val="000000"/>
                      <w:sz w:val="22"/>
                      <w:szCs w:val="22"/>
                      <w:lang w:eastAsia="en-US"/>
                    </w:rPr>
                    <w:t xml:space="preserve"> </w:t>
                  </w:r>
                  <w:r w:rsidRPr="00886BE4">
                    <w:rPr>
                      <w:rFonts w:ascii="GHEA Grapalat" w:eastAsia="Calibri" w:hAnsi="GHEA Grapalat" w:cs="Sylfaen"/>
                      <w:color w:val="000000"/>
                      <w:sz w:val="22"/>
                      <w:szCs w:val="22"/>
                      <w:lang w:eastAsia="en-US"/>
                    </w:rPr>
                    <w:t>կուլտուրա</w:t>
                  </w:r>
                  <w:r w:rsidRPr="00886BE4">
                    <w:rPr>
                      <w:rFonts w:ascii="GHEA Grapalat" w:eastAsia="Calibri" w:hAnsi="GHEA Grapalat" w:cs="Arial"/>
                      <w:color w:val="000000"/>
                      <w:sz w:val="22"/>
                      <w:szCs w:val="22"/>
                      <w:lang w:eastAsia="en-US"/>
                    </w:rPr>
                    <w:t>»</w:t>
                  </w:r>
                  <w:r w:rsidRPr="00886BE4">
                    <w:rPr>
                      <w:rFonts w:ascii="GHEA Grapalat" w:eastAsia="Calibri" w:hAnsi="GHEA Grapalat"/>
                      <w:color w:val="000000"/>
                      <w:sz w:val="22"/>
                      <w:szCs w:val="22"/>
                      <w:lang w:eastAsia="en-US"/>
                    </w:rPr>
                    <w:t xml:space="preserve"> </w:t>
                  </w:r>
                  <w:r w:rsidRPr="00886BE4">
                    <w:rPr>
                      <w:rFonts w:ascii="GHEA Grapalat" w:eastAsia="Calibri" w:hAnsi="GHEA Grapalat" w:cs="Sylfaen"/>
                      <w:color w:val="000000"/>
                      <w:sz w:val="22"/>
                      <w:szCs w:val="22"/>
                      <w:lang w:eastAsia="en-US"/>
                    </w:rPr>
                    <w:t>առարկայի</w:t>
                  </w:r>
                  <w:r w:rsidRPr="00886BE4">
                    <w:rPr>
                      <w:rFonts w:ascii="GHEA Grapalat" w:eastAsia="Calibri" w:hAnsi="GHEA Grapalat"/>
                      <w:color w:val="000000"/>
                      <w:sz w:val="22"/>
                      <w:szCs w:val="22"/>
                      <w:lang w:eastAsia="en-US"/>
                    </w:rPr>
                    <w:t xml:space="preserve"> </w:t>
                  </w:r>
                  <w:r w:rsidRPr="00886BE4">
                    <w:rPr>
                      <w:rFonts w:ascii="GHEA Grapalat" w:eastAsia="Calibri" w:hAnsi="GHEA Grapalat" w:cs="Sylfaen"/>
                      <w:color w:val="000000"/>
                      <w:sz w:val="22"/>
                      <w:szCs w:val="22"/>
                      <w:lang w:eastAsia="en-US"/>
                    </w:rPr>
                    <w:t>դասավանդման</w:t>
                  </w:r>
                  <w:r w:rsidRPr="00886BE4">
                    <w:rPr>
                      <w:rFonts w:ascii="GHEA Grapalat" w:eastAsia="Calibri" w:hAnsi="GHEA Grapalat"/>
                      <w:color w:val="000000"/>
                      <w:sz w:val="22"/>
                      <w:szCs w:val="22"/>
                      <w:lang w:eastAsia="en-US"/>
                    </w:rPr>
                    <w:t xml:space="preserve"> </w:t>
                  </w:r>
                  <w:r w:rsidRPr="00886BE4">
                    <w:rPr>
                      <w:rFonts w:ascii="GHEA Grapalat" w:eastAsia="Calibri" w:hAnsi="GHEA Grapalat" w:cs="Sylfaen"/>
                      <w:color w:val="000000"/>
                      <w:sz w:val="22"/>
                      <w:szCs w:val="22"/>
                      <w:lang w:eastAsia="en-US"/>
                    </w:rPr>
                    <w:t>ծրագրի</w:t>
                  </w:r>
                  <w:r w:rsidRPr="00886BE4">
                    <w:rPr>
                      <w:rFonts w:ascii="GHEA Grapalat" w:eastAsia="Calibri" w:hAnsi="GHEA Grapalat"/>
                      <w:color w:val="000000"/>
                      <w:sz w:val="22"/>
                      <w:szCs w:val="22"/>
                      <w:lang w:eastAsia="en-US"/>
                    </w:rPr>
                    <w:t xml:space="preserve"> </w:t>
                  </w:r>
                  <w:r w:rsidRPr="00886BE4">
                    <w:rPr>
                      <w:rFonts w:ascii="GHEA Grapalat" w:eastAsia="Calibri" w:hAnsi="GHEA Grapalat" w:cs="Sylfaen"/>
                      <w:color w:val="000000"/>
                      <w:sz w:val="22"/>
                      <w:szCs w:val="22"/>
                      <w:lang w:eastAsia="en-US"/>
                    </w:rPr>
                    <w:t>ծավալով</w:t>
                  </w:r>
                  <w:r w:rsidRPr="00886BE4">
                    <w:rPr>
                      <w:rFonts w:ascii="GHEA Grapalat" w:eastAsia="Calibri" w:hAnsi="GHEA Grapalat"/>
                      <w:color w:val="000000"/>
                      <w:sz w:val="22"/>
                      <w:szCs w:val="22"/>
                      <w:lang w:eastAsia="en-US"/>
                    </w:rPr>
                    <w:t>:</w:t>
                  </w:r>
                  <w:r w:rsidRPr="00886BE4">
                    <w:rPr>
                      <w:rFonts w:ascii="GHEA Grapalat" w:eastAsia="Calibri" w:hAnsi="GHEA Grapalat"/>
                      <w:color w:val="000000"/>
                      <w:sz w:val="22"/>
                      <w:szCs w:val="22"/>
                      <w:lang w:eastAsia="en-US"/>
                    </w:rPr>
                    <w:br/>
                  </w:r>
                  <w:r w:rsidRPr="00886BE4">
                    <w:rPr>
                      <w:rFonts w:ascii="GHEA Grapalat" w:eastAsia="Calibri" w:hAnsi="GHEA Grapalat"/>
                      <w:color w:val="000000"/>
                      <w:sz w:val="22"/>
                      <w:szCs w:val="22"/>
                      <w:lang w:eastAsia="en-US"/>
                    </w:rPr>
                    <w:lastRenderedPageBreak/>
                    <w:t xml:space="preserve">2. </w:t>
                  </w:r>
                  <w:r w:rsidRPr="00886BE4">
                    <w:rPr>
                      <w:rFonts w:ascii="GHEA Grapalat" w:eastAsia="Calibri" w:hAnsi="GHEA Grapalat" w:cs="Sylfaen"/>
                      <w:color w:val="000000"/>
                      <w:sz w:val="22"/>
                      <w:szCs w:val="22"/>
                      <w:lang w:eastAsia="en-US"/>
                    </w:rPr>
                    <w:t>Ստուգիչ</w:t>
                  </w:r>
                  <w:r w:rsidRPr="00886BE4">
                    <w:rPr>
                      <w:rFonts w:ascii="GHEA Grapalat" w:eastAsia="Calibri" w:hAnsi="GHEA Grapalat"/>
                      <w:color w:val="000000"/>
                      <w:sz w:val="22"/>
                      <w:szCs w:val="22"/>
                      <w:lang w:eastAsia="en-US"/>
                    </w:rPr>
                    <w:t xml:space="preserve"> </w:t>
                  </w:r>
                  <w:r w:rsidRPr="00886BE4">
                    <w:rPr>
                      <w:rFonts w:ascii="GHEA Grapalat" w:eastAsia="Calibri" w:hAnsi="GHEA Grapalat" w:cs="Sylfaen"/>
                      <w:color w:val="000000"/>
                      <w:sz w:val="22"/>
                      <w:szCs w:val="22"/>
                      <w:lang w:eastAsia="en-US"/>
                    </w:rPr>
                    <w:t>նորմատիվների</w:t>
                  </w:r>
                  <w:r w:rsidRPr="00886BE4">
                    <w:rPr>
                      <w:rFonts w:ascii="GHEA Grapalat" w:eastAsia="Calibri" w:hAnsi="GHEA Grapalat"/>
                      <w:color w:val="000000"/>
                      <w:sz w:val="22"/>
                      <w:szCs w:val="22"/>
                      <w:lang w:eastAsia="en-US"/>
                    </w:rPr>
                    <w:t xml:space="preserve"> </w:t>
                  </w:r>
                  <w:r w:rsidRPr="00886BE4">
                    <w:rPr>
                      <w:rFonts w:ascii="GHEA Grapalat" w:eastAsia="Calibri" w:hAnsi="GHEA Grapalat" w:cs="Sylfaen"/>
                      <w:color w:val="000000"/>
                      <w:sz w:val="22"/>
                      <w:szCs w:val="22"/>
                      <w:lang w:eastAsia="en-US"/>
                    </w:rPr>
                    <w:t>հանձնում</w:t>
                  </w:r>
                  <w:r w:rsidRPr="00886BE4">
                    <w:rPr>
                      <w:rFonts w:ascii="GHEA Grapalat" w:eastAsia="Calibri" w:hAnsi="GHEA Grapalat"/>
                      <w:color w:val="000000"/>
                      <w:sz w:val="22"/>
                      <w:szCs w:val="22"/>
                      <w:lang w:eastAsia="en-US"/>
                    </w:rPr>
                    <w:t xml:space="preserve">` </w:t>
                  </w:r>
                  <w:r w:rsidRPr="00886BE4">
                    <w:rPr>
                      <w:rFonts w:ascii="GHEA Grapalat" w:eastAsia="Calibri" w:hAnsi="GHEA Grapalat" w:cs="Sylfaen"/>
                      <w:color w:val="000000"/>
                      <w:sz w:val="22"/>
                      <w:szCs w:val="22"/>
                      <w:lang w:eastAsia="en-US"/>
                    </w:rPr>
                    <w:t>Ֆիզիկական</w:t>
                  </w:r>
                  <w:r w:rsidRPr="00886BE4">
                    <w:rPr>
                      <w:rFonts w:ascii="GHEA Grapalat" w:eastAsia="Calibri" w:hAnsi="GHEA Grapalat"/>
                      <w:color w:val="000000"/>
                      <w:sz w:val="22"/>
                      <w:szCs w:val="22"/>
                      <w:lang w:eastAsia="en-US"/>
                    </w:rPr>
                    <w:t xml:space="preserve"> </w:t>
                  </w:r>
                  <w:r w:rsidRPr="00886BE4">
                    <w:rPr>
                      <w:rFonts w:ascii="GHEA Grapalat" w:eastAsia="Calibri" w:hAnsi="GHEA Grapalat" w:cs="Sylfaen"/>
                      <w:color w:val="000000"/>
                      <w:sz w:val="22"/>
                      <w:szCs w:val="22"/>
                      <w:lang w:eastAsia="en-US"/>
                    </w:rPr>
                    <w:t>ծանրաբեռնվածությունը</w:t>
                  </w:r>
                  <w:r w:rsidRPr="00886BE4">
                    <w:rPr>
                      <w:rFonts w:ascii="GHEA Grapalat" w:eastAsia="Calibri" w:hAnsi="GHEA Grapalat"/>
                      <w:color w:val="000000"/>
                      <w:sz w:val="22"/>
                      <w:szCs w:val="22"/>
                      <w:lang w:eastAsia="en-US"/>
                    </w:rPr>
                    <w:t xml:space="preserve"> </w:t>
                  </w:r>
                  <w:r w:rsidRPr="00886BE4">
                    <w:rPr>
                      <w:rFonts w:ascii="GHEA Grapalat" w:eastAsia="Calibri" w:hAnsi="GHEA Grapalat" w:cs="Sylfaen"/>
                      <w:color w:val="000000"/>
                      <w:sz w:val="22"/>
                      <w:szCs w:val="22"/>
                      <w:lang w:eastAsia="en-US"/>
                    </w:rPr>
                    <w:t>ֆունկցիոնալ</w:t>
                  </w:r>
                  <w:r w:rsidRPr="00886BE4">
                    <w:rPr>
                      <w:rFonts w:ascii="GHEA Grapalat" w:eastAsia="Calibri" w:hAnsi="GHEA Grapalat"/>
                      <w:color w:val="000000"/>
                      <w:sz w:val="22"/>
                      <w:szCs w:val="22"/>
                      <w:lang w:eastAsia="en-US"/>
                    </w:rPr>
                    <w:br/>
                  </w:r>
                  <w:r w:rsidRPr="00886BE4">
                    <w:rPr>
                      <w:rFonts w:ascii="GHEA Grapalat" w:eastAsia="Calibri" w:hAnsi="GHEA Grapalat" w:cs="Sylfaen"/>
                      <w:color w:val="000000"/>
                      <w:sz w:val="22"/>
                      <w:szCs w:val="22"/>
                      <w:lang w:eastAsia="en-US"/>
                    </w:rPr>
                    <w:t>հնարավորությունների</w:t>
                  </w:r>
                  <w:r w:rsidRPr="00886BE4">
                    <w:rPr>
                      <w:rFonts w:ascii="GHEA Grapalat" w:eastAsia="Calibri" w:hAnsi="GHEA Grapalat"/>
                      <w:color w:val="000000"/>
                      <w:sz w:val="22"/>
                      <w:szCs w:val="22"/>
                      <w:lang w:eastAsia="en-US"/>
                    </w:rPr>
                    <w:t xml:space="preserve"> </w:t>
                  </w:r>
                  <w:r w:rsidRPr="00886BE4">
                    <w:rPr>
                      <w:rFonts w:ascii="GHEA Grapalat" w:eastAsia="Calibri" w:hAnsi="GHEA Grapalat" w:cs="Sylfaen"/>
                      <w:color w:val="000000"/>
                      <w:sz w:val="22"/>
                      <w:szCs w:val="22"/>
                      <w:lang w:eastAsia="en-US"/>
                    </w:rPr>
                    <w:t>սահմանում</w:t>
                  </w:r>
                  <w:r w:rsidRPr="00886BE4">
                    <w:rPr>
                      <w:rFonts w:ascii="GHEA Grapalat" w:eastAsia="Calibri" w:hAnsi="GHEA Grapalat"/>
                      <w:color w:val="000000"/>
                      <w:sz w:val="22"/>
                      <w:szCs w:val="22"/>
                      <w:lang w:eastAsia="en-US"/>
                    </w:rPr>
                    <w:t xml:space="preserve">` </w:t>
                  </w:r>
                  <w:r w:rsidRPr="00886BE4">
                    <w:rPr>
                      <w:rFonts w:ascii="GHEA Grapalat" w:eastAsia="Calibri" w:hAnsi="GHEA Grapalat" w:cs="Sylfaen"/>
                      <w:color w:val="000000"/>
                      <w:sz w:val="22"/>
                      <w:szCs w:val="22"/>
                      <w:lang w:eastAsia="en-US"/>
                    </w:rPr>
                    <w:t>այն</w:t>
                  </w:r>
                  <w:r w:rsidRPr="00886BE4">
                    <w:rPr>
                      <w:rFonts w:ascii="GHEA Grapalat" w:eastAsia="Calibri" w:hAnsi="GHEA Grapalat"/>
                      <w:color w:val="000000"/>
                      <w:sz w:val="22"/>
                      <w:szCs w:val="22"/>
                      <w:lang w:eastAsia="en-US"/>
                    </w:rPr>
                    <w:t xml:space="preserve"> </w:t>
                  </w:r>
                  <w:r w:rsidRPr="00886BE4">
                    <w:rPr>
                      <w:rFonts w:ascii="GHEA Grapalat" w:eastAsia="Calibri" w:hAnsi="GHEA Grapalat" w:cs="Sylfaen"/>
                      <w:color w:val="000000"/>
                      <w:sz w:val="22"/>
                      <w:szCs w:val="22"/>
                      <w:lang w:eastAsia="en-US"/>
                    </w:rPr>
                    <w:t>բարձրացնելով</w:t>
                  </w:r>
                  <w:r w:rsidRPr="00886BE4">
                    <w:rPr>
                      <w:rFonts w:ascii="GHEA Grapalat" w:eastAsia="Calibri" w:hAnsi="GHEA Grapalat"/>
                      <w:color w:val="000000"/>
                      <w:sz w:val="22"/>
                      <w:szCs w:val="22"/>
                      <w:lang w:eastAsia="en-US"/>
                    </w:rPr>
                    <w:br/>
                  </w:r>
                  <w:r w:rsidRPr="00886BE4">
                    <w:rPr>
                      <w:rFonts w:ascii="GHEA Grapalat" w:eastAsia="Calibri" w:hAnsi="GHEA Grapalat" w:cs="Sylfaen"/>
                      <w:color w:val="000000"/>
                      <w:sz w:val="22"/>
                      <w:szCs w:val="22"/>
                      <w:lang w:eastAsia="en-US"/>
                    </w:rPr>
                    <w:t>աստիճանաբար</w:t>
                  </w:r>
                  <w:r w:rsidRPr="00886BE4">
                    <w:rPr>
                      <w:rFonts w:ascii="GHEA Grapalat" w:eastAsia="Calibri" w:hAnsi="GHEA Grapalat"/>
                      <w:color w:val="000000"/>
                      <w:sz w:val="22"/>
                      <w:szCs w:val="22"/>
                      <w:lang w:eastAsia="en-US"/>
                    </w:rPr>
                    <w:t xml:space="preserve"> </w:t>
                  </w:r>
                  <w:r w:rsidRPr="00886BE4">
                    <w:rPr>
                      <w:rFonts w:ascii="GHEA Grapalat" w:eastAsia="Calibri" w:hAnsi="GHEA Grapalat" w:cs="Sylfaen"/>
                      <w:color w:val="000000"/>
                      <w:sz w:val="22"/>
                      <w:szCs w:val="22"/>
                      <w:lang w:eastAsia="en-US"/>
                    </w:rPr>
                    <w:t>և</w:t>
                  </w:r>
                  <w:r w:rsidRPr="00886BE4">
                    <w:rPr>
                      <w:rFonts w:ascii="GHEA Grapalat" w:eastAsia="Calibri" w:hAnsi="GHEA Grapalat"/>
                      <w:color w:val="000000"/>
                      <w:sz w:val="22"/>
                      <w:szCs w:val="22"/>
                      <w:lang w:eastAsia="en-US"/>
                    </w:rPr>
                    <w:t xml:space="preserve"> </w:t>
                  </w:r>
                  <w:r w:rsidRPr="00886BE4">
                    <w:rPr>
                      <w:rFonts w:ascii="GHEA Grapalat" w:eastAsia="Calibri" w:hAnsi="GHEA Grapalat" w:cs="Sylfaen"/>
                      <w:color w:val="000000"/>
                      <w:sz w:val="22"/>
                      <w:szCs w:val="22"/>
                      <w:lang w:eastAsia="en-US"/>
                    </w:rPr>
                    <w:t>չափավորված</w:t>
                  </w:r>
                  <w:r w:rsidRPr="00886BE4">
                    <w:rPr>
                      <w:rFonts w:ascii="GHEA Grapalat" w:eastAsia="Calibri" w:hAnsi="GHEA Grapalat"/>
                      <w:color w:val="000000"/>
                      <w:sz w:val="22"/>
                      <w:szCs w:val="22"/>
                      <w:lang w:eastAsia="en-US"/>
                    </w:rPr>
                    <w:t>:</w:t>
                  </w:r>
                  <w:r w:rsidRPr="00886BE4">
                    <w:rPr>
                      <w:rFonts w:ascii="GHEA Grapalat" w:eastAsia="Calibri" w:hAnsi="GHEA Grapalat"/>
                      <w:color w:val="000000"/>
                      <w:sz w:val="22"/>
                      <w:szCs w:val="22"/>
                      <w:lang w:eastAsia="en-US"/>
                    </w:rPr>
                    <w:br/>
                    <w:t xml:space="preserve">3. </w:t>
                  </w:r>
                  <w:r w:rsidRPr="00886BE4">
                    <w:rPr>
                      <w:rFonts w:ascii="GHEA Grapalat" w:eastAsia="Calibri" w:hAnsi="GHEA Grapalat" w:cs="Sylfaen"/>
                      <w:color w:val="000000"/>
                      <w:sz w:val="22"/>
                      <w:szCs w:val="22"/>
                      <w:lang w:eastAsia="en-US"/>
                    </w:rPr>
                    <w:t>Չի</w:t>
                  </w:r>
                  <w:r w:rsidRPr="00886BE4">
                    <w:rPr>
                      <w:rFonts w:ascii="GHEA Grapalat" w:eastAsia="Calibri" w:hAnsi="GHEA Grapalat"/>
                      <w:color w:val="000000"/>
                      <w:sz w:val="22"/>
                      <w:szCs w:val="22"/>
                      <w:lang w:eastAsia="en-US"/>
                    </w:rPr>
                    <w:t xml:space="preserve"> </w:t>
                  </w:r>
                  <w:r w:rsidRPr="00886BE4">
                    <w:rPr>
                      <w:rFonts w:ascii="GHEA Grapalat" w:eastAsia="Calibri" w:hAnsi="GHEA Grapalat" w:cs="Sylfaen"/>
                      <w:color w:val="000000"/>
                      <w:sz w:val="22"/>
                      <w:szCs w:val="22"/>
                      <w:lang w:eastAsia="en-US"/>
                    </w:rPr>
                    <w:t>թույլատրվում</w:t>
                  </w:r>
                  <w:r w:rsidRPr="00886BE4">
                    <w:rPr>
                      <w:rFonts w:ascii="GHEA Grapalat" w:eastAsia="Calibri" w:hAnsi="GHEA Grapalat"/>
                      <w:color w:val="000000"/>
                      <w:sz w:val="22"/>
                      <w:szCs w:val="22"/>
                      <w:lang w:eastAsia="en-US"/>
                    </w:rPr>
                    <w:t xml:space="preserve"> </w:t>
                  </w:r>
                  <w:r w:rsidRPr="00886BE4">
                    <w:rPr>
                      <w:rFonts w:ascii="GHEA Grapalat" w:eastAsia="Calibri" w:hAnsi="GHEA Grapalat" w:cs="Sylfaen"/>
                      <w:color w:val="000000"/>
                      <w:sz w:val="22"/>
                      <w:szCs w:val="22"/>
                      <w:lang w:eastAsia="en-US"/>
                    </w:rPr>
                    <w:t>մասնակցել</w:t>
                  </w:r>
                  <w:r w:rsidRPr="00886BE4">
                    <w:rPr>
                      <w:rFonts w:ascii="GHEA Grapalat" w:eastAsia="Calibri" w:hAnsi="GHEA Grapalat"/>
                      <w:color w:val="000000"/>
                      <w:sz w:val="22"/>
                      <w:szCs w:val="22"/>
                      <w:lang w:eastAsia="en-US"/>
                    </w:rPr>
                    <w:t xml:space="preserve"> </w:t>
                  </w:r>
                  <w:r w:rsidRPr="00886BE4">
                    <w:rPr>
                      <w:rFonts w:ascii="GHEA Grapalat" w:eastAsia="Calibri" w:hAnsi="GHEA Grapalat" w:cs="Sylfaen"/>
                      <w:color w:val="000000"/>
                      <w:sz w:val="22"/>
                      <w:szCs w:val="22"/>
                      <w:lang w:eastAsia="en-US"/>
                    </w:rPr>
                    <w:t>սպորտմրցումներին</w:t>
                  </w:r>
                  <w:r w:rsidRPr="00886BE4">
                    <w:rPr>
                      <w:rFonts w:ascii="GHEA Grapalat" w:eastAsia="Calibri" w:hAnsi="GHEA Grapalat"/>
                      <w:color w:val="000000"/>
                      <w:sz w:val="22"/>
                      <w:szCs w:val="22"/>
                      <w:lang w:eastAsia="en-US"/>
                    </w:rPr>
                    <w:t>:</w:t>
                  </w:r>
                </w:p>
              </w:tc>
            </w:tr>
            <w:tr w:rsidR="00D67326" w:rsidRPr="00886BE4" w14:paraId="0F3D141A" w14:textId="77777777" w:rsidTr="00BB3C0B">
              <w:trPr>
                <w:tblCellSpacing w:w="0" w:type="dxa"/>
              </w:trPr>
              <w:tc>
                <w:tcPr>
                  <w:tcW w:w="2227" w:type="dxa"/>
                  <w:tcBorders>
                    <w:top w:val="outset" w:sz="6" w:space="0" w:color="auto"/>
                    <w:left w:val="outset" w:sz="6" w:space="0" w:color="auto"/>
                    <w:bottom w:val="outset" w:sz="6" w:space="0" w:color="auto"/>
                    <w:right w:val="outset" w:sz="6" w:space="0" w:color="auto"/>
                  </w:tcBorders>
                  <w:shd w:val="clear" w:color="auto" w:fill="FFFFFF"/>
                  <w:hideMark/>
                </w:tcPr>
                <w:p w14:paraId="36D1F612" w14:textId="4E675D8F" w:rsidR="00D67326" w:rsidRPr="00886BE4" w:rsidRDefault="00E21D19" w:rsidP="00C300BB">
                  <w:pPr>
                    <w:spacing w:line="259" w:lineRule="auto"/>
                    <w:rPr>
                      <w:rFonts w:ascii="GHEA Grapalat" w:eastAsia="Calibri" w:hAnsi="GHEA Grapalat"/>
                      <w:color w:val="000000"/>
                      <w:sz w:val="22"/>
                      <w:szCs w:val="22"/>
                      <w:lang w:eastAsia="en-US"/>
                    </w:rPr>
                  </w:pPr>
                  <w:r>
                    <w:rPr>
                      <w:rFonts w:ascii="GHEA Grapalat" w:eastAsia="Calibri" w:hAnsi="GHEA Grapalat" w:cs="Sylfaen"/>
                      <w:color w:val="000000"/>
                      <w:sz w:val="22"/>
                      <w:szCs w:val="22"/>
                      <w:lang w:val="hy-AM" w:eastAsia="en-US"/>
                    </w:rPr>
                    <w:lastRenderedPageBreak/>
                    <w:t>3.</w:t>
                  </w:r>
                  <w:r w:rsidR="00BB3C0B">
                    <w:rPr>
                      <w:rFonts w:ascii="GHEA Grapalat" w:eastAsia="Calibri" w:hAnsi="GHEA Grapalat" w:cs="Sylfaen"/>
                      <w:color w:val="000000"/>
                      <w:sz w:val="22"/>
                      <w:szCs w:val="22"/>
                      <w:lang w:eastAsia="en-US"/>
                    </w:rPr>
                    <w:t xml:space="preserve"> </w:t>
                  </w:r>
                  <w:r w:rsidR="00D67326" w:rsidRPr="00886BE4">
                    <w:rPr>
                      <w:rFonts w:ascii="GHEA Grapalat" w:eastAsia="Calibri" w:hAnsi="GHEA Grapalat" w:cs="Sylfaen"/>
                      <w:color w:val="000000"/>
                      <w:sz w:val="22"/>
                      <w:szCs w:val="22"/>
                      <w:lang w:eastAsia="en-US"/>
                    </w:rPr>
                    <w:t>Հատուկ</w:t>
                  </w:r>
                </w:p>
              </w:tc>
              <w:tc>
                <w:tcPr>
                  <w:tcW w:w="5171" w:type="dxa"/>
                  <w:tcBorders>
                    <w:top w:val="outset" w:sz="6" w:space="0" w:color="auto"/>
                    <w:left w:val="outset" w:sz="6" w:space="0" w:color="auto"/>
                    <w:bottom w:val="outset" w:sz="6" w:space="0" w:color="auto"/>
                    <w:right w:val="outset" w:sz="6" w:space="0" w:color="auto"/>
                  </w:tcBorders>
                  <w:shd w:val="clear" w:color="auto" w:fill="FFFFFF"/>
                  <w:hideMark/>
                </w:tcPr>
                <w:p w14:paraId="2FD9ED14" w14:textId="52E574E0" w:rsidR="00D67326" w:rsidRPr="00886BE4" w:rsidRDefault="00D67326" w:rsidP="00BB3C0B">
                  <w:pPr>
                    <w:spacing w:line="259" w:lineRule="auto"/>
                    <w:ind w:left="90"/>
                    <w:rPr>
                      <w:rFonts w:ascii="GHEA Grapalat" w:eastAsia="Calibri" w:hAnsi="GHEA Grapalat"/>
                      <w:color w:val="000000"/>
                      <w:sz w:val="22"/>
                      <w:szCs w:val="22"/>
                      <w:lang w:eastAsia="en-US"/>
                    </w:rPr>
                  </w:pPr>
                  <w:r w:rsidRPr="00886BE4">
                    <w:rPr>
                      <w:rFonts w:ascii="GHEA Grapalat" w:eastAsia="Calibri" w:hAnsi="GHEA Grapalat" w:cs="Sylfaen"/>
                      <w:color w:val="000000"/>
                      <w:sz w:val="22"/>
                      <w:szCs w:val="22"/>
                      <w:lang w:eastAsia="en-US"/>
                    </w:rPr>
                    <w:t>Հատուկ</w:t>
                  </w:r>
                  <w:r w:rsidRPr="00886BE4">
                    <w:rPr>
                      <w:rFonts w:ascii="GHEA Grapalat" w:eastAsia="Calibri" w:hAnsi="GHEA Grapalat"/>
                      <w:color w:val="000000"/>
                      <w:sz w:val="22"/>
                      <w:szCs w:val="22"/>
                      <w:lang w:eastAsia="en-US"/>
                    </w:rPr>
                    <w:t xml:space="preserve"> </w:t>
                  </w:r>
                  <w:r w:rsidRPr="00886BE4">
                    <w:rPr>
                      <w:rFonts w:ascii="GHEA Grapalat" w:eastAsia="Calibri" w:hAnsi="GHEA Grapalat" w:cs="Sylfaen"/>
                      <w:color w:val="000000"/>
                      <w:sz w:val="22"/>
                      <w:szCs w:val="22"/>
                      <w:lang w:eastAsia="en-US"/>
                    </w:rPr>
                    <w:t>խմբին</w:t>
                  </w:r>
                  <w:r w:rsidRPr="00886BE4">
                    <w:rPr>
                      <w:rFonts w:ascii="GHEA Grapalat" w:eastAsia="Calibri" w:hAnsi="GHEA Grapalat"/>
                      <w:color w:val="000000"/>
                      <w:sz w:val="22"/>
                      <w:szCs w:val="22"/>
                      <w:lang w:eastAsia="en-US"/>
                    </w:rPr>
                    <w:t xml:space="preserve"> </w:t>
                  </w:r>
                  <w:r w:rsidRPr="00886BE4">
                    <w:rPr>
                      <w:rFonts w:ascii="GHEA Grapalat" w:eastAsia="Calibri" w:hAnsi="GHEA Grapalat" w:cs="Sylfaen"/>
                      <w:color w:val="000000"/>
                      <w:sz w:val="22"/>
                      <w:szCs w:val="22"/>
                      <w:lang w:eastAsia="en-US"/>
                    </w:rPr>
                    <w:t>դասվում</w:t>
                  </w:r>
                  <w:r w:rsidRPr="00886BE4">
                    <w:rPr>
                      <w:rFonts w:ascii="GHEA Grapalat" w:eastAsia="Calibri" w:hAnsi="GHEA Grapalat"/>
                      <w:color w:val="000000"/>
                      <w:sz w:val="22"/>
                      <w:szCs w:val="22"/>
                      <w:lang w:eastAsia="en-US"/>
                    </w:rPr>
                    <w:t xml:space="preserve"> </w:t>
                  </w:r>
                  <w:r w:rsidRPr="00886BE4">
                    <w:rPr>
                      <w:rFonts w:ascii="GHEA Grapalat" w:eastAsia="Calibri" w:hAnsi="GHEA Grapalat" w:cs="Sylfaen"/>
                      <w:color w:val="000000"/>
                      <w:sz w:val="22"/>
                      <w:szCs w:val="22"/>
                      <w:lang w:eastAsia="en-US"/>
                    </w:rPr>
                    <w:t>են</w:t>
                  </w:r>
                  <w:r w:rsidRPr="00886BE4">
                    <w:rPr>
                      <w:rFonts w:ascii="GHEA Grapalat" w:eastAsia="Calibri" w:hAnsi="GHEA Grapalat"/>
                      <w:color w:val="000000"/>
                      <w:sz w:val="22"/>
                      <w:szCs w:val="22"/>
                      <w:lang w:eastAsia="en-US"/>
                    </w:rPr>
                    <w:t xml:space="preserve"> </w:t>
                  </w:r>
                  <w:r w:rsidRPr="00886BE4">
                    <w:rPr>
                      <w:rFonts w:ascii="GHEA Grapalat" w:eastAsia="Calibri" w:hAnsi="GHEA Grapalat" w:cs="Sylfaen"/>
                      <w:color w:val="000000"/>
                      <w:sz w:val="22"/>
                      <w:szCs w:val="22"/>
                      <w:lang w:eastAsia="en-US"/>
                    </w:rPr>
                    <w:t>աշակերտները</w:t>
                  </w:r>
                  <w:r w:rsidRPr="00886BE4">
                    <w:rPr>
                      <w:rFonts w:ascii="GHEA Grapalat" w:eastAsia="Calibri" w:hAnsi="GHEA Grapalat"/>
                      <w:color w:val="000000"/>
                      <w:sz w:val="22"/>
                      <w:szCs w:val="22"/>
                      <w:lang w:eastAsia="en-US"/>
                    </w:rPr>
                    <w:t>,</w:t>
                  </w:r>
                  <w:r w:rsidRPr="00886BE4">
                    <w:rPr>
                      <w:rFonts w:ascii="GHEA Grapalat" w:eastAsia="Calibri" w:hAnsi="GHEA Grapalat"/>
                      <w:color w:val="000000"/>
                      <w:sz w:val="22"/>
                      <w:szCs w:val="22"/>
                      <w:lang w:eastAsia="en-US"/>
                    </w:rPr>
                    <w:br/>
                  </w:r>
                  <w:r w:rsidRPr="00886BE4">
                    <w:rPr>
                      <w:rFonts w:ascii="GHEA Grapalat" w:eastAsia="Calibri" w:hAnsi="GHEA Grapalat" w:cs="Sylfaen"/>
                      <w:color w:val="000000"/>
                      <w:sz w:val="22"/>
                      <w:szCs w:val="22"/>
                      <w:lang w:eastAsia="en-US"/>
                    </w:rPr>
                    <w:t>որոնք</w:t>
                  </w:r>
                  <w:r w:rsidRPr="00886BE4">
                    <w:rPr>
                      <w:rFonts w:ascii="GHEA Grapalat" w:eastAsia="Calibri" w:hAnsi="GHEA Grapalat"/>
                      <w:color w:val="000000"/>
                      <w:sz w:val="22"/>
                      <w:szCs w:val="22"/>
                      <w:lang w:eastAsia="en-US"/>
                    </w:rPr>
                    <w:t xml:space="preserve"> </w:t>
                  </w:r>
                  <w:r w:rsidRPr="00886BE4">
                    <w:rPr>
                      <w:rFonts w:ascii="GHEA Grapalat" w:eastAsia="Calibri" w:hAnsi="GHEA Grapalat" w:cs="Sylfaen"/>
                      <w:color w:val="000000"/>
                      <w:sz w:val="22"/>
                      <w:szCs w:val="22"/>
                      <w:lang w:eastAsia="en-US"/>
                    </w:rPr>
                    <w:t>ունեն</w:t>
                  </w:r>
                  <w:r w:rsidRPr="00886BE4">
                    <w:rPr>
                      <w:rFonts w:ascii="GHEA Grapalat" w:eastAsia="Calibri" w:hAnsi="GHEA Grapalat"/>
                      <w:color w:val="000000"/>
                      <w:sz w:val="22"/>
                      <w:szCs w:val="22"/>
                      <w:lang w:eastAsia="en-US"/>
                    </w:rPr>
                    <w:t xml:space="preserve"> </w:t>
                  </w:r>
                  <w:r w:rsidRPr="00886BE4">
                    <w:rPr>
                      <w:rFonts w:ascii="GHEA Grapalat" w:eastAsia="Calibri" w:hAnsi="GHEA Grapalat" w:cs="Sylfaen"/>
                      <w:color w:val="000000"/>
                      <w:sz w:val="22"/>
                      <w:szCs w:val="22"/>
                      <w:lang w:eastAsia="en-US"/>
                    </w:rPr>
                    <w:t>առողջության</w:t>
                  </w:r>
                  <w:r w:rsidRPr="00886BE4">
                    <w:rPr>
                      <w:rFonts w:ascii="GHEA Grapalat" w:eastAsia="Calibri" w:hAnsi="GHEA Grapalat"/>
                      <w:color w:val="000000"/>
                      <w:sz w:val="22"/>
                      <w:szCs w:val="22"/>
                      <w:lang w:eastAsia="en-US"/>
                    </w:rPr>
                    <w:t xml:space="preserve"> </w:t>
                  </w:r>
                  <w:r w:rsidRPr="00886BE4">
                    <w:rPr>
                      <w:rFonts w:ascii="GHEA Grapalat" w:eastAsia="Calibri" w:hAnsi="GHEA Grapalat" w:cs="Sylfaen"/>
                      <w:color w:val="000000"/>
                      <w:sz w:val="22"/>
                      <w:szCs w:val="22"/>
                      <w:lang w:eastAsia="en-US"/>
                    </w:rPr>
                    <w:t>մշտական</w:t>
                  </w:r>
                  <w:r w:rsidRPr="00886BE4">
                    <w:rPr>
                      <w:rFonts w:ascii="GHEA Grapalat" w:eastAsia="Calibri" w:hAnsi="GHEA Grapalat"/>
                      <w:color w:val="000000"/>
                      <w:sz w:val="22"/>
                      <w:szCs w:val="22"/>
                      <w:lang w:eastAsia="en-US"/>
                    </w:rPr>
                    <w:t xml:space="preserve"> </w:t>
                  </w:r>
                  <w:r w:rsidRPr="00886BE4">
                    <w:rPr>
                      <w:rFonts w:ascii="GHEA Grapalat" w:eastAsia="Calibri" w:hAnsi="GHEA Grapalat" w:cs="Sylfaen"/>
                      <w:color w:val="000000"/>
                      <w:sz w:val="22"/>
                      <w:szCs w:val="22"/>
                      <w:lang w:eastAsia="en-US"/>
                    </w:rPr>
                    <w:t>կամ</w:t>
                  </w:r>
                  <w:r w:rsidRPr="00886BE4">
                    <w:rPr>
                      <w:rFonts w:ascii="GHEA Grapalat" w:eastAsia="Calibri" w:hAnsi="GHEA Grapalat"/>
                      <w:color w:val="000000"/>
                      <w:sz w:val="22"/>
                      <w:szCs w:val="22"/>
                      <w:lang w:eastAsia="en-US"/>
                    </w:rPr>
                    <w:br/>
                  </w:r>
                  <w:r w:rsidRPr="00886BE4">
                    <w:rPr>
                      <w:rFonts w:ascii="GHEA Grapalat" w:eastAsia="Calibri" w:hAnsi="GHEA Grapalat" w:cs="Sylfaen"/>
                      <w:color w:val="000000"/>
                      <w:sz w:val="22"/>
                      <w:szCs w:val="22"/>
                      <w:lang w:eastAsia="en-US"/>
                    </w:rPr>
                    <w:t>ժամանակավոր</w:t>
                  </w:r>
                  <w:r w:rsidRPr="00886BE4">
                    <w:rPr>
                      <w:rFonts w:ascii="GHEA Grapalat" w:eastAsia="Calibri" w:hAnsi="GHEA Grapalat"/>
                      <w:color w:val="000000"/>
                      <w:sz w:val="22"/>
                      <w:szCs w:val="22"/>
                      <w:lang w:eastAsia="en-US"/>
                    </w:rPr>
                    <w:t xml:space="preserve"> </w:t>
                  </w:r>
                  <w:r w:rsidRPr="00886BE4">
                    <w:rPr>
                      <w:rFonts w:ascii="GHEA Grapalat" w:eastAsia="Calibri" w:hAnsi="GHEA Grapalat" w:cs="Sylfaen"/>
                      <w:color w:val="000000"/>
                      <w:sz w:val="22"/>
                      <w:szCs w:val="22"/>
                      <w:lang w:eastAsia="en-US"/>
                    </w:rPr>
                    <w:t>բնույթի</w:t>
                  </w:r>
                  <w:r w:rsidRPr="00886BE4">
                    <w:rPr>
                      <w:rFonts w:ascii="GHEA Grapalat" w:eastAsia="Calibri" w:hAnsi="GHEA Grapalat"/>
                      <w:color w:val="000000"/>
                      <w:sz w:val="22"/>
                      <w:szCs w:val="22"/>
                      <w:lang w:eastAsia="en-US"/>
                    </w:rPr>
                    <w:t xml:space="preserve"> </w:t>
                  </w:r>
                  <w:r w:rsidRPr="00886BE4">
                    <w:rPr>
                      <w:rFonts w:ascii="GHEA Grapalat" w:eastAsia="Calibri" w:hAnsi="GHEA Grapalat" w:cs="Sylfaen"/>
                      <w:color w:val="000000"/>
                      <w:sz w:val="22"/>
                      <w:szCs w:val="22"/>
                      <w:lang w:eastAsia="en-US"/>
                    </w:rPr>
                    <w:t>այնպիսի</w:t>
                  </w:r>
                  <w:r w:rsidRPr="00886BE4">
                    <w:rPr>
                      <w:rFonts w:ascii="GHEA Grapalat" w:eastAsia="Calibri" w:hAnsi="GHEA Grapalat"/>
                      <w:color w:val="000000"/>
                      <w:sz w:val="22"/>
                      <w:szCs w:val="22"/>
                      <w:lang w:eastAsia="en-US"/>
                    </w:rPr>
                    <w:t xml:space="preserve"> </w:t>
                  </w:r>
                  <w:r w:rsidRPr="00886BE4">
                    <w:rPr>
                      <w:rFonts w:ascii="GHEA Grapalat" w:eastAsia="Calibri" w:hAnsi="GHEA Grapalat" w:cs="Sylfaen"/>
                      <w:color w:val="000000"/>
                      <w:sz w:val="22"/>
                      <w:szCs w:val="22"/>
                      <w:lang w:eastAsia="en-US"/>
                    </w:rPr>
                    <w:t>նշանակալից</w:t>
                  </w:r>
                  <w:r w:rsidRPr="00886BE4">
                    <w:rPr>
                      <w:rFonts w:ascii="GHEA Grapalat" w:eastAsia="Calibri" w:hAnsi="GHEA Grapalat"/>
                      <w:color w:val="000000"/>
                      <w:sz w:val="22"/>
                      <w:szCs w:val="22"/>
                      <w:lang w:eastAsia="en-US"/>
                    </w:rPr>
                    <w:br/>
                  </w:r>
                  <w:r w:rsidRPr="00886BE4">
                    <w:rPr>
                      <w:rFonts w:ascii="GHEA Grapalat" w:eastAsia="Calibri" w:hAnsi="GHEA Grapalat" w:cs="Sylfaen"/>
                      <w:color w:val="000000"/>
                      <w:sz w:val="22"/>
                      <w:szCs w:val="22"/>
                      <w:lang w:eastAsia="en-US"/>
                    </w:rPr>
                    <w:t>շեղումներ</w:t>
                  </w:r>
                  <w:r w:rsidRPr="00886BE4">
                    <w:rPr>
                      <w:rFonts w:ascii="GHEA Grapalat" w:eastAsia="Calibri" w:hAnsi="GHEA Grapalat"/>
                      <w:color w:val="000000"/>
                      <w:sz w:val="22"/>
                      <w:szCs w:val="22"/>
                      <w:lang w:eastAsia="en-US"/>
                    </w:rPr>
                    <w:t xml:space="preserve">, </w:t>
                  </w:r>
                  <w:r w:rsidRPr="00886BE4">
                    <w:rPr>
                      <w:rFonts w:ascii="GHEA Grapalat" w:eastAsia="Calibri" w:hAnsi="GHEA Grapalat" w:cs="Sylfaen"/>
                      <w:color w:val="000000"/>
                      <w:sz w:val="22"/>
                      <w:szCs w:val="22"/>
                      <w:lang w:eastAsia="en-US"/>
                    </w:rPr>
                    <w:t>որոնք</w:t>
                  </w:r>
                  <w:r w:rsidRPr="00886BE4">
                    <w:rPr>
                      <w:rFonts w:ascii="GHEA Grapalat" w:eastAsia="Calibri" w:hAnsi="GHEA Grapalat"/>
                      <w:color w:val="000000"/>
                      <w:sz w:val="22"/>
                      <w:szCs w:val="22"/>
                      <w:lang w:eastAsia="en-US"/>
                    </w:rPr>
                    <w:t xml:space="preserve"> </w:t>
                  </w:r>
                  <w:r w:rsidRPr="00886BE4">
                    <w:rPr>
                      <w:rFonts w:ascii="GHEA Grapalat" w:eastAsia="Calibri" w:hAnsi="GHEA Grapalat" w:cs="Sylfaen"/>
                      <w:color w:val="000000"/>
                      <w:sz w:val="22"/>
                      <w:szCs w:val="22"/>
                      <w:lang w:eastAsia="en-US"/>
                    </w:rPr>
                    <w:t>ուսումնական</w:t>
                  </w:r>
                  <w:r w:rsidRPr="00886BE4">
                    <w:rPr>
                      <w:rFonts w:ascii="GHEA Grapalat" w:eastAsia="Calibri" w:hAnsi="GHEA Grapalat"/>
                      <w:color w:val="000000"/>
                      <w:sz w:val="22"/>
                      <w:szCs w:val="22"/>
                      <w:lang w:eastAsia="en-US"/>
                    </w:rPr>
                    <w:t xml:space="preserve"> </w:t>
                  </w:r>
                  <w:r w:rsidRPr="00886BE4">
                    <w:rPr>
                      <w:rFonts w:ascii="GHEA Grapalat" w:eastAsia="Calibri" w:hAnsi="GHEA Grapalat" w:cs="Sylfaen"/>
                      <w:color w:val="000000"/>
                      <w:sz w:val="22"/>
                      <w:szCs w:val="22"/>
                      <w:lang w:eastAsia="en-US"/>
                    </w:rPr>
                    <w:t>պրոցեսի</w:t>
                  </w:r>
                  <w:r w:rsidR="00BB3C0B">
                    <w:rPr>
                      <w:rFonts w:ascii="GHEA Grapalat" w:eastAsia="Calibri" w:hAnsi="GHEA Grapalat" w:cs="Sylfaen"/>
                      <w:color w:val="000000"/>
                      <w:sz w:val="22"/>
                      <w:szCs w:val="22"/>
                      <w:lang w:eastAsia="en-US"/>
                    </w:rPr>
                    <w:t xml:space="preserve"> </w:t>
                  </w:r>
                  <w:r w:rsidRPr="00886BE4">
                    <w:rPr>
                      <w:rFonts w:ascii="GHEA Grapalat" w:eastAsia="Calibri" w:hAnsi="GHEA Grapalat" w:cs="Sylfaen"/>
                      <w:color w:val="000000"/>
                      <w:sz w:val="22"/>
                      <w:szCs w:val="22"/>
                      <w:lang w:eastAsia="en-US"/>
                    </w:rPr>
                    <w:t>համար</w:t>
                  </w:r>
                  <w:r w:rsidRPr="00886BE4">
                    <w:rPr>
                      <w:rFonts w:ascii="GHEA Grapalat" w:eastAsia="Calibri" w:hAnsi="GHEA Grapalat"/>
                      <w:color w:val="000000"/>
                      <w:sz w:val="22"/>
                      <w:szCs w:val="22"/>
                      <w:lang w:eastAsia="en-US"/>
                    </w:rPr>
                    <w:t xml:space="preserve"> </w:t>
                  </w:r>
                  <w:r w:rsidRPr="00886BE4">
                    <w:rPr>
                      <w:rFonts w:ascii="GHEA Grapalat" w:eastAsia="Calibri" w:hAnsi="GHEA Grapalat" w:cs="Sylfaen"/>
                      <w:color w:val="000000"/>
                      <w:sz w:val="22"/>
                      <w:szCs w:val="22"/>
                      <w:lang w:eastAsia="en-US"/>
                    </w:rPr>
                    <w:t>հակացուցումներ</w:t>
                  </w:r>
                  <w:r w:rsidRPr="00886BE4">
                    <w:rPr>
                      <w:rFonts w:ascii="GHEA Grapalat" w:eastAsia="Calibri" w:hAnsi="GHEA Grapalat"/>
                      <w:color w:val="000000"/>
                      <w:sz w:val="22"/>
                      <w:szCs w:val="22"/>
                      <w:lang w:eastAsia="en-US"/>
                    </w:rPr>
                    <w:t xml:space="preserve"> </w:t>
                  </w:r>
                  <w:r w:rsidRPr="00886BE4">
                    <w:rPr>
                      <w:rFonts w:ascii="GHEA Grapalat" w:eastAsia="Calibri" w:hAnsi="GHEA Grapalat" w:cs="Sylfaen"/>
                      <w:color w:val="000000"/>
                      <w:sz w:val="22"/>
                      <w:szCs w:val="22"/>
                      <w:lang w:eastAsia="en-US"/>
                    </w:rPr>
                    <w:t>չեն</w:t>
                  </w:r>
                  <w:r w:rsidRPr="00886BE4">
                    <w:rPr>
                      <w:rFonts w:ascii="GHEA Grapalat" w:eastAsia="Calibri" w:hAnsi="GHEA Grapalat"/>
                      <w:color w:val="000000"/>
                      <w:sz w:val="22"/>
                      <w:szCs w:val="22"/>
                      <w:lang w:eastAsia="en-US"/>
                    </w:rPr>
                    <w:t xml:space="preserve">, </w:t>
                  </w:r>
                  <w:r w:rsidRPr="00886BE4">
                    <w:rPr>
                      <w:rFonts w:ascii="GHEA Grapalat" w:eastAsia="Calibri" w:hAnsi="GHEA Grapalat" w:cs="Sylfaen"/>
                      <w:color w:val="000000"/>
                      <w:sz w:val="22"/>
                      <w:szCs w:val="22"/>
                      <w:lang w:eastAsia="en-US"/>
                    </w:rPr>
                    <w:t>սակայն</w:t>
                  </w:r>
                  <w:r w:rsidR="00BB3C0B">
                    <w:rPr>
                      <w:rFonts w:ascii="GHEA Grapalat" w:eastAsia="Calibri" w:hAnsi="GHEA Grapalat" w:cs="Sylfaen"/>
                      <w:color w:val="000000"/>
                      <w:sz w:val="22"/>
                      <w:szCs w:val="22"/>
                      <w:lang w:eastAsia="en-US"/>
                    </w:rPr>
                    <w:t xml:space="preserve"> </w:t>
                  </w:r>
                  <w:r w:rsidRPr="00886BE4">
                    <w:rPr>
                      <w:rFonts w:ascii="GHEA Grapalat" w:eastAsia="Calibri" w:hAnsi="GHEA Grapalat" w:cs="Sylfaen"/>
                      <w:color w:val="000000"/>
                      <w:sz w:val="22"/>
                      <w:szCs w:val="22"/>
                      <w:lang w:eastAsia="en-US"/>
                    </w:rPr>
                    <w:t>պահանջում</w:t>
                  </w:r>
                  <w:r w:rsidRPr="00886BE4">
                    <w:rPr>
                      <w:rFonts w:ascii="GHEA Grapalat" w:eastAsia="Calibri" w:hAnsi="GHEA Grapalat"/>
                      <w:color w:val="000000"/>
                      <w:sz w:val="22"/>
                      <w:szCs w:val="22"/>
                      <w:lang w:eastAsia="en-US"/>
                    </w:rPr>
                    <w:t xml:space="preserve"> </w:t>
                  </w:r>
                  <w:r w:rsidRPr="00886BE4">
                    <w:rPr>
                      <w:rFonts w:ascii="GHEA Grapalat" w:eastAsia="Calibri" w:hAnsi="GHEA Grapalat" w:cs="Sylfaen"/>
                      <w:color w:val="000000"/>
                      <w:sz w:val="22"/>
                      <w:szCs w:val="22"/>
                      <w:lang w:eastAsia="en-US"/>
                    </w:rPr>
                    <w:t>են</w:t>
                  </w:r>
                  <w:r w:rsidRPr="00886BE4">
                    <w:rPr>
                      <w:rFonts w:ascii="GHEA Grapalat" w:eastAsia="Calibri" w:hAnsi="GHEA Grapalat"/>
                      <w:color w:val="000000"/>
                      <w:sz w:val="22"/>
                      <w:szCs w:val="22"/>
                      <w:lang w:eastAsia="en-US"/>
                    </w:rPr>
                    <w:t xml:space="preserve"> </w:t>
                  </w:r>
                  <w:r w:rsidRPr="00886BE4">
                    <w:rPr>
                      <w:rFonts w:ascii="GHEA Grapalat" w:eastAsia="Calibri" w:hAnsi="GHEA Grapalat" w:cs="Sylfaen"/>
                      <w:color w:val="000000"/>
                      <w:sz w:val="22"/>
                      <w:szCs w:val="22"/>
                      <w:lang w:eastAsia="en-US"/>
                    </w:rPr>
                    <w:t>ֆիզիկական</w:t>
                  </w:r>
                  <w:r w:rsidRPr="00886BE4">
                    <w:rPr>
                      <w:rFonts w:ascii="GHEA Grapalat" w:eastAsia="Calibri" w:hAnsi="GHEA Grapalat"/>
                      <w:color w:val="000000"/>
                      <w:sz w:val="22"/>
                      <w:szCs w:val="22"/>
                      <w:lang w:eastAsia="en-US"/>
                    </w:rPr>
                    <w:t xml:space="preserve"> </w:t>
                  </w:r>
                  <w:r w:rsidRPr="00886BE4">
                    <w:rPr>
                      <w:rFonts w:ascii="GHEA Grapalat" w:eastAsia="Calibri" w:hAnsi="GHEA Grapalat" w:cs="Sylfaen"/>
                      <w:color w:val="000000"/>
                      <w:sz w:val="22"/>
                      <w:szCs w:val="22"/>
                      <w:lang w:eastAsia="en-US"/>
                    </w:rPr>
                    <w:t>ծանրաբեռնվածության</w:t>
                  </w:r>
                  <w:r w:rsidRPr="00886BE4">
                    <w:rPr>
                      <w:rFonts w:ascii="GHEA Grapalat" w:eastAsia="Calibri" w:hAnsi="GHEA Grapalat"/>
                      <w:color w:val="000000"/>
                      <w:sz w:val="22"/>
                      <w:szCs w:val="22"/>
                      <w:lang w:eastAsia="en-US"/>
                    </w:rPr>
                    <w:t xml:space="preserve"> </w:t>
                  </w:r>
                  <w:r w:rsidRPr="00886BE4">
                    <w:rPr>
                      <w:rFonts w:ascii="GHEA Grapalat" w:eastAsia="Calibri" w:hAnsi="GHEA Grapalat" w:cs="Sylfaen"/>
                      <w:color w:val="000000"/>
                      <w:sz w:val="22"/>
                      <w:szCs w:val="22"/>
                      <w:lang w:eastAsia="en-US"/>
                    </w:rPr>
                    <w:t>սահմանափակում</w:t>
                  </w:r>
                  <w:r w:rsidRPr="00886BE4">
                    <w:rPr>
                      <w:rFonts w:ascii="GHEA Grapalat" w:eastAsia="Calibri" w:hAnsi="GHEA Grapalat"/>
                      <w:color w:val="000000"/>
                      <w:sz w:val="22"/>
                      <w:szCs w:val="22"/>
                      <w:lang w:eastAsia="en-US"/>
                    </w:rPr>
                    <w:t>,</w:t>
                  </w:r>
                  <w:r w:rsidRPr="00886BE4">
                    <w:rPr>
                      <w:rFonts w:ascii="GHEA Grapalat" w:eastAsia="Calibri" w:hAnsi="GHEA Grapalat" w:cs="Sylfaen"/>
                      <w:color w:val="000000"/>
                      <w:sz w:val="22"/>
                      <w:szCs w:val="22"/>
                      <w:lang w:eastAsia="en-US"/>
                    </w:rPr>
                    <w:t>հարկ</w:t>
                  </w:r>
                  <w:r w:rsidRPr="00886BE4">
                    <w:rPr>
                      <w:rFonts w:ascii="GHEA Grapalat" w:eastAsia="Calibri" w:hAnsi="GHEA Grapalat"/>
                      <w:color w:val="000000"/>
                      <w:sz w:val="22"/>
                      <w:szCs w:val="22"/>
                      <w:lang w:eastAsia="en-US"/>
                    </w:rPr>
                    <w:t xml:space="preserve"> </w:t>
                  </w:r>
                  <w:r w:rsidRPr="00886BE4">
                    <w:rPr>
                      <w:rFonts w:ascii="GHEA Grapalat" w:eastAsia="Calibri" w:hAnsi="GHEA Grapalat" w:cs="Sylfaen"/>
                      <w:color w:val="000000"/>
                      <w:sz w:val="22"/>
                      <w:szCs w:val="22"/>
                      <w:lang w:eastAsia="en-US"/>
                    </w:rPr>
                    <w:t>եղած</w:t>
                  </w:r>
                  <w:r w:rsidRPr="00886BE4">
                    <w:rPr>
                      <w:rFonts w:ascii="GHEA Grapalat" w:eastAsia="Calibri" w:hAnsi="GHEA Grapalat"/>
                      <w:color w:val="000000"/>
                      <w:sz w:val="22"/>
                      <w:szCs w:val="22"/>
                      <w:lang w:eastAsia="en-US"/>
                    </w:rPr>
                    <w:t xml:space="preserve"> </w:t>
                  </w:r>
                  <w:r w:rsidRPr="00886BE4">
                    <w:rPr>
                      <w:rFonts w:ascii="GHEA Grapalat" w:eastAsia="Calibri" w:hAnsi="GHEA Grapalat" w:cs="Sylfaen"/>
                      <w:color w:val="000000"/>
                      <w:sz w:val="22"/>
                      <w:szCs w:val="22"/>
                      <w:lang w:eastAsia="en-US"/>
                    </w:rPr>
                    <w:t>դեպքում՝</w:t>
                  </w:r>
                  <w:r w:rsidRPr="00886BE4">
                    <w:rPr>
                      <w:rFonts w:ascii="GHEA Grapalat" w:eastAsia="Calibri" w:hAnsi="GHEA Grapalat"/>
                      <w:color w:val="000000"/>
                      <w:sz w:val="22"/>
                      <w:szCs w:val="22"/>
                      <w:lang w:eastAsia="en-US"/>
                    </w:rPr>
                    <w:t xml:space="preserve"> </w:t>
                  </w:r>
                  <w:r w:rsidRPr="00886BE4">
                    <w:rPr>
                      <w:rFonts w:ascii="GHEA Grapalat" w:eastAsia="Calibri" w:hAnsi="GHEA Grapalat" w:cs="Sylfaen"/>
                      <w:color w:val="000000"/>
                      <w:sz w:val="22"/>
                      <w:szCs w:val="22"/>
                      <w:lang w:eastAsia="en-US"/>
                    </w:rPr>
                    <w:t>բուժականհատուկ</w:t>
                  </w:r>
                  <w:r w:rsidRPr="00886BE4">
                    <w:rPr>
                      <w:rFonts w:ascii="GHEA Grapalat" w:eastAsia="Calibri" w:hAnsi="GHEA Grapalat"/>
                      <w:color w:val="000000"/>
                      <w:sz w:val="22"/>
                      <w:szCs w:val="22"/>
                      <w:lang w:eastAsia="en-US"/>
                    </w:rPr>
                    <w:t xml:space="preserve"> </w:t>
                  </w:r>
                  <w:r w:rsidRPr="00886BE4">
                    <w:rPr>
                      <w:rFonts w:ascii="GHEA Grapalat" w:eastAsia="Calibri" w:hAnsi="GHEA Grapalat" w:cs="Sylfaen"/>
                      <w:color w:val="000000"/>
                      <w:sz w:val="22"/>
                      <w:szCs w:val="22"/>
                      <w:lang w:eastAsia="en-US"/>
                    </w:rPr>
                    <w:t>վարժություններ</w:t>
                  </w:r>
                  <w:r w:rsidRPr="00886BE4">
                    <w:rPr>
                      <w:rFonts w:ascii="GHEA Grapalat" w:eastAsia="Calibri" w:hAnsi="GHEA Grapalat"/>
                      <w:color w:val="000000"/>
                      <w:sz w:val="22"/>
                      <w:szCs w:val="22"/>
                      <w:lang w:eastAsia="en-US"/>
                    </w:rPr>
                    <w:t>:</w:t>
                  </w:r>
                </w:p>
              </w:tc>
              <w:tc>
                <w:tcPr>
                  <w:tcW w:w="6344" w:type="dxa"/>
                  <w:tcBorders>
                    <w:top w:val="outset" w:sz="6" w:space="0" w:color="auto"/>
                    <w:left w:val="outset" w:sz="6" w:space="0" w:color="auto"/>
                    <w:bottom w:val="outset" w:sz="6" w:space="0" w:color="auto"/>
                    <w:right w:val="outset" w:sz="6" w:space="0" w:color="auto"/>
                  </w:tcBorders>
                  <w:shd w:val="clear" w:color="auto" w:fill="FFFFFF"/>
                  <w:hideMark/>
                </w:tcPr>
                <w:p w14:paraId="5668D841" w14:textId="77777777" w:rsidR="00D67326" w:rsidRPr="00886BE4" w:rsidRDefault="00D67326" w:rsidP="00421F93">
                  <w:pPr>
                    <w:spacing w:line="259" w:lineRule="auto"/>
                    <w:ind w:left="50"/>
                    <w:rPr>
                      <w:rFonts w:ascii="GHEA Grapalat" w:eastAsia="Calibri" w:hAnsi="GHEA Grapalat"/>
                      <w:color w:val="000000"/>
                      <w:sz w:val="22"/>
                      <w:szCs w:val="22"/>
                      <w:lang w:eastAsia="en-US"/>
                    </w:rPr>
                  </w:pPr>
                  <w:r w:rsidRPr="00886BE4">
                    <w:rPr>
                      <w:rFonts w:ascii="GHEA Grapalat" w:eastAsia="Calibri" w:hAnsi="GHEA Grapalat"/>
                      <w:color w:val="000000"/>
                      <w:sz w:val="22"/>
                      <w:szCs w:val="22"/>
                      <w:lang w:eastAsia="en-US"/>
                    </w:rPr>
                    <w:t xml:space="preserve">1. </w:t>
                  </w:r>
                  <w:r w:rsidRPr="00886BE4">
                    <w:rPr>
                      <w:rFonts w:ascii="GHEA Grapalat" w:eastAsia="Calibri" w:hAnsi="GHEA Grapalat" w:cs="Sylfaen"/>
                      <w:color w:val="000000"/>
                      <w:sz w:val="22"/>
                      <w:szCs w:val="22"/>
                      <w:lang w:eastAsia="en-US"/>
                    </w:rPr>
                    <w:t>Պարապմունքներ</w:t>
                  </w:r>
                  <w:r w:rsidRPr="00886BE4">
                    <w:rPr>
                      <w:rFonts w:ascii="GHEA Grapalat" w:eastAsia="Calibri" w:hAnsi="GHEA Grapalat"/>
                      <w:color w:val="000000"/>
                      <w:sz w:val="22"/>
                      <w:szCs w:val="22"/>
                      <w:lang w:eastAsia="en-US"/>
                    </w:rPr>
                    <w:t xml:space="preserve"> </w:t>
                  </w:r>
                  <w:r w:rsidRPr="00886BE4">
                    <w:rPr>
                      <w:rFonts w:ascii="GHEA Grapalat" w:eastAsia="Calibri" w:hAnsi="GHEA Grapalat" w:cs="Sylfaen"/>
                      <w:color w:val="000000"/>
                      <w:sz w:val="22"/>
                      <w:szCs w:val="22"/>
                      <w:lang w:eastAsia="en-US"/>
                    </w:rPr>
                    <w:t>հատուկ</w:t>
                  </w:r>
                  <w:r w:rsidRPr="00886BE4">
                    <w:rPr>
                      <w:rFonts w:ascii="GHEA Grapalat" w:eastAsia="Calibri" w:hAnsi="GHEA Grapalat"/>
                      <w:color w:val="000000"/>
                      <w:sz w:val="22"/>
                      <w:szCs w:val="22"/>
                      <w:lang w:eastAsia="en-US"/>
                    </w:rPr>
                    <w:t xml:space="preserve"> </w:t>
                  </w:r>
                  <w:r w:rsidRPr="00886BE4">
                    <w:rPr>
                      <w:rFonts w:ascii="GHEA Grapalat" w:eastAsia="Calibri" w:hAnsi="GHEA Grapalat" w:cs="Sylfaen"/>
                      <w:color w:val="000000"/>
                      <w:sz w:val="22"/>
                      <w:szCs w:val="22"/>
                      <w:lang w:eastAsia="en-US"/>
                    </w:rPr>
                    <w:t>ուսումնական</w:t>
                  </w:r>
                  <w:r w:rsidRPr="00886BE4">
                    <w:rPr>
                      <w:rFonts w:ascii="GHEA Grapalat" w:eastAsia="Calibri" w:hAnsi="GHEA Grapalat"/>
                      <w:color w:val="000000"/>
                      <w:sz w:val="22"/>
                      <w:szCs w:val="22"/>
                      <w:lang w:eastAsia="en-US"/>
                    </w:rPr>
                    <w:t xml:space="preserve"> </w:t>
                  </w:r>
                  <w:r w:rsidRPr="00886BE4">
                    <w:rPr>
                      <w:rFonts w:ascii="GHEA Grapalat" w:eastAsia="Calibri" w:hAnsi="GHEA Grapalat" w:cs="Sylfaen"/>
                      <w:color w:val="000000"/>
                      <w:sz w:val="22"/>
                      <w:szCs w:val="22"/>
                      <w:lang w:eastAsia="en-US"/>
                    </w:rPr>
                    <w:t>ծրագրով</w:t>
                  </w:r>
                  <w:r w:rsidRPr="00886BE4">
                    <w:rPr>
                      <w:rFonts w:ascii="GHEA Grapalat" w:eastAsia="Calibri" w:hAnsi="GHEA Grapalat"/>
                      <w:color w:val="000000"/>
                      <w:sz w:val="22"/>
                      <w:szCs w:val="22"/>
                      <w:lang w:eastAsia="en-US"/>
                    </w:rPr>
                    <w:t>`</w:t>
                  </w:r>
                  <w:r w:rsidRPr="00886BE4">
                    <w:rPr>
                      <w:rFonts w:ascii="GHEA Grapalat" w:eastAsia="Calibri" w:hAnsi="GHEA Grapalat"/>
                      <w:color w:val="000000"/>
                      <w:sz w:val="22"/>
                      <w:szCs w:val="22"/>
                      <w:lang w:eastAsia="en-US"/>
                    </w:rPr>
                    <w:br/>
                  </w:r>
                  <w:r w:rsidRPr="00886BE4">
                    <w:rPr>
                      <w:rFonts w:ascii="GHEA Grapalat" w:eastAsia="Calibri" w:hAnsi="GHEA Grapalat" w:cs="Sylfaen"/>
                      <w:color w:val="000000"/>
                      <w:sz w:val="22"/>
                      <w:szCs w:val="22"/>
                      <w:lang w:eastAsia="en-US"/>
                    </w:rPr>
                    <w:t>հաշվի</w:t>
                  </w:r>
                  <w:r w:rsidRPr="00886BE4">
                    <w:rPr>
                      <w:rFonts w:ascii="GHEA Grapalat" w:eastAsia="Calibri" w:hAnsi="GHEA Grapalat"/>
                      <w:color w:val="000000"/>
                      <w:sz w:val="22"/>
                      <w:szCs w:val="22"/>
                      <w:lang w:eastAsia="en-US"/>
                    </w:rPr>
                    <w:t xml:space="preserve"> </w:t>
                  </w:r>
                  <w:r w:rsidRPr="00886BE4">
                    <w:rPr>
                      <w:rFonts w:ascii="GHEA Grapalat" w:eastAsia="Calibri" w:hAnsi="GHEA Grapalat" w:cs="Sylfaen"/>
                      <w:color w:val="000000"/>
                      <w:sz w:val="22"/>
                      <w:szCs w:val="22"/>
                      <w:lang w:eastAsia="en-US"/>
                    </w:rPr>
                    <w:t>առնելով</w:t>
                  </w:r>
                  <w:r w:rsidRPr="00886BE4">
                    <w:rPr>
                      <w:rFonts w:ascii="GHEA Grapalat" w:eastAsia="Calibri" w:hAnsi="GHEA Grapalat"/>
                      <w:color w:val="000000"/>
                      <w:sz w:val="22"/>
                      <w:szCs w:val="22"/>
                      <w:lang w:eastAsia="en-US"/>
                    </w:rPr>
                    <w:t xml:space="preserve"> </w:t>
                  </w:r>
                  <w:r w:rsidRPr="00886BE4">
                    <w:rPr>
                      <w:rFonts w:ascii="GHEA Grapalat" w:eastAsia="Calibri" w:hAnsi="GHEA Grapalat" w:cs="Sylfaen"/>
                      <w:color w:val="000000"/>
                      <w:sz w:val="22"/>
                      <w:szCs w:val="22"/>
                      <w:lang w:eastAsia="en-US"/>
                    </w:rPr>
                    <w:t>հիվանդության</w:t>
                  </w:r>
                  <w:r w:rsidRPr="00886BE4">
                    <w:rPr>
                      <w:rFonts w:ascii="GHEA Grapalat" w:eastAsia="Calibri" w:hAnsi="GHEA Grapalat"/>
                      <w:color w:val="000000"/>
                      <w:sz w:val="22"/>
                      <w:szCs w:val="22"/>
                      <w:lang w:eastAsia="en-US"/>
                    </w:rPr>
                    <w:t xml:space="preserve"> </w:t>
                  </w:r>
                  <w:r w:rsidRPr="00886BE4">
                    <w:rPr>
                      <w:rFonts w:ascii="GHEA Grapalat" w:eastAsia="Calibri" w:hAnsi="GHEA Grapalat" w:cs="Sylfaen"/>
                      <w:color w:val="000000"/>
                      <w:sz w:val="22"/>
                      <w:szCs w:val="22"/>
                      <w:lang w:eastAsia="en-US"/>
                    </w:rPr>
                    <w:t>բնույթը</w:t>
                  </w:r>
                  <w:r w:rsidRPr="00886BE4">
                    <w:rPr>
                      <w:rFonts w:ascii="GHEA Grapalat" w:eastAsia="Calibri" w:hAnsi="GHEA Grapalat"/>
                      <w:color w:val="000000"/>
                      <w:sz w:val="22"/>
                      <w:szCs w:val="22"/>
                      <w:lang w:eastAsia="en-US"/>
                    </w:rPr>
                    <w:t xml:space="preserve"> </w:t>
                  </w:r>
                  <w:r w:rsidRPr="00886BE4">
                    <w:rPr>
                      <w:rFonts w:ascii="GHEA Grapalat" w:eastAsia="Calibri" w:hAnsi="GHEA Grapalat" w:cs="Sylfaen"/>
                      <w:color w:val="000000"/>
                      <w:sz w:val="22"/>
                      <w:szCs w:val="22"/>
                      <w:lang w:eastAsia="en-US"/>
                    </w:rPr>
                    <w:t>և</w:t>
                  </w:r>
                  <w:r w:rsidRPr="00886BE4">
                    <w:rPr>
                      <w:rFonts w:ascii="GHEA Grapalat" w:eastAsia="Calibri" w:hAnsi="GHEA Grapalat"/>
                      <w:color w:val="000000"/>
                      <w:sz w:val="22"/>
                      <w:szCs w:val="22"/>
                      <w:lang w:eastAsia="en-US"/>
                    </w:rPr>
                    <w:t xml:space="preserve"> </w:t>
                  </w:r>
                  <w:r w:rsidRPr="00886BE4">
                    <w:rPr>
                      <w:rFonts w:ascii="GHEA Grapalat" w:eastAsia="Calibri" w:hAnsi="GHEA Grapalat" w:cs="Sylfaen"/>
                      <w:color w:val="000000"/>
                      <w:sz w:val="22"/>
                      <w:szCs w:val="22"/>
                      <w:lang w:eastAsia="en-US"/>
                    </w:rPr>
                    <w:t>ծանրության</w:t>
                  </w:r>
                  <w:r w:rsidRPr="00886BE4">
                    <w:rPr>
                      <w:rFonts w:ascii="GHEA Grapalat" w:eastAsia="Calibri" w:hAnsi="GHEA Grapalat"/>
                      <w:color w:val="000000"/>
                      <w:sz w:val="22"/>
                      <w:szCs w:val="22"/>
                      <w:lang w:eastAsia="en-US"/>
                    </w:rPr>
                    <w:br/>
                  </w:r>
                  <w:r w:rsidRPr="00886BE4">
                    <w:rPr>
                      <w:rFonts w:ascii="GHEA Grapalat" w:eastAsia="Calibri" w:hAnsi="GHEA Grapalat" w:cs="Sylfaen"/>
                      <w:color w:val="000000"/>
                      <w:sz w:val="22"/>
                      <w:szCs w:val="22"/>
                      <w:lang w:eastAsia="en-US"/>
                    </w:rPr>
                    <w:t>աստիճանը</w:t>
                  </w:r>
                  <w:r w:rsidRPr="00886BE4">
                    <w:rPr>
                      <w:rFonts w:ascii="GHEA Grapalat" w:eastAsia="Calibri" w:hAnsi="GHEA Grapalat"/>
                      <w:color w:val="000000"/>
                      <w:sz w:val="22"/>
                      <w:szCs w:val="22"/>
                      <w:lang w:eastAsia="en-US"/>
                    </w:rPr>
                    <w:t>:</w:t>
                  </w:r>
                  <w:r w:rsidRPr="00886BE4">
                    <w:rPr>
                      <w:rFonts w:ascii="GHEA Grapalat" w:eastAsia="Calibri" w:hAnsi="GHEA Grapalat"/>
                      <w:color w:val="000000"/>
                      <w:sz w:val="22"/>
                      <w:szCs w:val="22"/>
                      <w:lang w:eastAsia="en-US"/>
                    </w:rPr>
                    <w:br/>
                    <w:t xml:space="preserve">2. </w:t>
                  </w:r>
                  <w:r w:rsidRPr="00886BE4">
                    <w:rPr>
                      <w:rFonts w:ascii="GHEA Grapalat" w:eastAsia="Calibri" w:hAnsi="GHEA Grapalat" w:cs="Sylfaen"/>
                      <w:color w:val="000000"/>
                      <w:sz w:val="22"/>
                      <w:szCs w:val="22"/>
                      <w:lang w:eastAsia="en-US"/>
                    </w:rPr>
                    <w:t>Անհրաժեշտության</w:t>
                  </w:r>
                  <w:r w:rsidRPr="00886BE4">
                    <w:rPr>
                      <w:rFonts w:ascii="GHEA Grapalat" w:eastAsia="Calibri" w:hAnsi="GHEA Grapalat"/>
                      <w:color w:val="000000"/>
                      <w:sz w:val="22"/>
                      <w:szCs w:val="22"/>
                      <w:lang w:eastAsia="en-US"/>
                    </w:rPr>
                    <w:t xml:space="preserve"> </w:t>
                  </w:r>
                  <w:r w:rsidRPr="00886BE4">
                    <w:rPr>
                      <w:rFonts w:ascii="GHEA Grapalat" w:eastAsia="Calibri" w:hAnsi="GHEA Grapalat" w:cs="Sylfaen"/>
                      <w:color w:val="000000"/>
                      <w:sz w:val="22"/>
                      <w:szCs w:val="22"/>
                      <w:lang w:eastAsia="en-US"/>
                    </w:rPr>
                    <w:t>դեպքում՝</w:t>
                  </w:r>
                  <w:r w:rsidRPr="00886BE4">
                    <w:rPr>
                      <w:rFonts w:ascii="GHEA Grapalat" w:eastAsia="Calibri" w:hAnsi="GHEA Grapalat"/>
                      <w:color w:val="000000"/>
                      <w:sz w:val="22"/>
                      <w:szCs w:val="22"/>
                      <w:lang w:eastAsia="en-US"/>
                    </w:rPr>
                    <w:t xml:space="preserve"> </w:t>
                  </w:r>
                  <w:r w:rsidRPr="00886BE4">
                    <w:rPr>
                      <w:rFonts w:ascii="GHEA Grapalat" w:eastAsia="Calibri" w:hAnsi="GHEA Grapalat" w:cs="Sylfaen"/>
                      <w:color w:val="000000"/>
                      <w:sz w:val="22"/>
                      <w:szCs w:val="22"/>
                      <w:lang w:eastAsia="en-US"/>
                    </w:rPr>
                    <w:t>պարապմունքներ</w:t>
                  </w:r>
                  <w:r w:rsidRPr="00886BE4">
                    <w:rPr>
                      <w:rFonts w:ascii="GHEA Grapalat" w:eastAsia="Calibri" w:hAnsi="GHEA Grapalat"/>
                      <w:color w:val="000000"/>
                      <w:sz w:val="22"/>
                      <w:szCs w:val="22"/>
                      <w:lang w:eastAsia="en-US"/>
                    </w:rPr>
                    <w:br/>
                  </w:r>
                  <w:r w:rsidRPr="00886BE4">
                    <w:rPr>
                      <w:rFonts w:ascii="GHEA Grapalat" w:eastAsia="Calibri" w:hAnsi="GHEA Grapalat" w:cs="Sylfaen"/>
                      <w:color w:val="000000"/>
                      <w:sz w:val="22"/>
                      <w:szCs w:val="22"/>
                      <w:lang w:eastAsia="en-US"/>
                    </w:rPr>
                    <w:t>բուժական</w:t>
                  </w:r>
                  <w:r w:rsidRPr="00886BE4">
                    <w:rPr>
                      <w:rFonts w:ascii="GHEA Grapalat" w:eastAsia="Calibri" w:hAnsi="GHEA Grapalat"/>
                      <w:color w:val="000000"/>
                      <w:sz w:val="22"/>
                      <w:szCs w:val="22"/>
                      <w:lang w:eastAsia="en-US"/>
                    </w:rPr>
                    <w:t xml:space="preserve"> </w:t>
                  </w:r>
                  <w:r w:rsidRPr="00886BE4">
                    <w:rPr>
                      <w:rFonts w:ascii="GHEA Grapalat" w:eastAsia="Calibri" w:hAnsi="GHEA Grapalat" w:cs="Sylfaen"/>
                      <w:color w:val="000000"/>
                      <w:sz w:val="22"/>
                      <w:szCs w:val="22"/>
                      <w:lang w:eastAsia="en-US"/>
                    </w:rPr>
                    <w:t>ֆիզկուլտուրայով</w:t>
                  </w:r>
                  <w:r w:rsidRPr="00886BE4">
                    <w:rPr>
                      <w:rFonts w:ascii="GHEA Grapalat" w:eastAsia="Calibri" w:hAnsi="GHEA Grapalat"/>
                      <w:color w:val="000000"/>
                      <w:sz w:val="22"/>
                      <w:szCs w:val="22"/>
                      <w:lang w:eastAsia="en-US"/>
                    </w:rPr>
                    <w:t xml:space="preserve"> </w:t>
                  </w:r>
                  <w:r w:rsidRPr="00886BE4">
                    <w:rPr>
                      <w:rFonts w:ascii="GHEA Grapalat" w:eastAsia="Calibri" w:hAnsi="GHEA Grapalat" w:cs="Sylfaen"/>
                      <w:color w:val="000000"/>
                      <w:sz w:val="22"/>
                      <w:szCs w:val="22"/>
                      <w:lang w:eastAsia="en-US"/>
                    </w:rPr>
                    <w:t>համապատասխան</w:t>
                  </w:r>
                  <w:r w:rsidRPr="00886BE4">
                    <w:rPr>
                      <w:rFonts w:ascii="GHEA Grapalat" w:eastAsia="Calibri" w:hAnsi="GHEA Grapalat"/>
                      <w:color w:val="000000"/>
                      <w:sz w:val="22"/>
                      <w:szCs w:val="22"/>
                      <w:lang w:eastAsia="en-US"/>
                    </w:rPr>
                    <w:br/>
                  </w:r>
                  <w:r w:rsidRPr="00886BE4">
                    <w:rPr>
                      <w:rFonts w:ascii="GHEA Grapalat" w:eastAsia="Calibri" w:hAnsi="GHEA Grapalat" w:cs="Sylfaen"/>
                      <w:color w:val="000000"/>
                      <w:sz w:val="22"/>
                      <w:szCs w:val="22"/>
                      <w:lang w:eastAsia="en-US"/>
                    </w:rPr>
                    <w:t>բժշկական</w:t>
                  </w:r>
                  <w:r w:rsidRPr="00886BE4">
                    <w:rPr>
                      <w:rFonts w:ascii="GHEA Grapalat" w:eastAsia="Calibri" w:hAnsi="GHEA Grapalat"/>
                      <w:color w:val="000000"/>
                      <w:sz w:val="22"/>
                      <w:szCs w:val="22"/>
                      <w:lang w:eastAsia="en-US"/>
                    </w:rPr>
                    <w:t xml:space="preserve"> </w:t>
                  </w:r>
                  <w:r w:rsidRPr="00886BE4">
                    <w:rPr>
                      <w:rFonts w:ascii="GHEA Grapalat" w:eastAsia="Calibri" w:hAnsi="GHEA Grapalat" w:cs="Sylfaen"/>
                      <w:color w:val="000000"/>
                      <w:sz w:val="22"/>
                      <w:szCs w:val="22"/>
                      <w:lang w:eastAsia="en-US"/>
                    </w:rPr>
                    <w:t>կազմակերպությունում</w:t>
                  </w:r>
                  <w:r w:rsidRPr="00886BE4">
                    <w:rPr>
                      <w:rFonts w:ascii="GHEA Grapalat" w:eastAsia="Calibri" w:hAnsi="GHEA Grapalat"/>
                      <w:color w:val="000000"/>
                      <w:sz w:val="22"/>
                      <w:szCs w:val="22"/>
                      <w:lang w:eastAsia="en-US"/>
                    </w:rPr>
                    <w:t>:</w:t>
                  </w:r>
                </w:p>
              </w:tc>
            </w:tr>
          </w:tbl>
          <w:p w14:paraId="58FB64EA" w14:textId="77777777" w:rsidR="004D575A" w:rsidRDefault="00D67326" w:rsidP="00C300BB">
            <w:pPr>
              <w:rPr>
                <w:rFonts w:ascii="GHEA Grapalat" w:hAnsi="GHEA Grapalat"/>
                <w:b/>
                <w:sz w:val="22"/>
                <w:szCs w:val="22"/>
                <w:lang w:val="af-ZA"/>
              </w:rPr>
            </w:pPr>
            <w:r w:rsidRPr="00886BE4">
              <w:rPr>
                <w:rFonts w:ascii="GHEA Grapalat" w:hAnsi="GHEA Grapalat"/>
                <w:b/>
                <w:sz w:val="22"/>
                <w:szCs w:val="22"/>
                <w:lang w:val="af-ZA"/>
              </w:rPr>
              <w:t xml:space="preserve">  </w:t>
            </w:r>
          </w:p>
          <w:p w14:paraId="3538DECC" w14:textId="40CD3CF8" w:rsidR="00D67326" w:rsidRPr="00886BE4" w:rsidRDefault="00D67326" w:rsidP="00C300BB">
            <w:pPr>
              <w:rPr>
                <w:rFonts w:ascii="GHEA Grapalat" w:hAnsi="GHEA Grapalat"/>
                <w:b/>
                <w:color w:val="000000"/>
                <w:sz w:val="22"/>
                <w:szCs w:val="22"/>
                <w:shd w:val="clear" w:color="000000" w:fill="FFFFFF"/>
                <w:lang w:val="hy-AM"/>
              </w:rPr>
            </w:pPr>
            <w:r w:rsidRPr="00886BE4">
              <w:rPr>
                <w:rFonts w:ascii="GHEA Grapalat" w:hAnsi="GHEA Grapalat"/>
                <w:b/>
                <w:sz w:val="22"/>
                <w:szCs w:val="22"/>
                <w:lang w:val="af-ZA"/>
              </w:rPr>
              <w:t xml:space="preserve"> </w:t>
            </w:r>
            <w:r w:rsidR="008C7123">
              <w:rPr>
                <w:rFonts w:ascii="GHEA Grapalat" w:hAnsi="GHEA Grapalat"/>
                <w:b/>
                <w:color w:val="000000"/>
                <w:sz w:val="22"/>
                <w:szCs w:val="22"/>
                <w:shd w:val="clear" w:color="000000" w:fill="FFFFFF"/>
                <w:lang w:val="hy-AM"/>
              </w:rPr>
              <w:t xml:space="preserve">Նշում </w:t>
            </w:r>
            <w:r w:rsidRPr="00886BE4">
              <w:rPr>
                <w:rFonts w:ascii="GHEA Grapalat" w:hAnsi="GHEA Grapalat"/>
                <w:b/>
                <w:color w:val="000000"/>
                <w:sz w:val="22"/>
                <w:szCs w:val="22"/>
                <w:shd w:val="clear" w:color="000000" w:fill="FFFFFF"/>
                <w:lang w:val="hy-AM"/>
              </w:rPr>
              <w:t xml:space="preserve">3*                        </w:t>
            </w:r>
          </w:p>
          <w:p w14:paraId="4E443F3E" w14:textId="77777777" w:rsidR="00BB3480" w:rsidRDefault="00BB3480" w:rsidP="00C300BB">
            <w:pPr>
              <w:tabs>
                <w:tab w:val="left" w:pos="171"/>
              </w:tabs>
              <w:jc w:val="center"/>
              <w:rPr>
                <w:rFonts w:ascii="GHEA Grapalat" w:hAnsi="GHEA Grapalat"/>
                <w:b/>
                <w:color w:val="000000"/>
                <w:sz w:val="22"/>
                <w:szCs w:val="22"/>
                <w:shd w:val="clear" w:color="000000" w:fill="FFFFFF"/>
                <w:lang w:val="hy-AM"/>
              </w:rPr>
            </w:pPr>
          </w:p>
          <w:p w14:paraId="61C7F82C" w14:textId="717FC8B8" w:rsidR="00D67326" w:rsidRPr="009E58EA" w:rsidRDefault="00D67326" w:rsidP="00C300BB">
            <w:pPr>
              <w:tabs>
                <w:tab w:val="left" w:pos="171"/>
              </w:tabs>
              <w:jc w:val="center"/>
              <w:rPr>
                <w:rFonts w:ascii="GHEA Grapalat" w:hAnsi="GHEA Grapalat"/>
                <w:b/>
                <w:color w:val="000000"/>
                <w:sz w:val="22"/>
                <w:szCs w:val="22"/>
                <w:shd w:val="clear" w:color="000000" w:fill="FFFFFF"/>
                <w:lang w:val="hy-AM"/>
              </w:rPr>
            </w:pPr>
            <w:r w:rsidRPr="00886BE4">
              <w:rPr>
                <w:rFonts w:ascii="GHEA Grapalat" w:hAnsi="GHEA Grapalat"/>
                <w:b/>
                <w:color w:val="000000"/>
                <w:sz w:val="22"/>
                <w:szCs w:val="22"/>
                <w:shd w:val="clear" w:color="000000" w:fill="FFFFFF"/>
                <w:lang w:val="hy-AM"/>
              </w:rPr>
              <w:t>ՀԵՐՁՈՒՄԻՑ ՀՐԱԺԱՐՎԵԼՆ ԱՐԳԵԼՎՈՒՄ Է</w:t>
            </w:r>
          </w:p>
          <w:p w14:paraId="4F889570" w14:textId="571F16BB" w:rsidR="00D67326" w:rsidRPr="00886BE4" w:rsidRDefault="00D67326" w:rsidP="00C300BB">
            <w:pPr>
              <w:shd w:val="clear" w:color="000000" w:fill="FFFFFF"/>
              <w:rPr>
                <w:rFonts w:ascii="GHEA Grapalat" w:hAnsi="GHEA Grapalat"/>
                <w:color w:val="000000"/>
                <w:sz w:val="22"/>
                <w:szCs w:val="22"/>
                <w:lang w:val="hy-AM" w:eastAsia="en-US"/>
              </w:rPr>
            </w:pPr>
            <w:r w:rsidRPr="00886BE4">
              <w:rPr>
                <w:rFonts w:ascii="GHEA Grapalat" w:hAnsi="GHEA Grapalat"/>
                <w:b/>
                <w:color w:val="000000"/>
                <w:sz w:val="22"/>
                <w:szCs w:val="22"/>
                <w:shd w:val="clear" w:color="000000" w:fill="FFFFFF"/>
                <w:lang w:val="hy-AM"/>
              </w:rPr>
              <w:t xml:space="preserve">      </w:t>
            </w:r>
            <w:r w:rsidR="0022662A" w:rsidRPr="0022662A">
              <w:rPr>
                <w:rFonts w:ascii="GHEA Grapalat" w:hAnsi="GHEA Grapalat"/>
                <w:b/>
                <w:color w:val="000000"/>
                <w:sz w:val="22"/>
                <w:szCs w:val="22"/>
                <w:shd w:val="clear" w:color="000000" w:fill="FFFFFF"/>
                <w:lang w:val="hy-AM"/>
              </w:rPr>
              <w:t>1.</w:t>
            </w:r>
            <w:r w:rsidR="009E58EA">
              <w:rPr>
                <w:rFonts w:ascii="GHEA Grapalat" w:hAnsi="GHEA Grapalat"/>
                <w:color w:val="000000"/>
                <w:sz w:val="22"/>
                <w:szCs w:val="22"/>
                <w:lang w:val="hy-AM"/>
              </w:rPr>
              <w:t xml:space="preserve"> Ե</w:t>
            </w:r>
            <w:r w:rsidRPr="00886BE4">
              <w:rPr>
                <w:rFonts w:ascii="GHEA Grapalat" w:hAnsi="GHEA Grapalat"/>
                <w:color w:val="000000"/>
                <w:sz w:val="22"/>
                <w:szCs w:val="22"/>
                <w:lang w:val="hy-AM"/>
              </w:rPr>
              <w:t>րբ պարտադիր են հերձումները, մասնավորապես՝</w:t>
            </w:r>
          </w:p>
          <w:p w14:paraId="45D9C147" w14:textId="684CF502" w:rsidR="00D67326" w:rsidRPr="00886BE4" w:rsidRDefault="0022662A" w:rsidP="00C300BB">
            <w:pPr>
              <w:shd w:val="clear" w:color="000000" w:fill="FFFFFF"/>
              <w:ind w:firstLine="375"/>
              <w:rPr>
                <w:rFonts w:ascii="GHEA Grapalat" w:hAnsi="GHEA Grapalat"/>
                <w:color w:val="000000"/>
                <w:sz w:val="22"/>
                <w:szCs w:val="22"/>
                <w:lang w:val="hy-AM"/>
              </w:rPr>
            </w:pPr>
            <w:r w:rsidRPr="0022662A">
              <w:rPr>
                <w:rFonts w:ascii="GHEA Grapalat" w:hAnsi="GHEA Grapalat"/>
                <w:color w:val="000000"/>
                <w:sz w:val="22"/>
                <w:szCs w:val="22"/>
                <w:lang w:val="hy-AM"/>
              </w:rPr>
              <w:t>1)</w:t>
            </w:r>
            <w:r w:rsidR="00D67326" w:rsidRPr="00886BE4">
              <w:rPr>
                <w:rFonts w:ascii="GHEA Grapalat" w:hAnsi="GHEA Grapalat"/>
                <w:color w:val="000000"/>
                <w:sz w:val="22"/>
                <w:szCs w:val="22"/>
                <w:lang w:val="hy-AM"/>
              </w:rPr>
              <w:t xml:space="preserve"> երբ հիվանդը մահացել է հիվանդանոցային հաստատություն ընդունվելուց հետո՝ առաջին 24 ժամվա ընթացքում,</w:t>
            </w:r>
          </w:p>
          <w:p w14:paraId="4DD8A798" w14:textId="4A28B6A9" w:rsidR="00D67326" w:rsidRPr="00886BE4" w:rsidRDefault="0022662A" w:rsidP="00C300BB">
            <w:pPr>
              <w:shd w:val="clear" w:color="000000" w:fill="FFFFFF"/>
              <w:ind w:firstLine="375"/>
              <w:rPr>
                <w:rFonts w:ascii="GHEA Grapalat" w:hAnsi="GHEA Grapalat"/>
                <w:color w:val="000000"/>
                <w:sz w:val="22"/>
                <w:szCs w:val="22"/>
                <w:lang w:val="hy-AM"/>
              </w:rPr>
            </w:pPr>
            <w:r w:rsidRPr="0022662A">
              <w:rPr>
                <w:rFonts w:ascii="GHEA Grapalat" w:hAnsi="GHEA Grapalat"/>
                <w:color w:val="000000"/>
                <w:sz w:val="22"/>
                <w:szCs w:val="22"/>
                <w:lang w:val="hy-AM"/>
              </w:rPr>
              <w:t>2)</w:t>
            </w:r>
            <w:r w:rsidR="00D67326" w:rsidRPr="00886BE4">
              <w:rPr>
                <w:rFonts w:ascii="GHEA Grapalat" w:hAnsi="GHEA Grapalat"/>
                <w:color w:val="000000"/>
                <w:sz w:val="22"/>
                <w:szCs w:val="22"/>
                <w:lang w:val="hy-AM"/>
              </w:rPr>
              <w:t xml:space="preserve"> վարակիչ հիվանդությունների կամ դրանց առկայության կասկածի դեպքում,</w:t>
            </w:r>
          </w:p>
          <w:p w14:paraId="0BA25427" w14:textId="3C6F2AA0" w:rsidR="00D67326" w:rsidRPr="00886BE4" w:rsidRDefault="0022662A" w:rsidP="00C300BB">
            <w:pPr>
              <w:shd w:val="clear" w:color="000000" w:fill="FFFFFF"/>
              <w:ind w:firstLine="375"/>
              <w:rPr>
                <w:rFonts w:ascii="GHEA Grapalat" w:hAnsi="GHEA Grapalat"/>
                <w:color w:val="000000"/>
                <w:sz w:val="22"/>
                <w:szCs w:val="22"/>
                <w:lang w:val="hy-AM"/>
              </w:rPr>
            </w:pPr>
            <w:r w:rsidRPr="0022662A">
              <w:rPr>
                <w:rFonts w:ascii="GHEA Grapalat" w:hAnsi="GHEA Grapalat"/>
                <w:color w:val="000000"/>
                <w:sz w:val="22"/>
                <w:szCs w:val="22"/>
                <w:lang w:val="hy-AM"/>
              </w:rPr>
              <w:t>3)</w:t>
            </w:r>
            <w:r w:rsidR="00D67326" w:rsidRPr="00886BE4">
              <w:rPr>
                <w:rFonts w:ascii="GHEA Grapalat" w:hAnsi="GHEA Grapalat"/>
                <w:color w:val="000000"/>
                <w:sz w:val="22"/>
                <w:szCs w:val="22"/>
                <w:lang w:val="hy-AM"/>
              </w:rPr>
              <w:t xml:space="preserve"> չարորակ նորագոյացություններից մահվան դեպքերում, երբ բացակայում է ախտորոշման հյուսվածքաբանական հաստատումը (վերիֆիկացիան),</w:t>
            </w:r>
          </w:p>
          <w:p w14:paraId="6D831F27" w14:textId="4643EE57" w:rsidR="00D67326" w:rsidRPr="00886BE4" w:rsidRDefault="0022662A" w:rsidP="00C300BB">
            <w:pPr>
              <w:shd w:val="clear" w:color="000000" w:fill="FFFFFF"/>
              <w:ind w:firstLine="375"/>
              <w:rPr>
                <w:rFonts w:ascii="GHEA Grapalat" w:hAnsi="GHEA Grapalat"/>
                <w:color w:val="000000"/>
                <w:sz w:val="22"/>
                <w:szCs w:val="22"/>
                <w:lang w:val="hy-AM"/>
              </w:rPr>
            </w:pPr>
            <w:r w:rsidRPr="0022662A">
              <w:rPr>
                <w:rFonts w:ascii="GHEA Grapalat" w:hAnsi="GHEA Grapalat"/>
                <w:color w:val="000000"/>
                <w:sz w:val="22"/>
                <w:szCs w:val="22"/>
                <w:lang w:val="hy-AM"/>
              </w:rPr>
              <w:t>4</w:t>
            </w:r>
            <w:r w:rsidRPr="00785016">
              <w:rPr>
                <w:rFonts w:ascii="GHEA Grapalat" w:hAnsi="GHEA Grapalat"/>
                <w:color w:val="000000"/>
                <w:sz w:val="22"/>
                <w:szCs w:val="22"/>
                <w:lang w:val="hy-AM"/>
              </w:rPr>
              <w:t>)</w:t>
            </w:r>
            <w:r w:rsidR="00D67326" w:rsidRPr="00886BE4">
              <w:rPr>
                <w:rFonts w:ascii="GHEA Grapalat" w:hAnsi="GHEA Grapalat"/>
                <w:color w:val="000000"/>
                <w:sz w:val="22"/>
                <w:szCs w:val="22"/>
                <w:lang w:val="hy-AM"/>
              </w:rPr>
              <w:t xml:space="preserve"> շուրջծննդյան (պերինատալ) մահացության դեպքում,</w:t>
            </w:r>
          </w:p>
          <w:p w14:paraId="5A4F03D7" w14:textId="0922DFB9" w:rsidR="00D67326" w:rsidRPr="00886BE4" w:rsidRDefault="0022662A" w:rsidP="00C300BB">
            <w:pPr>
              <w:shd w:val="clear" w:color="000000" w:fill="FFFFFF"/>
              <w:ind w:firstLine="375"/>
              <w:rPr>
                <w:rFonts w:ascii="GHEA Grapalat" w:hAnsi="GHEA Grapalat"/>
                <w:color w:val="000000"/>
                <w:sz w:val="22"/>
                <w:szCs w:val="22"/>
                <w:lang w:val="hy-AM"/>
              </w:rPr>
            </w:pPr>
            <w:r>
              <w:rPr>
                <w:rFonts w:ascii="GHEA Grapalat" w:hAnsi="GHEA Grapalat"/>
                <w:color w:val="000000"/>
                <w:sz w:val="22"/>
                <w:szCs w:val="22"/>
                <w:lang w:val="hy-AM"/>
              </w:rPr>
              <w:t>5</w:t>
            </w:r>
            <w:r w:rsidRPr="0022662A">
              <w:rPr>
                <w:rFonts w:ascii="GHEA Grapalat" w:hAnsi="GHEA Grapalat"/>
                <w:color w:val="000000"/>
                <w:sz w:val="22"/>
                <w:szCs w:val="22"/>
                <w:lang w:val="hy-AM"/>
              </w:rPr>
              <w:t>)</w:t>
            </w:r>
            <w:r w:rsidR="00D67326" w:rsidRPr="00886BE4">
              <w:rPr>
                <w:rFonts w:ascii="GHEA Grapalat" w:hAnsi="GHEA Grapalat"/>
                <w:color w:val="000000"/>
                <w:sz w:val="22"/>
                <w:szCs w:val="22"/>
                <w:lang w:val="hy-AM"/>
              </w:rPr>
              <w:t xml:space="preserve"> հղիների, ծննդկանների և ծննդաբերների մահվան (մայրական մահացության) դեպքերում,</w:t>
            </w:r>
          </w:p>
          <w:p w14:paraId="245345DE" w14:textId="7C1C049F" w:rsidR="00D67326" w:rsidRPr="00886BE4" w:rsidRDefault="0022662A" w:rsidP="00C300BB">
            <w:pPr>
              <w:shd w:val="clear" w:color="000000" w:fill="FFFFFF"/>
              <w:ind w:firstLine="375"/>
              <w:rPr>
                <w:rFonts w:ascii="GHEA Grapalat" w:hAnsi="GHEA Grapalat"/>
                <w:color w:val="000000"/>
                <w:sz w:val="22"/>
                <w:szCs w:val="22"/>
                <w:lang w:val="hy-AM"/>
              </w:rPr>
            </w:pPr>
            <w:r>
              <w:rPr>
                <w:rFonts w:ascii="GHEA Grapalat" w:hAnsi="GHEA Grapalat"/>
                <w:color w:val="000000"/>
                <w:sz w:val="22"/>
                <w:szCs w:val="22"/>
                <w:lang w:val="hy-AM"/>
              </w:rPr>
              <w:t>6</w:t>
            </w:r>
            <w:r w:rsidRPr="0022662A">
              <w:rPr>
                <w:rFonts w:ascii="GHEA Grapalat" w:hAnsi="GHEA Grapalat"/>
                <w:color w:val="000000"/>
                <w:sz w:val="22"/>
                <w:szCs w:val="22"/>
                <w:lang w:val="hy-AM"/>
              </w:rPr>
              <w:t>)</w:t>
            </w:r>
            <w:r w:rsidR="00D67326" w:rsidRPr="00886BE4">
              <w:rPr>
                <w:rFonts w:ascii="GHEA Grapalat" w:hAnsi="GHEA Grapalat"/>
                <w:color w:val="000000"/>
                <w:sz w:val="22"/>
                <w:szCs w:val="22"/>
                <w:lang w:val="hy-AM"/>
              </w:rPr>
              <w:t xml:space="preserve"> Հայաստանի Հանրապետության կառավարության հաստատած` շրջապատի համար վտանգ ներկայացնող հիվանդությունների ցանկում ընդգրկված հիվանդություններից որևէ մեկի հետևանքով անձի մահվան դեպքում,</w:t>
            </w:r>
          </w:p>
          <w:p w14:paraId="29AC2BAB" w14:textId="323B1408" w:rsidR="00D67326" w:rsidRPr="00886BE4" w:rsidRDefault="0022662A" w:rsidP="00C300BB">
            <w:pPr>
              <w:shd w:val="clear" w:color="000000" w:fill="FFFFFF"/>
              <w:ind w:firstLine="375"/>
              <w:rPr>
                <w:rFonts w:ascii="GHEA Grapalat" w:hAnsi="GHEA Grapalat"/>
                <w:color w:val="000000"/>
                <w:sz w:val="22"/>
                <w:szCs w:val="22"/>
                <w:lang w:val="hy-AM"/>
              </w:rPr>
            </w:pPr>
            <w:r>
              <w:rPr>
                <w:rFonts w:ascii="GHEA Grapalat" w:hAnsi="GHEA Grapalat"/>
                <w:color w:val="000000"/>
                <w:sz w:val="22"/>
                <w:szCs w:val="22"/>
                <w:lang w:val="hy-AM"/>
              </w:rPr>
              <w:t>7</w:t>
            </w:r>
            <w:r w:rsidRPr="0022662A">
              <w:rPr>
                <w:rFonts w:ascii="GHEA Grapalat" w:hAnsi="GHEA Grapalat"/>
                <w:color w:val="000000"/>
                <w:sz w:val="22"/>
                <w:szCs w:val="22"/>
                <w:lang w:val="hy-AM"/>
              </w:rPr>
              <w:t>)</w:t>
            </w:r>
            <w:r w:rsidR="00D67326" w:rsidRPr="00886BE4">
              <w:rPr>
                <w:rFonts w:ascii="GHEA Grapalat" w:hAnsi="GHEA Grapalat"/>
                <w:color w:val="000000"/>
                <w:sz w:val="22"/>
                <w:szCs w:val="22"/>
                <w:lang w:val="hy-AM"/>
              </w:rPr>
              <w:t xml:space="preserve"> հանկարծամահության դեպքում՝ անկախ տարիքից և մահը վրա հասնելու պայմաններից, եթե առկա է մահացածի ընտանիքի անդամների կամ մահացածի մշտական բնակության վայրի համայնքի ղեկավարի բողոքը.</w:t>
            </w:r>
          </w:p>
          <w:p w14:paraId="4D1406AD" w14:textId="61034CAE" w:rsidR="00D67326" w:rsidRPr="00886BE4" w:rsidRDefault="0022662A" w:rsidP="00C300BB">
            <w:pPr>
              <w:shd w:val="clear" w:color="000000" w:fill="FFFFFF"/>
              <w:ind w:firstLine="375"/>
              <w:rPr>
                <w:rFonts w:ascii="GHEA Grapalat" w:hAnsi="GHEA Grapalat"/>
                <w:color w:val="000000"/>
                <w:sz w:val="22"/>
                <w:szCs w:val="22"/>
                <w:lang w:val="hy-AM"/>
              </w:rPr>
            </w:pPr>
            <w:r w:rsidRPr="0022662A">
              <w:rPr>
                <w:rFonts w:ascii="GHEA Grapalat" w:hAnsi="GHEA Grapalat"/>
                <w:b/>
                <w:color w:val="000000"/>
                <w:sz w:val="22"/>
                <w:szCs w:val="22"/>
                <w:lang w:val="hy-AM"/>
              </w:rPr>
              <w:t>2</w:t>
            </w:r>
            <w:r w:rsidRPr="0022662A">
              <w:rPr>
                <w:rFonts w:ascii="GHEA Grapalat" w:hAnsi="GHEA Grapalat"/>
                <w:color w:val="000000"/>
                <w:sz w:val="22"/>
                <w:szCs w:val="22"/>
                <w:lang w:val="hy-AM"/>
              </w:rPr>
              <w:t>.</w:t>
            </w:r>
            <w:r w:rsidR="00D67326" w:rsidRPr="00886BE4">
              <w:rPr>
                <w:rFonts w:ascii="GHEA Grapalat" w:hAnsi="GHEA Grapalat"/>
                <w:color w:val="000000"/>
                <w:sz w:val="22"/>
                <w:szCs w:val="22"/>
                <w:lang w:val="hy-AM"/>
              </w:rPr>
              <w:t xml:space="preserve"> երբ անհրաժեշտ է դատաբժշկական փորձաքննությունը կատարել հերձման միջոցով, մասնավորապես՝</w:t>
            </w:r>
          </w:p>
          <w:p w14:paraId="14510699" w14:textId="00F4E6D2" w:rsidR="00D67326" w:rsidRPr="00886BE4" w:rsidRDefault="0022662A" w:rsidP="00C300BB">
            <w:pPr>
              <w:shd w:val="clear" w:color="000000" w:fill="FFFFFF"/>
              <w:ind w:firstLine="375"/>
              <w:rPr>
                <w:rFonts w:ascii="GHEA Grapalat" w:hAnsi="GHEA Grapalat"/>
                <w:color w:val="000000"/>
                <w:sz w:val="22"/>
                <w:szCs w:val="22"/>
                <w:lang w:val="hy-AM"/>
              </w:rPr>
            </w:pPr>
            <w:r w:rsidRPr="0022662A">
              <w:rPr>
                <w:rFonts w:ascii="GHEA Grapalat" w:hAnsi="GHEA Grapalat"/>
                <w:color w:val="000000"/>
                <w:sz w:val="22"/>
                <w:szCs w:val="22"/>
                <w:lang w:val="hy-AM"/>
              </w:rPr>
              <w:t>1)</w:t>
            </w:r>
            <w:r w:rsidR="00D67326" w:rsidRPr="00886BE4">
              <w:rPr>
                <w:rFonts w:ascii="GHEA Grapalat" w:hAnsi="GHEA Grapalat"/>
                <w:color w:val="000000"/>
                <w:sz w:val="22"/>
                <w:szCs w:val="22"/>
                <w:lang w:val="hy-AM"/>
              </w:rPr>
              <w:t xml:space="preserve"> երբ մահացածի անձը ճանաչված չէ,</w:t>
            </w:r>
          </w:p>
          <w:p w14:paraId="0376D6B4" w14:textId="3D79B3D6" w:rsidR="00D67326" w:rsidRPr="00886BE4" w:rsidRDefault="0022662A" w:rsidP="00C300BB">
            <w:pPr>
              <w:shd w:val="clear" w:color="000000" w:fill="FFFFFF"/>
              <w:ind w:firstLine="375"/>
              <w:rPr>
                <w:rFonts w:ascii="GHEA Grapalat" w:hAnsi="GHEA Grapalat"/>
                <w:color w:val="000000"/>
                <w:sz w:val="22"/>
                <w:szCs w:val="22"/>
                <w:lang w:val="hy-AM"/>
              </w:rPr>
            </w:pPr>
            <w:r w:rsidRPr="0022662A">
              <w:rPr>
                <w:rFonts w:ascii="GHEA Grapalat" w:hAnsi="GHEA Grapalat"/>
                <w:color w:val="000000"/>
                <w:sz w:val="22"/>
                <w:szCs w:val="22"/>
                <w:lang w:val="hy-AM"/>
              </w:rPr>
              <w:t>2)</w:t>
            </w:r>
            <w:r w:rsidR="00D67326" w:rsidRPr="00886BE4">
              <w:rPr>
                <w:rFonts w:ascii="GHEA Grapalat" w:hAnsi="GHEA Grapalat"/>
                <w:color w:val="000000"/>
                <w:sz w:val="22"/>
                <w:szCs w:val="22"/>
                <w:lang w:val="hy-AM"/>
              </w:rPr>
              <w:t xml:space="preserve"> երբ ախտորոշումը հայտնի չէ, ընդ որում` անկախ տարիքից և բժշկական հաստատությունում գտնվելու տևողությունից,</w:t>
            </w:r>
          </w:p>
          <w:p w14:paraId="011776EF" w14:textId="189F973D" w:rsidR="00D67326" w:rsidRPr="00886BE4" w:rsidRDefault="0022662A" w:rsidP="00C300BB">
            <w:pPr>
              <w:shd w:val="clear" w:color="000000" w:fill="FFFFFF"/>
              <w:ind w:firstLine="375"/>
              <w:rPr>
                <w:rFonts w:ascii="GHEA Grapalat" w:hAnsi="GHEA Grapalat"/>
                <w:color w:val="000000"/>
                <w:sz w:val="22"/>
                <w:szCs w:val="22"/>
                <w:lang w:val="hy-AM"/>
              </w:rPr>
            </w:pPr>
            <w:r w:rsidRPr="0022662A">
              <w:rPr>
                <w:rFonts w:ascii="GHEA Grapalat" w:hAnsi="GHEA Grapalat"/>
                <w:color w:val="000000"/>
                <w:sz w:val="22"/>
                <w:szCs w:val="22"/>
                <w:lang w:val="hy-AM"/>
              </w:rPr>
              <w:t>3)</w:t>
            </w:r>
            <w:r w:rsidR="00D67326" w:rsidRPr="00886BE4">
              <w:rPr>
                <w:rFonts w:ascii="GHEA Grapalat" w:hAnsi="GHEA Grapalat"/>
                <w:color w:val="000000"/>
                <w:sz w:val="22"/>
                <w:szCs w:val="22"/>
                <w:lang w:val="hy-AM"/>
              </w:rPr>
              <w:t xml:space="preserve"> երբ բժշկական անձնակազմի նկատմամբ բողոք է ներկայացվել իրավապահ մարմիններ,</w:t>
            </w:r>
          </w:p>
          <w:p w14:paraId="7C3A637F" w14:textId="3B2F1759" w:rsidR="00D67326" w:rsidRPr="00886BE4" w:rsidRDefault="0022662A" w:rsidP="00C300BB">
            <w:pPr>
              <w:shd w:val="clear" w:color="000000" w:fill="FFFFFF"/>
              <w:ind w:firstLine="375"/>
              <w:rPr>
                <w:rFonts w:ascii="GHEA Grapalat" w:hAnsi="GHEA Grapalat"/>
                <w:color w:val="000000"/>
                <w:sz w:val="22"/>
                <w:szCs w:val="22"/>
                <w:lang w:val="hy-AM"/>
              </w:rPr>
            </w:pPr>
            <w:r w:rsidRPr="0022662A">
              <w:rPr>
                <w:rFonts w:ascii="GHEA Grapalat" w:hAnsi="GHEA Grapalat"/>
                <w:color w:val="000000"/>
                <w:sz w:val="22"/>
                <w:szCs w:val="22"/>
                <w:lang w:val="hy-AM"/>
              </w:rPr>
              <w:t>4)</w:t>
            </w:r>
            <w:r w:rsidR="00D67326" w:rsidRPr="00886BE4">
              <w:rPr>
                <w:rFonts w:ascii="GHEA Grapalat" w:hAnsi="GHEA Grapalat"/>
                <w:color w:val="000000"/>
                <w:sz w:val="22"/>
                <w:szCs w:val="22"/>
                <w:lang w:val="hy-AM"/>
              </w:rPr>
              <w:t xml:space="preserve"> բռնի մահվան դեպքում՝ սպանություն, ինքնասպանություն, ինչպես նաև դժբախտ պատահարի դեպքում (մեխանիկական վնասվածքներ, մեխանիկական շնչահեղձություն, թունավորումներ, էլեկտրահարություն, ծայրահեղ բարձր ջերմաստիճանի, ճառագայթային էներգիայի ազդեցություն),</w:t>
            </w:r>
          </w:p>
          <w:p w14:paraId="6707F393" w14:textId="1B5C3377" w:rsidR="00D67326" w:rsidRPr="00886BE4" w:rsidRDefault="0022662A" w:rsidP="00C300BB">
            <w:pPr>
              <w:shd w:val="clear" w:color="000000" w:fill="FFFFFF"/>
              <w:ind w:firstLine="375"/>
              <w:rPr>
                <w:rFonts w:ascii="GHEA Grapalat" w:hAnsi="GHEA Grapalat"/>
                <w:color w:val="000000"/>
                <w:sz w:val="22"/>
                <w:szCs w:val="22"/>
                <w:lang w:val="hy-AM"/>
              </w:rPr>
            </w:pPr>
            <w:r w:rsidRPr="0022662A">
              <w:rPr>
                <w:rFonts w:ascii="GHEA Grapalat" w:hAnsi="GHEA Grapalat"/>
                <w:color w:val="000000"/>
                <w:sz w:val="22"/>
                <w:szCs w:val="22"/>
                <w:lang w:val="hy-AM"/>
              </w:rPr>
              <w:t>5)</w:t>
            </w:r>
            <w:r w:rsidR="00D67326" w:rsidRPr="00886BE4">
              <w:rPr>
                <w:rFonts w:ascii="GHEA Grapalat" w:hAnsi="GHEA Grapalat"/>
                <w:color w:val="000000"/>
                <w:sz w:val="22"/>
                <w:szCs w:val="22"/>
                <w:lang w:val="hy-AM"/>
              </w:rPr>
              <w:t xml:space="preserve"> բռնի մահվան կասկածի դեպքում՝ անկախ պայմաններից և մահը վրա հասնելու պահից,</w:t>
            </w:r>
          </w:p>
          <w:p w14:paraId="37183E1F" w14:textId="7675AC34" w:rsidR="00D67326" w:rsidRPr="00886BE4" w:rsidRDefault="0022662A" w:rsidP="00C300BB">
            <w:pPr>
              <w:shd w:val="clear" w:color="000000" w:fill="FFFFFF"/>
              <w:ind w:firstLine="375"/>
              <w:rPr>
                <w:rFonts w:ascii="GHEA Grapalat" w:hAnsi="GHEA Grapalat"/>
                <w:color w:val="000000"/>
                <w:sz w:val="22"/>
                <w:szCs w:val="22"/>
                <w:lang w:val="hy-AM"/>
              </w:rPr>
            </w:pPr>
            <w:r w:rsidRPr="0022662A">
              <w:rPr>
                <w:rFonts w:ascii="GHEA Grapalat" w:hAnsi="GHEA Grapalat"/>
                <w:color w:val="000000"/>
                <w:sz w:val="22"/>
                <w:szCs w:val="22"/>
                <w:lang w:val="hy-AM"/>
              </w:rPr>
              <w:t>6</w:t>
            </w:r>
            <w:r w:rsidRPr="00785016">
              <w:rPr>
                <w:rFonts w:ascii="GHEA Grapalat" w:hAnsi="GHEA Grapalat"/>
                <w:color w:val="000000"/>
                <w:sz w:val="22"/>
                <w:szCs w:val="22"/>
                <w:lang w:val="hy-AM"/>
              </w:rPr>
              <w:t>)</w:t>
            </w:r>
            <w:r w:rsidR="00D67326" w:rsidRPr="00886BE4">
              <w:rPr>
                <w:rFonts w:ascii="GHEA Grapalat" w:hAnsi="GHEA Grapalat"/>
                <w:color w:val="000000"/>
                <w:sz w:val="22"/>
                <w:szCs w:val="22"/>
                <w:lang w:val="hy-AM"/>
              </w:rPr>
              <w:t xml:space="preserve"> մանկասպանության կասկածի դեպքում,</w:t>
            </w:r>
          </w:p>
          <w:p w14:paraId="3813FE6F" w14:textId="52899B26" w:rsidR="00D67326" w:rsidRPr="00886BE4" w:rsidRDefault="0022662A" w:rsidP="00C300BB">
            <w:pPr>
              <w:shd w:val="clear" w:color="000000" w:fill="FFFFFF"/>
              <w:ind w:firstLine="375"/>
              <w:rPr>
                <w:rFonts w:ascii="GHEA Grapalat" w:hAnsi="GHEA Grapalat" w:cs="Calibri"/>
                <w:color w:val="000000"/>
                <w:sz w:val="22"/>
                <w:szCs w:val="22"/>
                <w:lang w:val="hy-AM"/>
              </w:rPr>
            </w:pPr>
            <w:r w:rsidRPr="0022662A">
              <w:rPr>
                <w:rFonts w:ascii="GHEA Grapalat" w:hAnsi="GHEA Grapalat"/>
                <w:color w:val="000000"/>
                <w:sz w:val="22"/>
                <w:szCs w:val="22"/>
                <w:lang w:val="hy-AM"/>
              </w:rPr>
              <w:lastRenderedPageBreak/>
              <w:t>7)</w:t>
            </w:r>
            <w:r w:rsidR="009E58EA">
              <w:rPr>
                <w:rFonts w:ascii="GHEA Grapalat" w:hAnsi="GHEA Grapalat"/>
                <w:color w:val="000000"/>
                <w:sz w:val="22"/>
                <w:szCs w:val="22"/>
                <w:lang w:val="hy-AM"/>
              </w:rPr>
              <w:t xml:space="preserve"> </w:t>
            </w:r>
            <w:r w:rsidR="00D67326" w:rsidRPr="00886BE4">
              <w:rPr>
                <w:rFonts w:ascii="GHEA Grapalat" w:hAnsi="GHEA Grapalat"/>
                <w:color w:val="000000"/>
                <w:sz w:val="22"/>
                <w:szCs w:val="22"/>
                <w:lang w:val="hy-AM"/>
              </w:rPr>
              <w:t>Հայաստանի Հանրապետության օրենսդրությամբ սահմանված կարգի խախտմամբ՝ հղիության արհեստական ընդհատման (աբորտ) դեպքում</w:t>
            </w:r>
            <w:r w:rsidR="00D67326" w:rsidRPr="00886BE4">
              <w:rPr>
                <w:rFonts w:ascii="GHEA Grapalat" w:hAnsi="GHEA Grapalat" w:cs="Calibri"/>
                <w:color w:val="000000"/>
                <w:sz w:val="22"/>
                <w:szCs w:val="22"/>
                <w:lang w:val="hy-AM"/>
              </w:rPr>
              <w:t>:</w:t>
            </w:r>
          </w:p>
          <w:p w14:paraId="7214B3A0" w14:textId="77777777" w:rsidR="00D67326" w:rsidRPr="00886BE4" w:rsidRDefault="00D67326" w:rsidP="00C300BB">
            <w:pPr>
              <w:shd w:val="clear" w:color="auto" w:fill="FFFFFF"/>
              <w:ind w:firstLine="375"/>
              <w:rPr>
                <w:rFonts w:ascii="GHEA Grapalat" w:hAnsi="GHEA Grapalat" w:cs="Sylfaen"/>
                <w:b/>
                <w:sz w:val="22"/>
                <w:szCs w:val="22"/>
                <w:lang w:val="hy-AM"/>
              </w:rPr>
            </w:pPr>
            <w:r w:rsidRPr="00886BE4">
              <w:rPr>
                <w:rFonts w:ascii="Calibri" w:hAnsi="Calibri" w:cs="Calibri"/>
                <w:color w:val="000000"/>
                <w:sz w:val="22"/>
                <w:szCs w:val="22"/>
                <w:lang w:val="hy-AM"/>
              </w:rPr>
              <w:t> </w:t>
            </w:r>
          </w:p>
          <w:tbl>
            <w:tblPr>
              <w:tblW w:w="10033" w:type="dxa"/>
              <w:jc w:val="center"/>
              <w:tblCellSpacing w:w="0"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488"/>
              <w:gridCol w:w="8778"/>
              <w:gridCol w:w="200"/>
              <w:gridCol w:w="284"/>
              <w:gridCol w:w="283"/>
            </w:tblGrid>
            <w:tr w:rsidR="00D67326" w:rsidRPr="00886BE4" w14:paraId="3FB48062" w14:textId="77777777" w:rsidTr="00C300BB">
              <w:trPr>
                <w:tblCellSpacing w:w="0" w:type="dxa"/>
                <w:jc w:val="center"/>
              </w:trPr>
              <w:tc>
                <w:tcPr>
                  <w:tcW w:w="488" w:type="dxa"/>
                  <w:tcBorders>
                    <w:top w:val="outset" w:sz="6" w:space="0" w:color="auto"/>
                    <w:left w:val="outset" w:sz="6" w:space="0" w:color="auto"/>
                    <w:bottom w:val="outset" w:sz="6" w:space="0" w:color="auto"/>
                    <w:right w:val="outset" w:sz="6" w:space="0" w:color="auto"/>
                  </w:tcBorders>
                  <w:hideMark/>
                </w:tcPr>
                <w:p w14:paraId="1F3BF005" w14:textId="77777777" w:rsidR="00D67326" w:rsidRPr="00886BE4" w:rsidRDefault="00D67326" w:rsidP="00C300BB">
                  <w:pPr>
                    <w:spacing w:line="259" w:lineRule="auto"/>
                    <w:rPr>
                      <w:rFonts w:ascii="GHEA Grapalat" w:eastAsia="Calibri" w:hAnsi="GHEA Grapalat" w:cs="Sylfaen"/>
                      <w:b/>
                      <w:sz w:val="22"/>
                      <w:szCs w:val="22"/>
                      <w:lang w:val="hy-AM" w:eastAsia="en-US"/>
                    </w:rPr>
                  </w:pPr>
                  <w:r w:rsidRPr="00886BE4">
                    <w:rPr>
                      <w:rFonts w:ascii="GHEA Grapalat" w:eastAsia="Calibri" w:hAnsi="GHEA Grapalat" w:cs="Sylfaen"/>
                      <w:b/>
                      <w:sz w:val="22"/>
                      <w:szCs w:val="22"/>
                      <w:lang w:val="af-ZA" w:eastAsia="en-US"/>
                    </w:rPr>
                    <w:t>1.</w:t>
                  </w:r>
                  <w:r w:rsidRPr="00886BE4">
                    <w:rPr>
                      <w:rFonts w:ascii="GHEA Grapalat" w:eastAsia="Calibri" w:hAnsi="GHEA Grapalat" w:cs="Sylfaen"/>
                      <w:b/>
                      <w:sz w:val="22"/>
                      <w:szCs w:val="22"/>
                      <w:lang w:val="hy-AM" w:eastAsia="en-US"/>
                    </w:rPr>
                    <w:t xml:space="preserve"> </w:t>
                  </w:r>
                </w:p>
              </w:tc>
              <w:tc>
                <w:tcPr>
                  <w:tcW w:w="8778" w:type="dxa"/>
                  <w:tcBorders>
                    <w:top w:val="outset" w:sz="6" w:space="0" w:color="auto"/>
                    <w:left w:val="outset" w:sz="6" w:space="0" w:color="auto"/>
                    <w:bottom w:val="outset" w:sz="6" w:space="0" w:color="auto"/>
                    <w:right w:val="outset" w:sz="6" w:space="0" w:color="auto"/>
                  </w:tcBorders>
                  <w:hideMark/>
                </w:tcPr>
                <w:p w14:paraId="5973C30F" w14:textId="77777777" w:rsidR="00D67326" w:rsidRPr="00886BE4" w:rsidRDefault="00D67326" w:rsidP="00C300BB">
                  <w:pPr>
                    <w:spacing w:line="259" w:lineRule="auto"/>
                    <w:rPr>
                      <w:rFonts w:ascii="GHEA Grapalat" w:eastAsia="Calibri" w:hAnsi="GHEA Grapalat" w:cs="Sylfaen"/>
                      <w:b/>
                      <w:sz w:val="22"/>
                      <w:szCs w:val="22"/>
                      <w:lang w:val="af-ZA" w:eastAsia="en-US"/>
                    </w:rPr>
                  </w:pPr>
                  <w:r w:rsidRPr="00886BE4">
                    <w:rPr>
                      <w:rFonts w:ascii="GHEA Grapalat" w:eastAsia="Calibri" w:hAnsi="GHEA Grapalat" w:cs="Sylfaen"/>
                      <w:b/>
                      <w:sz w:val="22"/>
                      <w:szCs w:val="22"/>
                      <w:lang w:val="af-ZA" w:eastAsia="en-US"/>
                    </w:rPr>
                    <w:t>«Այո»-առկա է, համապատասխանում է նորմատիվ իրավական ակտերի պահանջներին, պահպանված են նորմատիվ իրավական ակտերի պահանջները</w:t>
                  </w:r>
                </w:p>
              </w:tc>
              <w:tc>
                <w:tcPr>
                  <w:tcW w:w="200" w:type="dxa"/>
                  <w:tcBorders>
                    <w:top w:val="outset" w:sz="6" w:space="0" w:color="auto"/>
                    <w:left w:val="outset" w:sz="6" w:space="0" w:color="auto"/>
                    <w:bottom w:val="outset" w:sz="6" w:space="0" w:color="auto"/>
                    <w:right w:val="outset" w:sz="6" w:space="0" w:color="auto"/>
                  </w:tcBorders>
                  <w:hideMark/>
                </w:tcPr>
                <w:p w14:paraId="490F0F15" w14:textId="77777777" w:rsidR="00D67326" w:rsidRPr="00886BE4" w:rsidRDefault="00D67326" w:rsidP="00C300BB">
                  <w:pPr>
                    <w:spacing w:line="259" w:lineRule="auto"/>
                    <w:rPr>
                      <w:rFonts w:ascii="GHEA Grapalat" w:eastAsia="Calibri" w:hAnsi="GHEA Grapalat"/>
                      <w:b/>
                      <w:sz w:val="22"/>
                      <w:szCs w:val="22"/>
                      <w:lang w:eastAsia="en-US"/>
                    </w:rPr>
                  </w:pPr>
                  <w:r w:rsidRPr="00886BE4">
                    <w:rPr>
                      <w:rFonts w:ascii="GHEA Grapalat" w:eastAsia="Calibri" w:hAnsi="GHEA Grapalat"/>
                      <w:b/>
                      <w:sz w:val="22"/>
                      <w:szCs w:val="22"/>
                      <w:lang w:val="af-ZA" w:eastAsia="en-US"/>
                    </w:rPr>
                    <w:t xml:space="preserve"> </w:t>
                  </w:r>
                  <w:r w:rsidRPr="00886BE4">
                    <w:rPr>
                      <w:rFonts w:ascii="GHEA Grapalat" w:eastAsia="Calibri" w:hAnsi="GHEA Grapalat"/>
                      <w:b/>
                      <w:sz w:val="22"/>
                      <w:szCs w:val="22"/>
                      <w:lang w:eastAsia="en-US"/>
                    </w:rPr>
                    <w:t>V</w:t>
                  </w:r>
                </w:p>
              </w:tc>
              <w:tc>
                <w:tcPr>
                  <w:tcW w:w="284" w:type="dxa"/>
                  <w:tcBorders>
                    <w:top w:val="outset" w:sz="6" w:space="0" w:color="auto"/>
                    <w:left w:val="outset" w:sz="6" w:space="0" w:color="auto"/>
                    <w:bottom w:val="outset" w:sz="6" w:space="0" w:color="auto"/>
                    <w:right w:val="outset" w:sz="6" w:space="0" w:color="auto"/>
                  </w:tcBorders>
                  <w:hideMark/>
                </w:tcPr>
                <w:p w14:paraId="61C28366" w14:textId="77777777" w:rsidR="00D67326" w:rsidRPr="00886BE4" w:rsidRDefault="00D67326" w:rsidP="00C300BB">
                  <w:pPr>
                    <w:spacing w:line="259" w:lineRule="auto"/>
                    <w:rPr>
                      <w:rFonts w:ascii="GHEA Grapalat" w:eastAsia="Calibri" w:hAnsi="GHEA Grapalat"/>
                      <w:b/>
                      <w:sz w:val="22"/>
                      <w:szCs w:val="22"/>
                      <w:lang w:eastAsia="en-US"/>
                    </w:rPr>
                  </w:pPr>
                  <w:r w:rsidRPr="00886BE4">
                    <w:rPr>
                      <w:rFonts w:ascii="GHEA Grapalat" w:eastAsia="Calibri" w:hAnsi="GHEA Grapalat"/>
                      <w:b/>
                      <w:sz w:val="22"/>
                      <w:szCs w:val="22"/>
                      <w:lang w:eastAsia="en-US"/>
                    </w:rPr>
                    <w:t xml:space="preserve">   </w:t>
                  </w:r>
                </w:p>
              </w:tc>
              <w:tc>
                <w:tcPr>
                  <w:tcW w:w="283" w:type="dxa"/>
                  <w:tcBorders>
                    <w:top w:val="outset" w:sz="6" w:space="0" w:color="auto"/>
                    <w:left w:val="outset" w:sz="6" w:space="0" w:color="auto"/>
                    <w:bottom w:val="outset" w:sz="6" w:space="0" w:color="auto"/>
                    <w:right w:val="outset" w:sz="6" w:space="0" w:color="auto"/>
                  </w:tcBorders>
                  <w:hideMark/>
                </w:tcPr>
                <w:p w14:paraId="7E37DA09" w14:textId="77777777" w:rsidR="00D67326" w:rsidRPr="00886BE4" w:rsidRDefault="00D67326" w:rsidP="00C300BB">
                  <w:pPr>
                    <w:spacing w:line="259" w:lineRule="auto"/>
                    <w:rPr>
                      <w:rFonts w:ascii="GHEA Grapalat" w:eastAsia="Calibri" w:hAnsi="GHEA Grapalat"/>
                      <w:b/>
                      <w:sz w:val="22"/>
                      <w:szCs w:val="22"/>
                      <w:lang w:eastAsia="en-US"/>
                    </w:rPr>
                  </w:pPr>
                  <w:r w:rsidRPr="00886BE4">
                    <w:rPr>
                      <w:rFonts w:ascii="GHEA Grapalat" w:eastAsia="Calibri" w:hAnsi="GHEA Grapalat"/>
                      <w:b/>
                      <w:sz w:val="22"/>
                      <w:szCs w:val="22"/>
                      <w:lang w:eastAsia="en-US"/>
                    </w:rPr>
                    <w:t xml:space="preserve">   </w:t>
                  </w:r>
                </w:p>
              </w:tc>
            </w:tr>
            <w:tr w:rsidR="00D67326" w:rsidRPr="00886BE4" w14:paraId="180B2330" w14:textId="77777777" w:rsidTr="00C300BB">
              <w:trPr>
                <w:trHeight w:val="601"/>
                <w:tblCellSpacing w:w="0" w:type="dxa"/>
                <w:jc w:val="center"/>
              </w:trPr>
              <w:tc>
                <w:tcPr>
                  <w:tcW w:w="488" w:type="dxa"/>
                  <w:tcBorders>
                    <w:top w:val="outset" w:sz="6" w:space="0" w:color="auto"/>
                    <w:left w:val="outset" w:sz="6" w:space="0" w:color="auto"/>
                    <w:bottom w:val="outset" w:sz="6" w:space="0" w:color="auto"/>
                    <w:right w:val="outset" w:sz="6" w:space="0" w:color="auto"/>
                  </w:tcBorders>
                  <w:hideMark/>
                </w:tcPr>
                <w:p w14:paraId="0AAE05D9" w14:textId="77777777" w:rsidR="00D67326" w:rsidRPr="00886BE4" w:rsidRDefault="00D67326" w:rsidP="00C300BB">
                  <w:pPr>
                    <w:spacing w:line="259" w:lineRule="auto"/>
                    <w:rPr>
                      <w:rFonts w:ascii="GHEA Grapalat" w:eastAsia="Calibri" w:hAnsi="GHEA Grapalat" w:cs="Sylfaen"/>
                      <w:b/>
                      <w:sz w:val="22"/>
                      <w:szCs w:val="22"/>
                      <w:lang w:val="af-ZA" w:eastAsia="en-US"/>
                    </w:rPr>
                  </w:pPr>
                  <w:r w:rsidRPr="00886BE4">
                    <w:rPr>
                      <w:rFonts w:ascii="GHEA Grapalat" w:eastAsia="Calibri" w:hAnsi="GHEA Grapalat" w:cs="Sylfaen"/>
                      <w:b/>
                      <w:sz w:val="22"/>
                      <w:szCs w:val="22"/>
                      <w:lang w:val="af-ZA" w:eastAsia="en-US"/>
                    </w:rPr>
                    <w:t>2.</w:t>
                  </w:r>
                </w:p>
              </w:tc>
              <w:tc>
                <w:tcPr>
                  <w:tcW w:w="8778" w:type="dxa"/>
                  <w:tcBorders>
                    <w:top w:val="outset" w:sz="6" w:space="0" w:color="auto"/>
                    <w:left w:val="outset" w:sz="6" w:space="0" w:color="auto"/>
                    <w:bottom w:val="outset" w:sz="6" w:space="0" w:color="auto"/>
                    <w:right w:val="outset" w:sz="6" w:space="0" w:color="auto"/>
                  </w:tcBorders>
                  <w:hideMark/>
                </w:tcPr>
                <w:p w14:paraId="51230BEE" w14:textId="77777777" w:rsidR="00D67326" w:rsidRPr="00886BE4" w:rsidRDefault="00D67326" w:rsidP="00C300BB">
                  <w:pPr>
                    <w:spacing w:line="259" w:lineRule="auto"/>
                    <w:rPr>
                      <w:rFonts w:ascii="GHEA Grapalat" w:eastAsia="Calibri" w:hAnsi="GHEA Grapalat" w:cs="Sylfaen"/>
                      <w:b/>
                      <w:sz w:val="22"/>
                      <w:szCs w:val="22"/>
                      <w:lang w:val="af-ZA" w:eastAsia="en-US"/>
                    </w:rPr>
                  </w:pPr>
                  <w:r w:rsidRPr="00886BE4">
                    <w:rPr>
                      <w:rFonts w:ascii="GHEA Grapalat" w:eastAsia="Calibri" w:hAnsi="GHEA Grapalat" w:cs="Sylfaen"/>
                      <w:b/>
                      <w:sz w:val="22"/>
                      <w:szCs w:val="22"/>
                      <w:lang w:val="af-ZA" w:eastAsia="en-US"/>
                    </w:rPr>
                    <w:t>«Ոչ»-բացակայում է, չի համապատասխանում, չի բավարարում նորմատիվ իրավական ակտերի պահանջներին, առկա են խախտումներ</w:t>
                  </w:r>
                </w:p>
              </w:tc>
              <w:tc>
                <w:tcPr>
                  <w:tcW w:w="200" w:type="dxa"/>
                  <w:tcBorders>
                    <w:top w:val="outset" w:sz="6" w:space="0" w:color="auto"/>
                    <w:left w:val="outset" w:sz="6" w:space="0" w:color="auto"/>
                    <w:bottom w:val="outset" w:sz="6" w:space="0" w:color="auto"/>
                    <w:right w:val="outset" w:sz="6" w:space="0" w:color="auto"/>
                  </w:tcBorders>
                  <w:hideMark/>
                </w:tcPr>
                <w:p w14:paraId="488D88D8" w14:textId="77777777" w:rsidR="00D67326" w:rsidRPr="00886BE4" w:rsidRDefault="00D67326" w:rsidP="00C300BB">
                  <w:pPr>
                    <w:spacing w:line="259" w:lineRule="auto"/>
                    <w:rPr>
                      <w:rFonts w:ascii="GHEA Grapalat" w:eastAsia="Calibri" w:hAnsi="GHEA Grapalat"/>
                      <w:b/>
                      <w:sz w:val="22"/>
                      <w:szCs w:val="22"/>
                      <w:lang w:val="af-ZA" w:eastAsia="en-US"/>
                    </w:rPr>
                  </w:pPr>
                  <w:r w:rsidRPr="00886BE4">
                    <w:rPr>
                      <w:rFonts w:ascii="GHEA Grapalat" w:eastAsia="Calibri" w:hAnsi="GHEA Grapalat"/>
                      <w:b/>
                      <w:sz w:val="22"/>
                      <w:szCs w:val="22"/>
                      <w:lang w:val="af-ZA" w:eastAsia="en-US"/>
                    </w:rPr>
                    <w:t xml:space="preserve"> </w:t>
                  </w:r>
                </w:p>
              </w:tc>
              <w:tc>
                <w:tcPr>
                  <w:tcW w:w="284" w:type="dxa"/>
                  <w:tcBorders>
                    <w:top w:val="outset" w:sz="6" w:space="0" w:color="auto"/>
                    <w:left w:val="outset" w:sz="6" w:space="0" w:color="auto"/>
                    <w:bottom w:val="outset" w:sz="6" w:space="0" w:color="auto"/>
                    <w:right w:val="outset" w:sz="6" w:space="0" w:color="auto"/>
                  </w:tcBorders>
                  <w:hideMark/>
                </w:tcPr>
                <w:p w14:paraId="78C7A912" w14:textId="77777777" w:rsidR="00D67326" w:rsidRPr="00886BE4" w:rsidRDefault="00D67326" w:rsidP="00C300BB">
                  <w:pPr>
                    <w:spacing w:line="259" w:lineRule="auto"/>
                    <w:rPr>
                      <w:rFonts w:ascii="GHEA Grapalat" w:eastAsia="Calibri" w:hAnsi="GHEA Grapalat"/>
                      <w:b/>
                      <w:sz w:val="22"/>
                      <w:szCs w:val="22"/>
                      <w:lang w:val="af-ZA" w:eastAsia="en-US"/>
                    </w:rPr>
                  </w:pPr>
                  <w:r w:rsidRPr="00886BE4">
                    <w:rPr>
                      <w:rFonts w:ascii="GHEA Grapalat" w:eastAsia="Calibri" w:hAnsi="GHEA Grapalat"/>
                      <w:b/>
                      <w:sz w:val="22"/>
                      <w:szCs w:val="22"/>
                      <w:lang w:val="af-ZA" w:eastAsia="en-US"/>
                    </w:rPr>
                    <w:t>V</w:t>
                  </w:r>
                </w:p>
              </w:tc>
              <w:tc>
                <w:tcPr>
                  <w:tcW w:w="283" w:type="dxa"/>
                  <w:tcBorders>
                    <w:top w:val="outset" w:sz="6" w:space="0" w:color="auto"/>
                    <w:left w:val="outset" w:sz="6" w:space="0" w:color="auto"/>
                    <w:bottom w:val="outset" w:sz="6" w:space="0" w:color="auto"/>
                    <w:right w:val="outset" w:sz="6" w:space="0" w:color="auto"/>
                  </w:tcBorders>
                  <w:hideMark/>
                </w:tcPr>
                <w:p w14:paraId="1EAE193E" w14:textId="77777777" w:rsidR="00D67326" w:rsidRPr="00886BE4" w:rsidRDefault="00D67326" w:rsidP="00C300BB">
                  <w:pPr>
                    <w:spacing w:line="259" w:lineRule="auto"/>
                    <w:rPr>
                      <w:rFonts w:ascii="GHEA Grapalat" w:eastAsia="Calibri" w:hAnsi="GHEA Grapalat"/>
                      <w:b/>
                      <w:sz w:val="22"/>
                      <w:szCs w:val="22"/>
                      <w:lang w:val="af-ZA" w:eastAsia="en-US"/>
                    </w:rPr>
                  </w:pPr>
                  <w:r w:rsidRPr="00886BE4">
                    <w:rPr>
                      <w:rFonts w:ascii="GHEA Grapalat" w:eastAsia="Calibri" w:hAnsi="GHEA Grapalat"/>
                      <w:b/>
                      <w:sz w:val="22"/>
                      <w:szCs w:val="22"/>
                      <w:lang w:val="af-ZA" w:eastAsia="en-US"/>
                    </w:rPr>
                    <w:t xml:space="preserve"> </w:t>
                  </w:r>
                </w:p>
              </w:tc>
            </w:tr>
            <w:tr w:rsidR="00D67326" w:rsidRPr="00886BE4" w14:paraId="402654D0" w14:textId="77777777" w:rsidTr="00C300BB">
              <w:trPr>
                <w:tblCellSpacing w:w="0" w:type="dxa"/>
                <w:jc w:val="center"/>
              </w:trPr>
              <w:tc>
                <w:tcPr>
                  <w:tcW w:w="488" w:type="dxa"/>
                  <w:tcBorders>
                    <w:top w:val="outset" w:sz="6" w:space="0" w:color="auto"/>
                    <w:left w:val="outset" w:sz="6" w:space="0" w:color="auto"/>
                    <w:bottom w:val="outset" w:sz="6" w:space="0" w:color="auto"/>
                    <w:right w:val="outset" w:sz="6" w:space="0" w:color="auto"/>
                  </w:tcBorders>
                  <w:hideMark/>
                </w:tcPr>
                <w:p w14:paraId="7E519CBC" w14:textId="77777777" w:rsidR="00D67326" w:rsidRPr="00886BE4" w:rsidRDefault="00D67326" w:rsidP="00C300BB">
                  <w:pPr>
                    <w:spacing w:line="259" w:lineRule="auto"/>
                    <w:rPr>
                      <w:rFonts w:ascii="GHEA Grapalat" w:eastAsia="Calibri" w:hAnsi="GHEA Grapalat" w:cs="Sylfaen"/>
                      <w:b/>
                      <w:sz w:val="22"/>
                      <w:szCs w:val="22"/>
                      <w:lang w:val="af-ZA" w:eastAsia="en-US"/>
                    </w:rPr>
                  </w:pPr>
                  <w:r w:rsidRPr="00886BE4">
                    <w:rPr>
                      <w:rFonts w:ascii="GHEA Grapalat" w:eastAsia="Calibri" w:hAnsi="GHEA Grapalat" w:cs="Sylfaen"/>
                      <w:b/>
                      <w:sz w:val="22"/>
                      <w:szCs w:val="22"/>
                      <w:lang w:val="af-ZA" w:eastAsia="en-US"/>
                    </w:rPr>
                    <w:t>3.</w:t>
                  </w:r>
                </w:p>
              </w:tc>
              <w:tc>
                <w:tcPr>
                  <w:tcW w:w="8778" w:type="dxa"/>
                  <w:tcBorders>
                    <w:top w:val="outset" w:sz="6" w:space="0" w:color="auto"/>
                    <w:left w:val="outset" w:sz="6" w:space="0" w:color="auto"/>
                    <w:bottom w:val="outset" w:sz="6" w:space="0" w:color="auto"/>
                    <w:right w:val="outset" w:sz="6" w:space="0" w:color="auto"/>
                  </w:tcBorders>
                  <w:hideMark/>
                </w:tcPr>
                <w:p w14:paraId="1BF6D042" w14:textId="77777777" w:rsidR="00D67326" w:rsidRPr="00886BE4" w:rsidRDefault="00D67326" w:rsidP="00C300BB">
                  <w:pPr>
                    <w:spacing w:line="259" w:lineRule="auto"/>
                    <w:rPr>
                      <w:rFonts w:ascii="GHEA Grapalat" w:eastAsia="Calibri" w:hAnsi="GHEA Grapalat" w:cs="Sylfaen"/>
                      <w:b/>
                      <w:sz w:val="22"/>
                      <w:szCs w:val="22"/>
                      <w:lang w:val="af-ZA" w:eastAsia="en-US"/>
                    </w:rPr>
                  </w:pPr>
                  <w:r w:rsidRPr="00886BE4">
                    <w:rPr>
                      <w:rFonts w:ascii="GHEA Grapalat" w:eastAsia="Calibri" w:hAnsi="GHEA Grapalat" w:cs="Sylfaen"/>
                      <w:b/>
                      <w:sz w:val="22"/>
                      <w:szCs w:val="22"/>
                      <w:lang w:val="af-ZA" w:eastAsia="en-US"/>
                    </w:rPr>
                    <w:t>«Չ/Պ»-չի պահանջվում</w:t>
                  </w:r>
                </w:p>
              </w:tc>
              <w:tc>
                <w:tcPr>
                  <w:tcW w:w="200" w:type="dxa"/>
                  <w:tcBorders>
                    <w:top w:val="outset" w:sz="6" w:space="0" w:color="auto"/>
                    <w:left w:val="outset" w:sz="6" w:space="0" w:color="auto"/>
                    <w:bottom w:val="outset" w:sz="6" w:space="0" w:color="auto"/>
                    <w:right w:val="outset" w:sz="6" w:space="0" w:color="auto"/>
                  </w:tcBorders>
                  <w:hideMark/>
                </w:tcPr>
                <w:p w14:paraId="66A04678" w14:textId="77777777" w:rsidR="00D67326" w:rsidRPr="00886BE4" w:rsidRDefault="00D67326" w:rsidP="00C300BB">
                  <w:pPr>
                    <w:spacing w:line="259" w:lineRule="auto"/>
                    <w:rPr>
                      <w:rFonts w:ascii="GHEA Grapalat" w:eastAsia="Calibri" w:hAnsi="GHEA Grapalat"/>
                      <w:b/>
                      <w:sz w:val="22"/>
                      <w:szCs w:val="22"/>
                      <w:lang w:val="af-ZA" w:eastAsia="en-US"/>
                    </w:rPr>
                  </w:pPr>
                  <w:r w:rsidRPr="00886BE4">
                    <w:rPr>
                      <w:rFonts w:ascii="GHEA Grapalat" w:eastAsia="Calibri" w:hAnsi="GHEA Grapalat"/>
                      <w:b/>
                      <w:sz w:val="22"/>
                      <w:szCs w:val="22"/>
                      <w:lang w:val="af-ZA" w:eastAsia="en-US"/>
                    </w:rPr>
                    <w:t xml:space="preserve"> </w:t>
                  </w:r>
                </w:p>
              </w:tc>
              <w:tc>
                <w:tcPr>
                  <w:tcW w:w="284" w:type="dxa"/>
                  <w:tcBorders>
                    <w:top w:val="outset" w:sz="6" w:space="0" w:color="auto"/>
                    <w:left w:val="outset" w:sz="6" w:space="0" w:color="auto"/>
                    <w:bottom w:val="outset" w:sz="6" w:space="0" w:color="auto"/>
                    <w:right w:val="outset" w:sz="6" w:space="0" w:color="auto"/>
                  </w:tcBorders>
                  <w:hideMark/>
                </w:tcPr>
                <w:p w14:paraId="2DBC6946" w14:textId="77777777" w:rsidR="00D67326" w:rsidRPr="00886BE4" w:rsidRDefault="00D67326" w:rsidP="00C300BB">
                  <w:pPr>
                    <w:spacing w:line="259" w:lineRule="auto"/>
                    <w:rPr>
                      <w:rFonts w:ascii="GHEA Grapalat" w:eastAsia="Calibri" w:hAnsi="GHEA Grapalat"/>
                      <w:b/>
                      <w:sz w:val="22"/>
                      <w:szCs w:val="22"/>
                      <w:lang w:val="af-ZA" w:eastAsia="en-US"/>
                    </w:rPr>
                  </w:pPr>
                  <w:r w:rsidRPr="00886BE4">
                    <w:rPr>
                      <w:rFonts w:ascii="GHEA Grapalat" w:eastAsia="Calibri" w:hAnsi="GHEA Grapalat"/>
                      <w:b/>
                      <w:sz w:val="22"/>
                      <w:szCs w:val="22"/>
                      <w:lang w:val="af-ZA" w:eastAsia="en-US"/>
                    </w:rPr>
                    <w:t xml:space="preserve"> </w:t>
                  </w:r>
                </w:p>
              </w:tc>
              <w:tc>
                <w:tcPr>
                  <w:tcW w:w="283" w:type="dxa"/>
                  <w:tcBorders>
                    <w:top w:val="outset" w:sz="6" w:space="0" w:color="auto"/>
                    <w:left w:val="outset" w:sz="6" w:space="0" w:color="auto"/>
                    <w:bottom w:val="outset" w:sz="6" w:space="0" w:color="auto"/>
                    <w:right w:val="outset" w:sz="6" w:space="0" w:color="auto"/>
                  </w:tcBorders>
                  <w:hideMark/>
                </w:tcPr>
                <w:p w14:paraId="301F69B0" w14:textId="77777777" w:rsidR="00D67326" w:rsidRPr="00886BE4" w:rsidRDefault="00D67326" w:rsidP="00C300BB">
                  <w:pPr>
                    <w:spacing w:line="259" w:lineRule="auto"/>
                    <w:rPr>
                      <w:rFonts w:ascii="GHEA Grapalat" w:eastAsia="Calibri" w:hAnsi="GHEA Grapalat"/>
                      <w:b/>
                      <w:sz w:val="22"/>
                      <w:szCs w:val="22"/>
                      <w:lang w:val="af-ZA" w:eastAsia="en-US"/>
                    </w:rPr>
                  </w:pPr>
                  <w:r w:rsidRPr="00886BE4">
                    <w:rPr>
                      <w:rFonts w:ascii="GHEA Grapalat" w:eastAsia="Calibri" w:hAnsi="GHEA Grapalat"/>
                      <w:b/>
                      <w:sz w:val="22"/>
                      <w:szCs w:val="22"/>
                      <w:lang w:val="af-ZA" w:eastAsia="en-US"/>
                    </w:rPr>
                    <w:t>V</w:t>
                  </w:r>
                </w:p>
              </w:tc>
            </w:tr>
          </w:tbl>
          <w:p w14:paraId="19907B2B" w14:textId="77777777" w:rsidR="00D67326" w:rsidRPr="00886BE4" w:rsidRDefault="00D67326" w:rsidP="00C300BB">
            <w:pPr>
              <w:ind w:left="284"/>
              <w:rPr>
                <w:rFonts w:ascii="GHEA Grapalat" w:hAnsi="GHEA Grapalat"/>
                <w:sz w:val="22"/>
                <w:szCs w:val="22"/>
                <w:lang w:val="hy-AM"/>
              </w:rPr>
            </w:pPr>
          </w:p>
        </w:tc>
      </w:tr>
    </w:tbl>
    <w:p w14:paraId="5BC49FD3" w14:textId="5F62836C" w:rsidR="00465E4D" w:rsidRPr="00886BE4" w:rsidRDefault="00EB4B8B" w:rsidP="00D67326">
      <w:pPr>
        <w:shd w:val="clear" w:color="auto" w:fill="FFFFFF"/>
        <w:rPr>
          <w:rFonts w:ascii="GHEA Grapalat" w:hAnsi="GHEA Grapalat"/>
          <w:b/>
          <w:bCs/>
          <w:color w:val="000000"/>
          <w:sz w:val="22"/>
          <w:szCs w:val="22"/>
          <w:shd w:val="clear" w:color="auto" w:fill="FFFFFF"/>
          <w:lang w:val="hy-AM"/>
        </w:rPr>
      </w:pPr>
      <w:r w:rsidRPr="00886BE4">
        <w:rPr>
          <w:rFonts w:ascii="GHEA Grapalat" w:hAnsi="GHEA Grapalat"/>
          <w:b/>
          <w:bCs/>
          <w:color w:val="000000"/>
          <w:sz w:val="22"/>
          <w:szCs w:val="22"/>
          <w:shd w:val="clear" w:color="auto" w:fill="FFFFFF"/>
          <w:lang w:val="hy-AM"/>
        </w:rPr>
        <w:lastRenderedPageBreak/>
        <w:t>Նշում</w:t>
      </w:r>
      <w:r w:rsidR="00B50534" w:rsidRPr="00886BE4">
        <w:rPr>
          <w:rFonts w:ascii="GHEA Grapalat" w:hAnsi="GHEA Grapalat"/>
          <w:b/>
          <w:bCs/>
          <w:color w:val="000000"/>
          <w:sz w:val="22"/>
          <w:szCs w:val="22"/>
          <w:shd w:val="clear" w:color="auto" w:fill="FFFFFF"/>
          <w:lang w:val="hy-AM"/>
        </w:rPr>
        <w:t xml:space="preserve"> </w:t>
      </w:r>
      <w:r w:rsidRPr="00886BE4">
        <w:rPr>
          <w:rFonts w:ascii="GHEA Grapalat" w:hAnsi="GHEA Grapalat"/>
          <w:b/>
          <w:bCs/>
          <w:color w:val="000000"/>
          <w:sz w:val="22"/>
          <w:szCs w:val="22"/>
          <w:shd w:val="clear" w:color="auto" w:fill="FFFFFF"/>
          <w:lang w:val="hy-AM"/>
        </w:rPr>
        <w:t xml:space="preserve">4 </w:t>
      </w:r>
      <w:r w:rsidR="00B50534" w:rsidRPr="00886BE4">
        <w:rPr>
          <w:rFonts w:ascii="GHEA Grapalat" w:hAnsi="GHEA Grapalat"/>
          <w:b/>
          <w:bCs/>
          <w:color w:val="000000"/>
          <w:sz w:val="22"/>
          <w:szCs w:val="22"/>
          <w:shd w:val="clear" w:color="auto" w:fill="FFFFFF"/>
          <w:lang w:val="hy-AM"/>
        </w:rPr>
        <w:t>*</w:t>
      </w:r>
      <w:r w:rsidRPr="00886BE4">
        <w:rPr>
          <w:rFonts w:ascii="GHEA Grapalat" w:hAnsi="GHEA Grapalat"/>
          <w:b/>
          <w:bCs/>
          <w:color w:val="000000"/>
          <w:sz w:val="22"/>
          <w:szCs w:val="22"/>
          <w:shd w:val="clear" w:color="auto" w:fill="FFFFFF"/>
          <w:lang w:val="hy-AM"/>
        </w:rPr>
        <w:t xml:space="preserve"> </w:t>
      </w:r>
    </w:p>
    <w:p w14:paraId="055F5F11" w14:textId="5C4551DD" w:rsidR="00EB4B8B" w:rsidRPr="00886BE4" w:rsidRDefault="0022662A" w:rsidP="00736FE0">
      <w:pPr>
        <w:shd w:val="clear" w:color="auto" w:fill="FFFFFF"/>
        <w:jc w:val="both"/>
        <w:rPr>
          <w:rFonts w:ascii="GHEA Grapalat" w:eastAsia="Calibri" w:hAnsi="GHEA Grapalat" w:cs="GHEA Grapalat"/>
          <w:b/>
          <w:sz w:val="22"/>
          <w:szCs w:val="22"/>
          <w:lang w:val="hy-AM" w:eastAsia="en-US"/>
        </w:rPr>
      </w:pPr>
      <w:r w:rsidRPr="0022662A">
        <w:rPr>
          <w:rFonts w:ascii="GHEA Grapalat" w:hAnsi="GHEA Grapalat"/>
          <w:color w:val="000000"/>
          <w:sz w:val="22"/>
          <w:szCs w:val="22"/>
          <w:shd w:val="clear" w:color="auto" w:fill="FFFFFF"/>
          <w:lang w:val="hy-AM"/>
        </w:rPr>
        <w:t>1.</w:t>
      </w:r>
      <w:r w:rsidR="009E58EA">
        <w:rPr>
          <w:rFonts w:ascii="GHEA Grapalat" w:hAnsi="GHEA Grapalat"/>
          <w:color w:val="000000"/>
          <w:sz w:val="22"/>
          <w:szCs w:val="22"/>
          <w:shd w:val="clear" w:color="auto" w:fill="FFFFFF"/>
          <w:lang w:val="hy-AM"/>
        </w:rPr>
        <w:t xml:space="preserve"> </w:t>
      </w:r>
      <w:r w:rsidR="00B50534" w:rsidRPr="00886BE4">
        <w:rPr>
          <w:rFonts w:ascii="GHEA Grapalat" w:hAnsi="GHEA Grapalat"/>
          <w:color w:val="000000"/>
          <w:sz w:val="22"/>
          <w:szCs w:val="22"/>
          <w:shd w:val="clear" w:color="auto" w:fill="FFFFFF"/>
          <w:lang w:val="hy-AM"/>
        </w:rPr>
        <w:t>Առողջապահության նախարա</w:t>
      </w:r>
      <w:r w:rsidR="00E21D19">
        <w:rPr>
          <w:rFonts w:ascii="GHEA Grapalat" w:hAnsi="GHEA Grapalat"/>
          <w:color w:val="000000"/>
          <w:sz w:val="22"/>
          <w:szCs w:val="22"/>
          <w:shd w:val="clear" w:color="auto" w:fill="FFFFFF"/>
          <w:lang w:val="hy-AM"/>
        </w:rPr>
        <w:t xml:space="preserve">րի 2021 թվականի դեկտեմբերի 6-ի </w:t>
      </w:r>
      <w:r w:rsidR="00E21D19" w:rsidRPr="004D575A">
        <w:rPr>
          <w:rFonts w:ascii="GHEA Grapalat" w:hAnsi="GHEA Grapalat"/>
          <w:color w:val="000000"/>
          <w:sz w:val="22"/>
          <w:szCs w:val="22"/>
          <w:shd w:val="clear" w:color="auto" w:fill="FFFFFF"/>
          <w:lang w:val="hy-AM"/>
        </w:rPr>
        <w:t>N</w:t>
      </w:r>
      <w:r w:rsidR="00B50534" w:rsidRPr="00886BE4">
        <w:rPr>
          <w:rFonts w:ascii="GHEA Grapalat" w:hAnsi="GHEA Grapalat"/>
          <w:color w:val="000000"/>
          <w:sz w:val="22"/>
          <w:szCs w:val="22"/>
          <w:shd w:val="clear" w:color="auto" w:fill="FFFFFF"/>
          <w:lang w:val="hy-AM"/>
        </w:rPr>
        <w:t xml:space="preserve"> 88-Ն </w:t>
      </w:r>
      <w:r w:rsidR="00EB4B8B" w:rsidRPr="00886BE4">
        <w:rPr>
          <w:rFonts w:ascii="GHEA Grapalat" w:hAnsi="GHEA Grapalat"/>
          <w:color w:val="000000"/>
          <w:sz w:val="22"/>
          <w:szCs w:val="22"/>
          <w:shd w:val="clear" w:color="auto" w:fill="FFFFFF"/>
          <w:lang w:val="hy-AM"/>
        </w:rPr>
        <w:t xml:space="preserve">հրամանի 1-ին կետով </w:t>
      </w:r>
      <w:r w:rsidR="009E58EA">
        <w:rPr>
          <w:rFonts w:ascii="GHEA Grapalat" w:hAnsi="GHEA Grapalat"/>
          <w:color w:val="000000"/>
          <w:sz w:val="22"/>
          <w:szCs w:val="22"/>
          <w:shd w:val="clear" w:color="auto" w:fill="FFFFFF"/>
          <w:lang w:val="hy-AM"/>
        </w:rPr>
        <w:t xml:space="preserve">հաստատված փաստաթղթերը վարվում և </w:t>
      </w:r>
      <w:r w:rsidR="009E58EA" w:rsidRPr="009E58EA">
        <w:rPr>
          <w:rFonts w:ascii="GHEA Grapalat" w:hAnsi="GHEA Grapalat"/>
          <w:color w:val="000000"/>
          <w:sz w:val="22"/>
          <w:szCs w:val="22"/>
          <w:shd w:val="clear" w:color="auto" w:fill="FFFFFF"/>
          <w:lang w:val="hy-AM"/>
        </w:rPr>
        <w:t>(</w:t>
      </w:r>
      <w:r w:rsidR="00EB4B8B" w:rsidRPr="00886BE4">
        <w:rPr>
          <w:rFonts w:ascii="GHEA Grapalat" w:hAnsi="GHEA Grapalat"/>
          <w:color w:val="000000"/>
          <w:sz w:val="22"/>
          <w:szCs w:val="22"/>
          <w:shd w:val="clear" w:color="auto" w:fill="FFFFFF"/>
          <w:lang w:val="hy-AM"/>
        </w:rPr>
        <w:t>կամ</w:t>
      </w:r>
      <w:r w:rsidR="009E58EA" w:rsidRPr="009E58EA">
        <w:rPr>
          <w:rFonts w:ascii="GHEA Grapalat" w:hAnsi="GHEA Grapalat"/>
          <w:color w:val="000000"/>
          <w:sz w:val="22"/>
          <w:szCs w:val="22"/>
          <w:shd w:val="clear" w:color="auto" w:fill="FFFFFF"/>
          <w:lang w:val="hy-AM"/>
        </w:rPr>
        <w:t>)</w:t>
      </w:r>
      <w:r w:rsidR="00EB4B8B" w:rsidRPr="00886BE4">
        <w:rPr>
          <w:rFonts w:ascii="GHEA Grapalat" w:hAnsi="GHEA Grapalat"/>
          <w:color w:val="000000"/>
          <w:sz w:val="22"/>
          <w:szCs w:val="22"/>
          <w:shd w:val="clear" w:color="auto" w:fill="FFFFFF"/>
          <w:lang w:val="hy-AM"/>
        </w:rPr>
        <w:t xml:space="preserve"> տրամադրվում են էլեկտրոնային կամ թղթային տարբերակով</w:t>
      </w:r>
      <w:r w:rsidR="009E58EA">
        <w:rPr>
          <w:rFonts w:ascii="GHEA Grapalat" w:hAnsi="GHEA Grapalat"/>
          <w:color w:val="000000"/>
          <w:sz w:val="22"/>
          <w:szCs w:val="22"/>
          <w:shd w:val="clear" w:color="auto" w:fill="FFFFFF"/>
          <w:lang w:val="hy-AM"/>
        </w:rPr>
        <w:t>՝</w:t>
      </w:r>
      <w:r w:rsidR="00EB4B8B" w:rsidRPr="00886BE4">
        <w:rPr>
          <w:rFonts w:ascii="GHEA Grapalat" w:hAnsi="GHEA Grapalat"/>
          <w:color w:val="000000"/>
          <w:sz w:val="22"/>
          <w:szCs w:val="22"/>
          <w:shd w:val="clear" w:color="auto" w:fill="FFFFFF"/>
          <w:lang w:val="hy-AM"/>
        </w:rPr>
        <w:t xml:space="preserve"> բացառությամբ 1-ին կետի 5-րդ և 14-</w:t>
      </w:r>
      <w:r w:rsidR="00437DCB" w:rsidRPr="00886BE4">
        <w:rPr>
          <w:rFonts w:ascii="GHEA Grapalat" w:hAnsi="GHEA Grapalat"/>
          <w:color w:val="000000"/>
          <w:sz w:val="22"/>
          <w:szCs w:val="22"/>
          <w:shd w:val="clear" w:color="auto" w:fill="FFFFFF"/>
          <w:lang w:val="hy-AM"/>
        </w:rPr>
        <w:t>րդ</w:t>
      </w:r>
      <w:r w:rsidR="00EB4B8B" w:rsidRPr="00886BE4">
        <w:rPr>
          <w:rFonts w:ascii="GHEA Grapalat" w:hAnsi="GHEA Grapalat"/>
          <w:color w:val="000000"/>
          <w:sz w:val="22"/>
          <w:szCs w:val="22"/>
          <w:shd w:val="clear" w:color="auto" w:fill="FFFFFF"/>
          <w:lang w:val="hy-AM"/>
        </w:rPr>
        <w:t xml:space="preserve"> ենթակետերով հաստատված փաստաթղթերի, որոնք վարվում են</w:t>
      </w:r>
      <w:r w:rsidR="003A0EB7" w:rsidRPr="00886BE4">
        <w:rPr>
          <w:rFonts w:ascii="GHEA Grapalat" w:hAnsi="GHEA Grapalat"/>
          <w:color w:val="000000"/>
          <w:sz w:val="22"/>
          <w:szCs w:val="22"/>
          <w:shd w:val="clear" w:color="auto" w:fill="FFFFFF"/>
          <w:lang w:val="hy-AM"/>
        </w:rPr>
        <w:t xml:space="preserve"> միայն էլեկտրոնային տարբերակով:</w:t>
      </w:r>
    </w:p>
    <w:p w14:paraId="365043DB" w14:textId="77777777" w:rsidR="00EB4B8B" w:rsidRPr="00886BE4" w:rsidRDefault="00EB4B8B" w:rsidP="00736FE0">
      <w:pPr>
        <w:shd w:val="clear" w:color="auto" w:fill="FFFFFF"/>
        <w:jc w:val="both"/>
        <w:rPr>
          <w:rFonts w:ascii="GHEA Grapalat" w:eastAsia="Calibri" w:hAnsi="GHEA Grapalat" w:cs="GHEA Grapalat"/>
          <w:b/>
          <w:sz w:val="22"/>
          <w:szCs w:val="22"/>
          <w:lang w:val="hy-AM" w:eastAsia="en-US"/>
        </w:rPr>
      </w:pPr>
    </w:p>
    <w:p w14:paraId="6299DC16" w14:textId="23F527FE" w:rsidR="00D67326" w:rsidRPr="00886BE4" w:rsidRDefault="00D67326" w:rsidP="00D67326">
      <w:pPr>
        <w:shd w:val="clear" w:color="auto" w:fill="FFFFFF"/>
        <w:rPr>
          <w:rFonts w:ascii="GHEA Grapalat" w:hAnsi="GHEA Grapalat" w:cs="GHEA Grapalat"/>
          <w:b/>
          <w:sz w:val="22"/>
          <w:szCs w:val="22"/>
          <w:lang w:val="hy-AM"/>
        </w:rPr>
      </w:pPr>
      <w:r w:rsidRPr="00886BE4">
        <w:rPr>
          <w:rFonts w:ascii="GHEA Grapalat" w:eastAsia="Calibri" w:hAnsi="GHEA Grapalat" w:cs="GHEA Grapalat"/>
          <w:b/>
          <w:sz w:val="22"/>
          <w:szCs w:val="22"/>
          <w:lang w:val="hy-AM" w:eastAsia="en-US"/>
        </w:rPr>
        <w:t xml:space="preserve"> </w:t>
      </w:r>
      <w:r w:rsidRPr="00886BE4">
        <w:rPr>
          <w:rFonts w:ascii="GHEA Grapalat" w:hAnsi="GHEA Grapalat"/>
          <w:b/>
          <w:sz w:val="22"/>
          <w:szCs w:val="22"/>
          <w:lang w:val="hy-AM"/>
        </w:rPr>
        <w:t>Տվյալ</w:t>
      </w:r>
      <w:r w:rsidRPr="00886BE4">
        <w:rPr>
          <w:rFonts w:ascii="GHEA Grapalat" w:hAnsi="GHEA Grapalat"/>
          <w:b/>
          <w:sz w:val="22"/>
          <w:szCs w:val="22"/>
          <w:lang w:val="af-ZA"/>
        </w:rPr>
        <w:t xml:space="preserve"> </w:t>
      </w:r>
      <w:r w:rsidRPr="00886BE4">
        <w:rPr>
          <w:rFonts w:ascii="GHEA Grapalat" w:hAnsi="GHEA Grapalat"/>
          <w:b/>
          <w:sz w:val="22"/>
          <w:szCs w:val="22"/>
          <w:lang w:val="hy-AM"/>
        </w:rPr>
        <w:t>ստուգաթերթը</w:t>
      </w:r>
      <w:r w:rsidRPr="00886BE4">
        <w:rPr>
          <w:rFonts w:ascii="GHEA Grapalat" w:hAnsi="GHEA Grapalat"/>
          <w:b/>
          <w:sz w:val="22"/>
          <w:szCs w:val="22"/>
          <w:lang w:val="af-ZA"/>
        </w:rPr>
        <w:t xml:space="preserve"> </w:t>
      </w:r>
      <w:r w:rsidRPr="00886BE4">
        <w:rPr>
          <w:rFonts w:ascii="GHEA Grapalat" w:hAnsi="GHEA Grapalat"/>
          <w:b/>
          <w:sz w:val="22"/>
          <w:szCs w:val="22"/>
          <w:lang w:val="hy-AM"/>
        </w:rPr>
        <w:t>կազմվել</w:t>
      </w:r>
      <w:r w:rsidRPr="00886BE4">
        <w:rPr>
          <w:rFonts w:ascii="GHEA Grapalat" w:hAnsi="GHEA Grapalat"/>
          <w:b/>
          <w:sz w:val="22"/>
          <w:szCs w:val="22"/>
          <w:lang w:val="af-ZA"/>
        </w:rPr>
        <w:t xml:space="preserve"> </w:t>
      </w:r>
      <w:r w:rsidRPr="00886BE4">
        <w:rPr>
          <w:rFonts w:ascii="GHEA Grapalat" w:hAnsi="GHEA Grapalat"/>
          <w:b/>
          <w:sz w:val="22"/>
          <w:szCs w:val="22"/>
          <w:lang w:val="hy-AM"/>
        </w:rPr>
        <w:t>է</w:t>
      </w:r>
      <w:r w:rsidRPr="00886BE4">
        <w:rPr>
          <w:rFonts w:ascii="GHEA Grapalat" w:hAnsi="GHEA Grapalat"/>
          <w:b/>
          <w:sz w:val="22"/>
          <w:szCs w:val="22"/>
          <w:lang w:val="af-ZA"/>
        </w:rPr>
        <w:t xml:space="preserve"> </w:t>
      </w:r>
      <w:r w:rsidRPr="00886BE4">
        <w:rPr>
          <w:rFonts w:ascii="GHEA Grapalat" w:hAnsi="GHEA Grapalat"/>
          <w:b/>
          <w:sz w:val="22"/>
          <w:szCs w:val="22"/>
          <w:lang w:val="hy-AM"/>
        </w:rPr>
        <w:t>հետևյալ</w:t>
      </w:r>
      <w:r w:rsidRPr="00886BE4">
        <w:rPr>
          <w:rFonts w:ascii="GHEA Grapalat" w:hAnsi="GHEA Grapalat"/>
          <w:b/>
          <w:sz w:val="22"/>
          <w:szCs w:val="22"/>
          <w:lang w:val="af-ZA"/>
        </w:rPr>
        <w:t xml:space="preserve"> </w:t>
      </w:r>
      <w:r w:rsidRPr="00886BE4">
        <w:rPr>
          <w:rFonts w:ascii="GHEA Grapalat" w:hAnsi="GHEA Grapalat"/>
          <w:b/>
          <w:sz w:val="22"/>
          <w:szCs w:val="22"/>
          <w:lang w:val="hy-AM"/>
        </w:rPr>
        <w:t>նորմատիվ</w:t>
      </w:r>
      <w:r w:rsidRPr="00886BE4">
        <w:rPr>
          <w:rFonts w:ascii="GHEA Grapalat" w:hAnsi="GHEA Grapalat"/>
          <w:b/>
          <w:sz w:val="22"/>
          <w:szCs w:val="22"/>
          <w:lang w:val="af-ZA"/>
        </w:rPr>
        <w:t xml:space="preserve"> </w:t>
      </w:r>
      <w:r w:rsidRPr="00886BE4">
        <w:rPr>
          <w:rFonts w:ascii="GHEA Grapalat" w:hAnsi="GHEA Grapalat"/>
          <w:b/>
          <w:sz w:val="22"/>
          <w:szCs w:val="22"/>
          <w:lang w:val="hy-AM"/>
        </w:rPr>
        <w:t>իրավական</w:t>
      </w:r>
      <w:r w:rsidRPr="00886BE4">
        <w:rPr>
          <w:rFonts w:ascii="GHEA Grapalat" w:hAnsi="GHEA Grapalat"/>
          <w:b/>
          <w:sz w:val="22"/>
          <w:szCs w:val="22"/>
          <w:lang w:val="af-ZA"/>
        </w:rPr>
        <w:t xml:space="preserve"> </w:t>
      </w:r>
      <w:r w:rsidRPr="00886BE4">
        <w:rPr>
          <w:rFonts w:ascii="GHEA Grapalat" w:hAnsi="GHEA Grapalat"/>
          <w:b/>
          <w:sz w:val="22"/>
          <w:szCs w:val="22"/>
          <w:lang w:val="hy-AM"/>
        </w:rPr>
        <w:t>ակտերի</w:t>
      </w:r>
      <w:r w:rsidRPr="00886BE4">
        <w:rPr>
          <w:rFonts w:ascii="GHEA Grapalat" w:hAnsi="GHEA Grapalat"/>
          <w:b/>
          <w:sz w:val="22"/>
          <w:szCs w:val="22"/>
          <w:lang w:val="af-ZA"/>
        </w:rPr>
        <w:t xml:space="preserve"> </w:t>
      </w:r>
      <w:r w:rsidRPr="00886BE4">
        <w:rPr>
          <w:rFonts w:ascii="GHEA Grapalat" w:hAnsi="GHEA Grapalat"/>
          <w:b/>
          <w:sz w:val="22"/>
          <w:szCs w:val="22"/>
          <w:lang w:val="hy-AM"/>
        </w:rPr>
        <w:t>հիման</w:t>
      </w:r>
      <w:r w:rsidRPr="00886BE4">
        <w:rPr>
          <w:rFonts w:ascii="GHEA Grapalat" w:hAnsi="GHEA Grapalat"/>
          <w:b/>
          <w:sz w:val="22"/>
          <w:szCs w:val="22"/>
          <w:lang w:val="af-ZA"/>
        </w:rPr>
        <w:t xml:space="preserve"> </w:t>
      </w:r>
      <w:r w:rsidRPr="00886BE4">
        <w:rPr>
          <w:rFonts w:ascii="GHEA Grapalat" w:hAnsi="GHEA Grapalat"/>
          <w:b/>
          <w:sz w:val="22"/>
          <w:szCs w:val="22"/>
          <w:lang w:val="hy-AM"/>
        </w:rPr>
        <w:t>վրա՝</w:t>
      </w:r>
      <w:r w:rsidRPr="00886BE4">
        <w:rPr>
          <w:rFonts w:ascii="GHEA Grapalat" w:hAnsi="GHEA Grapalat"/>
          <w:b/>
          <w:sz w:val="22"/>
          <w:szCs w:val="22"/>
          <w:lang w:val="af-ZA"/>
        </w:rPr>
        <w:t xml:space="preserve"> </w:t>
      </w:r>
    </w:p>
    <w:p w14:paraId="439D14AE" w14:textId="77777777" w:rsidR="00D67326" w:rsidRPr="00886BE4" w:rsidRDefault="00D67326" w:rsidP="00D67326">
      <w:pPr>
        <w:tabs>
          <w:tab w:val="left" w:pos="851"/>
        </w:tabs>
        <w:autoSpaceDE w:val="0"/>
        <w:autoSpaceDN w:val="0"/>
        <w:adjustRightInd w:val="0"/>
        <w:rPr>
          <w:rFonts w:ascii="GHEA Grapalat" w:eastAsia="Arial Unicode MS" w:hAnsi="GHEA Grapalat"/>
          <w:sz w:val="22"/>
          <w:szCs w:val="22"/>
          <w:lang w:val="hy-AM"/>
        </w:rPr>
      </w:pPr>
    </w:p>
    <w:p w14:paraId="7C2F2522" w14:textId="7F504F0C" w:rsidR="00D67326" w:rsidRPr="00886BE4" w:rsidRDefault="00D67326" w:rsidP="00D67326">
      <w:pPr>
        <w:numPr>
          <w:ilvl w:val="0"/>
          <w:numId w:val="31"/>
        </w:numPr>
        <w:tabs>
          <w:tab w:val="left" w:pos="851"/>
        </w:tabs>
        <w:autoSpaceDE w:val="0"/>
        <w:autoSpaceDN w:val="0"/>
        <w:adjustRightInd w:val="0"/>
        <w:spacing w:after="160" w:line="259" w:lineRule="auto"/>
        <w:contextualSpacing/>
        <w:rPr>
          <w:rFonts w:ascii="GHEA Grapalat" w:hAnsi="GHEA Grapalat" w:cs="GHEA Grapalat"/>
          <w:sz w:val="22"/>
          <w:szCs w:val="22"/>
          <w:lang w:val="hy-AM" w:eastAsia="en-US"/>
        </w:rPr>
      </w:pPr>
      <w:r w:rsidRPr="00886BE4">
        <w:rPr>
          <w:rFonts w:ascii="GHEA Grapalat" w:hAnsi="GHEA Grapalat"/>
          <w:color w:val="000000"/>
          <w:sz w:val="22"/>
          <w:szCs w:val="22"/>
          <w:shd w:val="clear" w:color="auto" w:fill="FFFFFF"/>
          <w:lang w:val="fr-FR" w:eastAsia="en-US"/>
        </w:rPr>
        <w:t>«</w:t>
      </w:r>
      <w:r w:rsidRPr="00886BE4">
        <w:rPr>
          <w:rFonts w:ascii="GHEA Grapalat" w:hAnsi="GHEA Grapalat"/>
          <w:color w:val="000000"/>
          <w:sz w:val="22"/>
          <w:szCs w:val="22"/>
          <w:shd w:val="clear" w:color="auto" w:fill="FFFFFF"/>
          <w:lang w:val="hy-AM" w:eastAsia="en-US"/>
        </w:rPr>
        <w:t>Բնակչության</w:t>
      </w:r>
      <w:r w:rsidR="009158DC">
        <w:rPr>
          <w:rFonts w:ascii="GHEA Grapalat" w:hAnsi="GHEA Grapalat"/>
          <w:color w:val="000000"/>
          <w:sz w:val="22"/>
          <w:szCs w:val="22"/>
          <w:shd w:val="clear" w:color="auto" w:fill="FFFFFF"/>
          <w:lang w:val="hy-AM" w:eastAsia="en-US"/>
        </w:rPr>
        <w:t xml:space="preserve"> </w:t>
      </w:r>
      <w:r w:rsidRPr="00886BE4">
        <w:rPr>
          <w:rFonts w:ascii="GHEA Grapalat" w:hAnsi="GHEA Grapalat"/>
          <w:color w:val="000000"/>
          <w:sz w:val="22"/>
          <w:szCs w:val="22"/>
          <w:shd w:val="clear" w:color="auto" w:fill="FFFFFF"/>
          <w:lang w:val="hy-AM" w:eastAsia="en-US"/>
        </w:rPr>
        <w:t>բժշկական</w:t>
      </w:r>
      <w:r w:rsidRPr="00886BE4">
        <w:rPr>
          <w:rFonts w:ascii="GHEA Grapalat" w:hAnsi="GHEA Grapalat"/>
          <w:color w:val="000000"/>
          <w:sz w:val="22"/>
          <w:szCs w:val="22"/>
          <w:shd w:val="clear" w:color="auto" w:fill="FFFFFF"/>
          <w:lang w:val="fr-FR" w:eastAsia="en-US"/>
        </w:rPr>
        <w:t xml:space="preserve"> </w:t>
      </w:r>
      <w:r w:rsidRPr="00886BE4">
        <w:rPr>
          <w:rFonts w:ascii="GHEA Grapalat" w:hAnsi="GHEA Grapalat"/>
          <w:color w:val="000000"/>
          <w:sz w:val="22"/>
          <w:szCs w:val="22"/>
          <w:shd w:val="clear" w:color="auto" w:fill="FFFFFF"/>
          <w:lang w:val="hy-AM" w:eastAsia="en-US"/>
        </w:rPr>
        <w:t>օգնության</w:t>
      </w:r>
      <w:r w:rsidRPr="00886BE4">
        <w:rPr>
          <w:rFonts w:ascii="GHEA Grapalat" w:hAnsi="GHEA Grapalat"/>
          <w:color w:val="000000"/>
          <w:sz w:val="22"/>
          <w:szCs w:val="22"/>
          <w:shd w:val="clear" w:color="auto" w:fill="FFFFFF"/>
          <w:lang w:val="fr-FR" w:eastAsia="en-US"/>
        </w:rPr>
        <w:t xml:space="preserve"> </w:t>
      </w:r>
      <w:r w:rsidRPr="00886BE4">
        <w:rPr>
          <w:rFonts w:ascii="GHEA Grapalat" w:hAnsi="GHEA Grapalat"/>
          <w:color w:val="000000"/>
          <w:sz w:val="22"/>
          <w:szCs w:val="22"/>
          <w:shd w:val="clear" w:color="auto" w:fill="FFFFFF"/>
          <w:lang w:val="hy-AM" w:eastAsia="en-US"/>
        </w:rPr>
        <w:t>և</w:t>
      </w:r>
      <w:r w:rsidRPr="00886BE4">
        <w:rPr>
          <w:rFonts w:ascii="GHEA Grapalat" w:hAnsi="GHEA Grapalat"/>
          <w:color w:val="000000"/>
          <w:sz w:val="22"/>
          <w:szCs w:val="22"/>
          <w:shd w:val="clear" w:color="auto" w:fill="FFFFFF"/>
          <w:lang w:val="fr-FR" w:eastAsia="en-US"/>
        </w:rPr>
        <w:t xml:space="preserve"> </w:t>
      </w:r>
      <w:r w:rsidRPr="00886BE4">
        <w:rPr>
          <w:rFonts w:ascii="GHEA Grapalat" w:hAnsi="GHEA Grapalat"/>
          <w:color w:val="000000"/>
          <w:sz w:val="22"/>
          <w:szCs w:val="22"/>
          <w:shd w:val="clear" w:color="auto" w:fill="FFFFFF"/>
          <w:lang w:val="hy-AM" w:eastAsia="en-US"/>
        </w:rPr>
        <w:t>սպասարկման</w:t>
      </w:r>
      <w:r w:rsidRPr="00886BE4">
        <w:rPr>
          <w:rFonts w:ascii="GHEA Grapalat" w:hAnsi="GHEA Grapalat"/>
          <w:color w:val="000000"/>
          <w:sz w:val="22"/>
          <w:szCs w:val="22"/>
          <w:shd w:val="clear" w:color="auto" w:fill="FFFFFF"/>
          <w:lang w:val="fr-FR" w:eastAsia="en-US"/>
        </w:rPr>
        <w:t xml:space="preserve"> </w:t>
      </w:r>
      <w:r w:rsidRPr="00886BE4">
        <w:rPr>
          <w:rFonts w:ascii="GHEA Grapalat" w:hAnsi="GHEA Grapalat"/>
          <w:color w:val="000000"/>
          <w:sz w:val="22"/>
          <w:szCs w:val="22"/>
          <w:shd w:val="clear" w:color="auto" w:fill="FFFFFF"/>
          <w:lang w:val="hy-AM" w:eastAsia="en-US"/>
        </w:rPr>
        <w:t>մասին</w:t>
      </w:r>
      <w:r w:rsidRPr="00886BE4">
        <w:rPr>
          <w:rFonts w:ascii="GHEA Grapalat" w:hAnsi="GHEA Grapalat"/>
          <w:color w:val="000000"/>
          <w:sz w:val="22"/>
          <w:szCs w:val="22"/>
          <w:shd w:val="clear" w:color="auto" w:fill="FFFFFF"/>
          <w:lang w:val="fr-FR" w:eastAsia="en-US"/>
        </w:rPr>
        <w:t>»</w:t>
      </w:r>
      <w:r w:rsidR="009158DC">
        <w:rPr>
          <w:rFonts w:ascii="GHEA Grapalat" w:hAnsi="GHEA Grapalat"/>
          <w:color w:val="000000"/>
          <w:sz w:val="22"/>
          <w:szCs w:val="22"/>
          <w:shd w:val="clear" w:color="auto" w:fill="FFFFFF"/>
          <w:lang w:val="hy-AM" w:eastAsia="en-US"/>
        </w:rPr>
        <w:t xml:space="preserve"> </w:t>
      </w:r>
      <w:r w:rsidR="00957D37">
        <w:rPr>
          <w:rFonts w:ascii="GHEA Grapalat" w:hAnsi="GHEA Grapalat"/>
          <w:color w:val="000000"/>
          <w:sz w:val="22"/>
          <w:szCs w:val="22"/>
          <w:shd w:val="clear" w:color="auto" w:fill="FFFFFF"/>
          <w:lang w:val="hy-AM" w:eastAsia="en-US"/>
        </w:rPr>
        <w:t xml:space="preserve">ՀՀ </w:t>
      </w:r>
      <w:r w:rsidRPr="00886BE4">
        <w:rPr>
          <w:rFonts w:ascii="GHEA Grapalat" w:hAnsi="GHEA Grapalat"/>
          <w:color w:val="000000"/>
          <w:sz w:val="22"/>
          <w:szCs w:val="22"/>
          <w:shd w:val="clear" w:color="auto" w:fill="FFFFFF"/>
          <w:lang w:val="hy-AM" w:eastAsia="en-US"/>
        </w:rPr>
        <w:t>օրենք</w:t>
      </w:r>
      <w:r w:rsidR="00957D37">
        <w:rPr>
          <w:rFonts w:ascii="GHEA Grapalat" w:hAnsi="GHEA Grapalat"/>
          <w:color w:val="000000"/>
          <w:sz w:val="22"/>
          <w:szCs w:val="22"/>
          <w:shd w:val="clear" w:color="auto" w:fill="FFFFFF"/>
          <w:lang w:val="hy-AM" w:eastAsia="en-US"/>
        </w:rPr>
        <w:t>.</w:t>
      </w:r>
    </w:p>
    <w:p w14:paraId="37B085F5" w14:textId="505CE964" w:rsidR="00D67326" w:rsidRDefault="00D67326" w:rsidP="00D67326">
      <w:pPr>
        <w:numPr>
          <w:ilvl w:val="0"/>
          <w:numId w:val="31"/>
        </w:numPr>
        <w:tabs>
          <w:tab w:val="left" w:pos="851"/>
        </w:tabs>
        <w:autoSpaceDE w:val="0"/>
        <w:autoSpaceDN w:val="0"/>
        <w:adjustRightInd w:val="0"/>
        <w:spacing w:after="160" w:line="259" w:lineRule="auto"/>
        <w:contextualSpacing/>
        <w:jc w:val="both"/>
        <w:rPr>
          <w:rFonts w:ascii="GHEA Grapalat" w:hAnsi="GHEA Grapalat" w:cs="GHEA Grapalat"/>
          <w:sz w:val="22"/>
          <w:szCs w:val="22"/>
          <w:lang w:val="hy-AM" w:eastAsia="en-US"/>
        </w:rPr>
      </w:pPr>
      <w:r w:rsidRPr="00886BE4">
        <w:rPr>
          <w:rFonts w:ascii="GHEA Grapalat" w:hAnsi="GHEA Grapalat" w:cs="GHEA Grapalat"/>
          <w:sz w:val="22"/>
          <w:szCs w:val="22"/>
          <w:lang w:val="hy-AM" w:eastAsia="en-US"/>
        </w:rPr>
        <w:t>Կառավարության</w:t>
      </w:r>
      <w:r w:rsidR="00437DCB" w:rsidRPr="00886BE4">
        <w:rPr>
          <w:rFonts w:ascii="GHEA Grapalat" w:hAnsi="GHEA Grapalat" w:cs="GHEA Grapalat"/>
          <w:sz w:val="22"/>
          <w:szCs w:val="22"/>
          <w:lang w:val="hy-AM" w:eastAsia="en-US"/>
        </w:rPr>
        <w:t xml:space="preserve"> </w:t>
      </w:r>
      <w:r w:rsidRPr="00886BE4">
        <w:rPr>
          <w:rFonts w:ascii="GHEA Grapalat" w:hAnsi="GHEA Grapalat" w:cs="GHEA Grapalat"/>
          <w:sz w:val="22"/>
          <w:szCs w:val="22"/>
          <w:lang w:val="hy-AM" w:eastAsia="en-US"/>
        </w:rPr>
        <w:t>2002</w:t>
      </w:r>
      <w:r w:rsidR="00D117AF" w:rsidRPr="00886BE4">
        <w:rPr>
          <w:rFonts w:ascii="GHEA Grapalat" w:hAnsi="GHEA Grapalat" w:cs="GHEA Grapalat"/>
          <w:sz w:val="22"/>
          <w:szCs w:val="22"/>
          <w:lang w:val="hy-AM" w:eastAsia="en-US"/>
        </w:rPr>
        <w:t xml:space="preserve"> </w:t>
      </w:r>
      <w:r w:rsidRPr="00886BE4">
        <w:rPr>
          <w:rFonts w:ascii="GHEA Grapalat" w:hAnsi="GHEA Grapalat" w:cs="GHEA Grapalat"/>
          <w:sz w:val="22"/>
          <w:szCs w:val="22"/>
          <w:lang w:val="hy-AM" w:eastAsia="en-US"/>
        </w:rPr>
        <w:t>թ</w:t>
      </w:r>
      <w:r w:rsidR="00D117AF" w:rsidRPr="00886BE4">
        <w:rPr>
          <w:rFonts w:ascii="GHEA Grapalat" w:hAnsi="GHEA Grapalat" w:cs="GHEA Grapalat"/>
          <w:sz w:val="22"/>
          <w:szCs w:val="22"/>
          <w:lang w:val="hy-AM" w:eastAsia="en-US"/>
        </w:rPr>
        <w:t>վականի</w:t>
      </w:r>
      <w:r w:rsidR="00437DCB" w:rsidRPr="00886BE4">
        <w:rPr>
          <w:rFonts w:ascii="GHEA Grapalat" w:hAnsi="GHEA Grapalat" w:cs="GHEA Grapalat"/>
          <w:sz w:val="22"/>
          <w:szCs w:val="22"/>
          <w:lang w:val="hy-AM" w:eastAsia="en-US"/>
        </w:rPr>
        <w:t xml:space="preserve"> դեկտեմբերի 5-ի </w:t>
      </w:r>
      <w:r w:rsidR="00957D37">
        <w:rPr>
          <w:rFonts w:ascii="GHEA Grapalat" w:hAnsi="GHEA Grapalat" w:cs="GHEA Grapalat"/>
          <w:sz w:val="22"/>
          <w:szCs w:val="22"/>
          <w:lang w:val="hy-AM" w:eastAsia="en-US"/>
        </w:rPr>
        <w:t>N 1936-Ն որոշում.</w:t>
      </w:r>
    </w:p>
    <w:p w14:paraId="3E81CD75" w14:textId="1E11509D" w:rsidR="0031499E" w:rsidRPr="0031499E" w:rsidRDefault="008C7123" w:rsidP="0031499E">
      <w:pPr>
        <w:numPr>
          <w:ilvl w:val="0"/>
          <w:numId w:val="31"/>
        </w:numPr>
        <w:tabs>
          <w:tab w:val="left" w:pos="851"/>
        </w:tabs>
        <w:autoSpaceDE w:val="0"/>
        <w:autoSpaceDN w:val="0"/>
        <w:adjustRightInd w:val="0"/>
        <w:spacing w:after="160" w:line="259" w:lineRule="auto"/>
        <w:contextualSpacing/>
        <w:jc w:val="both"/>
        <w:rPr>
          <w:rFonts w:ascii="GHEA Grapalat" w:hAnsi="GHEA Grapalat" w:cs="GHEA Grapalat"/>
          <w:sz w:val="22"/>
          <w:szCs w:val="22"/>
          <w:lang w:val="hy-AM" w:eastAsia="en-US"/>
        </w:rPr>
      </w:pPr>
      <w:r>
        <w:rPr>
          <w:rFonts w:ascii="GHEA Grapalat" w:hAnsi="GHEA Grapalat" w:cs="GHEA Grapalat"/>
          <w:sz w:val="22"/>
          <w:szCs w:val="22"/>
          <w:lang w:val="hy-AM" w:eastAsia="en-US"/>
        </w:rPr>
        <w:t xml:space="preserve">Կառավարության </w:t>
      </w:r>
      <w:r w:rsidR="0031499E" w:rsidRPr="0031499E">
        <w:rPr>
          <w:rFonts w:ascii="GHEA Grapalat" w:hAnsi="GHEA Grapalat" w:cs="GHEA Grapalat"/>
          <w:sz w:val="22"/>
          <w:szCs w:val="22"/>
          <w:lang w:val="hy-AM" w:eastAsia="en-US"/>
        </w:rPr>
        <w:t>2004 թվականի ապրիլի 8-ի N 539-Ն որոշում</w:t>
      </w:r>
      <w:r w:rsidR="00957D37">
        <w:rPr>
          <w:rFonts w:ascii="GHEA Grapalat" w:hAnsi="GHEA Grapalat" w:cs="GHEA Grapalat"/>
          <w:sz w:val="22"/>
          <w:szCs w:val="22"/>
          <w:lang w:val="hy-AM" w:eastAsia="en-US"/>
        </w:rPr>
        <w:t>.</w:t>
      </w:r>
    </w:p>
    <w:p w14:paraId="14B3D0C8" w14:textId="6EF44E13" w:rsidR="0031499E" w:rsidRPr="0031499E" w:rsidRDefault="0031499E" w:rsidP="0031499E">
      <w:pPr>
        <w:numPr>
          <w:ilvl w:val="0"/>
          <w:numId w:val="31"/>
        </w:numPr>
        <w:tabs>
          <w:tab w:val="left" w:pos="851"/>
        </w:tabs>
        <w:autoSpaceDE w:val="0"/>
        <w:autoSpaceDN w:val="0"/>
        <w:adjustRightInd w:val="0"/>
        <w:spacing w:after="160" w:line="259" w:lineRule="auto"/>
        <w:contextualSpacing/>
        <w:jc w:val="both"/>
        <w:rPr>
          <w:rFonts w:ascii="GHEA Grapalat" w:hAnsi="GHEA Grapalat" w:cs="GHEA Grapalat"/>
          <w:sz w:val="22"/>
          <w:szCs w:val="22"/>
          <w:lang w:val="hy-AM" w:eastAsia="en-US"/>
        </w:rPr>
      </w:pPr>
      <w:r w:rsidRPr="0031499E">
        <w:rPr>
          <w:rFonts w:ascii="GHEA Grapalat" w:hAnsi="GHEA Grapalat" w:cs="GHEA Grapalat"/>
          <w:sz w:val="22"/>
          <w:szCs w:val="22"/>
          <w:lang w:val="hy-AM" w:eastAsia="en-US"/>
        </w:rPr>
        <w:t>Կառավարության 2011 թվականի հուլիսի 14-ի N 1024-Ն որոշում</w:t>
      </w:r>
      <w:r w:rsidR="00957D37">
        <w:rPr>
          <w:rFonts w:ascii="GHEA Grapalat" w:hAnsi="GHEA Grapalat" w:cs="GHEA Grapalat"/>
          <w:sz w:val="22"/>
          <w:szCs w:val="22"/>
          <w:lang w:val="hy-AM" w:eastAsia="en-US"/>
        </w:rPr>
        <w:t>.</w:t>
      </w:r>
    </w:p>
    <w:p w14:paraId="0A0FE48B" w14:textId="7436F598" w:rsidR="00D67326" w:rsidRPr="00886BE4" w:rsidRDefault="00D67326" w:rsidP="00D67326">
      <w:pPr>
        <w:numPr>
          <w:ilvl w:val="0"/>
          <w:numId w:val="31"/>
        </w:numPr>
        <w:tabs>
          <w:tab w:val="left" w:pos="851"/>
        </w:tabs>
        <w:autoSpaceDE w:val="0"/>
        <w:autoSpaceDN w:val="0"/>
        <w:adjustRightInd w:val="0"/>
        <w:spacing w:after="160" w:line="259" w:lineRule="auto"/>
        <w:contextualSpacing/>
        <w:jc w:val="both"/>
        <w:rPr>
          <w:rFonts w:ascii="GHEA Grapalat" w:hAnsi="GHEA Grapalat" w:cs="GHEA Grapalat"/>
          <w:sz w:val="22"/>
          <w:szCs w:val="22"/>
          <w:lang w:val="hy-AM" w:eastAsia="en-US"/>
        </w:rPr>
      </w:pPr>
      <w:r w:rsidRPr="00886BE4">
        <w:rPr>
          <w:rFonts w:ascii="GHEA Grapalat" w:hAnsi="GHEA Grapalat" w:cs="GHEA Grapalat"/>
          <w:sz w:val="22"/>
          <w:szCs w:val="22"/>
          <w:lang w:val="hy-AM" w:eastAsia="en-US"/>
        </w:rPr>
        <w:t xml:space="preserve">Առողջապահության </w:t>
      </w:r>
      <w:r w:rsidR="00437DCB" w:rsidRPr="00886BE4">
        <w:rPr>
          <w:rFonts w:ascii="GHEA Grapalat" w:hAnsi="GHEA Grapalat" w:cs="GHEA Grapalat"/>
          <w:sz w:val="22"/>
          <w:szCs w:val="22"/>
          <w:lang w:val="hy-AM" w:eastAsia="en-US"/>
        </w:rPr>
        <w:t>նախարարի</w:t>
      </w:r>
      <w:r w:rsidR="00437DCB" w:rsidRPr="00886BE4">
        <w:rPr>
          <w:rFonts w:ascii="GHEA Grapalat" w:hAnsi="GHEA Grapalat"/>
          <w:bCs/>
          <w:color w:val="000000"/>
          <w:sz w:val="22"/>
          <w:szCs w:val="22"/>
          <w:shd w:val="clear" w:color="auto" w:fill="FFFFFF"/>
          <w:lang w:val="hy-AM"/>
        </w:rPr>
        <w:t xml:space="preserve"> </w:t>
      </w:r>
      <w:r w:rsidRPr="00886BE4">
        <w:rPr>
          <w:rFonts w:ascii="GHEA Grapalat" w:hAnsi="GHEA Grapalat" w:cs="GHEA Grapalat"/>
          <w:sz w:val="22"/>
          <w:szCs w:val="22"/>
          <w:lang w:val="hy-AM" w:eastAsia="en-US"/>
        </w:rPr>
        <w:t>20</w:t>
      </w:r>
      <w:r w:rsidR="00F31008" w:rsidRPr="00886BE4">
        <w:rPr>
          <w:rFonts w:ascii="GHEA Grapalat" w:hAnsi="GHEA Grapalat" w:cs="GHEA Grapalat"/>
          <w:sz w:val="22"/>
          <w:szCs w:val="22"/>
          <w:lang w:val="hy-AM" w:eastAsia="en-US"/>
        </w:rPr>
        <w:t>21</w:t>
      </w:r>
      <w:r w:rsidR="00437DCB" w:rsidRPr="00886BE4">
        <w:rPr>
          <w:rFonts w:ascii="GHEA Grapalat" w:hAnsi="GHEA Grapalat" w:cs="GHEA Grapalat"/>
          <w:sz w:val="22"/>
          <w:szCs w:val="22"/>
          <w:lang w:val="hy-AM" w:eastAsia="en-US"/>
        </w:rPr>
        <w:t xml:space="preserve"> </w:t>
      </w:r>
      <w:r w:rsidRPr="00886BE4">
        <w:rPr>
          <w:rFonts w:ascii="GHEA Grapalat" w:hAnsi="GHEA Grapalat" w:cs="GHEA Grapalat"/>
          <w:sz w:val="22"/>
          <w:szCs w:val="22"/>
          <w:lang w:val="hy-AM" w:eastAsia="en-US"/>
        </w:rPr>
        <w:t>թ</w:t>
      </w:r>
      <w:r w:rsidR="00D117AF" w:rsidRPr="00886BE4">
        <w:rPr>
          <w:rFonts w:ascii="GHEA Grapalat" w:hAnsi="GHEA Grapalat" w:cs="GHEA Grapalat"/>
          <w:sz w:val="22"/>
          <w:szCs w:val="22"/>
          <w:lang w:val="hy-AM" w:eastAsia="en-US"/>
        </w:rPr>
        <w:t>վականի</w:t>
      </w:r>
      <w:r w:rsidRPr="00886BE4">
        <w:rPr>
          <w:rFonts w:ascii="GHEA Grapalat" w:hAnsi="GHEA Grapalat" w:cs="GHEA Grapalat"/>
          <w:sz w:val="22"/>
          <w:szCs w:val="22"/>
          <w:lang w:val="hy-AM" w:eastAsia="en-US"/>
        </w:rPr>
        <w:t xml:space="preserve"> </w:t>
      </w:r>
      <w:r w:rsidR="00F31008" w:rsidRPr="00886BE4">
        <w:rPr>
          <w:rFonts w:ascii="GHEA Grapalat" w:hAnsi="GHEA Grapalat" w:cs="GHEA Grapalat"/>
          <w:sz w:val="22"/>
          <w:szCs w:val="22"/>
          <w:lang w:val="hy-AM" w:eastAsia="en-US"/>
        </w:rPr>
        <w:t>դեկտեմբերի</w:t>
      </w:r>
      <w:r w:rsidRPr="00886BE4">
        <w:rPr>
          <w:rFonts w:ascii="GHEA Grapalat" w:hAnsi="GHEA Grapalat" w:cs="GHEA Grapalat"/>
          <w:sz w:val="22"/>
          <w:szCs w:val="22"/>
          <w:lang w:val="hy-AM" w:eastAsia="en-US"/>
        </w:rPr>
        <w:t xml:space="preserve"> </w:t>
      </w:r>
      <w:r w:rsidR="00F31008" w:rsidRPr="00886BE4">
        <w:rPr>
          <w:rFonts w:ascii="GHEA Grapalat" w:hAnsi="GHEA Grapalat" w:cs="GHEA Grapalat"/>
          <w:sz w:val="22"/>
          <w:szCs w:val="22"/>
          <w:lang w:val="hy-AM" w:eastAsia="en-US"/>
        </w:rPr>
        <w:t>06</w:t>
      </w:r>
      <w:r w:rsidRPr="00886BE4">
        <w:rPr>
          <w:rFonts w:ascii="GHEA Grapalat" w:hAnsi="GHEA Grapalat" w:cs="GHEA Grapalat"/>
          <w:sz w:val="22"/>
          <w:szCs w:val="22"/>
          <w:lang w:val="hy-AM" w:eastAsia="en-US"/>
        </w:rPr>
        <w:t xml:space="preserve">-ի N </w:t>
      </w:r>
      <w:r w:rsidR="00F31008" w:rsidRPr="00886BE4">
        <w:rPr>
          <w:rFonts w:ascii="GHEA Grapalat" w:hAnsi="GHEA Grapalat" w:cs="GHEA Grapalat"/>
          <w:sz w:val="22"/>
          <w:szCs w:val="22"/>
          <w:lang w:val="hy-AM" w:eastAsia="en-US"/>
        </w:rPr>
        <w:t>88</w:t>
      </w:r>
      <w:r w:rsidRPr="00886BE4">
        <w:rPr>
          <w:rFonts w:ascii="GHEA Grapalat" w:hAnsi="GHEA Grapalat" w:cs="GHEA Grapalat"/>
          <w:sz w:val="22"/>
          <w:szCs w:val="22"/>
          <w:lang w:val="hy-AM" w:eastAsia="en-US"/>
        </w:rPr>
        <w:t>-Ն հրաման</w:t>
      </w:r>
      <w:r w:rsidR="00957D37">
        <w:rPr>
          <w:rFonts w:ascii="GHEA Grapalat" w:hAnsi="GHEA Grapalat" w:cs="GHEA Grapalat"/>
          <w:sz w:val="22"/>
          <w:szCs w:val="22"/>
          <w:lang w:val="hy-AM" w:eastAsia="en-US"/>
        </w:rPr>
        <w:t>.</w:t>
      </w:r>
    </w:p>
    <w:p w14:paraId="1EBF687D" w14:textId="62A25515" w:rsidR="00D67326" w:rsidRPr="00886BE4" w:rsidRDefault="00D67326" w:rsidP="00D67326">
      <w:pPr>
        <w:numPr>
          <w:ilvl w:val="0"/>
          <w:numId w:val="31"/>
        </w:numPr>
        <w:tabs>
          <w:tab w:val="left" w:pos="851"/>
        </w:tabs>
        <w:autoSpaceDE w:val="0"/>
        <w:autoSpaceDN w:val="0"/>
        <w:adjustRightInd w:val="0"/>
        <w:spacing w:after="160" w:line="259" w:lineRule="auto"/>
        <w:contextualSpacing/>
        <w:jc w:val="both"/>
        <w:rPr>
          <w:rFonts w:ascii="GHEA Grapalat" w:hAnsi="GHEA Grapalat" w:cs="GHEA Grapalat"/>
          <w:sz w:val="22"/>
          <w:szCs w:val="22"/>
          <w:lang w:val="hy-AM" w:eastAsia="en-US"/>
        </w:rPr>
      </w:pPr>
      <w:r w:rsidRPr="00886BE4">
        <w:rPr>
          <w:rFonts w:ascii="GHEA Grapalat" w:hAnsi="GHEA Grapalat"/>
          <w:bCs/>
          <w:color w:val="000000"/>
          <w:sz w:val="22"/>
          <w:szCs w:val="22"/>
          <w:shd w:val="clear" w:color="auto" w:fill="FFFFFF"/>
          <w:lang w:val="hy-AM"/>
        </w:rPr>
        <w:t xml:space="preserve">Առողջապահության </w:t>
      </w:r>
      <w:r w:rsidR="00437DCB" w:rsidRPr="00886BE4">
        <w:rPr>
          <w:rFonts w:ascii="GHEA Grapalat" w:hAnsi="GHEA Grapalat" w:cs="GHEA Grapalat"/>
          <w:sz w:val="22"/>
          <w:szCs w:val="22"/>
          <w:lang w:val="hy-AM" w:eastAsia="en-US"/>
        </w:rPr>
        <w:t>նախարարի</w:t>
      </w:r>
      <w:r w:rsidR="00437DCB" w:rsidRPr="00886BE4">
        <w:rPr>
          <w:rFonts w:ascii="GHEA Grapalat" w:hAnsi="GHEA Grapalat"/>
          <w:bCs/>
          <w:color w:val="000000"/>
          <w:sz w:val="22"/>
          <w:szCs w:val="22"/>
          <w:shd w:val="clear" w:color="auto" w:fill="FFFFFF"/>
          <w:lang w:val="hy-AM"/>
        </w:rPr>
        <w:t xml:space="preserve"> </w:t>
      </w:r>
      <w:r w:rsidRPr="00886BE4">
        <w:rPr>
          <w:rFonts w:ascii="GHEA Grapalat" w:hAnsi="GHEA Grapalat"/>
          <w:bCs/>
          <w:color w:val="000000"/>
          <w:sz w:val="22"/>
          <w:szCs w:val="22"/>
          <w:shd w:val="clear" w:color="auto" w:fill="FFFFFF"/>
          <w:lang w:val="hy-AM"/>
        </w:rPr>
        <w:t>2008</w:t>
      </w:r>
      <w:r w:rsidR="00D117AF" w:rsidRPr="00886BE4">
        <w:rPr>
          <w:rFonts w:ascii="GHEA Grapalat" w:hAnsi="GHEA Grapalat"/>
          <w:bCs/>
          <w:color w:val="000000"/>
          <w:sz w:val="22"/>
          <w:szCs w:val="22"/>
          <w:shd w:val="clear" w:color="auto" w:fill="FFFFFF"/>
          <w:lang w:val="hy-AM"/>
        </w:rPr>
        <w:t xml:space="preserve"> </w:t>
      </w:r>
      <w:r w:rsidRPr="00886BE4">
        <w:rPr>
          <w:rFonts w:ascii="GHEA Grapalat" w:hAnsi="GHEA Grapalat"/>
          <w:bCs/>
          <w:color w:val="000000"/>
          <w:sz w:val="22"/>
          <w:szCs w:val="22"/>
          <w:shd w:val="clear" w:color="auto" w:fill="FFFFFF"/>
          <w:lang w:val="hy-AM"/>
        </w:rPr>
        <w:t>թ</w:t>
      </w:r>
      <w:r w:rsidR="00D117AF" w:rsidRPr="00886BE4">
        <w:rPr>
          <w:rFonts w:ascii="GHEA Grapalat" w:hAnsi="GHEA Grapalat"/>
          <w:bCs/>
          <w:color w:val="000000"/>
          <w:sz w:val="22"/>
          <w:szCs w:val="22"/>
          <w:shd w:val="clear" w:color="auto" w:fill="FFFFFF"/>
          <w:lang w:val="hy-AM"/>
        </w:rPr>
        <w:t>վականի</w:t>
      </w:r>
      <w:r w:rsidRPr="00886BE4">
        <w:rPr>
          <w:rFonts w:ascii="GHEA Grapalat" w:hAnsi="GHEA Grapalat"/>
          <w:bCs/>
          <w:color w:val="000000"/>
          <w:sz w:val="22"/>
          <w:szCs w:val="22"/>
          <w:shd w:val="clear" w:color="auto" w:fill="FFFFFF"/>
          <w:lang w:val="hy-AM"/>
        </w:rPr>
        <w:t xml:space="preserve"> սեպտեմբերի 24-ի </w:t>
      </w:r>
      <w:r w:rsidRPr="00886BE4">
        <w:rPr>
          <w:rFonts w:ascii="GHEA Grapalat" w:hAnsi="GHEA Grapalat"/>
          <w:color w:val="000000"/>
          <w:sz w:val="22"/>
          <w:szCs w:val="22"/>
          <w:lang w:val="hy-AM"/>
        </w:rPr>
        <w:t>N 17-Ն հրաման</w:t>
      </w:r>
      <w:r w:rsidR="00957D37">
        <w:rPr>
          <w:rFonts w:ascii="GHEA Grapalat" w:hAnsi="GHEA Grapalat"/>
          <w:color w:val="000000"/>
          <w:sz w:val="22"/>
          <w:szCs w:val="22"/>
          <w:lang w:val="hy-AM"/>
        </w:rPr>
        <w:t>.</w:t>
      </w:r>
    </w:p>
    <w:p w14:paraId="2CB0AC1F" w14:textId="06F81682" w:rsidR="00D67326" w:rsidRPr="00886BE4" w:rsidRDefault="00D67326" w:rsidP="00D67326">
      <w:pPr>
        <w:numPr>
          <w:ilvl w:val="0"/>
          <w:numId w:val="31"/>
        </w:numPr>
        <w:tabs>
          <w:tab w:val="left" w:pos="851"/>
        </w:tabs>
        <w:autoSpaceDE w:val="0"/>
        <w:autoSpaceDN w:val="0"/>
        <w:adjustRightInd w:val="0"/>
        <w:spacing w:after="160" w:line="259" w:lineRule="auto"/>
        <w:contextualSpacing/>
        <w:jc w:val="both"/>
        <w:rPr>
          <w:rFonts w:ascii="GHEA Grapalat" w:hAnsi="GHEA Grapalat" w:cs="GHEA Grapalat"/>
          <w:sz w:val="22"/>
          <w:szCs w:val="22"/>
          <w:lang w:val="hy-AM" w:eastAsia="en-US"/>
        </w:rPr>
      </w:pPr>
      <w:r w:rsidRPr="00886BE4">
        <w:rPr>
          <w:rFonts w:ascii="GHEA Grapalat" w:hAnsi="GHEA Grapalat" w:cs="GHEA Grapalat"/>
          <w:sz w:val="22"/>
          <w:szCs w:val="22"/>
          <w:lang w:val="hy-AM" w:eastAsia="en-US"/>
        </w:rPr>
        <w:t>Առողջապահության նախարարի 2007</w:t>
      </w:r>
      <w:r w:rsidR="003A0EB7" w:rsidRPr="00886BE4">
        <w:rPr>
          <w:rFonts w:ascii="GHEA Grapalat" w:hAnsi="GHEA Grapalat" w:cs="GHEA Grapalat"/>
          <w:sz w:val="22"/>
          <w:szCs w:val="22"/>
          <w:lang w:val="hy-AM" w:eastAsia="en-US"/>
        </w:rPr>
        <w:t xml:space="preserve"> </w:t>
      </w:r>
      <w:r w:rsidRPr="00886BE4">
        <w:rPr>
          <w:rFonts w:ascii="GHEA Grapalat" w:hAnsi="GHEA Grapalat" w:cs="GHEA Grapalat"/>
          <w:sz w:val="22"/>
          <w:szCs w:val="22"/>
          <w:lang w:val="hy-AM" w:eastAsia="en-US"/>
        </w:rPr>
        <w:t>թ</w:t>
      </w:r>
      <w:r w:rsidR="00D117AF" w:rsidRPr="00886BE4">
        <w:rPr>
          <w:rFonts w:ascii="GHEA Grapalat" w:hAnsi="GHEA Grapalat" w:cs="GHEA Grapalat"/>
          <w:sz w:val="22"/>
          <w:szCs w:val="22"/>
          <w:lang w:val="hy-AM" w:eastAsia="en-US"/>
        </w:rPr>
        <w:t>վականի</w:t>
      </w:r>
      <w:r w:rsidR="008C7123">
        <w:rPr>
          <w:rFonts w:ascii="GHEA Grapalat" w:hAnsi="GHEA Grapalat" w:cs="GHEA Grapalat"/>
          <w:sz w:val="22"/>
          <w:szCs w:val="22"/>
          <w:highlight w:val="white"/>
          <w:lang w:val="hy-AM" w:eastAsia="en-US"/>
        </w:rPr>
        <w:t xml:space="preserve"> </w:t>
      </w:r>
      <w:r w:rsidR="00D117AF" w:rsidRPr="00886BE4">
        <w:rPr>
          <w:rFonts w:ascii="GHEA Grapalat" w:hAnsi="GHEA Grapalat" w:cs="GHEA Grapalat"/>
          <w:sz w:val="22"/>
          <w:szCs w:val="22"/>
          <w:highlight w:val="white"/>
          <w:lang w:val="hy-AM" w:eastAsia="en-US"/>
        </w:rPr>
        <w:t xml:space="preserve">նոյեմբերի 26-ի </w:t>
      </w:r>
      <w:r w:rsidRPr="00886BE4">
        <w:rPr>
          <w:rFonts w:ascii="GHEA Grapalat" w:hAnsi="GHEA Grapalat" w:cs="GHEA Grapalat"/>
          <w:sz w:val="22"/>
          <w:szCs w:val="22"/>
          <w:lang w:val="hy-AM" w:eastAsia="en-US"/>
        </w:rPr>
        <w:t>N 1752-Ն հրաման</w:t>
      </w:r>
      <w:r w:rsidR="00957D37">
        <w:rPr>
          <w:rFonts w:ascii="GHEA Grapalat" w:hAnsi="GHEA Grapalat" w:cs="GHEA Grapalat"/>
          <w:sz w:val="22"/>
          <w:szCs w:val="22"/>
          <w:lang w:val="hy-AM" w:eastAsia="en-US"/>
        </w:rPr>
        <w:t>.</w:t>
      </w:r>
    </w:p>
    <w:p w14:paraId="66F86557" w14:textId="482C81A1" w:rsidR="00A26C39" w:rsidRPr="00886BE4" w:rsidRDefault="00A26C39" w:rsidP="00E72131">
      <w:pPr>
        <w:numPr>
          <w:ilvl w:val="0"/>
          <w:numId w:val="31"/>
        </w:numPr>
        <w:tabs>
          <w:tab w:val="left" w:pos="851"/>
        </w:tabs>
        <w:autoSpaceDE w:val="0"/>
        <w:autoSpaceDN w:val="0"/>
        <w:adjustRightInd w:val="0"/>
        <w:spacing w:after="160" w:line="259" w:lineRule="auto"/>
        <w:contextualSpacing/>
        <w:jc w:val="both"/>
        <w:rPr>
          <w:rFonts w:ascii="GHEA Grapalat" w:hAnsi="GHEA Grapalat"/>
          <w:sz w:val="22"/>
          <w:szCs w:val="22"/>
          <w:lang w:val="hy-AM" w:eastAsia="en-US"/>
        </w:rPr>
      </w:pPr>
      <w:r w:rsidRPr="00886BE4">
        <w:rPr>
          <w:rFonts w:ascii="GHEA Grapalat" w:hAnsi="GHEA Grapalat"/>
          <w:sz w:val="22"/>
          <w:szCs w:val="22"/>
          <w:lang w:val="hy-AM" w:eastAsia="en-US"/>
        </w:rPr>
        <w:t>Առողջապահության ն</w:t>
      </w:r>
      <w:r w:rsidR="00D117AF" w:rsidRPr="00886BE4">
        <w:rPr>
          <w:rFonts w:ascii="GHEA Grapalat" w:hAnsi="GHEA Grapalat"/>
          <w:sz w:val="22"/>
          <w:szCs w:val="22"/>
          <w:lang w:val="hy-AM" w:eastAsia="en-US"/>
        </w:rPr>
        <w:t xml:space="preserve">ախարարի 2006 թվականի սեպտեմբերի 22-ի </w:t>
      </w:r>
      <w:r w:rsidRPr="00886BE4">
        <w:rPr>
          <w:rFonts w:ascii="GHEA Grapalat" w:hAnsi="GHEA Grapalat"/>
          <w:sz w:val="22"/>
          <w:szCs w:val="22"/>
          <w:lang w:val="hy-AM" w:eastAsia="en-US"/>
        </w:rPr>
        <w:t>N 1075-Ն հրաման</w:t>
      </w:r>
      <w:r w:rsidR="00957D37">
        <w:rPr>
          <w:rFonts w:ascii="GHEA Grapalat" w:hAnsi="GHEA Grapalat"/>
          <w:sz w:val="22"/>
          <w:szCs w:val="22"/>
          <w:lang w:val="hy-AM" w:eastAsia="en-US"/>
        </w:rPr>
        <w:t>.</w:t>
      </w:r>
    </w:p>
    <w:p w14:paraId="7DB56057" w14:textId="7A42372D" w:rsidR="00957D37" w:rsidRPr="00957D37" w:rsidRDefault="00A26C39" w:rsidP="003263FC">
      <w:pPr>
        <w:numPr>
          <w:ilvl w:val="0"/>
          <w:numId w:val="31"/>
        </w:numPr>
        <w:tabs>
          <w:tab w:val="left" w:pos="851"/>
        </w:tabs>
        <w:autoSpaceDE w:val="0"/>
        <w:autoSpaceDN w:val="0"/>
        <w:adjustRightInd w:val="0"/>
        <w:spacing w:after="160" w:line="259" w:lineRule="auto"/>
        <w:contextualSpacing/>
        <w:jc w:val="both"/>
        <w:rPr>
          <w:rFonts w:ascii="GHEA Grapalat" w:hAnsi="GHEA Grapalat" w:cs="GHEA Grapalat"/>
          <w:sz w:val="22"/>
          <w:szCs w:val="22"/>
          <w:lang w:val="hy-AM" w:eastAsia="en-US"/>
        </w:rPr>
      </w:pPr>
      <w:r w:rsidRPr="00957D37">
        <w:rPr>
          <w:rFonts w:ascii="GHEA Grapalat" w:hAnsi="GHEA Grapalat"/>
          <w:sz w:val="22"/>
          <w:szCs w:val="22"/>
          <w:lang w:val="hy-AM" w:eastAsia="en-US"/>
        </w:rPr>
        <w:t>Առողջապահության նախարարի 2014 թ</w:t>
      </w:r>
      <w:r w:rsidR="00D117AF" w:rsidRPr="00957D37">
        <w:rPr>
          <w:rFonts w:ascii="GHEA Grapalat" w:hAnsi="GHEA Grapalat"/>
          <w:sz w:val="22"/>
          <w:szCs w:val="22"/>
          <w:lang w:val="hy-AM" w:eastAsia="en-US"/>
        </w:rPr>
        <w:t>վականի</w:t>
      </w:r>
      <w:r w:rsidR="00957D37">
        <w:rPr>
          <w:rFonts w:ascii="GHEA Grapalat" w:hAnsi="GHEA Grapalat"/>
          <w:sz w:val="22"/>
          <w:szCs w:val="22"/>
          <w:lang w:val="hy-AM" w:eastAsia="en-US"/>
        </w:rPr>
        <w:t xml:space="preserve"> մայիսի 6-ի N 16-Ն հրաման.</w:t>
      </w:r>
    </w:p>
    <w:p w14:paraId="2AB2BF33" w14:textId="77777777" w:rsidR="00AD5F99" w:rsidRDefault="003263FC" w:rsidP="003263FC">
      <w:pPr>
        <w:numPr>
          <w:ilvl w:val="0"/>
          <w:numId w:val="31"/>
        </w:numPr>
        <w:tabs>
          <w:tab w:val="left" w:pos="851"/>
        </w:tabs>
        <w:autoSpaceDE w:val="0"/>
        <w:autoSpaceDN w:val="0"/>
        <w:adjustRightInd w:val="0"/>
        <w:spacing w:after="160" w:line="259" w:lineRule="auto"/>
        <w:contextualSpacing/>
        <w:jc w:val="both"/>
        <w:rPr>
          <w:rFonts w:ascii="GHEA Grapalat" w:hAnsi="GHEA Grapalat" w:cs="GHEA Grapalat"/>
          <w:sz w:val="22"/>
          <w:szCs w:val="22"/>
          <w:lang w:val="hy-AM" w:eastAsia="en-US"/>
        </w:rPr>
      </w:pPr>
      <w:r w:rsidRPr="00957D37">
        <w:rPr>
          <w:rFonts w:ascii="GHEA Grapalat" w:hAnsi="GHEA Grapalat" w:cs="GHEA Grapalat"/>
          <w:sz w:val="22"/>
          <w:szCs w:val="22"/>
          <w:lang w:val="hy-AM" w:eastAsia="en-US"/>
        </w:rPr>
        <w:t>Առողջապահության նախարարի 2008</w:t>
      </w:r>
      <w:r w:rsidR="00437DCB" w:rsidRPr="00957D37">
        <w:rPr>
          <w:rFonts w:ascii="GHEA Grapalat" w:hAnsi="GHEA Grapalat" w:cs="GHEA Grapalat"/>
          <w:sz w:val="22"/>
          <w:szCs w:val="22"/>
          <w:lang w:val="hy-AM" w:eastAsia="en-US"/>
        </w:rPr>
        <w:t xml:space="preserve"> </w:t>
      </w:r>
      <w:r w:rsidRPr="00957D37">
        <w:rPr>
          <w:rFonts w:ascii="GHEA Grapalat" w:hAnsi="GHEA Grapalat" w:cs="GHEA Grapalat"/>
          <w:sz w:val="22"/>
          <w:szCs w:val="22"/>
          <w:lang w:val="hy-AM" w:eastAsia="en-US"/>
        </w:rPr>
        <w:t>թ</w:t>
      </w:r>
      <w:r w:rsidR="00D117AF" w:rsidRPr="00957D37">
        <w:rPr>
          <w:rFonts w:ascii="GHEA Grapalat" w:hAnsi="GHEA Grapalat" w:cs="GHEA Grapalat"/>
          <w:sz w:val="22"/>
          <w:szCs w:val="22"/>
          <w:lang w:val="hy-AM" w:eastAsia="en-US"/>
        </w:rPr>
        <w:t>վականի</w:t>
      </w:r>
      <w:r w:rsidRPr="00957D37">
        <w:rPr>
          <w:rFonts w:ascii="GHEA Grapalat" w:hAnsi="GHEA Grapalat" w:cs="GHEA Grapalat"/>
          <w:sz w:val="22"/>
          <w:szCs w:val="22"/>
          <w:lang w:val="hy-AM" w:eastAsia="en-US"/>
        </w:rPr>
        <w:t xml:space="preserve"> օգոստոսի 7-ի N-14-Ն և </w:t>
      </w:r>
      <w:r w:rsidR="00957D37" w:rsidRPr="00957D37">
        <w:rPr>
          <w:rFonts w:ascii="GHEA Grapalat" w:hAnsi="GHEA Grapalat" w:cs="GHEA Grapalat"/>
          <w:sz w:val="22"/>
          <w:szCs w:val="22"/>
          <w:lang w:val="hy-AM" w:eastAsia="en-US"/>
        </w:rPr>
        <w:t>ա</w:t>
      </w:r>
      <w:r w:rsidRPr="00957D37">
        <w:rPr>
          <w:rFonts w:ascii="GHEA Grapalat" w:hAnsi="GHEA Grapalat" w:cs="GHEA Grapalat"/>
          <w:sz w:val="22"/>
          <w:szCs w:val="22"/>
          <w:lang w:val="hy-AM" w:eastAsia="en-US"/>
        </w:rPr>
        <w:t xml:space="preserve">շխատանքի և սոցիալական հարցերի նախարարի </w:t>
      </w:r>
    </w:p>
    <w:p w14:paraId="36B4C9FE" w14:textId="265DD588" w:rsidR="003263FC" w:rsidRPr="00957D37" w:rsidRDefault="003263FC" w:rsidP="00AD5F99">
      <w:pPr>
        <w:tabs>
          <w:tab w:val="left" w:pos="851"/>
        </w:tabs>
        <w:autoSpaceDE w:val="0"/>
        <w:autoSpaceDN w:val="0"/>
        <w:adjustRightInd w:val="0"/>
        <w:spacing w:after="160" w:line="259" w:lineRule="auto"/>
        <w:ind w:left="810"/>
        <w:contextualSpacing/>
        <w:jc w:val="both"/>
        <w:rPr>
          <w:rFonts w:ascii="GHEA Grapalat" w:hAnsi="GHEA Grapalat" w:cs="GHEA Grapalat"/>
          <w:sz w:val="22"/>
          <w:szCs w:val="22"/>
          <w:lang w:val="hy-AM" w:eastAsia="en-US"/>
        </w:rPr>
      </w:pPr>
      <w:r w:rsidRPr="00957D37">
        <w:rPr>
          <w:rFonts w:ascii="GHEA Grapalat" w:hAnsi="GHEA Grapalat" w:cs="GHEA Grapalat"/>
          <w:sz w:val="22"/>
          <w:szCs w:val="22"/>
          <w:lang w:val="hy-AM" w:eastAsia="en-US"/>
        </w:rPr>
        <w:t>2008</w:t>
      </w:r>
      <w:r w:rsidR="00437DCB" w:rsidRPr="00957D37">
        <w:rPr>
          <w:rFonts w:ascii="GHEA Grapalat" w:hAnsi="GHEA Grapalat" w:cs="GHEA Grapalat"/>
          <w:sz w:val="22"/>
          <w:szCs w:val="22"/>
          <w:lang w:val="hy-AM" w:eastAsia="en-US"/>
        </w:rPr>
        <w:t xml:space="preserve"> </w:t>
      </w:r>
      <w:r w:rsidRPr="00957D37">
        <w:rPr>
          <w:rFonts w:ascii="GHEA Grapalat" w:hAnsi="GHEA Grapalat" w:cs="GHEA Grapalat"/>
          <w:sz w:val="22"/>
          <w:szCs w:val="22"/>
          <w:lang w:val="hy-AM" w:eastAsia="en-US"/>
        </w:rPr>
        <w:t>թ</w:t>
      </w:r>
      <w:r w:rsidR="00D117AF" w:rsidRPr="00957D37">
        <w:rPr>
          <w:rFonts w:ascii="GHEA Grapalat" w:hAnsi="GHEA Grapalat" w:cs="GHEA Grapalat"/>
          <w:sz w:val="22"/>
          <w:szCs w:val="22"/>
          <w:lang w:val="hy-AM" w:eastAsia="en-US"/>
        </w:rPr>
        <w:t>վականի</w:t>
      </w:r>
      <w:r w:rsidRPr="00957D37">
        <w:rPr>
          <w:rFonts w:ascii="GHEA Grapalat" w:hAnsi="GHEA Grapalat" w:cs="GHEA Grapalat"/>
          <w:sz w:val="22"/>
          <w:szCs w:val="22"/>
          <w:lang w:val="hy-AM" w:eastAsia="en-US"/>
        </w:rPr>
        <w:t xml:space="preserve"> օգոստոսի 11-ի N-109-Ն համատեղ հրաման:</w:t>
      </w:r>
    </w:p>
    <w:p w14:paraId="025681E5" w14:textId="734A692C" w:rsidR="00FF4128" w:rsidRPr="00886BE4" w:rsidRDefault="00FF4128" w:rsidP="00D67326">
      <w:pPr>
        <w:tabs>
          <w:tab w:val="left" w:pos="851"/>
        </w:tabs>
        <w:autoSpaceDE w:val="0"/>
        <w:autoSpaceDN w:val="0"/>
        <w:adjustRightInd w:val="0"/>
        <w:ind w:left="1440"/>
        <w:rPr>
          <w:rFonts w:ascii="GHEA Grapalat" w:eastAsia="Calibri" w:hAnsi="GHEA Grapalat" w:cs="GHEA Grapalat"/>
          <w:sz w:val="22"/>
          <w:szCs w:val="22"/>
          <w:lang w:val="hy-AM" w:eastAsia="en-US"/>
        </w:rPr>
      </w:pPr>
    </w:p>
    <w:p w14:paraId="08B1B326" w14:textId="10303A64" w:rsidR="00437DCB" w:rsidRDefault="00437DCB" w:rsidP="00D67326">
      <w:pPr>
        <w:tabs>
          <w:tab w:val="left" w:pos="851"/>
        </w:tabs>
        <w:autoSpaceDE w:val="0"/>
        <w:autoSpaceDN w:val="0"/>
        <w:adjustRightInd w:val="0"/>
        <w:ind w:left="1440"/>
        <w:rPr>
          <w:rFonts w:ascii="GHEA Grapalat" w:eastAsia="Calibri" w:hAnsi="GHEA Grapalat" w:cs="GHEA Grapalat"/>
          <w:sz w:val="22"/>
          <w:szCs w:val="22"/>
          <w:lang w:val="hy-AM" w:eastAsia="en-US"/>
        </w:rPr>
      </w:pPr>
    </w:p>
    <w:p w14:paraId="13FF78A8" w14:textId="515FC183" w:rsidR="00D67326" w:rsidRPr="00886BE4" w:rsidRDefault="00D67326" w:rsidP="00D67326">
      <w:pPr>
        <w:rPr>
          <w:rFonts w:ascii="GHEA Grapalat" w:hAnsi="GHEA Grapalat"/>
          <w:bCs/>
          <w:noProof/>
          <w:color w:val="000000"/>
          <w:sz w:val="22"/>
          <w:szCs w:val="22"/>
          <w:lang w:val="hy-AM"/>
        </w:rPr>
      </w:pPr>
      <w:r w:rsidRPr="00886BE4">
        <w:rPr>
          <w:rFonts w:ascii="GHEA Grapalat" w:hAnsi="GHEA Grapalat" w:cs="GHEA Grapalat"/>
          <w:sz w:val="22"/>
          <w:szCs w:val="22"/>
          <w:lang w:val="hy-AM"/>
        </w:rPr>
        <w:t>Տեսչական մարմնի ծառայող</w:t>
      </w:r>
      <w:r w:rsidRPr="00886BE4">
        <w:rPr>
          <w:rFonts w:ascii="GHEA Grapalat" w:hAnsi="GHEA Grapalat"/>
          <w:bCs/>
          <w:noProof/>
          <w:color w:val="000000"/>
          <w:sz w:val="22"/>
          <w:szCs w:val="22"/>
          <w:lang w:val="hy-AM"/>
        </w:rPr>
        <w:t xml:space="preserve"> __________________</w:t>
      </w:r>
      <w:r w:rsidRPr="00886BE4">
        <w:rPr>
          <w:rFonts w:ascii="GHEA Grapalat" w:hAnsi="GHEA Grapalat"/>
          <w:bCs/>
          <w:noProof/>
          <w:color w:val="000000"/>
          <w:sz w:val="22"/>
          <w:szCs w:val="22"/>
          <w:lang w:val="hy-AM"/>
        </w:rPr>
        <w:tab/>
      </w:r>
      <w:r w:rsidRPr="00886BE4">
        <w:rPr>
          <w:rFonts w:ascii="GHEA Grapalat" w:hAnsi="GHEA Grapalat"/>
          <w:bCs/>
          <w:noProof/>
          <w:color w:val="000000"/>
          <w:sz w:val="22"/>
          <w:szCs w:val="22"/>
          <w:lang w:val="hy-AM"/>
        </w:rPr>
        <w:tab/>
      </w:r>
      <w:r w:rsidRPr="00886BE4">
        <w:rPr>
          <w:rFonts w:ascii="GHEA Grapalat" w:hAnsi="GHEA Grapalat"/>
          <w:bCs/>
          <w:noProof/>
          <w:color w:val="000000"/>
          <w:sz w:val="22"/>
          <w:szCs w:val="22"/>
          <w:lang w:val="hy-AM"/>
        </w:rPr>
        <w:tab/>
        <w:t xml:space="preserve">                          Տնտեսավ</w:t>
      </w:r>
      <w:r w:rsidR="000D0C82" w:rsidRPr="00886BE4">
        <w:rPr>
          <w:rFonts w:ascii="GHEA Grapalat" w:hAnsi="GHEA Grapalat"/>
          <w:bCs/>
          <w:noProof/>
          <w:color w:val="000000"/>
          <w:sz w:val="22"/>
          <w:szCs w:val="22"/>
          <w:lang w:val="hy-AM"/>
        </w:rPr>
        <w:t>ա</w:t>
      </w:r>
      <w:r w:rsidR="008C7123">
        <w:rPr>
          <w:rFonts w:ascii="GHEA Grapalat" w:hAnsi="GHEA Grapalat"/>
          <w:bCs/>
          <w:noProof/>
          <w:color w:val="000000"/>
          <w:sz w:val="22"/>
          <w:szCs w:val="22"/>
          <w:lang w:val="hy-AM"/>
        </w:rPr>
        <w:t xml:space="preserve">րող </w:t>
      </w:r>
      <w:r w:rsidRPr="00886BE4">
        <w:rPr>
          <w:rFonts w:ascii="GHEA Grapalat" w:hAnsi="GHEA Grapalat"/>
          <w:bCs/>
          <w:noProof/>
          <w:color w:val="000000"/>
          <w:sz w:val="22"/>
          <w:szCs w:val="22"/>
          <w:lang w:val="hy-AM"/>
        </w:rPr>
        <w:t xml:space="preserve">___________________           </w:t>
      </w:r>
    </w:p>
    <w:p w14:paraId="6CE2D552" w14:textId="10A5FE1A" w:rsidR="00D67326" w:rsidRDefault="00D67326" w:rsidP="00421F93">
      <w:pPr>
        <w:ind w:left="284"/>
        <w:rPr>
          <w:rFonts w:ascii="GHEA Grapalat" w:hAnsi="GHEA Grapalat"/>
          <w:sz w:val="22"/>
          <w:szCs w:val="22"/>
          <w:lang w:val="hy-AM"/>
        </w:rPr>
      </w:pPr>
      <w:r w:rsidRPr="00886BE4">
        <w:rPr>
          <w:rFonts w:ascii="GHEA Grapalat" w:hAnsi="GHEA Grapalat"/>
          <w:bCs/>
          <w:noProof/>
          <w:color w:val="000000"/>
          <w:sz w:val="22"/>
          <w:szCs w:val="22"/>
          <w:lang w:val="hy-AM"/>
        </w:rPr>
        <w:t xml:space="preserve">                                         (ստորագրությունը)</w:t>
      </w:r>
      <w:r w:rsidRPr="00886BE4">
        <w:rPr>
          <w:rFonts w:ascii="GHEA Grapalat" w:hAnsi="GHEA Grapalat"/>
          <w:bCs/>
          <w:noProof/>
          <w:color w:val="000000"/>
          <w:sz w:val="22"/>
          <w:szCs w:val="22"/>
          <w:lang w:val="hy-AM"/>
        </w:rPr>
        <w:tab/>
        <w:t xml:space="preserve">                    </w:t>
      </w:r>
      <w:r w:rsidRPr="00886BE4">
        <w:rPr>
          <w:rFonts w:ascii="GHEA Grapalat" w:hAnsi="GHEA Grapalat"/>
          <w:bCs/>
          <w:noProof/>
          <w:color w:val="000000"/>
          <w:sz w:val="22"/>
          <w:szCs w:val="22"/>
          <w:lang w:val="hy-AM"/>
        </w:rPr>
        <w:tab/>
      </w:r>
      <w:r w:rsidRPr="00886BE4">
        <w:rPr>
          <w:rFonts w:ascii="GHEA Grapalat" w:hAnsi="GHEA Grapalat"/>
          <w:bCs/>
          <w:noProof/>
          <w:color w:val="000000"/>
          <w:sz w:val="22"/>
          <w:szCs w:val="22"/>
          <w:lang w:val="hy-AM"/>
        </w:rPr>
        <w:tab/>
      </w:r>
      <w:r w:rsidRPr="00886BE4">
        <w:rPr>
          <w:rFonts w:ascii="GHEA Grapalat" w:hAnsi="GHEA Grapalat"/>
          <w:bCs/>
          <w:noProof/>
          <w:color w:val="000000"/>
          <w:sz w:val="22"/>
          <w:szCs w:val="22"/>
          <w:lang w:val="hy-AM"/>
        </w:rPr>
        <w:tab/>
      </w:r>
      <w:r w:rsidRPr="00886BE4">
        <w:rPr>
          <w:rFonts w:ascii="GHEA Grapalat" w:hAnsi="GHEA Grapalat"/>
          <w:bCs/>
          <w:noProof/>
          <w:color w:val="000000"/>
          <w:sz w:val="22"/>
          <w:szCs w:val="22"/>
          <w:lang w:val="hy-AM"/>
        </w:rPr>
        <w:tab/>
        <w:t xml:space="preserve">   </w:t>
      </w:r>
      <w:r w:rsidR="008C7123">
        <w:rPr>
          <w:rFonts w:ascii="GHEA Grapalat" w:hAnsi="GHEA Grapalat"/>
          <w:bCs/>
          <w:noProof/>
          <w:color w:val="000000"/>
          <w:sz w:val="22"/>
          <w:szCs w:val="22"/>
          <w:lang w:val="hy-AM"/>
        </w:rPr>
        <w:t xml:space="preserve">              </w:t>
      </w:r>
      <w:r w:rsidR="00E0298F">
        <w:rPr>
          <w:rFonts w:ascii="GHEA Grapalat" w:hAnsi="GHEA Grapalat"/>
          <w:bCs/>
          <w:noProof/>
          <w:color w:val="000000"/>
          <w:sz w:val="22"/>
          <w:szCs w:val="22"/>
          <w:lang w:val="hy-AM"/>
        </w:rPr>
        <w:t xml:space="preserve"> </w:t>
      </w:r>
      <w:bookmarkStart w:id="0" w:name="_GoBack"/>
      <w:bookmarkEnd w:id="0"/>
      <w:r w:rsidR="008C7123">
        <w:rPr>
          <w:rFonts w:ascii="GHEA Grapalat" w:hAnsi="GHEA Grapalat"/>
          <w:bCs/>
          <w:noProof/>
          <w:color w:val="000000"/>
          <w:sz w:val="22"/>
          <w:szCs w:val="22"/>
          <w:lang w:val="hy-AM"/>
        </w:rPr>
        <w:t xml:space="preserve"> </w:t>
      </w:r>
      <w:r w:rsidRPr="00886BE4">
        <w:rPr>
          <w:rFonts w:ascii="GHEA Grapalat" w:hAnsi="GHEA Grapalat"/>
          <w:bCs/>
          <w:noProof/>
          <w:color w:val="000000"/>
          <w:sz w:val="22"/>
          <w:szCs w:val="22"/>
          <w:lang w:val="hy-AM"/>
        </w:rPr>
        <w:t>(ստորագրությունը)</w:t>
      </w:r>
      <w:r w:rsidRPr="00886BE4">
        <w:rPr>
          <w:rFonts w:ascii="GHEA Grapalat" w:hAnsi="GHEA Grapalat"/>
          <w:sz w:val="22"/>
          <w:szCs w:val="22"/>
          <w:lang w:val="hy-AM"/>
        </w:rPr>
        <w:t xml:space="preserve"> </w:t>
      </w:r>
      <w:r w:rsidR="00D47056">
        <w:rPr>
          <w:rFonts w:ascii="GHEA Grapalat" w:hAnsi="GHEA Grapalat"/>
          <w:sz w:val="22"/>
          <w:szCs w:val="22"/>
          <w:lang w:val="hy-AM"/>
        </w:rPr>
        <w:t xml:space="preserve">     »:</w:t>
      </w:r>
    </w:p>
    <w:p w14:paraId="3319EDE1" w14:textId="04C79228" w:rsidR="00183912" w:rsidRDefault="00183912" w:rsidP="00421F93">
      <w:pPr>
        <w:ind w:left="284"/>
        <w:rPr>
          <w:rFonts w:ascii="GHEA Grapalat" w:hAnsi="GHEA Grapalat"/>
          <w:sz w:val="22"/>
          <w:szCs w:val="22"/>
          <w:lang w:val="hy-AM"/>
        </w:rPr>
      </w:pPr>
    </w:p>
    <w:p w14:paraId="4A9F79FC" w14:textId="63178C51" w:rsidR="00183912" w:rsidRDefault="00183912" w:rsidP="00421F93">
      <w:pPr>
        <w:ind w:left="284"/>
        <w:rPr>
          <w:rFonts w:ascii="GHEA Grapalat" w:hAnsi="GHEA Grapalat"/>
          <w:sz w:val="22"/>
          <w:szCs w:val="22"/>
          <w:lang w:val="hy-AM"/>
        </w:rPr>
      </w:pPr>
    </w:p>
    <w:p w14:paraId="7FF4B724" w14:textId="128065D1" w:rsidR="00183912" w:rsidRPr="00574F02" w:rsidRDefault="00183912">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001C602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14:paraId="6A22D989" w14:textId="77777777" w:rsidR="00183912" w:rsidRPr="00574F02" w:rsidRDefault="00183912" w:rsidP="001C6022">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14:paraId="196EDC1D" w14:textId="6A628557" w:rsidR="00183912" w:rsidRPr="00886BE4" w:rsidRDefault="00183912" w:rsidP="00421F93">
      <w:pPr>
        <w:ind w:left="284"/>
        <w:rPr>
          <w:rFonts w:ascii="GHEA Grapalat" w:hAnsi="GHEA Grapalat"/>
          <w:sz w:val="22"/>
          <w:szCs w:val="22"/>
          <w:lang w:val="hy-AM"/>
        </w:r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sectPr w:rsidR="00183912" w:rsidRPr="00886BE4" w:rsidSect="007B2AF9">
      <w:pgSz w:w="15840" w:h="12240" w:orient="landscape"/>
      <w:pgMar w:top="180" w:right="814" w:bottom="630" w:left="85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0FEEEB7" w14:textId="77777777" w:rsidR="00B03352" w:rsidRDefault="00B03352" w:rsidP="00A11FDB">
      <w:r>
        <w:separator/>
      </w:r>
    </w:p>
  </w:endnote>
  <w:endnote w:type="continuationSeparator" w:id="0">
    <w:p w14:paraId="223CD021" w14:textId="77777777" w:rsidR="00B03352" w:rsidRDefault="00B03352" w:rsidP="00A11F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imes LatArm">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TarumianMatenagir">
    <w:panose1 w:val="02000003000000000000"/>
    <w:charset w:val="00"/>
    <w:family w:val="auto"/>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Armenian">
    <w:panose1 w:val="02020603050405020304"/>
    <w:charset w:val="00"/>
    <w:family w:val="roman"/>
    <w:pitch w:val="variable"/>
    <w:sig w:usb0="00000003" w:usb1="00000000" w:usb2="00000000" w:usb3="00000000" w:csb0="00000001" w:csb1="00000000"/>
  </w:font>
  <w:font w:name="Arial Unicode">
    <w:panose1 w:val="020B0604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Segoe UI">
    <w:panose1 w:val="020B0502040204020203"/>
    <w:charset w:val="00"/>
    <w:family w:val="swiss"/>
    <w:pitch w:val="variable"/>
    <w:sig w:usb0="E4002EFF" w:usb1="C000E47F" w:usb2="00000009" w:usb3="00000000" w:csb0="000001FF" w:csb1="00000000"/>
  </w:font>
  <w:font w:name="Arial LatArm">
    <w:panose1 w:val="020B0604020202020204"/>
    <w:charset w:val="00"/>
    <w:family w:val="swiss"/>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ngsana New">
    <w:panose1 w:val="02020603050405020304"/>
    <w:charset w:val="DE"/>
    <w:family w:val="roman"/>
    <w:notTrueType/>
    <w:pitch w:val="variable"/>
    <w:sig w:usb0="01000001" w:usb1="00000000" w:usb2="00000000" w:usb3="00000000" w:csb0="00010000" w:csb1="00000000"/>
  </w:font>
  <w:font w:name="GHEA Mariam">
    <w:panose1 w:val="02000503080000020003"/>
    <w:charset w:val="00"/>
    <w:family w:val="modern"/>
    <w:notTrueType/>
    <w:pitch w:val="variable"/>
    <w:sig w:usb0="A00006AF" w:usb1="5000204B" w:usb2="00000000" w:usb3="00000000" w:csb0="0000009F" w:csb1="00000000"/>
  </w:font>
  <w:font w:name="IRTEK Courier">
    <w:altName w:val="Courier New"/>
    <w:charset w:val="00"/>
    <w:family w:val="roman"/>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haroni">
    <w:charset w:val="B1"/>
    <w:family w:val="auto"/>
    <w:pitch w:val="variable"/>
    <w:sig w:usb0="00000803" w:usb1="00000000" w:usb2="00000000" w:usb3="00000000" w:csb0="00000021" w:csb1="00000000"/>
  </w:font>
  <w:font w:name="Franklin Gothic Medium Cond">
    <w:panose1 w:val="020B0606030402020204"/>
    <w:charset w:val="00"/>
    <w:family w:val="swiss"/>
    <w:pitch w:val="variable"/>
    <w:sig w:usb0="00000287" w:usb1="00000000" w:usb2="00000000" w:usb3="00000000" w:csb0="0000009F" w:csb1="00000000"/>
  </w:font>
  <w:font w:name="MS Mincho">
    <w:altName w:val="MS Gothic"/>
    <w:panose1 w:val="02020609040205080304"/>
    <w:charset w:val="80"/>
    <w:family w:val="roman"/>
    <w:notTrueType/>
    <w:pitch w:val="fixed"/>
    <w:sig w:usb0="00000000" w:usb1="08070000" w:usb2="00000010" w:usb3="00000000" w:csb0="00020000"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491A87B" w14:textId="77777777" w:rsidR="00B03352" w:rsidRDefault="00B03352" w:rsidP="00A11FDB">
      <w:r>
        <w:separator/>
      </w:r>
    </w:p>
  </w:footnote>
  <w:footnote w:type="continuationSeparator" w:id="0">
    <w:p w14:paraId="0C491344" w14:textId="77777777" w:rsidR="00B03352" w:rsidRDefault="00B03352" w:rsidP="00A11FD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F00FF0"/>
    <w:multiLevelType w:val="hybridMultilevel"/>
    <w:tmpl w:val="5B88CB10"/>
    <w:lvl w:ilvl="0" w:tplc="D8802B46">
      <w:start w:val="1"/>
      <w:numFmt w:val="decimal"/>
      <w:lvlText w:val="%1."/>
      <w:lvlJc w:val="left"/>
      <w:pPr>
        <w:ind w:left="900" w:hanging="360"/>
      </w:pPr>
      <w:rPr>
        <w:rFonts w:cs="Times New Roman" w:hint="default"/>
        <w:b w:val="0"/>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 w15:restartNumberingAfterBreak="0">
    <w:nsid w:val="04154D7C"/>
    <w:multiLevelType w:val="hybridMultilevel"/>
    <w:tmpl w:val="19F649C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42D5964"/>
    <w:multiLevelType w:val="hybridMultilevel"/>
    <w:tmpl w:val="63564B08"/>
    <w:lvl w:ilvl="0" w:tplc="DF42A6DA">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5A6616B"/>
    <w:multiLevelType w:val="hybridMultilevel"/>
    <w:tmpl w:val="5A3868D2"/>
    <w:lvl w:ilvl="0" w:tplc="A2BEC3CE">
      <w:start w:val="1"/>
      <w:numFmt w:val="decimal"/>
      <w:lvlText w:val="%1."/>
      <w:lvlJc w:val="left"/>
      <w:pPr>
        <w:ind w:left="348" w:hanging="360"/>
      </w:pPr>
      <w:rPr>
        <w:rFonts w:hint="default"/>
        <w:lang w:val="hy-AM"/>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B991F22"/>
    <w:multiLevelType w:val="hybridMultilevel"/>
    <w:tmpl w:val="C98CB8C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0F2F2AA3"/>
    <w:multiLevelType w:val="hybridMultilevel"/>
    <w:tmpl w:val="E4E0250E"/>
    <w:lvl w:ilvl="0" w:tplc="AC247592">
      <w:start w:val="1"/>
      <w:numFmt w:val="decimal"/>
      <w:lvlText w:val="%1)"/>
      <w:lvlJc w:val="left"/>
      <w:pPr>
        <w:ind w:left="927"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4541431"/>
    <w:multiLevelType w:val="hybridMultilevel"/>
    <w:tmpl w:val="0290B2E6"/>
    <w:lvl w:ilvl="0" w:tplc="BE16E8DC">
      <w:start w:val="1"/>
      <w:numFmt w:val="decimal"/>
      <w:lvlText w:val="%1."/>
      <w:lvlJc w:val="left"/>
      <w:pPr>
        <w:ind w:left="720" w:hanging="360"/>
      </w:pPr>
      <w:rPr>
        <w:rFonts w:ascii="GHEA Grapalat" w:hAnsi="GHEA Grapalat" w:cs="Times New Roman"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F9D7746"/>
    <w:multiLevelType w:val="hybridMultilevel"/>
    <w:tmpl w:val="E6583F1E"/>
    <w:lvl w:ilvl="0" w:tplc="943C250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23FD569E"/>
    <w:multiLevelType w:val="hybridMultilevel"/>
    <w:tmpl w:val="7EA28E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957319D"/>
    <w:multiLevelType w:val="singleLevel"/>
    <w:tmpl w:val="B512FF92"/>
    <w:lvl w:ilvl="0">
      <w:start w:val="1"/>
      <w:numFmt w:val="upperRoman"/>
      <w:lvlText w:val="%1."/>
      <w:lvlJc w:val="left"/>
      <w:pPr>
        <w:tabs>
          <w:tab w:val="num" w:pos="720"/>
        </w:tabs>
        <w:ind w:left="720" w:hanging="720"/>
      </w:pPr>
    </w:lvl>
  </w:abstractNum>
  <w:abstractNum w:abstractNumId="10" w15:restartNumberingAfterBreak="0">
    <w:nsid w:val="2C823F10"/>
    <w:multiLevelType w:val="hybridMultilevel"/>
    <w:tmpl w:val="B988305E"/>
    <w:lvl w:ilvl="0" w:tplc="1366B15A">
      <w:start w:val="1"/>
      <w:numFmt w:val="decimal"/>
      <w:lvlText w:val="%1."/>
      <w:lvlJc w:val="left"/>
      <w:pPr>
        <w:ind w:left="350" w:hanging="360"/>
      </w:pPr>
      <w:rPr>
        <w:rFonts w:hint="default"/>
        <w:lang w:val="hy-AM"/>
      </w:rPr>
    </w:lvl>
    <w:lvl w:ilvl="1" w:tplc="04090019" w:tentative="1">
      <w:start w:val="1"/>
      <w:numFmt w:val="lowerLetter"/>
      <w:lvlText w:val="%2."/>
      <w:lvlJc w:val="left"/>
      <w:pPr>
        <w:ind w:left="1070" w:hanging="360"/>
      </w:pPr>
    </w:lvl>
    <w:lvl w:ilvl="2" w:tplc="0409001B" w:tentative="1">
      <w:start w:val="1"/>
      <w:numFmt w:val="lowerRoman"/>
      <w:lvlText w:val="%3."/>
      <w:lvlJc w:val="right"/>
      <w:pPr>
        <w:ind w:left="1790" w:hanging="180"/>
      </w:pPr>
    </w:lvl>
    <w:lvl w:ilvl="3" w:tplc="0409000F" w:tentative="1">
      <w:start w:val="1"/>
      <w:numFmt w:val="decimal"/>
      <w:lvlText w:val="%4."/>
      <w:lvlJc w:val="left"/>
      <w:pPr>
        <w:ind w:left="2510" w:hanging="360"/>
      </w:pPr>
    </w:lvl>
    <w:lvl w:ilvl="4" w:tplc="04090019" w:tentative="1">
      <w:start w:val="1"/>
      <w:numFmt w:val="lowerLetter"/>
      <w:lvlText w:val="%5."/>
      <w:lvlJc w:val="left"/>
      <w:pPr>
        <w:ind w:left="3230" w:hanging="360"/>
      </w:pPr>
    </w:lvl>
    <w:lvl w:ilvl="5" w:tplc="0409001B" w:tentative="1">
      <w:start w:val="1"/>
      <w:numFmt w:val="lowerRoman"/>
      <w:lvlText w:val="%6."/>
      <w:lvlJc w:val="right"/>
      <w:pPr>
        <w:ind w:left="3950" w:hanging="180"/>
      </w:pPr>
    </w:lvl>
    <w:lvl w:ilvl="6" w:tplc="0409000F" w:tentative="1">
      <w:start w:val="1"/>
      <w:numFmt w:val="decimal"/>
      <w:lvlText w:val="%7."/>
      <w:lvlJc w:val="left"/>
      <w:pPr>
        <w:ind w:left="4670" w:hanging="360"/>
      </w:pPr>
    </w:lvl>
    <w:lvl w:ilvl="7" w:tplc="04090019" w:tentative="1">
      <w:start w:val="1"/>
      <w:numFmt w:val="lowerLetter"/>
      <w:lvlText w:val="%8."/>
      <w:lvlJc w:val="left"/>
      <w:pPr>
        <w:ind w:left="5390" w:hanging="360"/>
      </w:pPr>
    </w:lvl>
    <w:lvl w:ilvl="8" w:tplc="0409001B" w:tentative="1">
      <w:start w:val="1"/>
      <w:numFmt w:val="lowerRoman"/>
      <w:lvlText w:val="%9."/>
      <w:lvlJc w:val="right"/>
      <w:pPr>
        <w:ind w:left="6110" w:hanging="180"/>
      </w:pPr>
    </w:lvl>
  </w:abstractNum>
  <w:abstractNum w:abstractNumId="11" w15:restartNumberingAfterBreak="0">
    <w:nsid w:val="2F000002"/>
    <w:multiLevelType w:val="hybridMultilevel"/>
    <w:tmpl w:val="4F36FB64"/>
    <w:lvl w:ilvl="0" w:tplc="9DF4FFC2">
      <w:start w:val="1"/>
      <w:numFmt w:val="decimal"/>
      <w:lvlText w:val="%1."/>
      <w:lvlJc w:val="left"/>
      <w:pPr>
        <w:ind w:left="720" w:hanging="360"/>
      </w:pPr>
      <w:rPr>
        <w:b w:val="0"/>
      </w:rPr>
    </w:lvl>
    <w:lvl w:ilvl="1" w:tplc="3D44EA8E">
      <w:start w:val="1"/>
      <w:numFmt w:val="lowerLetter"/>
      <w:lvlText w:val="%2."/>
      <w:lvlJc w:val="left"/>
      <w:pPr>
        <w:ind w:left="1440" w:hanging="360"/>
      </w:pPr>
    </w:lvl>
    <w:lvl w:ilvl="2" w:tplc="D15A1BA0">
      <w:start w:val="1"/>
      <w:numFmt w:val="lowerRoman"/>
      <w:lvlText w:val="%3."/>
      <w:lvlJc w:val="right"/>
      <w:pPr>
        <w:ind w:left="2160" w:hanging="180"/>
      </w:pPr>
    </w:lvl>
    <w:lvl w:ilvl="3" w:tplc="2F1495E4">
      <w:start w:val="1"/>
      <w:numFmt w:val="decimal"/>
      <w:lvlText w:val="%4."/>
      <w:lvlJc w:val="left"/>
      <w:pPr>
        <w:ind w:left="2880" w:hanging="360"/>
      </w:pPr>
    </w:lvl>
    <w:lvl w:ilvl="4" w:tplc="E38C23E2">
      <w:start w:val="1"/>
      <w:numFmt w:val="lowerLetter"/>
      <w:lvlText w:val="%5."/>
      <w:lvlJc w:val="left"/>
      <w:pPr>
        <w:ind w:left="3600" w:hanging="360"/>
      </w:pPr>
    </w:lvl>
    <w:lvl w:ilvl="5" w:tplc="E904D0F8">
      <w:start w:val="1"/>
      <w:numFmt w:val="lowerRoman"/>
      <w:lvlText w:val="%6."/>
      <w:lvlJc w:val="right"/>
      <w:pPr>
        <w:ind w:left="4320" w:hanging="180"/>
      </w:pPr>
    </w:lvl>
    <w:lvl w:ilvl="6" w:tplc="6DAE3800">
      <w:start w:val="1"/>
      <w:numFmt w:val="decimal"/>
      <w:lvlText w:val="%7."/>
      <w:lvlJc w:val="left"/>
      <w:pPr>
        <w:ind w:left="5040" w:hanging="360"/>
      </w:pPr>
    </w:lvl>
    <w:lvl w:ilvl="7" w:tplc="C784A762">
      <w:start w:val="1"/>
      <w:numFmt w:val="lowerLetter"/>
      <w:lvlText w:val="%8."/>
      <w:lvlJc w:val="left"/>
      <w:pPr>
        <w:ind w:left="5760" w:hanging="360"/>
      </w:pPr>
    </w:lvl>
    <w:lvl w:ilvl="8" w:tplc="D5D63042">
      <w:start w:val="1"/>
      <w:numFmt w:val="lowerRoman"/>
      <w:lvlText w:val="%9."/>
      <w:lvlJc w:val="right"/>
      <w:pPr>
        <w:ind w:left="6480" w:hanging="180"/>
      </w:pPr>
    </w:lvl>
  </w:abstractNum>
  <w:abstractNum w:abstractNumId="12" w15:restartNumberingAfterBreak="0">
    <w:nsid w:val="2F000004"/>
    <w:multiLevelType w:val="hybridMultilevel"/>
    <w:tmpl w:val="342AA876"/>
    <w:lvl w:ilvl="0" w:tplc="01243C16">
      <w:start w:val="1"/>
      <w:numFmt w:val="decimal"/>
      <w:lvlText w:val="%1."/>
      <w:lvlJc w:val="left"/>
      <w:pPr>
        <w:ind w:left="720" w:hanging="360"/>
      </w:pPr>
    </w:lvl>
    <w:lvl w:ilvl="1" w:tplc="6180E0E2">
      <w:start w:val="1"/>
      <w:numFmt w:val="lowerLetter"/>
      <w:lvlText w:val="%2."/>
      <w:lvlJc w:val="left"/>
      <w:pPr>
        <w:ind w:left="1440" w:hanging="360"/>
      </w:pPr>
    </w:lvl>
    <w:lvl w:ilvl="2" w:tplc="E6421ECC">
      <w:start w:val="1"/>
      <w:numFmt w:val="lowerRoman"/>
      <w:lvlText w:val="%3."/>
      <w:lvlJc w:val="right"/>
      <w:pPr>
        <w:ind w:left="2160" w:hanging="180"/>
      </w:pPr>
    </w:lvl>
    <w:lvl w:ilvl="3" w:tplc="DA42A41A">
      <w:start w:val="1"/>
      <w:numFmt w:val="decimal"/>
      <w:lvlText w:val="%4."/>
      <w:lvlJc w:val="left"/>
      <w:pPr>
        <w:ind w:left="2880" w:hanging="360"/>
      </w:pPr>
    </w:lvl>
    <w:lvl w:ilvl="4" w:tplc="E6DC2B96">
      <w:start w:val="1"/>
      <w:numFmt w:val="lowerLetter"/>
      <w:lvlText w:val="%5."/>
      <w:lvlJc w:val="left"/>
      <w:pPr>
        <w:ind w:left="3600" w:hanging="360"/>
      </w:pPr>
    </w:lvl>
    <w:lvl w:ilvl="5" w:tplc="A0A0AC78">
      <w:start w:val="1"/>
      <w:numFmt w:val="lowerRoman"/>
      <w:lvlText w:val="%6."/>
      <w:lvlJc w:val="right"/>
      <w:pPr>
        <w:ind w:left="4320" w:hanging="180"/>
      </w:pPr>
    </w:lvl>
    <w:lvl w:ilvl="6" w:tplc="FB82395E">
      <w:start w:val="1"/>
      <w:numFmt w:val="decimal"/>
      <w:lvlText w:val="%7."/>
      <w:lvlJc w:val="left"/>
      <w:pPr>
        <w:ind w:left="5040" w:hanging="360"/>
      </w:pPr>
    </w:lvl>
    <w:lvl w:ilvl="7" w:tplc="49DCE7A2">
      <w:start w:val="1"/>
      <w:numFmt w:val="lowerLetter"/>
      <w:lvlText w:val="%8."/>
      <w:lvlJc w:val="left"/>
      <w:pPr>
        <w:ind w:left="5760" w:hanging="360"/>
      </w:pPr>
    </w:lvl>
    <w:lvl w:ilvl="8" w:tplc="B6E060FC">
      <w:start w:val="1"/>
      <w:numFmt w:val="lowerRoman"/>
      <w:lvlText w:val="%9."/>
      <w:lvlJc w:val="right"/>
      <w:pPr>
        <w:ind w:left="6480" w:hanging="180"/>
      </w:pPr>
    </w:lvl>
  </w:abstractNum>
  <w:abstractNum w:abstractNumId="13" w15:restartNumberingAfterBreak="0">
    <w:nsid w:val="2F000013"/>
    <w:multiLevelType w:val="hybridMultilevel"/>
    <w:tmpl w:val="3F91333A"/>
    <w:lvl w:ilvl="0" w:tplc="10BC53D6">
      <w:start w:val="1"/>
      <w:numFmt w:val="decimal"/>
      <w:lvlText w:val="%1."/>
      <w:lvlJc w:val="left"/>
      <w:pPr>
        <w:ind w:left="720" w:hanging="360"/>
      </w:pPr>
    </w:lvl>
    <w:lvl w:ilvl="1" w:tplc="B33EE2DA">
      <w:start w:val="1"/>
      <w:numFmt w:val="lowerLetter"/>
      <w:lvlText w:val="%2."/>
      <w:lvlJc w:val="left"/>
      <w:pPr>
        <w:ind w:left="1440" w:hanging="360"/>
      </w:pPr>
    </w:lvl>
    <w:lvl w:ilvl="2" w:tplc="45D687EC">
      <w:start w:val="1"/>
      <w:numFmt w:val="lowerRoman"/>
      <w:lvlText w:val="%3."/>
      <w:lvlJc w:val="right"/>
      <w:pPr>
        <w:ind w:left="2160" w:hanging="180"/>
      </w:pPr>
    </w:lvl>
    <w:lvl w:ilvl="3" w:tplc="F1E46C40">
      <w:start w:val="1"/>
      <w:numFmt w:val="decimal"/>
      <w:lvlText w:val="%4."/>
      <w:lvlJc w:val="left"/>
      <w:pPr>
        <w:ind w:left="2880" w:hanging="360"/>
      </w:pPr>
    </w:lvl>
    <w:lvl w:ilvl="4" w:tplc="5CF8FB48">
      <w:start w:val="1"/>
      <w:numFmt w:val="lowerLetter"/>
      <w:lvlText w:val="%5."/>
      <w:lvlJc w:val="left"/>
      <w:pPr>
        <w:ind w:left="3600" w:hanging="360"/>
      </w:pPr>
    </w:lvl>
    <w:lvl w:ilvl="5" w:tplc="8D48B014">
      <w:start w:val="1"/>
      <w:numFmt w:val="lowerRoman"/>
      <w:lvlText w:val="%6."/>
      <w:lvlJc w:val="right"/>
      <w:pPr>
        <w:ind w:left="4320" w:hanging="180"/>
      </w:pPr>
    </w:lvl>
    <w:lvl w:ilvl="6" w:tplc="8BE67134">
      <w:start w:val="1"/>
      <w:numFmt w:val="decimal"/>
      <w:lvlText w:val="%7."/>
      <w:lvlJc w:val="left"/>
      <w:pPr>
        <w:ind w:left="5040" w:hanging="360"/>
      </w:pPr>
    </w:lvl>
    <w:lvl w:ilvl="7" w:tplc="596C0996">
      <w:start w:val="1"/>
      <w:numFmt w:val="lowerLetter"/>
      <w:lvlText w:val="%8."/>
      <w:lvlJc w:val="left"/>
      <w:pPr>
        <w:ind w:left="5760" w:hanging="360"/>
      </w:pPr>
    </w:lvl>
    <w:lvl w:ilvl="8" w:tplc="4006B7B8">
      <w:start w:val="1"/>
      <w:numFmt w:val="lowerRoman"/>
      <w:lvlText w:val="%9."/>
      <w:lvlJc w:val="right"/>
      <w:pPr>
        <w:ind w:left="6480" w:hanging="180"/>
      </w:pPr>
    </w:lvl>
  </w:abstractNum>
  <w:abstractNum w:abstractNumId="14" w15:restartNumberingAfterBreak="0">
    <w:nsid w:val="2F000016"/>
    <w:multiLevelType w:val="hybridMultilevel"/>
    <w:tmpl w:val="2FECDC94"/>
    <w:lvl w:ilvl="0" w:tplc="9982B326">
      <w:start w:val="1"/>
      <w:numFmt w:val="decimal"/>
      <w:lvlText w:val="%1."/>
      <w:lvlJc w:val="left"/>
      <w:pPr>
        <w:ind w:left="720" w:hanging="360"/>
      </w:pPr>
    </w:lvl>
    <w:lvl w:ilvl="1" w:tplc="434E6996">
      <w:start w:val="1"/>
      <w:numFmt w:val="lowerLetter"/>
      <w:lvlText w:val="%2."/>
      <w:lvlJc w:val="left"/>
      <w:pPr>
        <w:ind w:left="1440" w:hanging="360"/>
      </w:pPr>
    </w:lvl>
    <w:lvl w:ilvl="2" w:tplc="011E14A0">
      <w:start w:val="1"/>
      <w:numFmt w:val="lowerRoman"/>
      <w:lvlText w:val="%3."/>
      <w:lvlJc w:val="right"/>
      <w:pPr>
        <w:ind w:left="2160" w:hanging="180"/>
      </w:pPr>
    </w:lvl>
    <w:lvl w:ilvl="3" w:tplc="A6C44662">
      <w:start w:val="1"/>
      <w:numFmt w:val="decimal"/>
      <w:lvlText w:val="%4."/>
      <w:lvlJc w:val="left"/>
      <w:pPr>
        <w:ind w:left="2880" w:hanging="360"/>
      </w:pPr>
    </w:lvl>
    <w:lvl w:ilvl="4" w:tplc="6DCEE8AC">
      <w:start w:val="1"/>
      <w:numFmt w:val="lowerLetter"/>
      <w:lvlText w:val="%5."/>
      <w:lvlJc w:val="left"/>
      <w:pPr>
        <w:ind w:left="3600" w:hanging="360"/>
      </w:pPr>
    </w:lvl>
    <w:lvl w:ilvl="5" w:tplc="AD645606">
      <w:start w:val="1"/>
      <w:numFmt w:val="lowerRoman"/>
      <w:lvlText w:val="%6."/>
      <w:lvlJc w:val="right"/>
      <w:pPr>
        <w:ind w:left="4320" w:hanging="180"/>
      </w:pPr>
    </w:lvl>
    <w:lvl w:ilvl="6" w:tplc="AD541430">
      <w:start w:val="1"/>
      <w:numFmt w:val="decimal"/>
      <w:lvlText w:val="%7."/>
      <w:lvlJc w:val="left"/>
      <w:pPr>
        <w:ind w:left="5040" w:hanging="360"/>
      </w:pPr>
    </w:lvl>
    <w:lvl w:ilvl="7" w:tplc="F2229958">
      <w:start w:val="1"/>
      <w:numFmt w:val="lowerLetter"/>
      <w:lvlText w:val="%8."/>
      <w:lvlJc w:val="left"/>
      <w:pPr>
        <w:ind w:left="5760" w:hanging="360"/>
      </w:pPr>
    </w:lvl>
    <w:lvl w:ilvl="8" w:tplc="583EB01A">
      <w:start w:val="1"/>
      <w:numFmt w:val="lowerRoman"/>
      <w:lvlText w:val="%9."/>
      <w:lvlJc w:val="right"/>
      <w:pPr>
        <w:ind w:left="6480" w:hanging="180"/>
      </w:pPr>
    </w:lvl>
  </w:abstractNum>
  <w:abstractNum w:abstractNumId="15" w15:restartNumberingAfterBreak="0">
    <w:nsid w:val="30A01453"/>
    <w:multiLevelType w:val="hybridMultilevel"/>
    <w:tmpl w:val="AB1E3518"/>
    <w:lvl w:ilvl="0" w:tplc="9A30CA18">
      <w:start w:val="1"/>
      <w:numFmt w:val="decimal"/>
      <w:lvlText w:val="%1."/>
      <w:lvlJc w:val="left"/>
      <w:pPr>
        <w:ind w:left="927" w:hanging="360"/>
      </w:pPr>
      <w:rPr>
        <w:rFonts w:cs="Sylfaen"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6" w15:restartNumberingAfterBreak="0">
    <w:nsid w:val="3FDE74C4"/>
    <w:multiLevelType w:val="hybridMultilevel"/>
    <w:tmpl w:val="244CE3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42630593"/>
    <w:multiLevelType w:val="hybridMultilevel"/>
    <w:tmpl w:val="7986930E"/>
    <w:lvl w:ilvl="0" w:tplc="0419000F">
      <w:start w:val="1"/>
      <w:numFmt w:val="decimal"/>
      <w:lvlText w:val="%1."/>
      <w:lvlJc w:val="left"/>
      <w:pPr>
        <w:ind w:left="644" w:hanging="360"/>
      </w:pPr>
    </w:lvl>
    <w:lvl w:ilvl="1" w:tplc="04190019" w:tentative="1">
      <w:start w:val="1"/>
      <w:numFmt w:val="lowerLetter"/>
      <w:lvlText w:val="%2."/>
      <w:lvlJc w:val="left"/>
      <w:pPr>
        <w:ind w:left="1364" w:hanging="360"/>
      </w:pPr>
    </w:lvl>
    <w:lvl w:ilvl="2" w:tplc="0419001B">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8" w15:restartNumberingAfterBreak="0">
    <w:nsid w:val="4355591C"/>
    <w:multiLevelType w:val="hybridMultilevel"/>
    <w:tmpl w:val="EF86727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9" w15:restartNumberingAfterBreak="0">
    <w:nsid w:val="48355302"/>
    <w:multiLevelType w:val="hybridMultilevel"/>
    <w:tmpl w:val="985CA3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A597A3C"/>
    <w:multiLevelType w:val="hybridMultilevel"/>
    <w:tmpl w:val="565C74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A9326CD"/>
    <w:multiLevelType w:val="hybridMultilevel"/>
    <w:tmpl w:val="631A6FBE"/>
    <w:lvl w:ilvl="0" w:tplc="0419000F">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CB51011"/>
    <w:multiLevelType w:val="hybridMultilevel"/>
    <w:tmpl w:val="5C245CC0"/>
    <w:lvl w:ilvl="0" w:tplc="CB82CA06">
      <w:start w:val="1"/>
      <w:numFmt w:val="decimal"/>
      <w:lvlText w:val="%1."/>
      <w:lvlJc w:val="left"/>
      <w:pPr>
        <w:ind w:left="720" w:hanging="360"/>
      </w:pPr>
      <w:rPr>
        <w:rFonts w:eastAsia="Times New Roman" w:cs="Times New Roman" w:hint="default"/>
        <w:b w:val="0"/>
        <w:sz w:val="21"/>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4B318BF"/>
    <w:multiLevelType w:val="hybridMultilevel"/>
    <w:tmpl w:val="F16C5332"/>
    <w:lvl w:ilvl="0" w:tplc="19B23C62">
      <w:start w:val="1"/>
      <w:numFmt w:val="decimal"/>
      <w:lvlText w:val="%1."/>
      <w:lvlJc w:val="left"/>
      <w:pPr>
        <w:ind w:left="1350" w:hanging="360"/>
      </w:pPr>
      <w:rPr>
        <w:rFonts w:hint="default"/>
      </w:rPr>
    </w:lvl>
    <w:lvl w:ilvl="1" w:tplc="04190019" w:tentative="1">
      <w:start w:val="1"/>
      <w:numFmt w:val="lowerLetter"/>
      <w:lvlText w:val="%2."/>
      <w:lvlJc w:val="left"/>
      <w:pPr>
        <w:ind w:left="2070" w:hanging="360"/>
      </w:pPr>
    </w:lvl>
    <w:lvl w:ilvl="2" w:tplc="0419001B" w:tentative="1">
      <w:start w:val="1"/>
      <w:numFmt w:val="lowerRoman"/>
      <w:lvlText w:val="%3."/>
      <w:lvlJc w:val="right"/>
      <w:pPr>
        <w:ind w:left="2790" w:hanging="180"/>
      </w:pPr>
    </w:lvl>
    <w:lvl w:ilvl="3" w:tplc="0419000F" w:tentative="1">
      <w:start w:val="1"/>
      <w:numFmt w:val="decimal"/>
      <w:lvlText w:val="%4."/>
      <w:lvlJc w:val="left"/>
      <w:pPr>
        <w:ind w:left="3510" w:hanging="360"/>
      </w:pPr>
    </w:lvl>
    <w:lvl w:ilvl="4" w:tplc="04190019" w:tentative="1">
      <w:start w:val="1"/>
      <w:numFmt w:val="lowerLetter"/>
      <w:lvlText w:val="%5."/>
      <w:lvlJc w:val="left"/>
      <w:pPr>
        <w:ind w:left="4230" w:hanging="360"/>
      </w:pPr>
    </w:lvl>
    <w:lvl w:ilvl="5" w:tplc="0419001B" w:tentative="1">
      <w:start w:val="1"/>
      <w:numFmt w:val="lowerRoman"/>
      <w:lvlText w:val="%6."/>
      <w:lvlJc w:val="right"/>
      <w:pPr>
        <w:ind w:left="4950" w:hanging="180"/>
      </w:pPr>
    </w:lvl>
    <w:lvl w:ilvl="6" w:tplc="0419000F" w:tentative="1">
      <w:start w:val="1"/>
      <w:numFmt w:val="decimal"/>
      <w:lvlText w:val="%7."/>
      <w:lvlJc w:val="left"/>
      <w:pPr>
        <w:ind w:left="5670" w:hanging="360"/>
      </w:pPr>
    </w:lvl>
    <w:lvl w:ilvl="7" w:tplc="04190019" w:tentative="1">
      <w:start w:val="1"/>
      <w:numFmt w:val="lowerLetter"/>
      <w:lvlText w:val="%8."/>
      <w:lvlJc w:val="left"/>
      <w:pPr>
        <w:ind w:left="6390" w:hanging="360"/>
      </w:pPr>
    </w:lvl>
    <w:lvl w:ilvl="8" w:tplc="0419001B" w:tentative="1">
      <w:start w:val="1"/>
      <w:numFmt w:val="lowerRoman"/>
      <w:lvlText w:val="%9."/>
      <w:lvlJc w:val="right"/>
      <w:pPr>
        <w:ind w:left="7110" w:hanging="180"/>
      </w:pPr>
    </w:lvl>
  </w:abstractNum>
  <w:abstractNum w:abstractNumId="24" w15:restartNumberingAfterBreak="0">
    <w:nsid w:val="566F386E"/>
    <w:multiLevelType w:val="hybridMultilevel"/>
    <w:tmpl w:val="5FE43306"/>
    <w:lvl w:ilvl="0" w:tplc="B06A5FD2">
      <w:start w:val="1"/>
      <w:numFmt w:val="decimal"/>
      <w:lvlText w:val="%1."/>
      <w:lvlJc w:val="left"/>
      <w:pPr>
        <w:ind w:left="1430" w:hanging="360"/>
      </w:pPr>
      <w:rPr>
        <w:rFonts w:hint="default"/>
      </w:r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abstractNum w:abstractNumId="25" w15:restartNumberingAfterBreak="0">
    <w:nsid w:val="57B872FF"/>
    <w:multiLevelType w:val="hybridMultilevel"/>
    <w:tmpl w:val="9276546C"/>
    <w:lvl w:ilvl="0" w:tplc="0419000F">
      <w:start w:val="1"/>
      <w:numFmt w:val="decimal"/>
      <w:lvlText w:val="%1."/>
      <w:lvlJc w:val="left"/>
      <w:pPr>
        <w:ind w:left="644" w:hanging="360"/>
      </w:p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6" w15:restartNumberingAfterBreak="0">
    <w:nsid w:val="5C946295"/>
    <w:multiLevelType w:val="multilevel"/>
    <w:tmpl w:val="FAEE107A"/>
    <w:lvl w:ilvl="0">
      <w:start w:val="1"/>
      <w:numFmt w:val="decimal"/>
      <w:lvlText w:val="%1."/>
      <w:lvlJc w:val="left"/>
      <w:pPr>
        <w:ind w:left="360" w:hanging="360"/>
      </w:pPr>
      <w:rPr>
        <w:rFonts w:ascii="GHEA Grapalat" w:hAnsi="GHEA Grapalat" w:hint="default"/>
        <w:spacing w:val="0"/>
        <w:w w:val="100"/>
        <w:sz w:val="20"/>
      </w:rPr>
    </w:lvl>
    <w:lvl w:ilvl="1" w:tentative="1">
      <w:start w:val="1"/>
      <w:numFmt w:val="lowerLetter"/>
      <w:lvlText w:val="%2."/>
      <w:lvlJc w:val="left"/>
      <w:pPr>
        <w:ind w:left="1440" w:hanging="360"/>
      </w:pPr>
      <w:rPr>
        <w:rFonts w:ascii="Times New Roman" w:hAnsi="Times New Roman" w:hint="default"/>
        <w:spacing w:val="0"/>
        <w:w w:val="100"/>
        <w:sz w:val="20"/>
      </w:rPr>
    </w:lvl>
    <w:lvl w:ilvl="2" w:tentative="1">
      <w:start w:val="1"/>
      <w:numFmt w:val="lowerRoman"/>
      <w:lvlText w:val="%3."/>
      <w:lvlJc w:val="right"/>
      <w:pPr>
        <w:ind w:left="2160" w:hanging="180"/>
      </w:pPr>
      <w:rPr>
        <w:rFonts w:ascii="Times New Roman" w:hAnsi="Times New Roman" w:hint="default"/>
        <w:spacing w:val="0"/>
        <w:w w:val="100"/>
        <w:sz w:val="20"/>
      </w:rPr>
    </w:lvl>
    <w:lvl w:ilvl="3" w:tentative="1">
      <w:start w:val="1"/>
      <w:numFmt w:val="decimal"/>
      <w:lvlText w:val="%4."/>
      <w:lvlJc w:val="left"/>
      <w:pPr>
        <w:ind w:left="2880" w:hanging="360"/>
      </w:pPr>
      <w:rPr>
        <w:rFonts w:ascii="Times New Roman" w:hAnsi="Times New Roman" w:hint="default"/>
        <w:spacing w:val="0"/>
        <w:w w:val="100"/>
        <w:sz w:val="20"/>
      </w:rPr>
    </w:lvl>
    <w:lvl w:ilvl="4" w:tentative="1">
      <w:start w:val="1"/>
      <w:numFmt w:val="lowerLetter"/>
      <w:lvlText w:val="%5."/>
      <w:lvlJc w:val="left"/>
      <w:pPr>
        <w:ind w:left="3600" w:hanging="360"/>
      </w:pPr>
      <w:rPr>
        <w:rFonts w:ascii="Times New Roman" w:hAnsi="Times New Roman" w:hint="default"/>
        <w:spacing w:val="0"/>
        <w:w w:val="100"/>
        <w:sz w:val="20"/>
      </w:rPr>
    </w:lvl>
    <w:lvl w:ilvl="5" w:tentative="1">
      <w:start w:val="1"/>
      <w:numFmt w:val="lowerRoman"/>
      <w:lvlText w:val="%6."/>
      <w:lvlJc w:val="right"/>
      <w:pPr>
        <w:ind w:left="4320" w:hanging="180"/>
      </w:pPr>
      <w:rPr>
        <w:rFonts w:ascii="Times New Roman" w:hAnsi="Times New Roman" w:hint="default"/>
        <w:spacing w:val="0"/>
        <w:w w:val="100"/>
        <w:sz w:val="20"/>
      </w:rPr>
    </w:lvl>
    <w:lvl w:ilvl="6" w:tentative="1">
      <w:start w:val="1"/>
      <w:numFmt w:val="decimal"/>
      <w:lvlText w:val="%7."/>
      <w:lvlJc w:val="left"/>
      <w:pPr>
        <w:ind w:left="5040" w:hanging="360"/>
      </w:pPr>
      <w:rPr>
        <w:rFonts w:ascii="Times New Roman" w:hAnsi="Times New Roman" w:hint="default"/>
        <w:spacing w:val="0"/>
        <w:w w:val="100"/>
        <w:sz w:val="20"/>
      </w:rPr>
    </w:lvl>
    <w:lvl w:ilvl="7" w:tentative="1">
      <w:start w:val="1"/>
      <w:numFmt w:val="lowerLetter"/>
      <w:lvlText w:val="%8."/>
      <w:lvlJc w:val="left"/>
      <w:pPr>
        <w:ind w:left="5760" w:hanging="360"/>
      </w:pPr>
      <w:rPr>
        <w:rFonts w:ascii="Times New Roman" w:hAnsi="Times New Roman" w:hint="default"/>
        <w:spacing w:val="0"/>
        <w:w w:val="100"/>
        <w:sz w:val="20"/>
      </w:rPr>
    </w:lvl>
    <w:lvl w:ilvl="8" w:tentative="1">
      <w:start w:val="1"/>
      <w:numFmt w:val="lowerRoman"/>
      <w:lvlText w:val="%9."/>
      <w:lvlJc w:val="right"/>
      <w:pPr>
        <w:ind w:left="6480" w:hanging="180"/>
      </w:pPr>
      <w:rPr>
        <w:rFonts w:ascii="Times New Roman" w:hAnsi="Times New Roman" w:hint="default"/>
        <w:spacing w:val="0"/>
        <w:w w:val="100"/>
        <w:sz w:val="20"/>
      </w:rPr>
    </w:lvl>
  </w:abstractNum>
  <w:abstractNum w:abstractNumId="27" w15:restartNumberingAfterBreak="0">
    <w:nsid w:val="5C946296"/>
    <w:multiLevelType w:val="multilevel"/>
    <w:tmpl w:val="00000000"/>
    <w:lvl w:ilvl="0">
      <w:start w:val="1"/>
      <w:numFmt w:val="decimal"/>
      <w:lvlText w:val="%1."/>
      <w:lvlJc w:val="left"/>
      <w:pPr>
        <w:ind w:left="360" w:hanging="360"/>
      </w:pPr>
      <w:rPr>
        <w:rFonts w:ascii="Times New Roman" w:hAnsi="Times New Roman" w:hint="default"/>
        <w:b w:val="0"/>
        <w:spacing w:val="0"/>
        <w:w w:val="100"/>
        <w:sz w:val="20"/>
      </w:rPr>
    </w:lvl>
    <w:lvl w:ilvl="1" w:tentative="1">
      <w:start w:val="1"/>
      <w:numFmt w:val="lowerLetter"/>
      <w:lvlText w:val="%2."/>
      <w:lvlJc w:val="left"/>
      <w:pPr>
        <w:ind w:left="1440" w:hanging="360"/>
      </w:pPr>
      <w:rPr>
        <w:rFonts w:ascii="Times New Roman" w:hAnsi="Times New Roman" w:hint="default"/>
        <w:spacing w:val="0"/>
        <w:w w:val="100"/>
        <w:sz w:val="20"/>
      </w:rPr>
    </w:lvl>
    <w:lvl w:ilvl="2" w:tentative="1">
      <w:start w:val="1"/>
      <w:numFmt w:val="lowerRoman"/>
      <w:lvlText w:val="%3."/>
      <w:lvlJc w:val="right"/>
      <w:pPr>
        <w:ind w:left="2160" w:hanging="180"/>
      </w:pPr>
      <w:rPr>
        <w:rFonts w:ascii="Times New Roman" w:hAnsi="Times New Roman" w:hint="default"/>
        <w:spacing w:val="0"/>
        <w:w w:val="100"/>
        <w:sz w:val="20"/>
      </w:rPr>
    </w:lvl>
    <w:lvl w:ilvl="3" w:tentative="1">
      <w:start w:val="1"/>
      <w:numFmt w:val="decimal"/>
      <w:lvlText w:val="%4."/>
      <w:lvlJc w:val="left"/>
      <w:pPr>
        <w:ind w:left="2880" w:hanging="360"/>
      </w:pPr>
      <w:rPr>
        <w:rFonts w:ascii="Times New Roman" w:hAnsi="Times New Roman" w:hint="default"/>
        <w:spacing w:val="0"/>
        <w:w w:val="100"/>
        <w:sz w:val="20"/>
      </w:rPr>
    </w:lvl>
    <w:lvl w:ilvl="4" w:tentative="1">
      <w:start w:val="1"/>
      <w:numFmt w:val="lowerLetter"/>
      <w:lvlText w:val="%5."/>
      <w:lvlJc w:val="left"/>
      <w:pPr>
        <w:ind w:left="3600" w:hanging="360"/>
      </w:pPr>
      <w:rPr>
        <w:rFonts w:ascii="Times New Roman" w:hAnsi="Times New Roman" w:hint="default"/>
        <w:spacing w:val="0"/>
        <w:w w:val="100"/>
        <w:sz w:val="20"/>
      </w:rPr>
    </w:lvl>
    <w:lvl w:ilvl="5" w:tentative="1">
      <w:start w:val="1"/>
      <w:numFmt w:val="lowerRoman"/>
      <w:lvlText w:val="%6."/>
      <w:lvlJc w:val="right"/>
      <w:pPr>
        <w:ind w:left="4320" w:hanging="180"/>
      </w:pPr>
      <w:rPr>
        <w:rFonts w:ascii="Times New Roman" w:hAnsi="Times New Roman" w:hint="default"/>
        <w:spacing w:val="0"/>
        <w:w w:val="100"/>
        <w:sz w:val="20"/>
      </w:rPr>
    </w:lvl>
    <w:lvl w:ilvl="6" w:tentative="1">
      <w:start w:val="1"/>
      <w:numFmt w:val="decimal"/>
      <w:lvlText w:val="%7."/>
      <w:lvlJc w:val="left"/>
      <w:pPr>
        <w:ind w:left="5040" w:hanging="360"/>
      </w:pPr>
      <w:rPr>
        <w:rFonts w:ascii="Times New Roman" w:hAnsi="Times New Roman" w:hint="default"/>
        <w:spacing w:val="0"/>
        <w:w w:val="100"/>
        <w:sz w:val="20"/>
      </w:rPr>
    </w:lvl>
    <w:lvl w:ilvl="7" w:tentative="1">
      <w:start w:val="1"/>
      <w:numFmt w:val="lowerLetter"/>
      <w:lvlText w:val="%8."/>
      <w:lvlJc w:val="left"/>
      <w:pPr>
        <w:ind w:left="5760" w:hanging="360"/>
      </w:pPr>
      <w:rPr>
        <w:rFonts w:ascii="Times New Roman" w:hAnsi="Times New Roman" w:hint="default"/>
        <w:spacing w:val="0"/>
        <w:w w:val="100"/>
        <w:sz w:val="20"/>
      </w:rPr>
    </w:lvl>
    <w:lvl w:ilvl="8" w:tentative="1">
      <w:start w:val="1"/>
      <w:numFmt w:val="lowerRoman"/>
      <w:lvlText w:val="%9."/>
      <w:lvlJc w:val="right"/>
      <w:pPr>
        <w:ind w:left="6480" w:hanging="180"/>
      </w:pPr>
      <w:rPr>
        <w:rFonts w:ascii="Times New Roman" w:hAnsi="Times New Roman" w:hint="default"/>
        <w:spacing w:val="0"/>
        <w:w w:val="100"/>
        <w:sz w:val="20"/>
      </w:rPr>
    </w:lvl>
  </w:abstractNum>
  <w:abstractNum w:abstractNumId="28" w15:restartNumberingAfterBreak="0">
    <w:nsid w:val="617050AC"/>
    <w:multiLevelType w:val="hybridMultilevel"/>
    <w:tmpl w:val="4FEEDE64"/>
    <w:lvl w:ilvl="0" w:tplc="0419000F">
      <w:start w:val="1"/>
      <w:numFmt w:val="decimal"/>
      <w:lvlText w:val="%1."/>
      <w:lvlJc w:val="left"/>
      <w:pPr>
        <w:ind w:left="81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5F111EC"/>
    <w:multiLevelType w:val="hybridMultilevel"/>
    <w:tmpl w:val="71C2AE3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66866E67"/>
    <w:multiLevelType w:val="hybridMultilevel"/>
    <w:tmpl w:val="8F287E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7823348"/>
    <w:multiLevelType w:val="hybridMultilevel"/>
    <w:tmpl w:val="606A33C2"/>
    <w:lvl w:ilvl="0" w:tplc="F4A8553E">
      <w:start w:val="1"/>
      <w:numFmt w:val="decimal"/>
      <w:lvlText w:val="%1."/>
      <w:lvlJc w:val="right"/>
      <w:pPr>
        <w:ind w:left="786" w:hanging="360"/>
      </w:pPr>
      <w:rPr>
        <w:rFonts w:hint="default"/>
        <w:color w:val="auto"/>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C1E7CE8"/>
    <w:multiLevelType w:val="hybridMultilevel"/>
    <w:tmpl w:val="1D8287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35A05A6"/>
    <w:multiLevelType w:val="hybridMultilevel"/>
    <w:tmpl w:val="32E2666A"/>
    <w:lvl w:ilvl="0" w:tplc="5D588048">
      <w:start w:val="1"/>
      <w:numFmt w:val="decimal"/>
      <w:lvlText w:val="%1."/>
      <w:lvlJc w:val="left"/>
      <w:pPr>
        <w:ind w:left="720" w:hanging="360"/>
      </w:pPr>
      <w:rPr>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76613BDF"/>
    <w:multiLevelType w:val="hybridMultilevel"/>
    <w:tmpl w:val="4D6CA016"/>
    <w:lvl w:ilvl="0" w:tplc="0419000F">
      <w:start w:val="1"/>
      <w:numFmt w:val="decimal"/>
      <w:lvlText w:val="%1."/>
      <w:lvlJc w:val="left"/>
      <w:pPr>
        <w:ind w:left="1146" w:hanging="360"/>
      </w:p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num w:numId="1">
    <w:abstractNumId w:val="34"/>
  </w:num>
  <w:num w:numId="2">
    <w:abstractNumId w:val="30"/>
  </w:num>
  <w:num w:numId="3">
    <w:abstractNumId w:val="19"/>
  </w:num>
  <w:num w:numId="4">
    <w:abstractNumId w:val="20"/>
  </w:num>
  <w:num w:numId="5">
    <w:abstractNumId w:val="23"/>
  </w:num>
  <w:num w:numId="6">
    <w:abstractNumId w:val="31"/>
  </w:num>
  <w:num w:numId="7">
    <w:abstractNumId w:val="18"/>
  </w:num>
  <w:num w:numId="8">
    <w:abstractNumId w:val="5"/>
  </w:num>
  <w:num w:numId="9">
    <w:abstractNumId w:val="32"/>
  </w:num>
  <w:num w:numId="10">
    <w:abstractNumId w:val="24"/>
  </w:num>
  <w:num w:numId="11">
    <w:abstractNumId w:val="14"/>
  </w:num>
  <w:num w:numId="12">
    <w:abstractNumId w:val="29"/>
  </w:num>
  <w:num w:numId="13">
    <w:abstractNumId w:val="25"/>
  </w:num>
  <w:num w:numId="14">
    <w:abstractNumId w:val="16"/>
  </w:num>
  <w:num w:numId="15">
    <w:abstractNumId w:val="1"/>
  </w:num>
  <w:num w:numId="16">
    <w:abstractNumId w:val="13"/>
  </w:num>
  <w:num w:numId="17">
    <w:abstractNumId w:val="7"/>
  </w:num>
  <w:num w:numId="18">
    <w:abstractNumId w:val="12"/>
  </w:num>
  <w:num w:numId="19">
    <w:abstractNumId w:val="17"/>
  </w:num>
  <w:num w:numId="20">
    <w:abstractNumId w:val="6"/>
  </w:num>
  <w:num w:numId="21">
    <w:abstractNumId w:val="8"/>
  </w:num>
  <w:num w:numId="22">
    <w:abstractNumId w:val="10"/>
  </w:num>
  <w:num w:numId="23">
    <w:abstractNumId w:val="3"/>
  </w:num>
  <w:num w:numId="24">
    <w:abstractNumId w:val="4"/>
  </w:num>
  <w:num w:numId="25">
    <w:abstractNumId w:val="15"/>
  </w:num>
  <w:num w:numId="26">
    <w:abstractNumId w:val="11"/>
  </w:num>
  <w:num w:numId="27">
    <w:abstractNumId w:val="26"/>
  </w:num>
  <w:num w:numId="28">
    <w:abstractNumId w:val="9"/>
    <w:lvlOverride w:ilvl="0">
      <w:startOverride w:val="1"/>
    </w:lvlOverride>
  </w:num>
  <w:num w:numId="29">
    <w:abstractNumId w:val="22"/>
  </w:num>
  <w:num w:numId="30">
    <w:abstractNumId w:val="27"/>
  </w:num>
  <w:num w:numId="31">
    <w:abstractNumId w:val="28"/>
  </w:num>
  <w:num w:numId="32">
    <w:abstractNumId w:val="21"/>
  </w:num>
  <w:num w:numId="33">
    <w:abstractNumId w:val="33"/>
  </w:num>
  <w:num w:numId="34">
    <w:abstractNumId w:val="0"/>
  </w:num>
  <w:num w:numId="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780F"/>
    <w:rsid w:val="000174D4"/>
    <w:rsid w:val="000250B4"/>
    <w:rsid w:val="000318C0"/>
    <w:rsid w:val="00032B58"/>
    <w:rsid w:val="00036356"/>
    <w:rsid w:val="00062F35"/>
    <w:rsid w:val="0008609F"/>
    <w:rsid w:val="00086130"/>
    <w:rsid w:val="000A5962"/>
    <w:rsid w:val="000B3A1C"/>
    <w:rsid w:val="000B3F76"/>
    <w:rsid w:val="000C20BE"/>
    <w:rsid w:val="000D0C82"/>
    <w:rsid w:val="000E5EC9"/>
    <w:rsid w:val="000E75A5"/>
    <w:rsid w:val="000F0735"/>
    <w:rsid w:val="00101BCF"/>
    <w:rsid w:val="00112F10"/>
    <w:rsid w:val="001145A0"/>
    <w:rsid w:val="001406E9"/>
    <w:rsid w:val="00155674"/>
    <w:rsid w:val="00156C46"/>
    <w:rsid w:val="0016421C"/>
    <w:rsid w:val="00165B54"/>
    <w:rsid w:val="00173471"/>
    <w:rsid w:val="00183912"/>
    <w:rsid w:val="00192163"/>
    <w:rsid w:val="001A3A9E"/>
    <w:rsid w:val="001B25A6"/>
    <w:rsid w:val="001C3F0B"/>
    <w:rsid w:val="001C6022"/>
    <w:rsid w:val="001D2F7D"/>
    <w:rsid w:val="001E5FBA"/>
    <w:rsid w:val="001F1609"/>
    <w:rsid w:val="001F3DCD"/>
    <w:rsid w:val="001F6939"/>
    <w:rsid w:val="0020210B"/>
    <w:rsid w:val="00207608"/>
    <w:rsid w:val="0022662A"/>
    <w:rsid w:val="00244991"/>
    <w:rsid w:val="002517FD"/>
    <w:rsid w:val="00260040"/>
    <w:rsid w:val="00264673"/>
    <w:rsid w:val="00266BCD"/>
    <w:rsid w:val="00275C7E"/>
    <w:rsid w:val="00282B5E"/>
    <w:rsid w:val="00290D5B"/>
    <w:rsid w:val="00293330"/>
    <w:rsid w:val="002A01AB"/>
    <w:rsid w:val="002A0824"/>
    <w:rsid w:val="002B13AD"/>
    <w:rsid w:val="002B3318"/>
    <w:rsid w:val="002B42A9"/>
    <w:rsid w:val="002D60AD"/>
    <w:rsid w:val="002E77DF"/>
    <w:rsid w:val="002E7BA4"/>
    <w:rsid w:val="0030520D"/>
    <w:rsid w:val="00311583"/>
    <w:rsid w:val="0031499E"/>
    <w:rsid w:val="00316DDB"/>
    <w:rsid w:val="003263FC"/>
    <w:rsid w:val="003566EE"/>
    <w:rsid w:val="00370E1F"/>
    <w:rsid w:val="003731BF"/>
    <w:rsid w:val="00380AC8"/>
    <w:rsid w:val="00392A29"/>
    <w:rsid w:val="00396574"/>
    <w:rsid w:val="003A0EB7"/>
    <w:rsid w:val="003B0C43"/>
    <w:rsid w:val="003B231F"/>
    <w:rsid w:val="003C2615"/>
    <w:rsid w:val="003D3AB8"/>
    <w:rsid w:val="003E672A"/>
    <w:rsid w:val="003F1750"/>
    <w:rsid w:val="003F45AB"/>
    <w:rsid w:val="00417289"/>
    <w:rsid w:val="00421F93"/>
    <w:rsid w:val="00431ED9"/>
    <w:rsid w:val="00437DCB"/>
    <w:rsid w:val="00446EC3"/>
    <w:rsid w:val="00462F28"/>
    <w:rsid w:val="00465E4D"/>
    <w:rsid w:val="00466123"/>
    <w:rsid w:val="00470236"/>
    <w:rsid w:val="00486819"/>
    <w:rsid w:val="00495E09"/>
    <w:rsid w:val="004A7845"/>
    <w:rsid w:val="004B5439"/>
    <w:rsid w:val="004C1874"/>
    <w:rsid w:val="004D575A"/>
    <w:rsid w:val="004E4189"/>
    <w:rsid w:val="004F0249"/>
    <w:rsid w:val="00516306"/>
    <w:rsid w:val="00525A4D"/>
    <w:rsid w:val="00526619"/>
    <w:rsid w:val="00531134"/>
    <w:rsid w:val="005343F0"/>
    <w:rsid w:val="00536AAA"/>
    <w:rsid w:val="00576CB5"/>
    <w:rsid w:val="005D5317"/>
    <w:rsid w:val="005E72EC"/>
    <w:rsid w:val="005F6806"/>
    <w:rsid w:val="0060506D"/>
    <w:rsid w:val="00621887"/>
    <w:rsid w:val="00625E47"/>
    <w:rsid w:val="00626ACD"/>
    <w:rsid w:val="00657045"/>
    <w:rsid w:val="00657883"/>
    <w:rsid w:val="00663E4E"/>
    <w:rsid w:val="00672F46"/>
    <w:rsid w:val="00683C39"/>
    <w:rsid w:val="006850CF"/>
    <w:rsid w:val="006B3C67"/>
    <w:rsid w:val="006B452F"/>
    <w:rsid w:val="006C01CE"/>
    <w:rsid w:val="006D3760"/>
    <w:rsid w:val="006D6827"/>
    <w:rsid w:val="006D693C"/>
    <w:rsid w:val="006E6D2A"/>
    <w:rsid w:val="00705DB8"/>
    <w:rsid w:val="00713E8B"/>
    <w:rsid w:val="007152B3"/>
    <w:rsid w:val="007201B0"/>
    <w:rsid w:val="00720652"/>
    <w:rsid w:val="007357D0"/>
    <w:rsid w:val="00736FE0"/>
    <w:rsid w:val="00740DE0"/>
    <w:rsid w:val="00752270"/>
    <w:rsid w:val="0077061D"/>
    <w:rsid w:val="007778C0"/>
    <w:rsid w:val="007832A0"/>
    <w:rsid w:val="00785016"/>
    <w:rsid w:val="00794994"/>
    <w:rsid w:val="007968C3"/>
    <w:rsid w:val="007A34E2"/>
    <w:rsid w:val="007B2AF9"/>
    <w:rsid w:val="007E048A"/>
    <w:rsid w:val="007E15D4"/>
    <w:rsid w:val="007E2571"/>
    <w:rsid w:val="00822A9C"/>
    <w:rsid w:val="008236D2"/>
    <w:rsid w:val="008468E0"/>
    <w:rsid w:val="0085110C"/>
    <w:rsid w:val="00855B35"/>
    <w:rsid w:val="00855D43"/>
    <w:rsid w:val="00860AAD"/>
    <w:rsid w:val="008821F3"/>
    <w:rsid w:val="00882496"/>
    <w:rsid w:val="00886BE4"/>
    <w:rsid w:val="00895E4B"/>
    <w:rsid w:val="0089780F"/>
    <w:rsid w:val="008A1097"/>
    <w:rsid w:val="008A1F13"/>
    <w:rsid w:val="008A358F"/>
    <w:rsid w:val="008C51B5"/>
    <w:rsid w:val="008C7123"/>
    <w:rsid w:val="009158DC"/>
    <w:rsid w:val="00920383"/>
    <w:rsid w:val="00922451"/>
    <w:rsid w:val="0092289C"/>
    <w:rsid w:val="00922B48"/>
    <w:rsid w:val="00956D4C"/>
    <w:rsid w:val="00957D37"/>
    <w:rsid w:val="0096112E"/>
    <w:rsid w:val="00964570"/>
    <w:rsid w:val="00964C2A"/>
    <w:rsid w:val="00973B86"/>
    <w:rsid w:val="00985591"/>
    <w:rsid w:val="00990FCE"/>
    <w:rsid w:val="009C089C"/>
    <w:rsid w:val="009C614F"/>
    <w:rsid w:val="009D7552"/>
    <w:rsid w:val="009E58EA"/>
    <w:rsid w:val="00A01A19"/>
    <w:rsid w:val="00A1119F"/>
    <w:rsid w:val="00A11FDB"/>
    <w:rsid w:val="00A22C46"/>
    <w:rsid w:val="00A254B8"/>
    <w:rsid w:val="00A26C39"/>
    <w:rsid w:val="00A5699F"/>
    <w:rsid w:val="00A577F7"/>
    <w:rsid w:val="00A60463"/>
    <w:rsid w:val="00A60769"/>
    <w:rsid w:val="00A613DE"/>
    <w:rsid w:val="00A836E6"/>
    <w:rsid w:val="00A901EB"/>
    <w:rsid w:val="00AA3A73"/>
    <w:rsid w:val="00AA41BE"/>
    <w:rsid w:val="00AA5565"/>
    <w:rsid w:val="00AB525D"/>
    <w:rsid w:val="00AD5F99"/>
    <w:rsid w:val="00AE7BA6"/>
    <w:rsid w:val="00AF663B"/>
    <w:rsid w:val="00B03352"/>
    <w:rsid w:val="00B15FEB"/>
    <w:rsid w:val="00B252E2"/>
    <w:rsid w:val="00B466F1"/>
    <w:rsid w:val="00B50534"/>
    <w:rsid w:val="00B521B2"/>
    <w:rsid w:val="00B57D88"/>
    <w:rsid w:val="00B61E75"/>
    <w:rsid w:val="00B63033"/>
    <w:rsid w:val="00B66FD1"/>
    <w:rsid w:val="00B708DD"/>
    <w:rsid w:val="00B71878"/>
    <w:rsid w:val="00B92F7C"/>
    <w:rsid w:val="00B95914"/>
    <w:rsid w:val="00BA5ACA"/>
    <w:rsid w:val="00BA7082"/>
    <w:rsid w:val="00BB3480"/>
    <w:rsid w:val="00BB3C0B"/>
    <w:rsid w:val="00BB5DAE"/>
    <w:rsid w:val="00BB7B35"/>
    <w:rsid w:val="00BD1E9C"/>
    <w:rsid w:val="00BD3328"/>
    <w:rsid w:val="00BD56E8"/>
    <w:rsid w:val="00BF05AD"/>
    <w:rsid w:val="00BF0B00"/>
    <w:rsid w:val="00BF195D"/>
    <w:rsid w:val="00BF3E3E"/>
    <w:rsid w:val="00C20B4D"/>
    <w:rsid w:val="00C300BB"/>
    <w:rsid w:val="00C305FC"/>
    <w:rsid w:val="00C56F5F"/>
    <w:rsid w:val="00C57D91"/>
    <w:rsid w:val="00C66C97"/>
    <w:rsid w:val="00C825EE"/>
    <w:rsid w:val="00C94D10"/>
    <w:rsid w:val="00CA1863"/>
    <w:rsid w:val="00CA3B04"/>
    <w:rsid w:val="00CC0F2D"/>
    <w:rsid w:val="00CC2C23"/>
    <w:rsid w:val="00CD2122"/>
    <w:rsid w:val="00CF5AE0"/>
    <w:rsid w:val="00D04D49"/>
    <w:rsid w:val="00D117AF"/>
    <w:rsid w:val="00D30181"/>
    <w:rsid w:val="00D31B04"/>
    <w:rsid w:val="00D367A9"/>
    <w:rsid w:val="00D44669"/>
    <w:rsid w:val="00D45E22"/>
    <w:rsid w:val="00D462D2"/>
    <w:rsid w:val="00D47056"/>
    <w:rsid w:val="00D47E59"/>
    <w:rsid w:val="00D52D0B"/>
    <w:rsid w:val="00D539FB"/>
    <w:rsid w:val="00D57734"/>
    <w:rsid w:val="00D661C4"/>
    <w:rsid w:val="00D67326"/>
    <w:rsid w:val="00D81E8B"/>
    <w:rsid w:val="00D82C27"/>
    <w:rsid w:val="00D90CB8"/>
    <w:rsid w:val="00DC3D57"/>
    <w:rsid w:val="00DC5B5B"/>
    <w:rsid w:val="00DD6333"/>
    <w:rsid w:val="00DF47D7"/>
    <w:rsid w:val="00DF4F88"/>
    <w:rsid w:val="00DF716A"/>
    <w:rsid w:val="00E0298F"/>
    <w:rsid w:val="00E21D19"/>
    <w:rsid w:val="00E57E50"/>
    <w:rsid w:val="00E72131"/>
    <w:rsid w:val="00E77280"/>
    <w:rsid w:val="00E87574"/>
    <w:rsid w:val="00E94C01"/>
    <w:rsid w:val="00EA6F35"/>
    <w:rsid w:val="00EB4B8B"/>
    <w:rsid w:val="00EC09FB"/>
    <w:rsid w:val="00EC5083"/>
    <w:rsid w:val="00ED1F96"/>
    <w:rsid w:val="00ED2F99"/>
    <w:rsid w:val="00ED55A5"/>
    <w:rsid w:val="00ED7B89"/>
    <w:rsid w:val="00EF3646"/>
    <w:rsid w:val="00F07A2C"/>
    <w:rsid w:val="00F2126F"/>
    <w:rsid w:val="00F31008"/>
    <w:rsid w:val="00F42939"/>
    <w:rsid w:val="00F534B5"/>
    <w:rsid w:val="00F63792"/>
    <w:rsid w:val="00F63EEC"/>
    <w:rsid w:val="00F6493F"/>
    <w:rsid w:val="00FB7658"/>
    <w:rsid w:val="00FC6245"/>
    <w:rsid w:val="00FC6CDB"/>
    <w:rsid w:val="00FD23B4"/>
    <w:rsid w:val="00FD4BBB"/>
    <w:rsid w:val="00FE343C"/>
    <w:rsid w:val="00FF4128"/>
    <w:rsid w:val="00FF46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735C8A"/>
  <w15:chartTrackingRefBased/>
  <w15:docId w15:val="{A865BD66-8E0C-4011-88B0-902CEA7C9F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28" w:unhideWhenUsed="1" w:qFormat="1"/>
    <w:lsdException w:name="toc 2" w:semiHidden="1" w:uiPriority="29" w:unhideWhenUsed="1" w:qFormat="1"/>
    <w:lsdException w:name="toc 3" w:semiHidden="1" w:uiPriority="30"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1"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uiPriority="19" w:qFormat="1"/>
    <w:lsdException w:name="Subtle Reference" w:uiPriority="31" w:qFormat="1"/>
    <w:lsdException w:name="Intense Reference" w:uiPriority="32" w:qFormat="1"/>
    <w:lsdException w:name="Book Title" w:uiPriority="25" w:qFormat="1"/>
    <w:lsdException w:name="Bibliography" w:semiHidden="1" w:uiPriority="37" w:unhideWhenUsed="1"/>
    <w:lsdException w:name="TOC Heading" w:semiHidden="1" w:uiPriority="39" w:unhideWhenUsed="1" w:qFormat="1"/>
    <w:lsdException w:name="Plain Table 1" w:uiPriority="41"/>
    <w:lsdException w:name="Plain Table 2" w:uiPriority="40"/>
    <w:lsdException w:name="Plain Table 3" w:uiPriority="41"/>
    <w:lsdException w:name="Plain Table 4" w:uiPriority="42"/>
    <w:lsdException w:name="Plain Table 5" w:uiPriority="43"/>
    <w:lsdException w:name="Grid Table Light" w:uiPriority="40"/>
    <w:lsdException w:name="Grid Table 1 Light" w:uiPriority="44"/>
    <w:lsdException w:name="Grid Table 2" w:uiPriority="51"/>
    <w:lsdException w:name="Grid Table 3" w:uiPriority="58"/>
    <w:lsdException w:name="Grid Table 4" w:uiPriority="65"/>
    <w:lsdException w:name="Grid Table 5 Dark" w:uiPriority="72"/>
    <w:lsdException w:name="Grid Table 6 Colorful" w:uiPriority="79"/>
    <w:lsdException w:name="Grid Table 7 Colorful" w:uiPriority="86"/>
    <w:lsdException w:name="Grid Table 1 Light Accent 1" w:uiPriority="45"/>
    <w:lsdException w:name="Grid Table 2 Accent 1" w:uiPriority="52"/>
    <w:lsdException w:name="Grid Table 3 Accent 1" w:uiPriority="59"/>
    <w:lsdException w:name="Grid Table 4 Accent 1" w:uiPriority="66"/>
    <w:lsdException w:name="Grid Table 5 Dark Accent 1" w:uiPriority="73"/>
    <w:lsdException w:name="Grid Table 6 Colorful Accent 1" w:uiPriority="80"/>
    <w:lsdException w:name="Grid Table 7 Colorful Accent 1" w:uiPriority="87"/>
    <w:lsdException w:name="Grid Table 1 Light Accent 2" w:uiPriority="46"/>
    <w:lsdException w:name="Grid Table 2 Accent 2" w:uiPriority="53"/>
    <w:lsdException w:name="Grid Table 3 Accent 2" w:uiPriority="60"/>
    <w:lsdException w:name="Grid Table 4 Accent 2" w:uiPriority="67"/>
    <w:lsdException w:name="Grid Table 5 Dark Accent 2" w:uiPriority="74"/>
    <w:lsdException w:name="Grid Table 6 Colorful Accent 2" w:uiPriority="81"/>
    <w:lsdException w:name="Grid Table 7 Colorful Accent 2" w:uiPriority="88"/>
    <w:lsdException w:name="Grid Table 1 Light Accent 3" w:uiPriority="47"/>
    <w:lsdException w:name="Grid Table 2 Accent 3" w:uiPriority="54"/>
    <w:lsdException w:name="Grid Table 3 Accent 3" w:uiPriority="61"/>
    <w:lsdException w:name="Grid Table 4 Accent 3" w:uiPriority="68"/>
    <w:lsdException w:name="Grid Table 5 Dark Accent 3" w:uiPriority="75"/>
    <w:lsdException w:name="Grid Table 6 Colorful Accent 3" w:uiPriority="82"/>
    <w:lsdException w:name="Grid Table 7 Colorful Accent 3" w:uiPriority="89"/>
    <w:lsdException w:name="Grid Table 1 Light Accent 4" w:uiPriority="48"/>
    <w:lsdException w:name="Grid Table 2 Accent 4" w:uiPriority="55"/>
    <w:lsdException w:name="Grid Table 3 Accent 4" w:uiPriority="62"/>
    <w:lsdException w:name="Grid Table 4 Accent 4" w:uiPriority="69"/>
    <w:lsdException w:name="Grid Table 5 Dark Accent 4" w:uiPriority="76"/>
    <w:lsdException w:name="Grid Table 6 Colorful Accent 4" w:uiPriority="83"/>
    <w:lsdException w:name="Grid Table 7 Colorful Accent 4" w:uiPriority="90"/>
    <w:lsdException w:name="Grid Table 1 Light Accent 5" w:uiPriority="49"/>
    <w:lsdException w:name="Grid Table 2 Accent 5" w:uiPriority="56"/>
    <w:lsdException w:name="Grid Table 3 Accent 5" w:uiPriority="63"/>
    <w:lsdException w:name="Grid Table 4 Accent 5" w:uiPriority="70"/>
    <w:lsdException w:name="Grid Table 5 Dark Accent 5" w:uiPriority="77"/>
    <w:lsdException w:name="Grid Table 6 Colorful Accent 5" w:uiPriority="84"/>
    <w:lsdException w:name="Grid Table 7 Colorful Accent 5" w:uiPriority="91"/>
    <w:lsdException w:name="Grid Table 1 Light Accent 6" w:uiPriority="50"/>
    <w:lsdException w:name="Grid Table 2 Accent 6" w:uiPriority="57"/>
    <w:lsdException w:name="Grid Table 3 Accent 6" w:uiPriority="64"/>
    <w:lsdException w:name="Grid Table 4 Accent 6" w:uiPriority="71"/>
    <w:lsdException w:name="Grid Table 5 Dark Accent 6" w:uiPriority="78"/>
    <w:lsdException w:name="Grid Table 6 Colorful Accent 6" w:uiPriority="85"/>
    <w:lsdException w:name="Grid Table 7 Colorful Accent 6" w:uiPriority="92"/>
    <w:lsdException w:name="List Table 1 Light" w:uiPriority="93"/>
    <w:lsdException w:name="List Table 2" w:uiPriority="0"/>
    <w:lsdException w:name="List Table 3" w:uiPriority="0"/>
    <w:lsdException w:name="List Table 4" w:uiPriority="0"/>
    <w:lsdException w:name="List Table 5 Dark" w:uiPriority="50"/>
    <w:lsdException w:name="List Table 6 Colorful" w:uiPriority="0"/>
    <w:lsdException w:name="List Table 7 Colorful" w:uiPriority="0"/>
    <w:lsdException w:name="List Table 1 Light Accent 1" w:uiPriority="94"/>
    <w:lsdException w:name="List Table 2 Accent 1" w:uiPriority="0"/>
    <w:lsdException w:name="List Table 3 Accent 1" w:uiPriority="0"/>
    <w:lsdException w:name="List Table 4 Accent 1" w:uiPriority="0"/>
    <w:lsdException w:name="List Table 5 Dark Accent 1" w:uiPriority="50"/>
    <w:lsdException w:name="List Table 6 Colorful Accent 1" w:uiPriority="0"/>
    <w:lsdException w:name="List Table 7 Colorful Accent 1" w:uiPriority="0"/>
    <w:lsdException w:name="List Table 1 Light Accent 2" w:uiPriority="95"/>
    <w:lsdException w:name="List Table 2 Accent 2" w:uiPriority="0"/>
    <w:lsdException w:name="List Table 3 Accent 2" w:uiPriority="0"/>
    <w:lsdException w:name="List Table 4 Accent 2" w:uiPriority="0"/>
    <w:lsdException w:name="List Table 5 Dark Accent 2" w:uiPriority="50"/>
    <w:lsdException w:name="List Table 6 Colorful Accent 2" w:uiPriority="0"/>
    <w:lsdException w:name="List Table 7 Colorful Accent 2" w:uiPriority="0"/>
    <w:lsdException w:name="List Table 1 Light Accent 3" w:uiPriority="96"/>
    <w:lsdException w:name="List Table 2 Accent 3" w:uiPriority="0"/>
    <w:lsdException w:name="List Table 3 Accent 3" w:uiPriority="0"/>
    <w:lsdException w:name="List Table 4 Accent 3" w:uiPriority="0"/>
    <w:lsdException w:name="List Table 5 Dark Accent 3" w:uiPriority="50"/>
    <w:lsdException w:name="List Table 6 Colorful Accent 3" w:uiPriority="0"/>
    <w:lsdException w:name="List Table 7 Colorful Accent 3" w:uiPriority="0"/>
    <w:lsdException w:name="List Table 1 Light Accent 4" w:uiPriority="97"/>
    <w:lsdException w:name="List Table 2 Accent 4" w:uiPriority="0"/>
    <w:lsdException w:name="List Table 3 Accent 4" w:uiPriority="0"/>
    <w:lsdException w:name="List Table 4 Accent 4" w:uiPriority="0"/>
    <w:lsdException w:name="List Table 5 Dark Accent 4" w:uiPriority="50"/>
    <w:lsdException w:name="List Table 6 Colorful Accent 4" w:uiPriority="0"/>
    <w:lsdException w:name="List Table 7 Colorful Accent 4" w:uiPriority="0"/>
    <w:lsdException w:name="List Table 1 Light Accent 5" w:uiPriority="98"/>
    <w:lsdException w:name="List Table 2 Accent 5" w:uiPriority="0"/>
    <w:lsdException w:name="List Table 3 Accent 5" w:uiPriority="0"/>
    <w:lsdException w:name="List Table 4 Accent 5" w:uiPriority="0"/>
    <w:lsdException w:name="List Table 5 Dark Accent 5" w:uiPriority="50"/>
    <w:lsdException w:name="List Table 6 Colorful Accent 5" w:uiPriority="0"/>
    <w:lsdException w:name="List Table 7 Colorful Accent 5" w:uiPriority="0"/>
    <w:lsdException w:name="List Table 2 Accent 6" w:uiPriority="0"/>
    <w:lsdException w:name="List Table 3 Accent 6" w:uiPriority="0"/>
    <w:lsdException w:name="List Table 4 Accent 6" w:uiPriority="0"/>
    <w:lsdException w:name="List Table 5 Dark Accent 6" w:uiPriority="50"/>
    <w:lsdException w:name="List Table 6 Colorful Accent 6" w:uiPriority="0"/>
    <w:lsdException w:name="List Table 7 Colorful Accent 6" w:uiPriority="0"/>
  </w:latentStyles>
  <w:style w:type="paragraph" w:default="1" w:styleId="Normal">
    <w:name w:val="Normal"/>
    <w:qFormat/>
    <w:rsid w:val="00D67326"/>
    <w:pPr>
      <w:spacing w:after="0" w:line="240" w:lineRule="auto"/>
    </w:pPr>
    <w:rPr>
      <w:rFonts w:ascii="Arial Armenian" w:eastAsia="Times New Roman" w:hAnsi="Arial Armenian" w:cs="Times New Roman"/>
      <w:sz w:val="20"/>
      <w:szCs w:val="20"/>
      <w:lang w:eastAsia="ru-RU"/>
    </w:rPr>
  </w:style>
  <w:style w:type="paragraph" w:styleId="Heading1">
    <w:name w:val="heading 1"/>
    <w:basedOn w:val="Normal"/>
    <w:next w:val="Normal"/>
    <w:link w:val="Heading1Char"/>
    <w:qFormat/>
    <w:rsid w:val="00D67326"/>
    <w:pPr>
      <w:keepNext/>
      <w:tabs>
        <w:tab w:val="left" w:pos="1515"/>
      </w:tabs>
      <w:jc w:val="center"/>
      <w:outlineLvl w:val="0"/>
    </w:pPr>
    <w:rPr>
      <w:rFonts w:ascii="Times LatArm" w:hAnsi="Times LatArm"/>
      <w:sz w:val="24"/>
      <w:lang w:val="en-AU"/>
    </w:rPr>
  </w:style>
  <w:style w:type="paragraph" w:styleId="Heading2">
    <w:name w:val="heading 2"/>
    <w:basedOn w:val="Normal"/>
    <w:link w:val="Heading2Char"/>
    <w:qFormat/>
    <w:rsid w:val="00D67326"/>
    <w:pPr>
      <w:spacing w:before="100" w:beforeAutospacing="1" w:after="100" w:afterAutospacing="1"/>
      <w:jc w:val="center"/>
      <w:outlineLvl w:val="1"/>
    </w:pPr>
    <w:rPr>
      <w:rFonts w:ascii="Times New Roman" w:hAnsi="Times New Roman"/>
      <w:b/>
      <w:bCs/>
      <w:i/>
      <w:iCs/>
      <w:sz w:val="27"/>
      <w:szCs w:val="27"/>
      <w:lang w:val="ru-RU"/>
    </w:rPr>
  </w:style>
  <w:style w:type="paragraph" w:styleId="Heading3">
    <w:name w:val="heading 3"/>
    <w:basedOn w:val="Normal"/>
    <w:link w:val="Heading3Char"/>
    <w:qFormat/>
    <w:rsid w:val="00D67326"/>
    <w:pPr>
      <w:spacing w:before="100" w:beforeAutospacing="1" w:after="100" w:afterAutospacing="1"/>
      <w:outlineLvl w:val="2"/>
    </w:pPr>
    <w:rPr>
      <w:rFonts w:ascii="Times New Roman" w:hAnsi="Times New Roman"/>
      <w:b/>
      <w:bCs/>
      <w:i/>
      <w:iCs/>
      <w:sz w:val="27"/>
      <w:szCs w:val="27"/>
      <w:lang w:val="ru-RU"/>
    </w:rPr>
  </w:style>
  <w:style w:type="paragraph" w:styleId="Heading4">
    <w:name w:val="heading 4"/>
    <w:basedOn w:val="Normal"/>
    <w:link w:val="Heading4Char"/>
    <w:qFormat/>
    <w:rsid w:val="00D67326"/>
    <w:pPr>
      <w:spacing w:before="100" w:beforeAutospacing="1" w:after="100" w:afterAutospacing="1"/>
      <w:outlineLvl w:val="3"/>
    </w:pPr>
    <w:rPr>
      <w:rFonts w:ascii="Times New Roman" w:hAnsi="Times New Roman"/>
      <w:b/>
      <w:bCs/>
      <w:caps/>
      <w:sz w:val="24"/>
      <w:szCs w:val="24"/>
      <w:lang w:val="ru-RU"/>
    </w:rPr>
  </w:style>
  <w:style w:type="paragraph" w:styleId="Heading5">
    <w:name w:val="heading 5"/>
    <w:basedOn w:val="Normal"/>
    <w:next w:val="Normal"/>
    <w:link w:val="Heading5Char"/>
    <w:unhideWhenUsed/>
    <w:qFormat/>
    <w:rsid w:val="00D67326"/>
    <w:pPr>
      <w:autoSpaceDE w:val="0"/>
      <w:autoSpaceDN w:val="0"/>
      <w:spacing w:before="240" w:after="60"/>
      <w:outlineLvl w:val="4"/>
    </w:pPr>
    <w:rPr>
      <w:rFonts w:cs="Arial Armenian"/>
      <w:b/>
      <w:bCs/>
      <w:i/>
      <w:iCs/>
      <w:sz w:val="26"/>
      <w:szCs w:val="26"/>
      <w:lang w:val="en-GB"/>
    </w:rPr>
  </w:style>
  <w:style w:type="paragraph" w:styleId="Heading6">
    <w:name w:val="heading 6"/>
    <w:basedOn w:val="Normal"/>
    <w:next w:val="Normal"/>
    <w:link w:val="Heading6Char"/>
    <w:unhideWhenUsed/>
    <w:qFormat/>
    <w:rsid w:val="00D67326"/>
    <w:pPr>
      <w:spacing w:before="240" w:after="60"/>
      <w:outlineLvl w:val="5"/>
    </w:pPr>
    <w:rPr>
      <w:rFonts w:ascii="Times New Roman" w:hAnsi="Times New Roman"/>
      <w:b/>
      <w:bCs/>
      <w:sz w:val="22"/>
      <w:szCs w:val="22"/>
      <w:lang w:val="ru-RU"/>
    </w:rPr>
  </w:style>
  <w:style w:type="paragraph" w:styleId="Heading7">
    <w:name w:val="heading 7"/>
    <w:basedOn w:val="Normal"/>
    <w:next w:val="Normal"/>
    <w:link w:val="Heading7Char"/>
    <w:unhideWhenUsed/>
    <w:qFormat/>
    <w:rsid w:val="00D67326"/>
    <w:pPr>
      <w:keepNext/>
      <w:keepLines/>
      <w:spacing w:before="200" w:line="276" w:lineRule="auto"/>
      <w:outlineLvl w:val="6"/>
    </w:pPr>
    <w:rPr>
      <w:rFonts w:ascii="Cambria" w:hAnsi="Cambria"/>
      <w:i/>
      <w:iCs/>
      <w:color w:val="404040"/>
      <w:sz w:val="22"/>
      <w:szCs w:val="22"/>
      <w:lang w:eastAsia="en-US"/>
    </w:rPr>
  </w:style>
  <w:style w:type="paragraph" w:styleId="Heading8">
    <w:name w:val="heading 8"/>
    <w:basedOn w:val="Normal"/>
    <w:next w:val="Normal"/>
    <w:link w:val="Heading8Char"/>
    <w:unhideWhenUsed/>
    <w:qFormat/>
    <w:rsid w:val="00D67326"/>
    <w:pPr>
      <w:keepNext/>
      <w:widowControl w:val="0"/>
      <w:autoSpaceDE w:val="0"/>
      <w:autoSpaceDN w:val="0"/>
      <w:adjustRightInd w:val="0"/>
      <w:spacing w:line="360" w:lineRule="auto"/>
      <w:jc w:val="center"/>
      <w:outlineLvl w:val="7"/>
    </w:pPr>
    <w:rPr>
      <w:rFonts w:ascii="ArTarumianMatenagir" w:hAnsi="ArTarumianMatenagir"/>
      <w:b/>
      <w:bCs/>
      <w:sz w:val="24"/>
      <w:szCs w:val="24"/>
      <w:lang w:eastAsia="en-US"/>
    </w:rPr>
  </w:style>
  <w:style w:type="paragraph" w:styleId="Heading9">
    <w:name w:val="heading 9"/>
    <w:basedOn w:val="Normal"/>
    <w:next w:val="Normal"/>
    <w:link w:val="Heading9Char"/>
    <w:unhideWhenUsed/>
    <w:qFormat/>
    <w:rsid w:val="00D67326"/>
    <w:pPr>
      <w:keepNext/>
      <w:autoSpaceDE w:val="0"/>
      <w:autoSpaceDN w:val="0"/>
      <w:spacing w:line="360" w:lineRule="auto"/>
      <w:jc w:val="both"/>
      <w:outlineLvl w:val="8"/>
    </w:pPr>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67326"/>
    <w:rPr>
      <w:rFonts w:ascii="Times LatArm" w:eastAsia="Times New Roman" w:hAnsi="Times LatArm" w:cs="Times New Roman"/>
      <w:sz w:val="24"/>
      <w:szCs w:val="20"/>
      <w:lang w:val="en-AU" w:eastAsia="ru-RU"/>
    </w:rPr>
  </w:style>
  <w:style w:type="character" w:customStyle="1" w:styleId="Heading2Char">
    <w:name w:val="Heading 2 Char"/>
    <w:basedOn w:val="DefaultParagraphFont"/>
    <w:link w:val="Heading2"/>
    <w:rsid w:val="00D67326"/>
    <w:rPr>
      <w:rFonts w:ascii="Times New Roman" w:eastAsia="Times New Roman" w:hAnsi="Times New Roman" w:cs="Times New Roman"/>
      <w:b/>
      <w:bCs/>
      <w:i/>
      <w:iCs/>
      <w:sz w:val="27"/>
      <w:szCs w:val="27"/>
      <w:lang w:val="ru-RU" w:eastAsia="ru-RU"/>
    </w:rPr>
  </w:style>
  <w:style w:type="character" w:customStyle="1" w:styleId="Heading3Char">
    <w:name w:val="Heading 3 Char"/>
    <w:basedOn w:val="DefaultParagraphFont"/>
    <w:link w:val="Heading3"/>
    <w:rsid w:val="00D67326"/>
    <w:rPr>
      <w:rFonts w:ascii="Times New Roman" w:eastAsia="Times New Roman" w:hAnsi="Times New Roman" w:cs="Times New Roman"/>
      <w:b/>
      <w:bCs/>
      <w:i/>
      <w:iCs/>
      <w:sz w:val="27"/>
      <w:szCs w:val="27"/>
      <w:lang w:val="ru-RU" w:eastAsia="ru-RU"/>
    </w:rPr>
  </w:style>
  <w:style w:type="character" w:customStyle="1" w:styleId="Heading4Char">
    <w:name w:val="Heading 4 Char"/>
    <w:basedOn w:val="DefaultParagraphFont"/>
    <w:link w:val="Heading4"/>
    <w:rsid w:val="00D67326"/>
    <w:rPr>
      <w:rFonts w:ascii="Times New Roman" w:eastAsia="Times New Roman" w:hAnsi="Times New Roman" w:cs="Times New Roman"/>
      <w:b/>
      <w:bCs/>
      <w:caps/>
      <w:sz w:val="24"/>
      <w:szCs w:val="24"/>
      <w:lang w:val="ru-RU" w:eastAsia="ru-RU"/>
    </w:rPr>
  </w:style>
  <w:style w:type="character" w:customStyle="1" w:styleId="Heading5Char">
    <w:name w:val="Heading 5 Char"/>
    <w:basedOn w:val="DefaultParagraphFont"/>
    <w:link w:val="Heading5"/>
    <w:rsid w:val="00D67326"/>
    <w:rPr>
      <w:rFonts w:ascii="Arial Armenian" w:eastAsia="Times New Roman" w:hAnsi="Arial Armenian" w:cs="Arial Armenian"/>
      <w:b/>
      <w:bCs/>
      <w:i/>
      <w:iCs/>
      <w:sz w:val="26"/>
      <w:szCs w:val="26"/>
      <w:lang w:val="en-GB" w:eastAsia="ru-RU"/>
    </w:rPr>
  </w:style>
  <w:style w:type="character" w:customStyle="1" w:styleId="Heading6Char">
    <w:name w:val="Heading 6 Char"/>
    <w:basedOn w:val="DefaultParagraphFont"/>
    <w:link w:val="Heading6"/>
    <w:rsid w:val="00D67326"/>
    <w:rPr>
      <w:rFonts w:ascii="Times New Roman" w:eastAsia="Times New Roman" w:hAnsi="Times New Roman" w:cs="Times New Roman"/>
      <w:b/>
      <w:bCs/>
      <w:lang w:val="ru-RU" w:eastAsia="ru-RU"/>
    </w:rPr>
  </w:style>
  <w:style w:type="character" w:customStyle="1" w:styleId="Heading7Char">
    <w:name w:val="Heading 7 Char"/>
    <w:basedOn w:val="DefaultParagraphFont"/>
    <w:link w:val="Heading7"/>
    <w:rsid w:val="00D67326"/>
    <w:rPr>
      <w:rFonts w:ascii="Cambria" w:eastAsia="Times New Roman" w:hAnsi="Cambria" w:cs="Times New Roman"/>
      <w:i/>
      <w:iCs/>
      <w:color w:val="404040"/>
    </w:rPr>
  </w:style>
  <w:style w:type="character" w:customStyle="1" w:styleId="Heading8Char">
    <w:name w:val="Heading 8 Char"/>
    <w:basedOn w:val="DefaultParagraphFont"/>
    <w:link w:val="Heading8"/>
    <w:rsid w:val="00D67326"/>
    <w:rPr>
      <w:rFonts w:ascii="ArTarumianMatenagir" w:eastAsia="Times New Roman" w:hAnsi="ArTarumianMatenagir" w:cs="Times New Roman"/>
      <w:b/>
      <w:bCs/>
      <w:sz w:val="24"/>
      <w:szCs w:val="24"/>
    </w:rPr>
  </w:style>
  <w:style w:type="character" w:customStyle="1" w:styleId="Heading9Char">
    <w:name w:val="Heading 9 Char"/>
    <w:basedOn w:val="DefaultParagraphFont"/>
    <w:link w:val="Heading9"/>
    <w:rsid w:val="00D67326"/>
    <w:rPr>
      <w:rFonts w:ascii="Arial Armenian" w:eastAsia="Times New Roman" w:hAnsi="Arial Armenian" w:cs="Times New Roman"/>
      <w:sz w:val="24"/>
      <w:szCs w:val="24"/>
    </w:rPr>
  </w:style>
  <w:style w:type="paragraph" w:styleId="Header">
    <w:name w:val="header"/>
    <w:basedOn w:val="Normal"/>
    <w:link w:val="HeaderChar"/>
    <w:uiPriority w:val="99"/>
    <w:rsid w:val="00D67326"/>
    <w:pPr>
      <w:tabs>
        <w:tab w:val="center" w:pos="4320"/>
        <w:tab w:val="right" w:pos="8640"/>
      </w:tabs>
    </w:pPr>
  </w:style>
  <w:style w:type="character" w:customStyle="1" w:styleId="HeaderChar">
    <w:name w:val="Header Char"/>
    <w:basedOn w:val="DefaultParagraphFont"/>
    <w:link w:val="Header"/>
    <w:uiPriority w:val="99"/>
    <w:rsid w:val="00D67326"/>
    <w:rPr>
      <w:rFonts w:ascii="Arial Armenian" w:eastAsia="Times New Roman" w:hAnsi="Arial Armenian" w:cs="Times New Roman"/>
      <w:sz w:val="20"/>
      <w:szCs w:val="20"/>
      <w:lang w:eastAsia="ru-RU"/>
    </w:rPr>
  </w:style>
  <w:style w:type="paragraph" w:styleId="Footer">
    <w:name w:val="footer"/>
    <w:basedOn w:val="Normal"/>
    <w:link w:val="FooterChar"/>
    <w:uiPriority w:val="99"/>
    <w:rsid w:val="00D67326"/>
    <w:pPr>
      <w:tabs>
        <w:tab w:val="center" w:pos="4320"/>
        <w:tab w:val="right" w:pos="8640"/>
      </w:tabs>
    </w:pPr>
  </w:style>
  <w:style w:type="character" w:customStyle="1" w:styleId="FooterChar">
    <w:name w:val="Footer Char"/>
    <w:basedOn w:val="DefaultParagraphFont"/>
    <w:link w:val="Footer"/>
    <w:uiPriority w:val="99"/>
    <w:rsid w:val="00D67326"/>
    <w:rPr>
      <w:rFonts w:ascii="Arial Armenian" w:eastAsia="Times New Roman" w:hAnsi="Arial Armenian" w:cs="Times New Roman"/>
      <w:sz w:val="20"/>
      <w:szCs w:val="20"/>
      <w:lang w:eastAsia="ru-RU"/>
    </w:rPr>
  </w:style>
  <w:style w:type="character" w:styleId="PageNumber">
    <w:name w:val="page number"/>
    <w:basedOn w:val="DefaultParagraphFont"/>
    <w:rsid w:val="00D67326"/>
  </w:style>
  <w:style w:type="paragraph" w:customStyle="1" w:styleId="norm">
    <w:name w:val="norm"/>
    <w:basedOn w:val="Normal"/>
    <w:link w:val="normChar"/>
    <w:rsid w:val="00D67326"/>
    <w:pPr>
      <w:spacing w:line="480" w:lineRule="auto"/>
      <w:ind w:firstLine="709"/>
      <w:jc w:val="both"/>
    </w:pPr>
    <w:rPr>
      <w:sz w:val="22"/>
    </w:rPr>
  </w:style>
  <w:style w:type="paragraph" w:customStyle="1" w:styleId="mechtex">
    <w:name w:val="mechtex"/>
    <w:basedOn w:val="Normal"/>
    <w:link w:val="mechtexChar"/>
    <w:qFormat/>
    <w:rsid w:val="00D67326"/>
    <w:pPr>
      <w:jc w:val="center"/>
    </w:pPr>
    <w:rPr>
      <w:sz w:val="22"/>
    </w:rPr>
  </w:style>
  <w:style w:type="paragraph" w:customStyle="1" w:styleId="Style15">
    <w:name w:val="Style1.5"/>
    <w:basedOn w:val="Normal"/>
    <w:rsid w:val="00D67326"/>
    <w:pPr>
      <w:spacing w:line="360" w:lineRule="auto"/>
      <w:ind w:firstLine="709"/>
      <w:jc w:val="both"/>
    </w:pPr>
    <w:rPr>
      <w:sz w:val="22"/>
    </w:rPr>
  </w:style>
  <w:style w:type="paragraph" w:customStyle="1" w:styleId="Style1">
    <w:name w:val="Style1"/>
    <w:basedOn w:val="mechtex"/>
    <w:rsid w:val="00D67326"/>
    <w:pPr>
      <w:jc w:val="both"/>
    </w:pPr>
  </w:style>
  <w:style w:type="paragraph" w:customStyle="1" w:styleId="russtyle">
    <w:name w:val="russtyle"/>
    <w:basedOn w:val="Normal"/>
    <w:rsid w:val="00D67326"/>
    <w:rPr>
      <w:rFonts w:ascii="Russian Baltica" w:hAnsi="Russian Baltica"/>
      <w:sz w:val="22"/>
    </w:rPr>
  </w:style>
  <w:style w:type="character" w:customStyle="1" w:styleId="PersonalComposeStyle">
    <w:name w:val="Personal Compose Style"/>
    <w:rsid w:val="00D67326"/>
    <w:rPr>
      <w:rFonts w:ascii="Arial" w:hAnsi="Arial" w:cs="Arial"/>
      <w:color w:val="auto"/>
      <w:sz w:val="20"/>
    </w:rPr>
  </w:style>
  <w:style w:type="character" w:customStyle="1" w:styleId="PersonalReplyStyle">
    <w:name w:val="Personal Reply Style"/>
    <w:rsid w:val="00D67326"/>
    <w:rPr>
      <w:rFonts w:ascii="Arial" w:hAnsi="Arial" w:cs="Arial"/>
      <w:color w:val="auto"/>
      <w:sz w:val="20"/>
    </w:rPr>
  </w:style>
  <w:style w:type="paragraph" w:customStyle="1" w:styleId="Style2">
    <w:name w:val="Style2"/>
    <w:basedOn w:val="mechtex"/>
    <w:rsid w:val="00D67326"/>
    <w:rPr>
      <w:w w:val="90"/>
    </w:rPr>
  </w:style>
  <w:style w:type="paragraph" w:customStyle="1" w:styleId="Style3">
    <w:name w:val="Style3"/>
    <w:basedOn w:val="mechtex"/>
    <w:rsid w:val="00D67326"/>
    <w:rPr>
      <w:w w:val="90"/>
    </w:rPr>
  </w:style>
  <w:style w:type="paragraph" w:customStyle="1" w:styleId="Style6">
    <w:name w:val="Style6"/>
    <w:basedOn w:val="mechtex"/>
    <w:rsid w:val="00D67326"/>
  </w:style>
  <w:style w:type="character" w:customStyle="1" w:styleId="mechtexChar">
    <w:name w:val="mechtex Char"/>
    <w:link w:val="mechtex"/>
    <w:uiPriority w:val="99"/>
    <w:rsid w:val="00D67326"/>
    <w:rPr>
      <w:rFonts w:ascii="Arial Armenian" w:eastAsia="Times New Roman" w:hAnsi="Arial Armenian" w:cs="Times New Roman"/>
      <w:szCs w:val="20"/>
      <w:lang w:eastAsia="ru-RU"/>
    </w:rPr>
  </w:style>
  <w:style w:type="paragraph" w:styleId="ListParagraph">
    <w:name w:val="List Paragraph"/>
    <w:basedOn w:val="Normal"/>
    <w:uiPriority w:val="34"/>
    <w:qFormat/>
    <w:rsid w:val="00D67326"/>
    <w:pPr>
      <w:spacing w:after="200" w:line="276" w:lineRule="auto"/>
      <w:ind w:left="720"/>
      <w:contextualSpacing/>
    </w:pPr>
    <w:rPr>
      <w:rFonts w:ascii="Calibri" w:eastAsia="Calibri" w:hAnsi="Calibri"/>
      <w:sz w:val="22"/>
      <w:szCs w:val="22"/>
      <w:lang w:val="ru-RU" w:eastAsia="en-US"/>
    </w:rPr>
  </w:style>
  <w:style w:type="paragraph" w:styleId="NormalWeb">
    <w:name w:val="Normal (Web)"/>
    <w:aliases w:val="webb"/>
    <w:basedOn w:val="Normal"/>
    <w:uiPriority w:val="99"/>
    <w:qFormat/>
    <w:rsid w:val="00D67326"/>
    <w:pPr>
      <w:spacing w:before="100" w:beforeAutospacing="1" w:after="100" w:afterAutospacing="1"/>
    </w:pPr>
    <w:rPr>
      <w:rFonts w:ascii="Times New Roman" w:hAnsi="Times New Roman"/>
      <w:sz w:val="24"/>
      <w:szCs w:val="24"/>
      <w:lang w:val="ru-RU"/>
    </w:rPr>
  </w:style>
  <w:style w:type="character" w:styleId="Strong">
    <w:name w:val="Strong"/>
    <w:uiPriority w:val="22"/>
    <w:qFormat/>
    <w:rsid w:val="00D67326"/>
    <w:rPr>
      <w:rFonts w:cs="Times New Roman"/>
      <w:b/>
      <w:bCs/>
    </w:rPr>
  </w:style>
  <w:style w:type="paragraph" w:customStyle="1" w:styleId="CharChar">
    <w:name w:val="Знак Знак Char Char Знак Знак"/>
    <w:basedOn w:val="Normal"/>
    <w:rsid w:val="00D67326"/>
    <w:pPr>
      <w:tabs>
        <w:tab w:val="left" w:pos="709"/>
      </w:tabs>
    </w:pPr>
    <w:rPr>
      <w:rFonts w:ascii="Tahoma" w:hAnsi="Tahoma"/>
      <w:sz w:val="24"/>
      <w:szCs w:val="24"/>
      <w:lang w:val="pl-PL" w:eastAsia="pl-PL"/>
    </w:rPr>
  </w:style>
  <w:style w:type="paragraph" w:styleId="BodyText2">
    <w:name w:val="Body Text 2"/>
    <w:basedOn w:val="Normal"/>
    <w:link w:val="BodyText2Char"/>
    <w:rsid w:val="00D67326"/>
    <w:pPr>
      <w:spacing w:after="120" w:line="480" w:lineRule="auto"/>
    </w:pPr>
    <w:rPr>
      <w:rFonts w:ascii="Calibri" w:hAnsi="Calibri"/>
      <w:sz w:val="22"/>
      <w:szCs w:val="22"/>
      <w:lang w:val="ru-RU"/>
    </w:rPr>
  </w:style>
  <w:style w:type="character" w:customStyle="1" w:styleId="BodyText2Char">
    <w:name w:val="Body Text 2 Char"/>
    <w:basedOn w:val="DefaultParagraphFont"/>
    <w:link w:val="BodyText2"/>
    <w:rsid w:val="00D67326"/>
    <w:rPr>
      <w:rFonts w:ascii="Calibri" w:eastAsia="Times New Roman" w:hAnsi="Calibri" w:cs="Times New Roman"/>
      <w:lang w:val="ru-RU" w:eastAsia="ru-RU"/>
    </w:rPr>
  </w:style>
  <w:style w:type="paragraph" w:styleId="BodyText">
    <w:name w:val="Body Text"/>
    <w:basedOn w:val="Normal"/>
    <w:link w:val="BodyTextChar"/>
    <w:rsid w:val="00D67326"/>
    <w:pPr>
      <w:spacing w:after="120"/>
    </w:pPr>
    <w:rPr>
      <w:rFonts w:ascii="Times Armenian" w:hAnsi="Times Armenian"/>
      <w:sz w:val="24"/>
      <w:szCs w:val="24"/>
      <w:lang w:val="ru-RU"/>
    </w:rPr>
  </w:style>
  <w:style w:type="character" w:customStyle="1" w:styleId="BodyTextChar">
    <w:name w:val="Body Text Char"/>
    <w:basedOn w:val="DefaultParagraphFont"/>
    <w:link w:val="BodyText"/>
    <w:rsid w:val="00D67326"/>
    <w:rPr>
      <w:rFonts w:ascii="Times Armenian" w:eastAsia="Times New Roman" w:hAnsi="Times Armenian" w:cs="Times New Roman"/>
      <w:sz w:val="24"/>
      <w:szCs w:val="24"/>
      <w:lang w:val="ru-RU" w:eastAsia="ru-RU"/>
    </w:rPr>
  </w:style>
  <w:style w:type="paragraph" w:customStyle="1" w:styleId="Char">
    <w:name w:val="Char"/>
    <w:basedOn w:val="Normal"/>
    <w:rsid w:val="00D67326"/>
    <w:pPr>
      <w:spacing w:after="160" w:line="240" w:lineRule="exact"/>
    </w:pPr>
    <w:rPr>
      <w:rFonts w:ascii="Arial" w:hAnsi="Arial" w:cs="Arial"/>
      <w:lang w:eastAsia="en-US"/>
    </w:rPr>
  </w:style>
  <w:style w:type="paragraph" w:customStyle="1" w:styleId="ConsCell">
    <w:name w:val="ConsCell"/>
    <w:rsid w:val="00D67326"/>
    <w:pPr>
      <w:widowControl w:val="0"/>
      <w:autoSpaceDE w:val="0"/>
      <w:autoSpaceDN w:val="0"/>
      <w:adjustRightInd w:val="0"/>
      <w:spacing w:after="0" w:line="240" w:lineRule="auto"/>
    </w:pPr>
    <w:rPr>
      <w:rFonts w:ascii="Arial" w:eastAsia="Times New Roman" w:hAnsi="Arial" w:cs="Arial"/>
      <w:sz w:val="20"/>
      <w:szCs w:val="20"/>
    </w:rPr>
  </w:style>
  <w:style w:type="character" w:styleId="Hyperlink">
    <w:name w:val="Hyperlink"/>
    <w:uiPriority w:val="99"/>
    <w:rsid w:val="00D67326"/>
    <w:rPr>
      <w:color w:val="0000FF"/>
      <w:u w:val="single"/>
    </w:rPr>
  </w:style>
  <w:style w:type="character" w:styleId="FollowedHyperlink">
    <w:name w:val="FollowedHyperlink"/>
    <w:rsid w:val="00D67326"/>
    <w:rPr>
      <w:color w:val="0000FF"/>
      <w:u w:val="single"/>
    </w:rPr>
  </w:style>
  <w:style w:type="paragraph" w:styleId="HTMLPreformatted">
    <w:name w:val="HTML Preformatted"/>
    <w:basedOn w:val="Normal"/>
    <w:link w:val="HTMLPreformattedChar"/>
    <w:rsid w:val="00D673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w:hAnsi="Arial Unicode"/>
      <w:lang w:val="ru-RU"/>
    </w:rPr>
  </w:style>
  <w:style w:type="character" w:customStyle="1" w:styleId="HTMLPreformattedChar">
    <w:name w:val="HTML Preformatted Char"/>
    <w:basedOn w:val="DefaultParagraphFont"/>
    <w:link w:val="HTMLPreformatted"/>
    <w:rsid w:val="00D67326"/>
    <w:rPr>
      <w:rFonts w:ascii="Arial Unicode" w:eastAsia="Times New Roman" w:hAnsi="Arial Unicode" w:cs="Times New Roman"/>
      <w:sz w:val="20"/>
      <w:szCs w:val="20"/>
      <w:lang w:val="ru-RU" w:eastAsia="ru-RU"/>
    </w:rPr>
  </w:style>
  <w:style w:type="paragraph" w:customStyle="1" w:styleId="design">
    <w:name w:val="design"/>
    <w:basedOn w:val="Normal"/>
    <w:rsid w:val="00D67326"/>
    <w:pPr>
      <w:shd w:val="clear" w:color="auto" w:fill="F6F6F6"/>
      <w:spacing w:before="100" w:beforeAutospacing="1" w:after="100" w:afterAutospacing="1"/>
    </w:pPr>
    <w:rPr>
      <w:rFonts w:ascii="Times New Roman" w:hAnsi="Times New Roman"/>
      <w:b/>
      <w:bCs/>
      <w:i/>
      <w:iCs/>
      <w:color w:val="545454"/>
      <w:sz w:val="21"/>
      <w:szCs w:val="21"/>
      <w:lang w:val="ru-RU"/>
    </w:rPr>
  </w:style>
  <w:style w:type="paragraph" w:customStyle="1" w:styleId="diz">
    <w:name w:val="diz"/>
    <w:basedOn w:val="Normal"/>
    <w:rsid w:val="00D67326"/>
    <w:pPr>
      <w:shd w:val="clear" w:color="auto" w:fill="F6F6F6"/>
      <w:spacing w:before="100" w:beforeAutospacing="1" w:after="100" w:afterAutospacing="1"/>
    </w:pPr>
    <w:rPr>
      <w:rFonts w:ascii="Times New Roman" w:hAnsi="Times New Roman"/>
      <w:b/>
      <w:bCs/>
      <w:color w:val="545454"/>
      <w:sz w:val="21"/>
      <w:szCs w:val="21"/>
      <w:lang w:val="ru-RU"/>
    </w:rPr>
  </w:style>
  <w:style w:type="paragraph" w:customStyle="1" w:styleId="diz1">
    <w:name w:val="diz1"/>
    <w:basedOn w:val="Normal"/>
    <w:rsid w:val="00D67326"/>
    <w:pPr>
      <w:shd w:val="clear" w:color="auto" w:fill="F6F6F6"/>
      <w:spacing w:before="100" w:beforeAutospacing="1" w:after="100" w:afterAutospacing="1"/>
    </w:pPr>
    <w:rPr>
      <w:rFonts w:ascii="Times New Roman" w:hAnsi="Times New Roman"/>
      <w:b/>
      <w:bCs/>
      <w:color w:val="545454"/>
      <w:sz w:val="24"/>
      <w:szCs w:val="24"/>
      <w:lang w:val="ru-RU"/>
    </w:rPr>
  </w:style>
  <w:style w:type="paragraph" w:customStyle="1" w:styleId="diz2">
    <w:name w:val="diz2"/>
    <w:basedOn w:val="Normal"/>
    <w:rsid w:val="00D67326"/>
    <w:pPr>
      <w:shd w:val="clear" w:color="auto" w:fill="F6F6F6"/>
      <w:spacing w:before="100" w:beforeAutospacing="1" w:after="100" w:afterAutospacing="1"/>
    </w:pPr>
    <w:rPr>
      <w:rFonts w:ascii="Times New Roman" w:hAnsi="Times New Roman"/>
      <w:sz w:val="24"/>
      <w:szCs w:val="24"/>
      <w:lang w:val="ru-RU"/>
    </w:rPr>
  </w:style>
  <w:style w:type="paragraph" w:customStyle="1" w:styleId="showhide">
    <w:name w:val="showhide"/>
    <w:basedOn w:val="Normal"/>
    <w:uiPriority w:val="99"/>
    <w:rsid w:val="00D67326"/>
    <w:pPr>
      <w:spacing w:before="100" w:beforeAutospacing="1" w:after="100" w:afterAutospacing="1"/>
    </w:pPr>
    <w:rPr>
      <w:rFonts w:ascii="Times New Roman" w:hAnsi="Times New Roman"/>
      <w:b/>
      <w:bCs/>
      <w:color w:val="000000"/>
      <w:sz w:val="21"/>
      <w:szCs w:val="21"/>
      <w:u w:val="single"/>
      <w:lang w:val="ru-RU"/>
    </w:rPr>
  </w:style>
  <w:style w:type="paragraph" w:customStyle="1" w:styleId="hilite">
    <w:name w:val="hilite"/>
    <w:basedOn w:val="Normal"/>
    <w:rsid w:val="00D67326"/>
    <w:pPr>
      <w:shd w:val="clear" w:color="auto" w:fill="0A246A"/>
      <w:spacing w:before="100" w:beforeAutospacing="1" w:after="100" w:afterAutospacing="1"/>
    </w:pPr>
    <w:rPr>
      <w:rFonts w:ascii="Times New Roman" w:hAnsi="Times New Roman"/>
      <w:color w:val="FFFFFF"/>
      <w:sz w:val="24"/>
      <w:szCs w:val="24"/>
      <w:lang w:val="ru-RU"/>
    </w:rPr>
  </w:style>
  <w:style w:type="paragraph" w:customStyle="1" w:styleId="margin">
    <w:name w:val="margin"/>
    <w:basedOn w:val="Normal"/>
    <w:rsid w:val="00D67326"/>
    <w:pPr>
      <w:spacing w:before="100" w:beforeAutospacing="1" w:after="100" w:afterAutospacing="1"/>
    </w:pPr>
    <w:rPr>
      <w:rFonts w:ascii="Times New Roman" w:hAnsi="Times New Roman"/>
      <w:sz w:val="24"/>
      <w:szCs w:val="24"/>
      <w:lang w:val="ru-RU"/>
    </w:rPr>
  </w:style>
  <w:style w:type="paragraph" w:customStyle="1" w:styleId="nopadding">
    <w:name w:val="nopadding"/>
    <w:basedOn w:val="Normal"/>
    <w:rsid w:val="00D67326"/>
    <w:pPr>
      <w:spacing w:before="100" w:beforeAutospacing="1" w:after="100" w:afterAutospacing="1"/>
    </w:pPr>
    <w:rPr>
      <w:rFonts w:ascii="Times New Roman" w:hAnsi="Times New Roman"/>
      <w:sz w:val="24"/>
      <w:szCs w:val="24"/>
      <w:lang w:val="ru-RU"/>
    </w:rPr>
  </w:style>
  <w:style w:type="paragraph" w:customStyle="1" w:styleId="center">
    <w:name w:val="center"/>
    <w:basedOn w:val="Normal"/>
    <w:rsid w:val="00D67326"/>
    <w:pPr>
      <w:spacing w:before="100" w:beforeAutospacing="1" w:after="100" w:afterAutospacing="1"/>
      <w:jc w:val="center"/>
    </w:pPr>
    <w:rPr>
      <w:rFonts w:ascii="Times New Roman" w:hAnsi="Times New Roman"/>
      <w:sz w:val="24"/>
      <w:szCs w:val="24"/>
      <w:lang w:val="ru-RU"/>
    </w:rPr>
  </w:style>
  <w:style w:type="paragraph" w:customStyle="1" w:styleId="doubleborder">
    <w:name w:val="doubleborder"/>
    <w:basedOn w:val="Normal"/>
    <w:rsid w:val="00D67326"/>
    <w:pPr>
      <w:spacing w:before="750" w:after="100" w:afterAutospacing="1"/>
    </w:pPr>
    <w:rPr>
      <w:rFonts w:ascii="Times New Roman" w:hAnsi="Times New Roman"/>
      <w:sz w:val="24"/>
      <w:szCs w:val="24"/>
      <w:lang w:val="ru-RU"/>
    </w:rPr>
  </w:style>
  <w:style w:type="paragraph" w:customStyle="1" w:styleId="quantity">
    <w:name w:val="quantity"/>
    <w:basedOn w:val="Normal"/>
    <w:rsid w:val="00D67326"/>
    <w:pPr>
      <w:spacing w:before="100" w:beforeAutospacing="1" w:after="100" w:afterAutospacing="1"/>
    </w:pPr>
    <w:rPr>
      <w:rFonts w:ascii="Times New Roman" w:hAnsi="Times New Roman"/>
      <w:b/>
      <w:bCs/>
      <w:sz w:val="24"/>
      <w:szCs w:val="24"/>
      <w:lang w:val="ru-RU"/>
    </w:rPr>
  </w:style>
  <w:style w:type="paragraph" w:customStyle="1" w:styleId="frame">
    <w:name w:val="frame"/>
    <w:basedOn w:val="Normal"/>
    <w:rsid w:val="00D67326"/>
    <w:pPr>
      <w:spacing w:before="100" w:beforeAutospacing="1" w:after="100" w:afterAutospacing="1"/>
    </w:pPr>
    <w:rPr>
      <w:rFonts w:ascii="Times New Roman" w:hAnsi="Times New Roman"/>
      <w:sz w:val="24"/>
      <w:szCs w:val="24"/>
      <w:lang w:val="ru-RU"/>
    </w:rPr>
  </w:style>
  <w:style w:type="paragraph" w:customStyle="1" w:styleId="framebody">
    <w:name w:val="framebody"/>
    <w:basedOn w:val="Normal"/>
    <w:rsid w:val="00D67326"/>
    <w:pPr>
      <w:spacing w:before="100" w:beforeAutospacing="1" w:after="100" w:afterAutospacing="1"/>
      <w:ind w:right="-15"/>
    </w:pPr>
    <w:rPr>
      <w:rFonts w:ascii="Times New Roman" w:hAnsi="Times New Roman"/>
      <w:sz w:val="24"/>
      <w:szCs w:val="24"/>
      <w:lang w:val="ru-RU"/>
    </w:rPr>
  </w:style>
  <w:style w:type="paragraph" w:customStyle="1" w:styleId="frametitle">
    <w:name w:val="frametitle"/>
    <w:basedOn w:val="Normal"/>
    <w:rsid w:val="00D67326"/>
    <w:pPr>
      <w:ind w:left="15" w:right="15"/>
      <w:jc w:val="center"/>
    </w:pPr>
    <w:rPr>
      <w:rFonts w:ascii="Times New Roman" w:hAnsi="Times New Roman"/>
      <w:b/>
      <w:bCs/>
      <w:spacing w:val="45"/>
      <w:sz w:val="23"/>
      <w:szCs w:val="23"/>
      <w:lang w:val="ru-RU"/>
    </w:rPr>
  </w:style>
  <w:style w:type="paragraph" w:customStyle="1" w:styleId="main">
    <w:name w:val="main"/>
    <w:basedOn w:val="Normal"/>
    <w:rsid w:val="00D67326"/>
    <w:pPr>
      <w:spacing w:before="100" w:beforeAutospacing="1" w:after="100" w:afterAutospacing="1"/>
    </w:pPr>
    <w:rPr>
      <w:rFonts w:ascii="Times New Roman" w:hAnsi="Times New Roman"/>
      <w:sz w:val="24"/>
      <w:szCs w:val="24"/>
      <w:lang w:val="ru-RU"/>
    </w:rPr>
  </w:style>
  <w:style w:type="paragraph" w:customStyle="1" w:styleId="min-width">
    <w:name w:val="min-width"/>
    <w:basedOn w:val="Normal"/>
    <w:rsid w:val="00D67326"/>
    <w:pPr>
      <w:spacing w:before="100" w:beforeAutospacing="1" w:after="100" w:afterAutospacing="1"/>
    </w:pPr>
    <w:rPr>
      <w:rFonts w:ascii="Times New Roman" w:hAnsi="Times New Roman"/>
      <w:sz w:val="24"/>
      <w:szCs w:val="24"/>
      <w:lang w:val="ru-RU"/>
    </w:rPr>
  </w:style>
  <w:style w:type="paragraph" w:customStyle="1" w:styleId="wrapper">
    <w:name w:val="wrapper"/>
    <w:basedOn w:val="Normal"/>
    <w:rsid w:val="00D67326"/>
    <w:pPr>
      <w:spacing w:before="300" w:after="300"/>
      <w:ind w:left="1224" w:right="1224"/>
    </w:pPr>
    <w:rPr>
      <w:rFonts w:ascii="Times New Roman" w:hAnsi="Times New Roman"/>
      <w:sz w:val="24"/>
      <w:szCs w:val="24"/>
      <w:lang w:val="ru-RU"/>
    </w:rPr>
  </w:style>
  <w:style w:type="paragraph" w:customStyle="1" w:styleId="logobar">
    <w:name w:val="logobar"/>
    <w:basedOn w:val="Normal"/>
    <w:rsid w:val="00D67326"/>
    <w:pPr>
      <w:spacing w:before="100" w:beforeAutospacing="1" w:after="100" w:afterAutospacing="1"/>
    </w:pPr>
    <w:rPr>
      <w:rFonts w:ascii="Times New Roman" w:hAnsi="Times New Roman"/>
      <w:sz w:val="24"/>
      <w:szCs w:val="24"/>
      <w:lang w:val="ru-RU"/>
    </w:rPr>
  </w:style>
  <w:style w:type="paragraph" w:customStyle="1" w:styleId="Header1">
    <w:name w:val="Header1"/>
    <w:basedOn w:val="Normal"/>
    <w:rsid w:val="00D67326"/>
    <w:pPr>
      <w:shd w:val="clear" w:color="auto" w:fill="507DA5"/>
      <w:spacing w:before="100" w:beforeAutospacing="1" w:after="100" w:afterAutospacing="1"/>
    </w:pPr>
    <w:rPr>
      <w:rFonts w:ascii="Times New Roman" w:hAnsi="Times New Roman"/>
      <w:sz w:val="24"/>
      <w:szCs w:val="24"/>
      <w:lang w:val="ru-RU"/>
    </w:rPr>
  </w:style>
  <w:style w:type="paragraph" w:customStyle="1" w:styleId="mainhead">
    <w:name w:val="mainhead"/>
    <w:basedOn w:val="Normal"/>
    <w:rsid w:val="00D67326"/>
    <w:pPr>
      <w:spacing w:before="100" w:beforeAutospacing="1" w:after="100" w:afterAutospacing="1"/>
    </w:pPr>
    <w:rPr>
      <w:rFonts w:ascii="Sylfaen" w:hAnsi="Sylfaen"/>
      <w:b/>
      <w:bCs/>
      <w:caps/>
      <w:color w:val="FFFFFF"/>
      <w:sz w:val="33"/>
      <w:szCs w:val="33"/>
      <w:lang w:val="ru-RU"/>
    </w:rPr>
  </w:style>
  <w:style w:type="paragraph" w:customStyle="1" w:styleId="navbar">
    <w:name w:val="navbar"/>
    <w:basedOn w:val="Normal"/>
    <w:rsid w:val="00D67326"/>
    <w:pPr>
      <w:pBdr>
        <w:bottom w:val="single" w:sz="6" w:space="0" w:color="507DA5"/>
      </w:pBdr>
      <w:spacing w:before="100" w:beforeAutospacing="1" w:after="100" w:afterAutospacing="1"/>
    </w:pPr>
    <w:rPr>
      <w:rFonts w:ascii="Times New Roman" w:hAnsi="Times New Roman"/>
      <w:sz w:val="24"/>
      <w:szCs w:val="24"/>
      <w:lang w:val="ru-RU"/>
    </w:rPr>
  </w:style>
  <w:style w:type="paragraph" w:customStyle="1" w:styleId="content">
    <w:name w:val="content"/>
    <w:basedOn w:val="Normal"/>
    <w:rsid w:val="00D67326"/>
    <w:pPr>
      <w:spacing w:before="100" w:beforeAutospacing="1" w:after="100" w:afterAutospacing="1"/>
    </w:pPr>
    <w:rPr>
      <w:rFonts w:ascii="Times New Roman" w:hAnsi="Times New Roman"/>
      <w:sz w:val="24"/>
      <w:szCs w:val="24"/>
      <w:lang w:val="ru-RU"/>
    </w:rPr>
  </w:style>
  <w:style w:type="paragraph" w:customStyle="1" w:styleId="contentwrapper">
    <w:name w:val="contentwrapper"/>
    <w:basedOn w:val="Normal"/>
    <w:rsid w:val="00D67326"/>
    <w:pPr>
      <w:spacing w:before="100" w:beforeAutospacing="1" w:after="100" w:afterAutospacing="1"/>
    </w:pPr>
    <w:rPr>
      <w:rFonts w:ascii="Times New Roman" w:hAnsi="Times New Roman"/>
      <w:sz w:val="24"/>
      <w:szCs w:val="24"/>
      <w:lang w:val="ru-RU"/>
    </w:rPr>
  </w:style>
  <w:style w:type="paragraph" w:customStyle="1" w:styleId="contentcolumn">
    <w:name w:val="contentcolumn"/>
    <w:basedOn w:val="Normal"/>
    <w:rsid w:val="00D67326"/>
    <w:pPr>
      <w:spacing w:before="100" w:beforeAutospacing="1" w:after="100" w:afterAutospacing="1"/>
      <w:ind w:left="2448"/>
    </w:pPr>
    <w:rPr>
      <w:rFonts w:ascii="Times New Roman" w:hAnsi="Times New Roman"/>
      <w:sz w:val="24"/>
      <w:szCs w:val="24"/>
      <w:lang w:val="ru-RU"/>
    </w:rPr>
  </w:style>
  <w:style w:type="paragraph" w:customStyle="1" w:styleId="leftcolumn">
    <w:name w:val="leftcolumn"/>
    <w:basedOn w:val="Normal"/>
    <w:rsid w:val="00D67326"/>
    <w:pPr>
      <w:spacing w:before="100" w:beforeAutospacing="1" w:after="100" w:afterAutospacing="1"/>
      <w:ind w:left="-12240"/>
    </w:pPr>
    <w:rPr>
      <w:rFonts w:ascii="Times New Roman" w:hAnsi="Times New Roman"/>
      <w:sz w:val="24"/>
      <w:szCs w:val="24"/>
      <w:lang w:val="ru-RU"/>
    </w:rPr>
  </w:style>
  <w:style w:type="paragraph" w:customStyle="1" w:styleId="rightcolumn">
    <w:name w:val="rightcolumn"/>
    <w:basedOn w:val="Normal"/>
    <w:rsid w:val="00D67326"/>
    <w:pPr>
      <w:spacing w:before="100" w:beforeAutospacing="1" w:after="100" w:afterAutospacing="1"/>
      <w:ind w:left="-2448"/>
    </w:pPr>
    <w:rPr>
      <w:rFonts w:ascii="Times New Roman" w:hAnsi="Times New Roman"/>
      <w:sz w:val="24"/>
      <w:szCs w:val="24"/>
      <w:lang w:val="ru-RU"/>
    </w:rPr>
  </w:style>
  <w:style w:type="paragraph" w:customStyle="1" w:styleId="inner">
    <w:name w:val="inner"/>
    <w:basedOn w:val="Normal"/>
    <w:rsid w:val="00D67326"/>
    <w:pPr>
      <w:spacing w:before="300" w:after="300"/>
    </w:pPr>
    <w:rPr>
      <w:rFonts w:ascii="Times New Roman" w:hAnsi="Times New Roman"/>
      <w:sz w:val="24"/>
      <w:szCs w:val="24"/>
      <w:lang w:val="ru-RU"/>
    </w:rPr>
  </w:style>
  <w:style w:type="paragraph" w:customStyle="1" w:styleId="booksthumbs">
    <w:name w:val="booksthumbs"/>
    <w:basedOn w:val="Normal"/>
    <w:rsid w:val="00D67326"/>
    <w:pPr>
      <w:spacing w:before="100" w:beforeAutospacing="1" w:after="100" w:afterAutospacing="1"/>
    </w:pPr>
    <w:rPr>
      <w:rFonts w:ascii="Times New Roman" w:hAnsi="Times New Roman"/>
      <w:sz w:val="15"/>
      <w:szCs w:val="15"/>
      <w:lang w:val="ru-RU"/>
    </w:rPr>
  </w:style>
  <w:style w:type="paragraph" w:customStyle="1" w:styleId="bannersblock">
    <w:name w:val="bannersblock"/>
    <w:basedOn w:val="Normal"/>
    <w:rsid w:val="00D67326"/>
    <w:pPr>
      <w:spacing w:before="150" w:after="150"/>
      <w:ind w:left="75" w:right="75"/>
    </w:pPr>
    <w:rPr>
      <w:rFonts w:ascii="Times New Roman" w:hAnsi="Times New Roman"/>
      <w:sz w:val="24"/>
      <w:szCs w:val="24"/>
      <w:lang w:val="ru-RU"/>
    </w:rPr>
  </w:style>
  <w:style w:type="paragraph" w:customStyle="1" w:styleId="row">
    <w:name w:val="row"/>
    <w:basedOn w:val="Normal"/>
    <w:rsid w:val="00D67326"/>
    <w:pPr>
      <w:spacing w:before="100" w:beforeAutospacing="1" w:after="100" w:afterAutospacing="1"/>
    </w:pPr>
    <w:rPr>
      <w:rFonts w:ascii="Times New Roman" w:hAnsi="Times New Roman"/>
      <w:sz w:val="24"/>
      <w:szCs w:val="24"/>
      <w:lang w:val="ru-RU"/>
    </w:rPr>
  </w:style>
  <w:style w:type="paragraph" w:customStyle="1" w:styleId="buttons">
    <w:name w:val="buttons"/>
    <w:basedOn w:val="Normal"/>
    <w:rsid w:val="00D67326"/>
    <w:pPr>
      <w:spacing w:before="300" w:after="100" w:afterAutospacing="1"/>
    </w:pPr>
    <w:rPr>
      <w:rFonts w:ascii="Times New Roman" w:hAnsi="Times New Roman"/>
      <w:sz w:val="24"/>
      <w:szCs w:val="24"/>
      <w:lang w:val="ru-RU"/>
    </w:rPr>
  </w:style>
  <w:style w:type="paragraph" w:customStyle="1" w:styleId="halfrow">
    <w:name w:val="halfrow"/>
    <w:basedOn w:val="Normal"/>
    <w:rsid w:val="00D67326"/>
    <w:pPr>
      <w:spacing w:before="100" w:beforeAutospacing="1" w:after="100" w:afterAutospacing="1"/>
    </w:pPr>
    <w:rPr>
      <w:rFonts w:ascii="Times New Roman" w:hAnsi="Times New Roman"/>
      <w:sz w:val="24"/>
      <w:szCs w:val="24"/>
      <w:lang w:val="ru-RU"/>
    </w:rPr>
  </w:style>
  <w:style w:type="paragraph" w:customStyle="1" w:styleId="cell">
    <w:name w:val="cell"/>
    <w:basedOn w:val="Normal"/>
    <w:rsid w:val="00D67326"/>
    <w:pPr>
      <w:spacing w:after="75"/>
      <w:ind w:left="75" w:right="75"/>
      <w:jc w:val="center"/>
    </w:pPr>
    <w:rPr>
      <w:rFonts w:ascii="Times New Roman" w:hAnsi="Times New Roman"/>
      <w:sz w:val="24"/>
      <w:szCs w:val="24"/>
      <w:lang w:val="ru-RU"/>
    </w:rPr>
  </w:style>
  <w:style w:type="paragraph" w:customStyle="1" w:styleId="resultstable">
    <w:name w:val="resultstable"/>
    <w:basedOn w:val="Normal"/>
    <w:rsid w:val="00D67326"/>
    <w:pPr>
      <w:spacing w:before="100" w:beforeAutospacing="1" w:after="100" w:afterAutospacing="1"/>
    </w:pPr>
    <w:rPr>
      <w:rFonts w:ascii="Times New Roman" w:hAnsi="Times New Roman"/>
      <w:sz w:val="18"/>
      <w:szCs w:val="18"/>
      <w:lang w:val="ru-RU"/>
    </w:rPr>
  </w:style>
  <w:style w:type="paragraph" w:customStyle="1" w:styleId="documentwrapper">
    <w:name w:val="documentwrapper"/>
    <w:basedOn w:val="Normal"/>
    <w:rsid w:val="00D67326"/>
    <w:rPr>
      <w:rFonts w:ascii="Times New Roman" w:hAnsi="Times New Roman"/>
      <w:sz w:val="24"/>
      <w:szCs w:val="24"/>
      <w:lang w:val="ru-RU"/>
    </w:rPr>
  </w:style>
  <w:style w:type="paragraph" w:customStyle="1" w:styleId="documentheader">
    <w:name w:val="documentheader"/>
    <w:basedOn w:val="Normal"/>
    <w:rsid w:val="00D67326"/>
    <w:pPr>
      <w:spacing w:before="100" w:beforeAutospacing="1" w:after="150"/>
    </w:pPr>
    <w:rPr>
      <w:rFonts w:ascii="Times New Roman" w:hAnsi="Times New Roman"/>
      <w:sz w:val="24"/>
      <w:szCs w:val="24"/>
      <w:lang w:val="ru-RU"/>
    </w:rPr>
  </w:style>
  <w:style w:type="paragraph" w:customStyle="1" w:styleId="documentbody">
    <w:name w:val="documentbody"/>
    <w:basedOn w:val="Normal"/>
    <w:rsid w:val="00D67326"/>
    <w:pPr>
      <w:shd w:val="clear" w:color="auto" w:fill="FFFFFF"/>
      <w:spacing w:before="100" w:beforeAutospacing="1" w:after="100" w:afterAutospacing="1"/>
    </w:pPr>
    <w:rPr>
      <w:rFonts w:ascii="Times New Roman" w:hAnsi="Times New Roman"/>
      <w:sz w:val="24"/>
      <w:szCs w:val="24"/>
      <w:lang w:val="ru-RU"/>
    </w:rPr>
  </w:style>
  <w:style w:type="paragraph" w:customStyle="1" w:styleId="innertube">
    <w:name w:val="innertube"/>
    <w:basedOn w:val="Normal"/>
    <w:rsid w:val="00D67326"/>
    <w:pPr>
      <w:spacing w:before="300" w:after="300"/>
    </w:pPr>
    <w:rPr>
      <w:rFonts w:ascii="Arial" w:hAnsi="Arial" w:cs="Arial"/>
      <w:sz w:val="24"/>
      <w:szCs w:val="24"/>
      <w:lang w:val="ru-RU"/>
    </w:rPr>
  </w:style>
  <w:style w:type="paragraph" w:customStyle="1" w:styleId="watermarkon">
    <w:name w:val="watermarkon"/>
    <w:basedOn w:val="Normal"/>
    <w:rsid w:val="00D67326"/>
    <w:pPr>
      <w:pBdr>
        <w:top w:val="single" w:sz="6" w:space="0" w:color="BEBEBE"/>
        <w:left w:val="single" w:sz="6" w:space="0" w:color="BEBEBE"/>
        <w:bottom w:val="single" w:sz="6" w:space="0" w:color="BEBEBE"/>
        <w:right w:val="single" w:sz="6" w:space="0" w:color="BEBEBE"/>
      </w:pBdr>
      <w:spacing w:before="100" w:beforeAutospacing="1" w:after="100" w:afterAutospacing="1"/>
    </w:pPr>
    <w:rPr>
      <w:rFonts w:ascii="Times New Roman" w:hAnsi="Times New Roman"/>
      <w:i/>
      <w:iCs/>
      <w:color w:val="BBBBBB"/>
      <w:sz w:val="18"/>
      <w:szCs w:val="18"/>
      <w:lang w:val="ru-RU"/>
    </w:rPr>
  </w:style>
  <w:style w:type="paragraph" w:customStyle="1" w:styleId="framelawlist">
    <w:name w:val="framelawlist"/>
    <w:basedOn w:val="Normal"/>
    <w:rsid w:val="00D67326"/>
    <w:pPr>
      <w:spacing w:before="100" w:beforeAutospacing="1" w:after="100" w:afterAutospacing="1"/>
    </w:pPr>
    <w:rPr>
      <w:rFonts w:ascii="Times New Roman" w:hAnsi="Times New Roman"/>
      <w:sz w:val="24"/>
      <w:szCs w:val="24"/>
      <w:lang w:val="ru-RU"/>
    </w:rPr>
  </w:style>
  <w:style w:type="paragraph" w:customStyle="1" w:styleId="Footer1">
    <w:name w:val="Footer1"/>
    <w:basedOn w:val="Normal"/>
    <w:rsid w:val="00D67326"/>
    <w:pPr>
      <w:spacing w:before="45" w:after="100" w:afterAutospacing="1"/>
    </w:pPr>
    <w:rPr>
      <w:rFonts w:ascii="Times New Roman" w:hAnsi="Times New Roman"/>
      <w:color w:val="1C5180"/>
      <w:sz w:val="15"/>
      <w:szCs w:val="15"/>
      <w:lang w:val="ru-RU"/>
    </w:rPr>
  </w:style>
  <w:style w:type="paragraph" w:customStyle="1" w:styleId="framewrapper">
    <w:name w:val="framewrapper"/>
    <w:basedOn w:val="Normal"/>
    <w:rsid w:val="00D67326"/>
    <w:pPr>
      <w:spacing w:before="100" w:beforeAutospacing="1" w:after="100" w:afterAutospacing="1"/>
    </w:pPr>
    <w:rPr>
      <w:rFonts w:ascii="Times New Roman" w:hAnsi="Times New Roman"/>
      <w:sz w:val="24"/>
      <w:szCs w:val="24"/>
      <w:lang w:val="ru-RU"/>
    </w:rPr>
  </w:style>
  <w:style w:type="paragraph" w:customStyle="1" w:styleId="tabwndselected">
    <w:name w:val="tabwndselected"/>
    <w:basedOn w:val="Normal"/>
    <w:rsid w:val="00D67326"/>
    <w:pPr>
      <w:spacing w:before="100" w:beforeAutospacing="1" w:after="100" w:afterAutospacing="1"/>
    </w:pPr>
    <w:rPr>
      <w:rFonts w:ascii="Times New Roman" w:hAnsi="Times New Roman"/>
      <w:sz w:val="24"/>
      <w:szCs w:val="24"/>
      <w:lang w:val="ru-RU"/>
    </w:rPr>
  </w:style>
  <w:style w:type="paragraph" w:customStyle="1" w:styleId="tabwnd">
    <w:name w:val="tabwnd"/>
    <w:basedOn w:val="Normal"/>
    <w:rsid w:val="00D67326"/>
    <w:pPr>
      <w:spacing w:before="100" w:beforeAutospacing="1" w:after="100" w:afterAutospacing="1"/>
    </w:pPr>
    <w:rPr>
      <w:rFonts w:ascii="Times New Roman" w:hAnsi="Times New Roman"/>
      <w:vanish/>
      <w:sz w:val="24"/>
      <w:szCs w:val="24"/>
      <w:lang w:val="ru-RU"/>
    </w:rPr>
  </w:style>
  <w:style w:type="paragraph" w:customStyle="1" w:styleId="frameborder">
    <w:name w:val="frameborder"/>
    <w:basedOn w:val="Normal"/>
    <w:rsid w:val="00D67326"/>
    <w:pPr>
      <w:pBdr>
        <w:top w:val="single" w:sz="6" w:space="0" w:color="7F9DB9"/>
        <w:left w:val="single" w:sz="6" w:space="0" w:color="7F9DB9"/>
        <w:bottom w:val="single" w:sz="6" w:space="0" w:color="7F9DB9"/>
        <w:right w:val="single" w:sz="6" w:space="0" w:color="7F9DB9"/>
      </w:pBdr>
      <w:spacing w:before="100" w:beforeAutospacing="1" w:after="100" w:afterAutospacing="1"/>
    </w:pPr>
    <w:rPr>
      <w:rFonts w:ascii="Times New Roman" w:hAnsi="Times New Roman"/>
      <w:sz w:val="24"/>
      <w:szCs w:val="24"/>
      <w:lang w:val="ru-RU"/>
    </w:rPr>
  </w:style>
  <w:style w:type="paragraph" w:customStyle="1" w:styleId="languagebutton">
    <w:name w:val="language_button"/>
    <w:basedOn w:val="Normal"/>
    <w:rsid w:val="00D67326"/>
    <w:pPr>
      <w:pBdr>
        <w:top w:val="single" w:sz="6" w:space="0" w:color="FFFFFF"/>
        <w:left w:val="single" w:sz="6" w:space="0" w:color="FFFFFF"/>
        <w:bottom w:val="single" w:sz="6" w:space="0" w:color="507DA5"/>
        <w:right w:val="single" w:sz="6" w:space="0" w:color="507DA5"/>
      </w:pBdr>
      <w:spacing w:before="100" w:beforeAutospacing="1" w:after="100" w:afterAutospacing="1"/>
      <w:ind w:right="75"/>
    </w:pPr>
    <w:rPr>
      <w:rFonts w:ascii="Times New Roman" w:hAnsi="Times New Roman"/>
      <w:sz w:val="24"/>
      <w:szCs w:val="24"/>
      <w:lang w:val="ru-RU"/>
    </w:rPr>
  </w:style>
  <w:style w:type="paragraph" w:customStyle="1" w:styleId="languagebuttonselected">
    <w:name w:val="language_button_selected"/>
    <w:basedOn w:val="Normal"/>
    <w:rsid w:val="00D67326"/>
    <w:pPr>
      <w:pBdr>
        <w:top w:val="single" w:sz="12" w:space="0" w:color="000000"/>
        <w:left w:val="single" w:sz="12" w:space="0" w:color="000000"/>
        <w:bottom w:val="single" w:sz="12" w:space="0" w:color="000000"/>
        <w:right w:val="single" w:sz="12" w:space="0" w:color="000000"/>
      </w:pBdr>
      <w:spacing w:before="100" w:beforeAutospacing="1" w:after="100" w:afterAutospacing="1"/>
    </w:pPr>
    <w:rPr>
      <w:rFonts w:ascii="Times New Roman" w:hAnsi="Times New Roman"/>
      <w:sz w:val="24"/>
      <w:szCs w:val="24"/>
      <w:lang w:val="ru-RU"/>
    </w:rPr>
  </w:style>
  <w:style w:type="paragraph" w:customStyle="1" w:styleId="langswitches">
    <w:name w:val="langswitches"/>
    <w:basedOn w:val="Normal"/>
    <w:rsid w:val="00D67326"/>
    <w:pPr>
      <w:spacing w:before="60" w:after="100" w:afterAutospacing="1"/>
    </w:pPr>
    <w:rPr>
      <w:rFonts w:ascii="Times New Roman" w:hAnsi="Times New Roman"/>
      <w:sz w:val="24"/>
      <w:szCs w:val="24"/>
      <w:lang w:val="ru-RU"/>
    </w:rPr>
  </w:style>
  <w:style w:type="paragraph" w:customStyle="1" w:styleId="labelmarkwords">
    <w:name w:val="labelmarkwords"/>
    <w:basedOn w:val="Normal"/>
    <w:rsid w:val="00D67326"/>
    <w:pPr>
      <w:spacing w:before="100" w:beforeAutospacing="1" w:after="100" w:afterAutospacing="1"/>
      <w:ind w:right="150"/>
    </w:pPr>
    <w:rPr>
      <w:rFonts w:ascii="Times New Roman" w:hAnsi="Times New Roman"/>
      <w:spacing w:val="15"/>
      <w:sz w:val="15"/>
      <w:szCs w:val="15"/>
      <w:vertAlign w:val="superscript"/>
      <w:lang w:val="ru-RU"/>
    </w:rPr>
  </w:style>
  <w:style w:type="paragraph" w:customStyle="1" w:styleId="modalbg">
    <w:name w:val="modal_bg"/>
    <w:basedOn w:val="Normal"/>
    <w:rsid w:val="00D67326"/>
    <w:pPr>
      <w:spacing w:before="100" w:beforeAutospacing="1" w:after="100" w:afterAutospacing="1"/>
    </w:pPr>
    <w:rPr>
      <w:rFonts w:ascii="Times New Roman" w:hAnsi="Times New Roman"/>
      <w:sz w:val="24"/>
      <w:szCs w:val="24"/>
      <w:lang w:val="ru-RU"/>
    </w:rPr>
  </w:style>
  <w:style w:type="paragraph" w:customStyle="1" w:styleId="plpopup">
    <w:name w:val="pl_popup"/>
    <w:basedOn w:val="Normal"/>
    <w:rsid w:val="00D67326"/>
    <w:pPr>
      <w:spacing w:before="100" w:beforeAutospacing="1" w:after="100" w:afterAutospacing="1"/>
    </w:pPr>
    <w:rPr>
      <w:rFonts w:ascii="Times New Roman" w:hAnsi="Times New Roman"/>
      <w:sz w:val="24"/>
      <w:szCs w:val="24"/>
      <w:lang w:val="ru-RU"/>
    </w:rPr>
  </w:style>
  <w:style w:type="paragraph" w:customStyle="1" w:styleId="plpopuptop">
    <w:name w:val="pl_popup_top"/>
    <w:basedOn w:val="Normal"/>
    <w:rsid w:val="00D67326"/>
    <w:pPr>
      <w:shd w:val="clear" w:color="auto" w:fill="FFFFFF"/>
      <w:spacing w:before="100" w:beforeAutospacing="1" w:after="100" w:afterAutospacing="1"/>
    </w:pPr>
    <w:rPr>
      <w:rFonts w:ascii="Times New Roman" w:hAnsi="Times New Roman"/>
      <w:color w:val="666666"/>
      <w:sz w:val="24"/>
      <w:szCs w:val="24"/>
      <w:lang w:val="ru-RU"/>
    </w:rPr>
  </w:style>
  <w:style w:type="paragraph" w:customStyle="1" w:styleId="plpopupbottom">
    <w:name w:val="pl_popup_bottom"/>
    <w:basedOn w:val="Normal"/>
    <w:rsid w:val="00D67326"/>
    <w:pPr>
      <w:pBdr>
        <w:top w:val="single" w:sz="6" w:space="8" w:color="BAD492"/>
      </w:pBdr>
      <w:shd w:val="clear" w:color="auto" w:fill="E2E8ED"/>
      <w:spacing w:before="100" w:beforeAutospacing="1" w:after="100" w:afterAutospacing="1"/>
      <w:jc w:val="center"/>
    </w:pPr>
    <w:rPr>
      <w:rFonts w:ascii="Times New Roman" w:hAnsi="Times New Roman"/>
      <w:sz w:val="24"/>
      <w:szCs w:val="24"/>
      <w:lang w:val="ru-RU"/>
    </w:rPr>
  </w:style>
  <w:style w:type="paragraph" w:customStyle="1" w:styleId="clear">
    <w:name w:val="clear"/>
    <w:basedOn w:val="Normal"/>
    <w:rsid w:val="00D67326"/>
    <w:pPr>
      <w:spacing w:before="100" w:beforeAutospacing="1" w:after="100" w:afterAutospacing="1"/>
    </w:pPr>
    <w:rPr>
      <w:rFonts w:ascii="Times New Roman" w:hAnsi="Times New Roman"/>
      <w:sz w:val="24"/>
      <w:szCs w:val="24"/>
      <w:lang w:val="ru-RU"/>
    </w:rPr>
  </w:style>
  <w:style w:type="paragraph" w:customStyle="1" w:styleId="publicationsyearselector">
    <w:name w:val="publicationsyearselector"/>
    <w:basedOn w:val="Normal"/>
    <w:rsid w:val="00D67326"/>
    <w:pPr>
      <w:spacing w:before="100" w:beforeAutospacing="1" w:after="100" w:afterAutospacing="1"/>
    </w:pPr>
    <w:rPr>
      <w:rFonts w:ascii="Times New Roman" w:hAnsi="Times New Roman"/>
      <w:sz w:val="24"/>
      <w:szCs w:val="24"/>
      <w:lang w:val="ru-RU"/>
    </w:rPr>
  </w:style>
  <w:style w:type="paragraph" w:customStyle="1" w:styleId="logo">
    <w:name w:val="logo"/>
    <w:basedOn w:val="Normal"/>
    <w:rsid w:val="00D67326"/>
    <w:pPr>
      <w:spacing w:before="100" w:beforeAutospacing="1" w:after="100" w:afterAutospacing="1"/>
    </w:pPr>
    <w:rPr>
      <w:rFonts w:ascii="Times New Roman" w:hAnsi="Times New Roman"/>
      <w:sz w:val="24"/>
      <w:szCs w:val="24"/>
      <w:lang w:val="ru-RU"/>
    </w:rPr>
  </w:style>
  <w:style w:type="paragraph" w:customStyle="1" w:styleId="plpopuptext">
    <w:name w:val="pl_popup_text"/>
    <w:basedOn w:val="Normal"/>
    <w:rsid w:val="00D67326"/>
    <w:pPr>
      <w:spacing w:before="100" w:beforeAutospacing="1" w:after="100" w:afterAutospacing="1"/>
    </w:pPr>
    <w:rPr>
      <w:rFonts w:ascii="Times New Roman" w:hAnsi="Times New Roman"/>
      <w:sz w:val="24"/>
      <w:szCs w:val="24"/>
      <w:lang w:val="ru-RU"/>
    </w:rPr>
  </w:style>
  <w:style w:type="paragraph" w:customStyle="1" w:styleId="bcolor">
    <w:name w:val="bcolor"/>
    <w:basedOn w:val="Normal"/>
    <w:rsid w:val="00D67326"/>
    <w:pPr>
      <w:shd w:val="clear" w:color="auto" w:fill="FFFFFF"/>
      <w:spacing w:before="100" w:beforeAutospacing="1" w:after="100" w:afterAutospacing="1"/>
    </w:pPr>
    <w:rPr>
      <w:rFonts w:ascii="Times New Roman" w:hAnsi="Times New Roman"/>
      <w:sz w:val="24"/>
      <w:szCs w:val="24"/>
      <w:lang w:val="ru-RU"/>
    </w:rPr>
  </w:style>
  <w:style w:type="paragraph" w:customStyle="1" w:styleId="frame1">
    <w:name w:val="frame1"/>
    <w:basedOn w:val="Normal"/>
    <w:rsid w:val="00D67326"/>
    <w:pPr>
      <w:spacing w:before="150" w:after="150"/>
      <w:ind w:left="1468" w:right="1468"/>
      <w:jc w:val="center"/>
    </w:pPr>
    <w:rPr>
      <w:rFonts w:ascii="Times New Roman" w:hAnsi="Times New Roman"/>
      <w:sz w:val="24"/>
      <w:szCs w:val="24"/>
      <w:lang w:val="ru-RU"/>
    </w:rPr>
  </w:style>
  <w:style w:type="paragraph" w:customStyle="1" w:styleId="logo1">
    <w:name w:val="logo1"/>
    <w:basedOn w:val="Normal"/>
    <w:rsid w:val="00D67326"/>
    <w:pPr>
      <w:spacing w:before="100" w:beforeAutospacing="1" w:after="100" w:afterAutospacing="1"/>
    </w:pPr>
    <w:rPr>
      <w:rFonts w:ascii="Times New Roman" w:hAnsi="Times New Roman"/>
      <w:sz w:val="24"/>
      <w:szCs w:val="24"/>
      <w:lang w:val="ru-RU"/>
    </w:rPr>
  </w:style>
  <w:style w:type="paragraph" w:customStyle="1" w:styleId="logobar1">
    <w:name w:val="logobar1"/>
    <w:basedOn w:val="Normal"/>
    <w:rsid w:val="00D67326"/>
    <w:pPr>
      <w:spacing w:before="100" w:beforeAutospacing="1" w:after="100" w:afterAutospacing="1"/>
    </w:pPr>
    <w:rPr>
      <w:rFonts w:ascii="Times New Roman" w:hAnsi="Times New Roman"/>
      <w:sz w:val="24"/>
      <w:szCs w:val="24"/>
      <w:lang w:val="ru-RU"/>
    </w:rPr>
  </w:style>
  <w:style w:type="paragraph" w:customStyle="1" w:styleId="logo2">
    <w:name w:val="logo2"/>
    <w:basedOn w:val="Normal"/>
    <w:rsid w:val="00D67326"/>
    <w:pPr>
      <w:ind w:left="450" w:right="450"/>
    </w:pPr>
    <w:rPr>
      <w:rFonts w:ascii="Times New Roman" w:hAnsi="Times New Roman"/>
      <w:sz w:val="24"/>
      <w:szCs w:val="24"/>
      <w:lang w:val="ru-RU"/>
    </w:rPr>
  </w:style>
  <w:style w:type="paragraph" w:customStyle="1" w:styleId="langswitches1">
    <w:name w:val="langswitches1"/>
    <w:basedOn w:val="Normal"/>
    <w:rsid w:val="00D67326"/>
    <w:pPr>
      <w:ind w:left="450" w:right="450"/>
    </w:pPr>
    <w:rPr>
      <w:rFonts w:ascii="Times New Roman" w:hAnsi="Times New Roman"/>
      <w:sz w:val="24"/>
      <w:szCs w:val="24"/>
      <w:lang w:val="ru-RU"/>
    </w:rPr>
  </w:style>
  <w:style w:type="paragraph" w:customStyle="1" w:styleId="plpopuptext1">
    <w:name w:val="pl_popup_text1"/>
    <w:basedOn w:val="Normal"/>
    <w:rsid w:val="00D67326"/>
    <w:pPr>
      <w:spacing w:before="75" w:after="100" w:afterAutospacing="1"/>
      <w:ind w:left="150"/>
    </w:pPr>
    <w:rPr>
      <w:rFonts w:ascii="Times New Roman" w:hAnsi="Times New Roman"/>
      <w:lang w:val="ru-RU"/>
    </w:rPr>
  </w:style>
  <w:style w:type="paragraph" w:styleId="z-TopofForm">
    <w:name w:val="HTML Top of Form"/>
    <w:basedOn w:val="Normal"/>
    <w:next w:val="Normal"/>
    <w:link w:val="z-TopofFormChar"/>
    <w:hidden/>
    <w:rsid w:val="00D67326"/>
    <w:pPr>
      <w:pBdr>
        <w:bottom w:val="single" w:sz="6" w:space="1" w:color="auto"/>
      </w:pBdr>
      <w:jc w:val="center"/>
    </w:pPr>
    <w:rPr>
      <w:rFonts w:ascii="Arial" w:hAnsi="Arial"/>
      <w:vanish/>
      <w:sz w:val="16"/>
      <w:szCs w:val="16"/>
      <w:lang w:val="ru-RU"/>
    </w:rPr>
  </w:style>
  <w:style w:type="character" w:customStyle="1" w:styleId="z-TopofFormChar">
    <w:name w:val="z-Top of Form Char"/>
    <w:basedOn w:val="DefaultParagraphFont"/>
    <w:link w:val="z-TopofForm"/>
    <w:rsid w:val="00D67326"/>
    <w:rPr>
      <w:rFonts w:ascii="Arial" w:eastAsia="Times New Roman" w:hAnsi="Arial" w:cs="Times New Roman"/>
      <w:vanish/>
      <w:sz w:val="16"/>
      <w:szCs w:val="16"/>
      <w:lang w:val="ru-RU" w:eastAsia="ru-RU"/>
    </w:rPr>
  </w:style>
  <w:style w:type="character" w:styleId="Emphasis">
    <w:name w:val="Emphasis"/>
    <w:uiPriority w:val="20"/>
    <w:qFormat/>
    <w:rsid w:val="00D67326"/>
    <w:rPr>
      <w:i/>
    </w:rPr>
  </w:style>
  <w:style w:type="paragraph" w:styleId="z-BottomofForm">
    <w:name w:val="HTML Bottom of Form"/>
    <w:basedOn w:val="Normal"/>
    <w:next w:val="Normal"/>
    <w:link w:val="z-BottomofFormChar"/>
    <w:hidden/>
    <w:rsid w:val="00D67326"/>
    <w:pPr>
      <w:pBdr>
        <w:top w:val="single" w:sz="6" w:space="1" w:color="auto"/>
      </w:pBdr>
      <w:jc w:val="center"/>
    </w:pPr>
    <w:rPr>
      <w:rFonts w:ascii="Arial" w:hAnsi="Arial"/>
      <w:vanish/>
      <w:sz w:val="16"/>
      <w:szCs w:val="16"/>
      <w:lang w:val="ru-RU"/>
    </w:rPr>
  </w:style>
  <w:style w:type="character" w:customStyle="1" w:styleId="z-BottomofFormChar">
    <w:name w:val="z-Bottom of Form Char"/>
    <w:basedOn w:val="DefaultParagraphFont"/>
    <w:link w:val="z-BottomofForm"/>
    <w:rsid w:val="00D67326"/>
    <w:rPr>
      <w:rFonts w:ascii="Arial" w:eastAsia="Times New Roman" w:hAnsi="Arial" w:cs="Times New Roman"/>
      <w:vanish/>
      <w:sz w:val="16"/>
      <w:szCs w:val="16"/>
      <w:lang w:val="ru-RU" w:eastAsia="ru-RU"/>
    </w:rPr>
  </w:style>
  <w:style w:type="paragraph" w:customStyle="1" w:styleId="1CharChar">
    <w:name w:val="Знак Знак1 Char Char Знак Знак"/>
    <w:basedOn w:val="Normal"/>
    <w:rsid w:val="00D67326"/>
    <w:pPr>
      <w:spacing w:after="160" w:line="240" w:lineRule="exact"/>
    </w:pPr>
    <w:rPr>
      <w:rFonts w:ascii="Arial" w:hAnsi="Arial" w:cs="Arial"/>
      <w:lang w:eastAsia="en-US"/>
    </w:rPr>
  </w:style>
  <w:style w:type="paragraph" w:customStyle="1" w:styleId="1CharChar1">
    <w:name w:val="Знак Знак1 Char Char Знак Знак1"/>
    <w:basedOn w:val="Normal"/>
    <w:uiPriority w:val="99"/>
    <w:rsid w:val="00D67326"/>
    <w:pPr>
      <w:spacing w:after="160" w:line="240" w:lineRule="exact"/>
    </w:pPr>
    <w:rPr>
      <w:rFonts w:ascii="Arial" w:hAnsi="Arial" w:cs="Arial"/>
      <w:lang w:eastAsia="en-US"/>
    </w:rPr>
  </w:style>
  <w:style w:type="paragraph" w:customStyle="1" w:styleId="Char2">
    <w:name w:val="Char2"/>
    <w:basedOn w:val="Normal"/>
    <w:uiPriority w:val="99"/>
    <w:rsid w:val="00D67326"/>
    <w:pPr>
      <w:spacing w:after="160" w:line="240" w:lineRule="exact"/>
    </w:pPr>
    <w:rPr>
      <w:rFonts w:ascii="Arial" w:hAnsi="Arial" w:cs="Arial"/>
      <w:lang w:eastAsia="en-US"/>
    </w:rPr>
  </w:style>
  <w:style w:type="paragraph" w:customStyle="1" w:styleId="Header11">
    <w:name w:val="Header11"/>
    <w:basedOn w:val="Normal"/>
    <w:uiPriority w:val="99"/>
    <w:rsid w:val="00D67326"/>
    <w:pPr>
      <w:shd w:val="clear" w:color="auto" w:fill="507DA5"/>
      <w:spacing w:before="100" w:beforeAutospacing="1" w:after="100" w:afterAutospacing="1"/>
    </w:pPr>
    <w:rPr>
      <w:rFonts w:ascii="Calibri" w:hAnsi="Calibri"/>
      <w:sz w:val="24"/>
      <w:szCs w:val="24"/>
      <w:lang w:val="ru-RU"/>
    </w:rPr>
  </w:style>
  <w:style w:type="paragraph" w:customStyle="1" w:styleId="Footer11">
    <w:name w:val="Footer11"/>
    <w:basedOn w:val="Normal"/>
    <w:uiPriority w:val="99"/>
    <w:rsid w:val="00D67326"/>
    <w:pPr>
      <w:spacing w:before="45" w:after="100" w:afterAutospacing="1"/>
    </w:pPr>
    <w:rPr>
      <w:rFonts w:ascii="Calibri" w:hAnsi="Calibri"/>
      <w:color w:val="1C5180"/>
      <w:sz w:val="15"/>
      <w:szCs w:val="15"/>
      <w:lang w:val="ru-RU"/>
    </w:rPr>
  </w:style>
  <w:style w:type="paragraph" w:customStyle="1" w:styleId="CharChar1">
    <w:name w:val="Знак Знак Char Char Знак Знак1"/>
    <w:basedOn w:val="Normal"/>
    <w:rsid w:val="00D67326"/>
    <w:pPr>
      <w:tabs>
        <w:tab w:val="left" w:pos="709"/>
      </w:tabs>
    </w:pPr>
    <w:rPr>
      <w:rFonts w:ascii="Tahoma" w:hAnsi="Tahoma" w:cs="Tahoma"/>
      <w:sz w:val="24"/>
      <w:szCs w:val="24"/>
      <w:lang w:val="pl-PL" w:eastAsia="pl-PL"/>
    </w:rPr>
  </w:style>
  <w:style w:type="paragraph" w:customStyle="1" w:styleId="CharChar2">
    <w:name w:val="Знак Знак Char Char Знак Знак2"/>
    <w:basedOn w:val="Normal"/>
    <w:uiPriority w:val="99"/>
    <w:rsid w:val="00D67326"/>
    <w:pPr>
      <w:tabs>
        <w:tab w:val="left" w:pos="709"/>
      </w:tabs>
    </w:pPr>
    <w:rPr>
      <w:rFonts w:ascii="Tahoma" w:hAnsi="Tahoma"/>
      <w:sz w:val="24"/>
      <w:szCs w:val="24"/>
      <w:lang w:val="pl-PL" w:eastAsia="pl-PL"/>
    </w:rPr>
  </w:style>
  <w:style w:type="paragraph" w:customStyle="1" w:styleId="1">
    <w:name w:val="Знак Знак1"/>
    <w:basedOn w:val="Normal"/>
    <w:rsid w:val="00D67326"/>
    <w:pPr>
      <w:tabs>
        <w:tab w:val="left" w:pos="709"/>
      </w:tabs>
      <w:jc w:val="both"/>
    </w:pPr>
    <w:rPr>
      <w:rFonts w:ascii="Tahoma" w:hAnsi="Tahoma"/>
      <w:sz w:val="22"/>
      <w:lang w:val="pl-PL" w:eastAsia="pl-PL"/>
    </w:rPr>
  </w:style>
  <w:style w:type="paragraph" w:customStyle="1" w:styleId="CharChar11">
    <w:name w:val="Знак Знак Char Char Знак Знак11"/>
    <w:basedOn w:val="Normal"/>
    <w:uiPriority w:val="99"/>
    <w:locked/>
    <w:rsid w:val="00D67326"/>
    <w:pPr>
      <w:spacing w:after="160"/>
      <w:jc w:val="both"/>
    </w:pPr>
    <w:rPr>
      <w:rFonts w:ascii="Verdana" w:eastAsia="Batang" w:hAnsi="Verdana" w:cs="Verdana"/>
      <w:i/>
      <w:lang w:eastAsia="en-US"/>
    </w:rPr>
  </w:style>
  <w:style w:type="paragraph" w:styleId="NoSpacing">
    <w:name w:val="No Spacing"/>
    <w:link w:val="NoSpacingChar"/>
    <w:uiPriority w:val="1"/>
    <w:qFormat/>
    <w:rsid w:val="00D67326"/>
    <w:pPr>
      <w:spacing w:after="0" w:line="240" w:lineRule="auto"/>
    </w:pPr>
    <w:rPr>
      <w:rFonts w:ascii="Times New Roman" w:eastAsia="Times New Roman" w:hAnsi="Times New Roman" w:cs="Times New Roman"/>
      <w:sz w:val="24"/>
      <w:szCs w:val="24"/>
      <w:lang w:val="ru-RU" w:eastAsia="ru-RU"/>
    </w:rPr>
  </w:style>
  <w:style w:type="paragraph" w:styleId="TOC3">
    <w:name w:val="toc 3"/>
    <w:basedOn w:val="Normal"/>
    <w:next w:val="Normal"/>
    <w:autoRedefine/>
    <w:uiPriority w:val="30"/>
    <w:qFormat/>
    <w:rsid w:val="00D67326"/>
    <w:pPr>
      <w:tabs>
        <w:tab w:val="left" w:pos="1134"/>
        <w:tab w:val="right" w:leader="dot" w:pos="8931"/>
      </w:tabs>
      <w:ind w:left="709"/>
    </w:pPr>
    <w:rPr>
      <w:rFonts w:ascii="Sylfaen" w:hAnsi="Sylfaen"/>
      <w:noProof/>
      <w:szCs w:val="22"/>
      <w:lang w:eastAsia="en-GB"/>
    </w:rPr>
  </w:style>
  <w:style w:type="character" w:customStyle="1" w:styleId="BalloonTextChar">
    <w:name w:val="Balloon Text Char"/>
    <w:link w:val="BalloonText"/>
    <w:locked/>
    <w:rsid w:val="00D67326"/>
    <w:rPr>
      <w:rFonts w:ascii="Tahoma" w:hAnsi="Tahoma"/>
      <w:sz w:val="16"/>
      <w:szCs w:val="16"/>
    </w:rPr>
  </w:style>
  <w:style w:type="paragraph" w:styleId="BalloonText">
    <w:name w:val="Balloon Text"/>
    <w:basedOn w:val="Normal"/>
    <w:link w:val="BalloonTextChar"/>
    <w:rsid w:val="00D67326"/>
    <w:rPr>
      <w:rFonts w:ascii="Tahoma" w:eastAsiaTheme="minorHAnsi" w:hAnsi="Tahoma" w:cstheme="minorBidi"/>
      <w:sz w:val="16"/>
      <w:szCs w:val="16"/>
      <w:lang w:eastAsia="en-US"/>
    </w:rPr>
  </w:style>
  <w:style w:type="character" w:customStyle="1" w:styleId="BalloonTextChar1">
    <w:name w:val="Balloon Text Char1"/>
    <w:basedOn w:val="DefaultParagraphFont"/>
    <w:uiPriority w:val="99"/>
    <w:rsid w:val="00D67326"/>
    <w:rPr>
      <w:rFonts w:ascii="Segoe UI" w:eastAsia="Times New Roman" w:hAnsi="Segoe UI" w:cs="Segoe UI"/>
      <w:sz w:val="18"/>
      <w:szCs w:val="18"/>
      <w:lang w:eastAsia="ru-RU"/>
    </w:rPr>
  </w:style>
  <w:style w:type="paragraph" w:styleId="Subtitle">
    <w:name w:val="Subtitle"/>
    <w:basedOn w:val="Normal"/>
    <w:next w:val="Normal"/>
    <w:link w:val="SubtitleChar"/>
    <w:qFormat/>
    <w:rsid w:val="00D67326"/>
    <w:pPr>
      <w:spacing w:after="60"/>
      <w:jc w:val="center"/>
      <w:outlineLvl w:val="1"/>
    </w:pPr>
    <w:rPr>
      <w:rFonts w:ascii="Cambria" w:hAnsi="Cambria"/>
      <w:sz w:val="24"/>
      <w:szCs w:val="24"/>
      <w:lang w:val="ru-RU"/>
    </w:rPr>
  </w:style>
  <w:style w:type="character" w:customStyle="1" w:styleId="SubtitleChar">
    <w:name w:val="Subtitle Char"/>
    <w:basedOn w:val="DefaultParagraphFont"/>
    <w:link w:val="Subtitle"/>
    <w:rsid w:val="00D67326"/>
    <w:rPr>
      <w:rFonts w:ascii="Cambria" w:eastAsia="Times New Roman" w:hAnsi="Cambria" w:cs="Times New Roman"/>
      <w:sz w:val="24"/>
      <w:szCs w:val="24"/>
      <w:lang w:val="ru-RU" w:eastAsia="ru-RU"/>
    </w:rPr>
  </w:style>
  <w:style w:type="paragraph" w:styleId="Title">
    <w:name w:val="Title"/>
    <w:basedOn w:val="Normal"/>
    <w:next w:val="Normal"/>
    <w:link w:val="TitleChar"/>
    <w:qFormat/>
    <w:rsid w:val="00D67326"/>
    <w:pPr>
      <w:spacing w:before="240" w:after="60"/>
      <w:jc w:val="center"/>
      <w:outlineLvl w:val="0"/>
    </w:pPr>
    <w:rPr>
      <w:rFonts w:ascii="Cambria" w:hAnsi="Cambria"/>
      <w:b/>
      <w:bCs/>
      <w:kern w:val="28"/>
      <w:sz w:val="32"/>
      <w:szCs w:val="32"/>
      <w:lang w:val="ru-RU"/>
    </w:rPr>
  </w:style>
  <w:style w:type="character" w:customStyle="1" w:styleId="TitleChar">
    <w:name w:val="Title Char"/>
    <w:basedOn w:val="DefaultParagraphFont"/>
    <w:link w:val="Title"/>
    <w:rsid w:val="00D67326"/>
    <w:rPr>
      <w:rFonts w:ascii="Cambria" w:eastAsia="Times New Roman" w:hAnsi="Cambria" w:cs="Times New Roman"/>
      <w:b/>
      <w:bCs/>
      <w:kern w:val="28"/>
      <w:sz w:val="32"/>
      <w:szCs w:val="32"/>
      <w:lang w:val="ru-RU" w:eastAsia="ru-RU"/>
    </w:rPr>
  </w:style>
  <w:style w:type="character" w:styleId="SubtleEmphasis">
    <w:name w:val="Subtle Emphasis"/>
    <w:uiPriority w:val="99"/>
    <w:qFormat/>
    <w:rsid w:val="00D67326"/>
    <w:rPr>
      <w:rFonts w:cs="Times New Roman"/>
      <w:i/>
      <w:iCs/>
      <w:color w:val="808080"/>
    </w:rPr>
  </w:style>
  <w:style w:type="paragraph" w:customStyle="1" w:styleId="CharChar1CharCharCharChar">
    <w:name w:val="Char Char1 Знак Знак Char Char Знак Знак Char Char"/>
    <w:basedOn w:val="Normal"/>
    <w:rsid w:val="00D67326"/>
    <w:pPr>
      <w:tabs>
        <w:tab w:val="left" w:pos="709"/>
      </w:tabs>
    </w:pPr>
    <w:rPr>
      <w:rFonts w:ascii="Tahoma" w:hAnsi="Tahoma"/>
      <w:sz w:val="24"/>
      <w:szCs w:val="24"/>
      <w:lang w:val="pl-PL" w:eastAsia="pl-PL"/>
    </w:rPr>
  </w:style>
  <w:style w:type="paragraph" w:customStyle="1" w:styleId="a">
    <w:name w:val="Знак Знак"/>
    <w:basedOn w:val="Normal"/>
    <w:rsid w:val="00D67326"/>
    <w:pPr>
      <w:tabs>
        <w:tab w:val="left" w:pos="709"/>
      </w:tabs>
    </w:pPr>
    <w:rPr>
      <w:rFonts w:ascii="Tahoma" w:hAnsi="Tahoma"/>
      <w:sz w:val="24"/>
      <w:szCs w:val="24"/>
      <w:lang w:val="pl-PL" w:eastAsia="pl-PL"/>
    </w:rPr>
  </w:style>
  <w:style w:type="paragraph" w:customStyle="1" w:styleId="CharChar1CharCharCharChar2">
    <w:name w:val="Char Char1 Знак Знак Char Char Знак Знак Char Char2"/>
    <w:basedOn w:val="Normal"/>
    <w:uiPriority w:val="99"/>
    <w:rsid w:val="00D67326"/>
    <w:pPr>
      <w:tabs>
        <w:tab w:val="left" w:pos="709"/>
      </w:tabs>
    </w:pPr>
    <w:rPr>
      <w:rFonts w:ascii="Tahoma" w:hAnsi="Tahoma"/>
      <w:sz w:val="24"/>
      <w:szCs w:val="24"/>
      <w:lang w:val="pl-PL" w:eastAsia="pl-PL"/>
    </w:rPr>
  </w:style>
  <w:style w:type="character" w:customStyle="1" w:styleId="apple-converted-space">
    <w:name w:val="apple-converted-space"/>
    <w:rsid w:val="00D67326"/>
  </w:style>
  <w:style w:type="paragraph" w:customStyle="1" w:styleId="CharCharCharCharCharChar">
    <w:name w:val="Char Char Char Char Char Char"/>
    <w:basedOn w:val="Normal"/>
    <w:uiPriority w:val="99"/>
    <w:rsid w:val="00D67326"/>
    <w:pPr>
      <w:tabs>
        <w:tab w:val="left" w:pos="709"/>
      </w:tabs>
    </w:pPr>
    <w:rPr>
      <w:rFonts w:ascii="Tahoma" w:hAnsi="Tahoma"/>
      <w:sz w:val="24"/>
      <w:szCs w:val="24"/>
      <w:lang w:val="pl-PL" w:eastAsia="pl-PL"/>
    </w:rPr>
  </w:style>
  <w:style w:type="paragraph" w:customStyle="1" w:styleId="BodyText21">
    <w:name w:val="Body Text 21"/>
    <w:basedOn w:val="Normal"/>
    <w:uiPriority w:val="99"/>
    <w:rsid w:val="00D67326"/>
    <w:pPr>
      <w:widowControl w:val="0"/>
      <w:ind w:firstLine="360"/>
      <w:jc w:val="both"/>
    </w:pPr>
    <w:rPr>
      <w:rFonts w:ascii="Times Armenian" w:hAnsi="Times Armenian"/>
      <w:sz w:val="24"/>
    </w:rPr>
  </w:style>
  <w:style w:type="paragraph" w:styleId="BodyTextIndent3">
    <w:name w:val="Body Text Indent 3"/>
    <w:basedOn w:val="Normal"/>
    <w:link w:val="BodyTextIndent3Char"/>
    <w:rsid w:val="00D67326"/>
    <w:pPr>
      <w:ind w:firstLine="720"/>
      <w:jc w:val="both"/>
    </w:pPr>
    <w:rPr>
      <w:rFonts w:ascii="Arial LatArm" w:hAnsi="Arial LatArm"/>
      <w:sz w:val="24"/>
      <w:lang w:val="ru-RU"/>
    </w:rPr>
  </w:style>
  <w:style w:type="character" w:customStyle="1" w:styleId="BodyTextIndent3Char">
    <w:name w:val="Body Text Indent 3 Char"/>
    <w:basedOn w:val="DefaultParagraphFont"/>
    <w:link w:val="BodyTextIndent3"/>
    <w:rsid w:val="00D67326"/>
    <w:rPr>
      <w:rFonts w:ascii="Arial LatArm" w:eastAsia="Times New Roman" w:hAnsi="Arial LatArm" w:cs="Times New Roman"/>
      <w:sz w:val="24"/>
      <w:szCs w:val="20"/>
      <w:lang w:val="ru-RU" w:eastAsia="ru-RU"/>
    </w:rPr>
  </w:style>
  <w:style w:type="paragraph" w:customStyle="1" w:styleId="Char1">
    <w:name w:val="Char1"/>
    <w:basedOn w:val="Normal"/>
    <w:uiPriority w:val="99"/>
    <w:rsid w:val="00D67326"/>
    <w:pPr>
      <w:spacing w:after="160" w:line="240" w:lineRule="exact"/>
    </w:pPr>
    <w:rPr>
      <w:rFonts w:ascii="Arial" w:hAnsi="Arial" w:cs="Arial"/>
      <w:lang w:eastAsia="en-US"/>
    </w:rPr>
  </w:style>
  <w:style w:type="paragraph" w:customStyle="1" w:styleId="CharChar1CharCharCharChar1">
    <w:name w:val="Char Char1 Знак Знак Char Char Знак Знак Char Char1"/>
    <w:basedOn w:val="Normal"/>
    <w:uiPriority w:val="99"/>
    <w:rsid w:val="00D67326"/>
    <w:pPr>
      <w:tabs>
        <w:tab w:val="left" w:pos="709"/>
      </w:tabs>
    </w:pPr>
    <w:rPr>
      <w:rFonts w:ascii="Tahoma" w:hAnsi="Tahoma"/>
      <w:sz w:val="24"/>
      <w:szCs w:val="24"/>
      <w:lang w:val="pl-PL" w:eastAsia="pl-PL"/>
    </w:rPr>
  </w:style>
  <w:style w:type="character" w:styleId="CommentReference">
    <w:name w:val="annotation reference"/>
    <w:uiPriority w:val="99"/>
    <w:rsid w:val="00D67326"/>
    <w:rPr>
      <w:sz w:val="16"/>
      <w:szCs w:val="16"/>
    </w:rPr>
  </w:style>
  <w:style w:type="paragraph" w:styleId="CommentText">
    <w:name w:val="annotation text"/>
    <w:basedOn w:val="Normal"/>
    <w:link w:val="CommentTextChar"/>
    <w:rsid w:val="00D67326"/>
    <w:pPr>
      <w:spacing w:after="200" w:line="276" w:lineRule="auto"/>
    </w:pPr>
    <w:rPr>
      <w:rFonts w:ascii="Calibri" w:hAnsi="Calibri"/>
      <w:lang w:val="ru-RU"/>
    </w:rPr>
  </w:style>
  <w:style w:type="character" w:customStyle="1" w:styleId="CommentTextChar">
    <w:name w:val="Comment Text Char"/>
    <w:basedOn w:val="DefaultParagraphFont"/>
    <w:link w:val="CommentText"/>
    <w:rsid w:val="00D67326"/>
    <w:rPr>
      <w:rFonts w:ascii="Calibri" w:eastAsia="Times New Roman" w:hAnsi="Calibri" w:cs="Times New Roman"/>
      <w:sz w:val="20"/>
      <w:szCs w:val="20"/>
      <w:lang w:val="ru-RU" w:eastAsia="ru-RU"/>
    </w:rPr>
  </w:style>
  <w:style w:type="paragraph" w:styleId="CommentSubject">
    <w:name w:val="annotation subject"/>
    <w:basedOn w:val="CommentText"/>
    <w:next w:val="CommentText"/>
    <w:link w:val="CommentSubjectChar"/>
    <w:rsid w:val="00D67326"/>
    <w:rPr>
      <w:b/>
      <w:bCs/>
    </w:rPr>
  </w:style>
  <w:style w:type="character" w:customStyle="1" w:styleId="CommentSubjectChar">
    <w:name w:val="Comment Subject Char"/>
    <w:basedOn w:val="CommentTextChar"/>
    <w:link w:val="CommentSubject"/>
    <w:rsid w:val="00D67326"/>
    <w:rPr>
      <w:rFonts w:ascii="Calibri" w:eastAsia="Times New Roman" w:hAnsi="Calibri" w:cs="Times New Roman"/>
      <w:b/>
      <w:bCs/>
      <w:sz w:val="20"/>
      <w:szCs w:val="20"/>
      <w:lang w:val="ru-RU" w:eastAsia="ru-RU"/>
    </w:rPr>
  </w:style>
  <w:style w:type="character" w:customStyle="1" w:styleId="TitleChar1">
    <w:name w:val="Title Char1"/>
    <w:uiPriority w:val="99"/>
    <w:rsid w:val="00D67326"/>
    <w:rPr>
      <w:rFonts w:ascii="Cambria" w:eastAsia="Times New Roman" w:hAnsi="Cambria" w:cs="Times New Roman"/>
      <w:color w:val="17365D"/>
      <w:spacing w:val="5"/>
      <w:kern w:val="28"/>
      <w:sz w:val="52"/>
      <w:szCs w:val="52"/>
    </w:rPr>
  </w:style>
  <w:style w:type="character" w:customStyle="1" w:styleId="SubtitleChar1">
    <w:name w:val="Subtitle Char1"/>
    <w:uiPriority w:val="99"/>
    <w:rsid w:val="00D67326"/>
    <w:rPr>
      <w:rFonts w:ascii="Cambria" w:eastAsia="Times New Roman" w:hAnsi="Cambria" w:cs="Times New Roman"/>
      <w:i/>
      <w:iCs/>
      <w:color w:val="4F81BD"/>
      <w:spacing w:val="15"/>
      <w:sz w:val="24"/>
      <w:szCs w:val="24"/>
    </w:rPr>
  </w:style>
  <w:style w:type="table" w:styleId="TableGrid">
    <w:name w:val="Table Grid"/>
    <w:basedOn w:val="TableNormal"/>
    <w:rsid w:val="00D67326"/>
    <w:pPr>
      <w:spacing w:after="0" w:line="240" w:lineRule="auto"/>
    </w:pPr>
    <w:rPr>
      <w:rFonts w:ascii="Times New Roman" w:eastAsia="Times New Roman" w:hAnsi="Times New Roman" w:cs="Times New Roman"/>
      <w:sz w:val="20"/>
      <w:szCs w:val="20"/>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
    <w:name w:val="No List1"/>
    <w:next w:val="NoList"/>
    <w:uiPriority w:val="99"/>
    <w:semiHidden/>
    <w:unhideWhenUsed/>
    <w:rsid w:val="00D67326"/>
  </w:style>
  <w:style w:type="numbering" w:customStyle="1" w:styleId="NoList2">
    <w:name w:val="No List2"/>
    <w:next w:val="NoList"/>
    <w:semiHidden/>
    <w:unhideWhenUsed/>
    <w:rsid w:val="00D67326"/>
  </w:style>
  <w:style w:type="numbering" w:customStyle="1" w:styleId="NoList3">
    <w:name w:val="No List3"/>
    <w:next w:val="NoList"/>
    <w:semiHidden/>
    <w:unhideWhenUsed/>
    <w:rsid w:val="00D67326"/>
  </w:style>
  <w:style w:type="numbering" w:customStyle="1" w:styleId="NoList4">
    <w:name w:val="No List4"/>
    <w:next w:val="NoList"/>
    <w:uiPriority w:val="99"/>
    <w:semiHidden/>
    <w:unhideWhenUsed/>
    <w:rsid w:val="00D67326"/>
  </w:style>
  <w:style w:type="numbering" w:customStyle="1" w:styleId="NoList5">
    <w:name w:val="No List5"/>
    <w:next w:val="NoList"/>
    <w:semiHidden/>
    <w:unhideWhenUsed/>
    <w:rsid w:val="00D67326"/>
  </w:style>
  <w:style w:type="numbering" w:customStyle="1" w:styleId="NoList6">
    <w:name w:val="No List6"/>
    <w:next w:val="NoList"/>
    <w:semiHidden/>
    <w:unhideWhenUsed/>
    <w:rsid w:val="00D67326"/>
  </w:style>
  <w:style w:type="character" w:customStyle="1" w:styleId="HTMLPreformattedChar1">
    <w:name w:val="HTML Preformatted Char1"/>
    <w:rsid w:val="00D67326"/>
    <w:rPr>
      <w:rFonts w:ascii="Consolas" w:hAnsi="Consolas"/>
      <w:sz w:val="20"/>
      <w:szCs w:val="20"/>
    </w:rPr>
  </w:style>
  <w:style w:type="character" w:customStyle="1" w:styleId="FooterChar1">
    <w:name w:val="Footer Char1"/>
    <w:basedOn w:val="DefaultParagraphFont"/>
    <w:rsid w:val="00D67326"/>
  </w:style>
  <w:style w:type="character" w:customStyle="1" w:styleId="BodyTextChar1">
    <w:name w:val="Body Text Char1"/>
    <w:basedOn w:val="DefaultParagraphFont"/>
    <w:rsid w:val="00D67326"/>
  </w:style>
  <w:style w:type="character" w:customStyle="1" w:styleId="BodyText2Char1">
    <w:name w:val="Body Text 2 Char1"/>
    <w:basedOn w:val="DefaultParagraphFont"/>
    <w:rsid w:val="00D67326"/>
  </w:style>
  <w:style w:type="character" w:customStyle="1" w:styleId="BodyTextIndent3Char1">
    <w:name w:val="Body Text Indent 3 Char1"/>
    <w:rsid w:val="00D67326"/>
    <w:rPr>
      <w:sz w:val="16"/>
      <w:szCs w:val="16"/>
    </w:rPr>
  </w:style>
  <w:style w:type="character" w:customStyle="1" w:styleId="z-TopofFormChar1">
    <w:name w:val="z-Top of Form Char1"/>
    <w:uiPriority w:val="99"/>
    <w:rsid w:val="00D67326"/>
    <w:rPr>
      <w:rFonts w:ascii="Arial" w:hAnsi="Arial" w:cs="Arial"/>
      <w:vanish/>
      <w:sz w:val="16"/>
      <w:szCs w:val="16"/>
    </w:rPr>
  </w:style>
  <w:style w:type="character" w:customStyle="1" w:styleId="z-BottomofFormChar1">
    <w:name w:val="z-Bottom of Form Char1"/>
    <w:uiPriority w:val="99"/>
    <w:rsid w:val="00D67326"/>
    <w:rPr>
      <w:rFonts w:ascii="Arial" w:hAnsi="Arial" w:cs="Arial"/>
      <w:vanish/>
      <w:sz w:val="16"/>
      <w:szCs w:val="16"/>
    </w:rPr>
  </w:style>
  <w:style w:type="numbering" w:customStyle="1" w:styleId="NoList7">
    <w:name w:val="No List7"/>
    <w:next w:val="NoList"/>
    <w:semiHidden/>
    <w:unhideWhenUsed/>
    <w:rsid w:val="00D67326"/>
  </w:style>
  <w:style w:type="numbering" w:customStyle="1" w:styleId="NoList8">
    <w:name w:val="No List8"/>
    <w:next w:val="NoList"/>
    <w:semiHidden/>
    <w:unhideWhenUsed/>
    <w:rsid w:val="00D67326"/>
  </w:style>
  <w:style w:type="numbering" w:customStyle="1" w:styleId="NoList9">
    <w:name w:val="No List9"/>
    <w:next w:val="NoList"/>
    <w:semiHidden/>
    <w:unhideWhenUsed/>
    <w:rsid w:val="00D67326"/>
  </w:style>
  <w:style w:type="numbering" w:customStyle="1" w:styleId="NoList10">
    <w:name w:val="No List10"/>
    <w:next w:val="NoList"/>
    <w:semiHidden/>
    <w:unhideWhenUsed/>
    <w:rsid w:val="00D67326"/>
  </w:style>
  <w:style w:type="paragraph" w:styleId="BodyTextIndent">
    <w:name w:val="Body Text Indent"/>
    <w:basedOn w:val="Normal"/>
    <w:link w:val="BodyTextIndentChar"/>
    <w:unhideWhenUsed/>
    <w:rsid w:val="00D67326"/>
    <w:pPr>
      <w:spacing w:after="120"/>
      <w:ind w:left="360"/>
    </w:pPr>
    <w:rPr>
      <w:rFonts w:ascii="Times New Roman" w:hAnsi="Times New Roman"/>
      <w:lang w:val="en-AU"/>
    </w:rPr>
  </w:style>
  <w:style w:type="character" w:customStyle="1" w:styleId="BodyTextIndentChar">
    <w:name w:val="Body Text Indent Char"/>
    <w:basedOn w:val="DefaultParagraphFont"/>
    <w:link w:val="BodyTextIndent"/>
    <w:rsid w:val="00D67326"/>
    <w:rPr>
      <w:rFonts w:ascii="Times New Roman" w:eastAsia="Times New Roman" w:hAnsi="Times New Roman" w:cs="Times New Roman"/>
      <w:sz w:val="20"/>
      <w:szCs w:val="20"/>
      <w:lang w:val="en-AU" w:eastAsia="ru-RU"/>
    </w:rPr>
  </w:style>
  <w:style w:type="paragraph" w:styleId="FootnoteText">
    <w:name w:val="footnote text"/>
    <w:basedOn w:val="Normal"/>
    <w:link w:val="FootnoteTextChar"/>
    <w:unhideWhenUsed/>
    <w:rsid w:val="00D67326"/>
    <w:rPr>
      <w:rFonts w:ascii="Times New Roman" w:hAnsi="Times New Roman" w:cs="Angsana New"/>
      <w:lang w:val="ru-RU" w:bidi="th-TH"/>
    </w:rPr>
  </w:style>
  <w:style w:type="character" w:customStyle="1" w:styleId="FootnoteTextChar">
    <w:name w:val="Footnote Text Char"/>
    <w:basedOn w:val="DefaultParagraphFont"/>
    <w:link w:val="FootnoteText"/>
    <w:rsid w:val="00D67326"/>
    <w:rPr>
      <w:rFonts w:ascii="Times New Roman" w:eastAsia="Times New Roman" w:hAnsi="Times New Roman" w:cs="Angsana New"/>
      <w:sz w:val="20"/>
      <w:szCs w:val="20"/>
      <w:lang w:val="ru-RU" w:eastAsia="ru-RU" w:bidi="th-TH"/>
    </w:rPr>
  </w:style>
  <w:style w:type="paragraph" w:styleId="Caption">
    <w:name w:val="caption"/>
    <w:basedOn w:val="Normal"/>
    <w:next w:val="Normal"/>
    <w:unhideWhenUsed/>
    <w:qFormat/>
    <w:rsid w:val="00D67326"/>
    <w:pPr>
      <w:autoSpaceDE w:val="0"/>
      <w:autoSpaceDN w:val="0"/>
      <w:spacing w:line="360" w:lineRule="auto"/>
      <w:jc w:val="both"/>
    </w:pPr>
    <w:rPr>
      <w:rFonts w:ascii="ArTarumianMatenagir" w:hAnsi="ArTarumianMatenagir" w:cs="ArTarumianMatenagir"/>
      <w:b/>
      <w:bCs/>
      <w:sz w:val="26"/>
      <w:szCs w:val="26"/>
    </w:rPr>
  </w:style>
  <w:style w:type="paragraph" w:styleId="BodyText3">
    <w:name w:val="Body Text 3"/>
    <w:basedOn w:val="Normal"/>
    <w:link w:val="BodyText3Char"/>
    <w:unhideWhenUsed/>
    <w:rsid w:val="00D67326"/>
    <w:pPr>
      <w:autoSpaceDE w:val="0"/>
      <w:autoSpaceDN w:val="0"/>
      <w:spacing w:after="120"/>
    </w:pPr>
    <w:rPr>
      <w:rFonts w:cs="Arial Armenian"/>
      <w:sz w:val="16"/>
      <w:szCs w:val="16"/>
      <w:lang w:val="en-GB"/>
    </w:rPr>
  </w:style>
  <w:style w:type="character" w:customStyle="1" w:styleId="BodyText3Char">
    <w:name w:val="Body Text 3 Char"/>
    <w:basedOn w:val="DefaultParagraphFont"/>
    <w:link w:val="BodyText3"/>
    <w:rsid w:val="00D67326"/>
    <w:rPr>
      <w:rFonts w:ascii="Arial Armenian" w:eastAsia="Times New Roman" w:hAnsi="Arial Armenian" w:cs="Arial Armenian"/>
      <w:sz w:val="16"/>
      <w:szCs w:val="16"/>
      <w:lang w:val="en-GB" w:eastAsia="ru-RU"/>
    </w:rPr>
  </w:style>
  <w:style w:type="paragraph" w:styleId="BodyTextIndent2">
    <w:name w:val="Body Text Indent 2"/>
    <w:basedOn w:val="Normal"/>
    <w:link w:val="BodyTextIndent2Char"/>
    <w:unhideWhenUsed/>
    <w:rsid w:val="00D67326"/>
    <w:pPr>
      <w:spacing w:after="120" w:line="480" w:lineRule="auto"/>
      <w:ind w:left="283"/>
    </w:pPr>
    <w:rPr>
      <w:rFonts w:ascii="Times New Roman" w:hAnsi="Times New Roman"/>
      <w:sz w:val="24"/>
      <w:szCs w:val="24"/>
      <w:lang w:val="ru-RU"/>
    </w:rPr>
  </w:style>
  <w:style w:type="character" w:customStyle="1" w:styleId="BodyTextIndent2Char">
    <w:name w:val="Body Text Indent 2 Char"/>
    <w:basedOn w:val="DefaultParagraphFont"/>
    <w:link w:val="BodyTextIndent2"/>
    <w:rsid w:val="00D67326"/>
    <w:rPr>
      <w:rFonts w:ascii="Times New Roman" w:eastAsia="Times New Roman" w:hAnsi="Times New Roman" w:cs="Times New Roman"/>
      <w:sz w:val="24"/>
      <w:szCs w:val="24"/>
      <w:lang w:val="ru-RU" w:eastAsia="ru-RU"/>
    </w:rPr>
  </w:style>
  <w:style w:type="paragraph" w:styleId="BlockText">
    <w:name w:val="Block Text"/>
    <w:basedOn w:val="Normal"/>
    <w:unhideWhenUsed/>
    <w:rsid w:val="00D67326"/>
    <w:pPr>
      <w:ind w:left="113" w:right="113"/>
      <w:jc w:val="center"/>
    </w:pPr>
    <w:rPr>
      <w:sz w:val="18"/>
      <w:szCs w:val="24"/>
    </w:rPr>
  </w:style>
  <w:style w:type="paragraph" w:customStyle="1" w:styleId="CharChar1CharCharCharChar3">
    <w:name w:val="Char Char1 Знак Знак Char Char Знак Знак Char Char3"/>
    <w:basedOn w:val="Normal"/>
    <w:uiPriority w:val="99"/>
    <w:rsid w:val="00D67326"/>
    <w:pPr>
      <w:tabs>
        <w:tab w:val="left" w:pos="709"/>
      </w:tabs>
    </w:pPr>
    <w:rPr>
      <w:rFonts w:ascii="Tahoma" w:hAnsi="Tahoma" w:cs="Tahoma"/>
      <w:sz w:val="24"/>
      <w:szCs w:val="24"/>
      <w:lang w:val="pl-PL" w:eastAsia="pl-PL"/>
    </w:rPr>
  </w:style>
  <w:style w:type="paragraph" w:customStyle="1" w:styleId="CharCharCharChar">
    <w:name w:val="Char Char Знак Знак Char Char Знак Знак"/>
    <w:basedOn w:val="Normal"/>
    <w:rsid w:val="00D67326"/>
    <w:pPr>
      <w:spacing w:after="160" w:line="240" w:lineRule="exact"/>
    </w:pPr>
    <w:rPr>
      <w:rFonts w:ascii="Arial" w:hAnsi="Arial" w:cs="Arial"/>
      <w:lang w:eastAsia="en-US"/>
    </w:rPr>
  </w:style>
  <w:style w:type="paragraph" w:customStyle="1" w:styleId="CharChar2CharChar">
    <w:name w:val="Знак Знак Char Char Знак Знак2 Char Char Знак Знак"/>
    <w:basedOn w:val="Normal"/>
    <w:rsid w:val="00D67326"/>
    <w:pPr>
      <w:spacing w:after="160" w:line="240" w:lineRule="exact"/>
    </w:pPr>
    <w:rPr>
      <w:rFonts w:ascii="Arial" w:hAnsi="Arial" w:cs="Arial"/>
      <w:lang w:eastAsia="en-US"/>
    </w:rPr>
  </w:style>
  <w:style w:type="paragraph" w:customStyle="1" w:styleId="CharCharCharCharCharChar0">
    <w:name w:val="Знак Знак Char Char Знак Знак Char Char Знак Знак Char Char"/>
    <w:basedOn w:val="Normal"/>
    <w:rsid w:val="00D67326"/>
    <w:pPr>
      <w:spacing w:before="240" w:after="120" w:line="240" w:lineRule="exact"/>
    </w:pPr>
    <w:rPr>
      <w:rFonts w:ascii="Arial" w:hAnsi="Arial"/>
      <w:lang w:eastAsia="en-US"/>
    </w:rPr>
  </w:style>
  <w:style w:type="paragraph" w:customStyle="1" w:styleId="CharCharCharChar0">
    <w:name w:val="Знак Знак Char Char Знак Знак Char Char"/>
    <w:basedOn w:val="Normal"/>
    <w:rsid w:val="00D67326"/>
    <w:pPr>
      <w:spacing w:before="240" w:after="120" w:line="240" w:lineRule="exact"/>
    </w:pPr>
    <w:rPr>
      <w:rFonts w:ascii="Arial" w:hAnsi="Arial"/>
      <w:lang w:eastAsia="en-US"/>
    </w:rPr>
  </w:style>
  <w:style w:type="paragraph" w:customStyle="1" w:styleId="xl24">
    <w:name w:val="xl24"/>
    <w:basedOn w:val="Normal"/>
    <w:rsid w:val="00D67326"/>
    <w:pPr>
      <w:spacing w:before="100" w:beforeAutospacing="1" w:after="100" w:afterAutospacing="1"/>
    </w:pPr>
    <w:rPr>
      <w:rFonts w:ascii="Times Armenian" w:hAnsi="Times Armenian"/>
      <w:sz w:val="24"/>
      <w:szCs w:val="24"/>
      <w:lang w:val="ru-RU"/>
    </w:rPr>
  </w:style>
  <w:style w:type="paragraph" w:customStyle="1" w:styleId="xl25">
    <w:name w:val="xl25"/>
    <w:basedOn w:val="Normal"/>
    <w:rsid w:val="00D67326"/>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Armenian" w:hAnsi="Times Armenian"/>
      <w:sz w:val="16"/>
      <w:szCs w:val="16"/>
      <w:lang w:val="ru-RU"/>
    </w:rPr>
  </w:style>
  <w:style w:type="paragraph" w:customStyle="1" w:styleId="xl26">
    <w:name w:val="xl26"/>
    <w:basedOn w:val="Normal"/>
    <w:rsid w:val="00D67326"/>
    <w:pPr>
      <w:pBdr>
        <w:top w:val="single" w:sz="4" w:space="0" w:color="auto"/>
        <w:left w:val="single" w:sz="4" w:space="0" w:color="auto"/>
        <w:bottom w:val="single" w:sz="4" w:space="0" w:color="auto"/>
      </w:pBdr>
      <w:spacing w:before="100" w:beforeAutospacing="1" w:after="100" w:afterAutospacing="1"/>
    </w:pPr>
    <w:rPr>
      <w:rFonts w:ascii="Times Armenian" w:hAnsi="Times Armenian"/>
      <w:sz w:val="16"/>
      <w:szCs w:val="16"/>
      <w:lang w:val="ru-RU"/>
    </w:rPr>
  </w:style>
  <w:style w:type="paragraph" w:customStyle="1" w:styleId="xl27">
    <w:name w:val="xl27"/>
    <w:basedOn w:val="Normal"/>
    <w:rsid w:val="00D67326"/>
    <w:pPr>
      <w:pBdr>
        <w:top w:val="single" w:sz="4" w:space="0" w:color="auto"/>
        <w:bottom w:val="single" w:sz="4" w:space="0" w:color="auto"/>
        <w:right w:val="single" w:sz="4" w:space="0" w:color="auto"/>
      </w:pBdr>
      <w:spacing w:before="100" w:beforeAutospacing="1" w:after="100" w:afterAutospacing="1"/>
    </w:pPr>
    <w:rPr>
      <w:rFonts w:ascii="Times Armenian" w:hAnsi="Times Armenian"/>
      <w:sz w:val="16"/>
      <w:szCs w:val="16"/>
      <w:lang w:val="ru-RU"/>
    </w:rPr>
  </w:style>
  <w:style w:type="paragraph" w:customStyle="1" w:styleId="xl28">
    <w:name w:val="xl28"/>
    <w:basedOn w:val="Normal"/>
    <w:rsid w:val="00D67326"/>
    <w:pPr>
      <w:pBdr>
        <w:top w:val="single" w:sz="4" w:space="0" w:color="auto"/>
        <w:left w:val="single" w:sz="4" w:space="0" w:color="auto"/>
        <w:bottom w:val="single" w:sz="4" w:space="0" w:color="auto"/>
      </w:pBdr>
      <w:spacing w:before="100" w:beforeAutospacing="1" w:after="100" w:afterAutospacing="1"/>
    </w:pPr>
    <w:rPr>
      <w:rFonts w:ascii="Times Armenian" w:hAnsi="Times Armenian"/>
      <w:sz w:val="16"/>
      <w:szCs w:val="16"/>
      <w:lang w:val="ru-RU"/>
    </w:rPr>
  </w:style>
  <w:style w:type="paragraph" w:customStyle="1" w:styleId="xl29">
    <w:name w:val="xl29"/>
    <w:basedOn w:val="Normal"/>
    <w:rsid w:val="00D67326"/>
    <w:pPr>
      <w:pBdr>
        <w:top w:val="single" w:sz="4" w:space="0" w:color="auto"/>
        <w:bottom w:val="single" w:sz="4" w:space="0" w:color="auto"/>
        <w:right w:val="single" w:sz="4" w:space="0" w:color="auto"/>
      </w:pBdr>
      <w:spacing w:before="100" w:beforeAutospacing="1" w:after="100" w:afterAutospacing="1"/>
    </w:pPr>
    <w:rPr>
      <w:rFonts w:ascii="Times New Roman" w:hAnsi="Times New Roman"/>
      <w:sz w:val="16"/>
      <w:szCs w:val="16"/>
      <w:lang w:val="ru-RU"/>
    </w:rPr>
  </w:style>
  <w:style w:type="paragraph" w:customStyle="1" w:styleId="xl30">
    <w:name w:val="xl30"/>
    <w:basedOn w:val="Normal"/>
    <w:rsid w:val="00D67326"/>
    <w:pPr>
      <w:pBdr>
        <w:top w:val="single" w:sz="4" w:space="0" w:color="auto"/>
        <w:bottom w:val="single" w:sz="4" w:space="0" w:color="auto"/>
        <w:right w:val="single" w:sz="4" w:space="0" w:color="auto"/>
      </w:pBdr>
      <w:spacing w:before="100" w:beforeAutospacing="1" w:after="100" w:afterAutospacing="1"/>
    </w:pPr>
    <w:rPr>
      <w:rFonts w:ascii="Times Armenian" w:hAnsi="Times Armenian"/>
      <w:sz w:val="16"/>
      <w:szCs w:val="16"/>
      <w:lang w:val="ru-RU"/>
    </w:rPr>
  </w:style>
  <w:style w:type="paragraph" w:customStyle="1" w:styleId="xl31">
    <w:name w:val="xl31"/>
    <w:basedOn w:val="Normal"/>
    <w:rsid w:val="00D67326"/>
    <w:pPr>
      <w:pBdr>
        <w:top w:val="single" w:sz="4" w:space="0" w:color="auto"/>
        <w:bottom w:val="single" w:sz="4" w:space="0" w:color="auto"/>
      </w:pBdr>
      <w:spacing w:before="100" w:beforeAutospacing="1" w:after="100" w:afterAutospacing="1"/>
    </w:pPr>
    <w:rPr>
      <w:rFonts w:ascii="Times Armenian" w:hAnsi="Times Armenian"/>
      <w:sz w:val="16"/>
      <w:szCs w:val="16"/>
      <w:lang w:val="ru-RU"/>
    </w:rPr>
  </w:style>
  <w:style w:type="paragraph" w:customStyle="1" w:styleId="xl32">
    <w:name w:val="xl32"/>
    <w:basedOn w:val="Normal"/>
    <w:rsid w:val="00D67326"/>
    <w:pPr>
      <w:spacing w:before="100" w:beforeAutospacing="1" w:after="100" w:afterAutospacing="1"/>
    </w:pPr>
    <w:rPr>
      <w:rFonts w:ascii="Times Armenian" w:hAnsi="Times Armenian"/>
      <w:sz w:val="16"/>
      <w:szCs w:val="16"/>
      <w:lang w:val="ru-RU"/>
    </w:rPr>
  </w:style>
  <w:style w:type="paragraph" w:customStyle="1" w:styleId="xl33">
    <w:name w:val="xl33"/>
    <w:basedOn w:val="Normal"/>
    <w:rsid w:val="00D67326"/>
    <w:pPr>
      <w:pBdr>
        <w:top w:val="single" w:sz="4" w:space="0" w:color="auto"/>
      </w:pBdr>
      <w:spacing w:before="100" w:beforeAutospacing="1" w:after="100" w:afterAutospacing="1"/>
      <w:jc w:val="center"/>
    </w:pPr>
    <w:rPr>
      <w:rFonts w:ascii="Times Armenian" w:hAnsi="Times Armenian"/>
      <w:sz w:val="16"/>
      <w:szCs w:val="16"/>
      <w:lang w:val="ru-RU"/>
    </w:rPr>
  </w:style>
  <w:style w:type="paragraph" w:customStyle="1" w:styleId="xl34">
    <w:name w:val="xl34"/>
    <w:basedOn w:val="Normal"/>
    <w:rsid w:val="00D67326"/>
    <w:pPr>
      <w:pBdr>
        <w:top w:val="single" w:sz="4" w:space="0" w:color="auto"/>
      </w:pBdr>
      <w:spacing w:before="100" w:beforeAutospacing="1" w:after="100" w:afterAutospacing="1"/>
    </w:pPr>
    <w:rPr>
      <w:rFonts w:ascii="Times New Roman" w:hAnsi="Times New Roman"/>
      <w:sz w:val="24"/>
      <w:szCs w:val="24"/>
      <w:lang w:val="ru-RU"/>
    </w:rPr>
  </w:style>
  <w:style w:type="paragraph" w:customStyle="1" w:styleId="xl35">
    <w:name w:val="xl35"/>
    <w:basedOn w:val="Normal"/>
    <w:rsid w:val="00D67326"/>
    <w:pPr>
      <w:spacing w:before="100" w:beforeAutospacing="1" w:after="100" w:afterAutospacing="1"/>
      <w:jc w:val="center"/>
    </w:pPr>
    <w:rPr>
      <w:rFonts w:ascii="Times Armenian" w:hAnsi="Times Armenian"/>
      <w:sz w:val="16"/>
      <w:szCs w:val="16"/>
      <w:lang w:val="ru-RU"/>
    </w:rPr>
  </w:style>
  <w:style w:type="paragraph" w:customStyle="1" w:styleId="xl36">
    <w:name w:val="xl36"/>
    <w:basedOn w:val="Normal"/>
    <w:rsid w:val="00D67326"/>
    <w:pPr>
      <w:spacing w:before="100" w:beforeAutospacing="1" w:after="100" w:afterAutospacing="1"/>
      <w:jc w:val="center"/>
    </w:pPr>
    <w:rPr>
      <w:rFonts w:ascii="Times New Roman" w:hAnsi="Times New Roman"/>
      <w:sz w:val="16"/>
      <w:szCs w:val="16"/>
      <w:lang w:val="ru-RU"/>
    </w:rPr>
  </w:style>
  <w:style w:type="paragraph" w:customStyle="1" w:styleId="8">
    <w:name w:val="Знак Знак8 Знак Знак"/>
    <w:basedOn w:val="Normal"/>
    <w:rsid w:val="00D67326"/>
    <w:pPr>
      <w:spacing w:after="160" w:line="240" w:lineRule="exact"/>
    </w:pPr>
    <w:rPr>
      <w:rFonts w:ascii="Arial" w:hAnsi="Arial" w:cs="Arial"/>
      <w:lang w:eastAsia="en-US"/>
    </w:rPr>
  </w:style>
  <w:style w:type="paragraph" w:customStyle="1" w:styleId="7">
    <w:name w:val="Знак Знак7"/>
    <w:basedOn w:val="Normal"/>
    <w:rsid w:val="00D67326"/>
    <w:pPr>
      <w:tabs>
        <w:tab w:val="left" w:pos="709"/>
      </w:tabs>
    </w:pPr>
    <w:rPr>
      <w:rFonts w:ascii="Tahoma" w:hAnsi="Tahoma"/>
      <w:sz w:val="24"/>
      <w:szCs w:val="24"/>
      <w:lang w:val="pl-PL" w:eastAsia="pl-PL"/>
    </w:rPr>
  </w:style>
  <w:style w:type="paragraph" w:customStyle="1" w:styleId="2">
    <w:name w:val="Знак Знак2"/>
    <w:basedOn w:val="Normal"/>
    <w:rsid w:val="00D67326"/>
    <w:pPr>
      <w:tabs>
        <w:tab w:val="left" w:pos="709"/>
      </w:tabs>
    </w:pPr>
    <w:rPr>
      <w:rFonts w:ascii="Tahoma" w:hAnsi="Tahoma"/>
      <w:sz w:val="24"/>
      <w:szCs w:val="24"/>
      <w:lang w:val="pl-PL" w:eastAsia="pl-PL"/>
    </w:rPr>
  </w:style>
  <w:style w:type="paragraph" w:customStyle="1" w:styleId="Znak">
    <w:name w:val="Znak"/>
    <w:basedOn w:val="Normal"/>
    <w:rsid w:val="00D67326"/>
    <w:pPr>
      <w:tabs>
        <w:tab w:val="left" w:pos="709"/>
      </w:tabs>
    </w:pPr>
    <w:rPr>
      <w:rFonts w:ascii="Tahoma" w:hAnsi="Tahoma"/>
      <w:sz w:val="24"/>
      <w:szCs w:val="24"/>
      <w:lang w:val="pl-PL" w:eastAsia="pl-PL"/>
    </w:rPr>
  </w:style>
  <w:style w:type="paragraph" w:customStyle="1" w:styleId="CharChar1CharCharCharChar0">
    <w:name w:val="Char Char1 Знак Знак Char Char Знак Знак Char Char Знак Знак"/>
    <w:basedOn w:val="Normal"/>
    <w:rsid w:val="00D67326"/>
    <w:pPr>
      <w:tabs>
        <w:tab w:val="left" w:pos="709"/>
      </w:tabs>
    </w:pPr>
    <w:rPr>
      <w:rFonts w:ascii="Tahoma" w:hAnsi="Tahoma"/>
      <w:sz w:val="24"/>
      <w:szCs w:val="24"/>
      <w:lang w:val="pl-PL" w:eastAsia="pl-PL"/>
    </w:rPr>
  </w:style>
  <w:style w:type="paragraph" w:customStyle="1" w:styleId="10">
    <w:name w:val="Абзац списка1"/>
    <w:basedOn w:val="Normal"/>
    <w:qFormat/>
    <w:rsid w:val="00D67326"/>
    <w:pPr>
      <w:spacing w:after="200" w:line="276" w:lineRule="auto"/>
      <w:ind w:left="720"/>
    </w:pPr>
    <w:rPr>
      <w:rFonts w:ascii="Calibri" w:hAnsi="Calibri" w:cs="Calibri"/>
      <w:sz w:val="22"/>
      <w:szCs w:val="22"/>
      <w:lang w:val="ru-RU" w:eastAsia="en-US"/>
    </w:rPr>
  </w:style>
  <w:style w:type="character" w:customStyle="1" w:styleId="normChar">
    <w:name w:val="norm Char"/>
    <w:link w:val="norm"/>
    <w:locked/>
    <w:rsid w:val="00D67326"/>
    <w:rPr>
      <w:rFonts w:ascii="Arial Armenian" w:eastAsia="Times New Roman" w:hAnsi="Arial Armenian" w:cs="Times New Roman"/>
      <w:szCs w:val="20"/>
      <w:lang w:eastAsia="ru-RU"/>
    </w:rPr>
  </w:style>
  <w:style w:type="paragraph" w:customStyle="1" w:styleId="4">
    <w:name w:val="Знак Знак4"/>
    <w:basedOn w:val="Normal"/>
    <w:locked/>
    <w:rsid w:val="00D67326"/>
    <w:pPr>
      <w:spacing w:after="160"/>
    </w:pPr>
    <w:rPr>
      <w:rFonts w:ascii="Verdana" w:eastAsia="Batang" w:hAnsi="Verdana" w:cs="Verdana"/>
      <w:lang w:eastAsia="en-US"/>
    </w:rPr>
  </w:style>
  <w:style w:type="paragraph" w:customStyle="1" w:styleId="CharCharCharCharChar">
    <w:name w:val="Char Char Char Char Char"/>
    <w:basedOn w:val="Normal"/>
    <w:rsid w:val="00D67326"/>
    <w:pPr>
      <w:spacing w:before="240" w:after="120" w:line="240" w:lineRule="exact"/>
    </w:pPr>
    <w:rPr>
      <w:rFonts w:ascii="Arial" w:hAnsi="Arial"/>
      <w:lang w:eastAsia="en-US"/>
    </w:rPr>
  </w:style>
  <w:style w:type="paragraph" w:customStyle="1" w:styleId="DefaultParagraphFontParaChar">
    <w:name w:val="Default Paragraph Font Para Char"/>
    <w:basedOn w:val="Normal"/>
    <w:locked/>
    <w:rsid w:val="00D67326"/>
    <w:pPr>
      <w:spacing w:after="160"/>
    </w:pPr>
    <w:rPr>
      <w:rFonts w:ascii="Verdana" w:eastAsia="Batang" w:hAnsi="Verdana" w:cs="Verdana"/>
      <w:sz w:val="24"/>
      <w:szCs w:val="24"/>
      <w:lang w:eastAsia="en-US"/>
    </w:rPr>
  </w:style>
  <w:style w:type="paragraph" w:customStyle="1" w:styleId="style20">
    <w:name w:val="style2"/>
    <w:basedOn w:val="Normal"/>
    <w:rsid w:val="00D67326"/>
    <w:pPr>
      <w:spacing w:before="100" w:beforeAutospacing="1" w:after="100" w:afterAutospacing="1"/>
    </w:pPr>
    <w:rPr>
      <w:rFonts w:ascii="Times Armenian" w:hAnsi="Times Armenian"/>
      <w:sz w:val="24"/>
      <w:szCs w:val="24"/>
      <w:lang w:val="ru-RU"/>
    </w:rPr>
  </w:style>
  <w:style w:type="paragraph" w:customStyle="1" w:styleId="Zag1">
    <w:name w:val="Zag_1"/>
    <w:basedOn w:val="Normal"/>
    <w:rsid w:val="00D67326"/>
    <w:pPr>
      <w:keepNext/>
      <w:suppressAutoHyphens/>
      <w:snapToGrid w:val="0"/>
      <w:spacing w:before="120" w:after="60" w:line="232" w:lineRule="auto"/>
      <w:jc w:val="center"/>
    </w:pPr>
    <w:rPr>
      <w:rFonts w:ascii="Times New Roman" w:hAnsi="Times New Roman"/>
      <w:b/>
      <w:sz w:val="22"/>
      <w:lang w:val="ru-RU"/>
    </w:rPr>
  </w:style>
  <w:style w:type="paragraph" w:customStyle="1" w:styleId="tabl">
    <w:name w:val="tabl"/>
    <w:next w:val="Normal"/>
    <w:rsid w:val="00D67326"/>
    <w:pPr>
      <w:spacing w:after="40" w:line="232" w:lineRule="auto"/>
      <w:jc w:val="right"/>
    </w:pPr>
    <w:rPr>
      <w:rFonts w:ascii="Arial" w:eastAsia="Times New Roman" w:hAnsi="Arial" w:cs="Times New Roman"/>
      <w:sz w:val="18"/>
      <w:szCs w:val="20"/>
      <w:lang w:val="ru-RU" w:eastAsia="ru-RU"/>
    </w:rPr>
  </w:style>
  <w:style w:type="paragraph" w:customStyle="1" w:styleId="TablCenter">
    <w:name w:val="Tabl_Center"/>
    <w:basedOn w:val="Normal"/>
    <w:rsid w:val="00D67326"/>
    <w:pPr>
      <w:spacing w:before="20" w:after="20" w:line="208" w:lineRule="auto"/>
      <w:jc w:val="center"/>
    </w:pPr>
    <w:rPr>
      <w:rFonts w:ascii="Times New Roman" w:hAnsi="Times New Roman"/>
      <w:sz w:val="18"/>
      <w:szCs w:val="18"/>
      <w:lang w:val="ru-RU"/>
    </w:rPr>
  </w:style>
  <w:style w:type="paragraph" w:customStyle="1" w:styleId="CharChar1CharChar">
    <w:name w:val="Char Char1 Знак Знак Char Char Знак Знак"/>
    <w:basedOn w:val="Normal"/>
    <w:rsid w:val="00D67326"/>
    <w:pPr>
      <w:tabs>
        <w:tab w:val="left" w:pos="709"/>
      </w:tabs>
    </w:pPr>
    <w:rPr>
      <w:rFonts w:ascii="Tahoma" w:hAnsi="Tahoma"/>
      <w:sz w:val="24"/>
      <w:szCs w:val="24"/>
      <w:lang w:val="pl-PL" w:eastAsia="pl-PL"/>
    </w:rPr>
  </w:style>
  <w:style w:type="paragraph" w:customStyle="1" w:styleId="ListParagraph1">
    <w:name w:val="List Paragraph1"/>
    <w:basedOn w:val="Normal"/>
    <w:uiPriority w:val="34"/>
    <w:qFormat/>
    <w:rsid w:val="00D67326"/>
    <w:pPr>
      <w:spacing w:after="200" w:line="276" w:lineRule="auto"/>
      <w:ind w:left="720"/>
      <w:contextualSpacing/>
    </w:pPr>
    <w:rPr>
      <w:rFonts w:ascii="Calibri" w:hAnsi="Calibri"/>
      <w:sz w:val="22"/>
      <w:szCs w:val="22"/>
      <w:lang w:val="ru-RU"/>
    </w:rPr>
  </w:style>
  <w:style w:type="paragraph" w:customStyle="1" w:styleId="CharChar0">
    <w:name w:val="Знак Знак Char Char"/>
    <w:basedOn w:val="Normal"/>
    <w:rsid w:val="00D67326"/>
    <w:pPr>
      <w:spacing w:after="160" w:line="240" w:lineRule="exact"/>
    </w:pPr>
    <w:rPr>
      <w:rFonts w:ascii="Arial" w:hAnsi="Arial" w:cs="Arial"/>
      <w:lang w:eastAsia="en-US"/>
    </w:rPr>
  </w:style>
  <w:style w:type="character" w:styleId="FootnoteReference">
    <w:name w:val="footnote reference"/>
    <w:unhideWhenUsed/>
    <w:rsid w:val="00D67326"/>
    <w:rPr>
      <w:vertAlign w:val="superscript"/>
    </w:rPr>
  </w:style>
  <w:style w:type="character" w:customStyle="1" w:styleId="apple-style-span">
    <w:name w:val="apple-style-span"/>
    <w:basedOn w:val="DefaultParagraphFont"/>
    <w:rsid w:val="00D67326"/>
  </w:style>
  <w:style w:type="character" w:customStyle="1" w:styleId="Heading2Char1">
    <w:name w:val="Heading 2 Char1"/>
    <w:rsid w:val="00D67326"/>
    <w:rPr>
      <w:rFonts w:ascii="Calibri" w:hAnsi="Calibri" w:cs="Calibri" w:hint="default"/>
      <w:b/>
      <w:bCs/>
      <w:i/>
      <w:iCs/>
      <w:sz w:val="27"/>
      <w:szCs w:val="27"/>
      <w:lang w:val="ru-RU" w:eastAsia="ru-RU"/>
    </w:rPr>
  </w:style>
  <w:style w:type="character" w:customStyle="1" w:styleId="BalloonTextChar2">
    <w:name w:val="Balloon Text Char2"/>
    <w:uiPriority w:val="99"/>
    <w:locked/>
    <w:rsid w:val="00D67326"/>
    <w:rPr>
      <w:rFonts w:ascii="Tahoma" w:hAnsi="Tahoma" w:cs="Tahoma" w:hint="default"/>
      <w:sz w:val="16"/>
      <w:szCs w:val="16"/>
    </w:rPr>
  </w:style>
  <w:style w:type="character" w:customStyle="1" w:styleId="CommentTextChar1">
    <w:name w:val="Comment Text Char1"/>
    <w:locked/>
    <w:rsid w:val="00D67326"/>
    <w:rPr>
      <w:rFonts w:ascii="Calibri" w:eastAsia="Times New Roman" w:hAnsi="Calibri" w:cs="Times New Roman"/>
      <w:sz w:val="20"/>
      <w:szCs w:val="20"/>
      <w:lang w:val="en-US" w:eastAsia="en-US"/>
    </w:rPr>
  </w:style>
  <w:style w:type="character" w:customStyle="1" w:styleId="CharChar7">
    <w:name w:val="Char Char7"/>
    <w:locked/>
    <w:rsid w:val="00D67326"/>
    <w:rPr>
      <w:rFonts w:ascii="Calibri" w:eastAsia="Batang" w:hAnsi="Calibri" w:hint="default"/>
      <w:lang w:val="ru-RU" w:eastAsia="ru-RU" w:bidi="ar-SA"/>
    </w:rPr>
  </w:style>
  <w:style w:type="character" w:customStyle="1" w:styleId="CharChar4">
    <w:name w:val="Char Char4"/>
    <w:locked/>
    <w:rsid w:val="00D67326"/>
    <w:rPr>
      <w:rFonts w:ascii="Batang" w:eastAsia="Batang" w:hint="eastAsia"/>
      <w:lang w:val="ru-RU" w:eastAsia="ru-RU" w:bidi="ar-SA"/>
    </w:rPr>
  </w:style>
  <w:style w:type="character" w:customStyle="1" w:styleId="CharChar3">
    <w:name w:val="Char Char3"/>
    <w:locked/>
    <w:rsid w:val="00D67326"/>
    <w:rPr>
      <w:rFonts w:ascii="Calibri" w:eastAsia="Batang" w:hAnsi="Calibri" w:hint="default"/>
      <w:sz w:val="28"/>
      <w:szCs w:val="28"/>
      <w:lang w:val="ru-RU" w:eastAsia="ru-RU" w:bidi="ar-SA"/>
    </w:rPr>
  </w:style>
  <w:style w:type="character" w:customStyle="1" w:styleId="CharChar8">
    <w:name w:val="Char Char8"/>
    <w:locked/>
    <w:rsid w:val="00D67326"/>
    <w:rPr>
      <w:rFonts w:ascii="Calibri" w:eastAsia="Batang" w:hAnsi="Calibri" w:hint="default"/>
      <w:sz w:val="28"/>
      <w:szCs w:val="28"/>
      <w:lang w:val="ru-RU" w:eastAsia="ru-RU" w:bidi="ar-SA"/>
    </w:rPr>
  </w:style>
  <w:style w:type="character" w:customStyle="1" w:styleId="CharChar10">
    <w:name w:val="Char Char1"/>
    <w:locked/>
    <w:rsid w:val="00D67326"/>
    <w:rPr>
      <w:rFonts w:ascii="Calibri" w:eastAsia="Batang" w:hAnsi="Calibri" w:cs="Calibri" w:hint="default"/>
      <w:sz w:val="22"/>
      <w:szCs w:val="22"/>
      <w:lang w:val="ru-RU" w:eastAsia="ru-RU" w:bidi="ar-SA"/>
    </w:rPr>
  </w:style>
  <w:style w:type="character" w:customStyle="1" w:styleId="CharChar6">
    <w:name w:val="Char Char6"/>
    <w:locked/>
    <w:rsid w:val="00D67326"/>
    <w:rPr>
      <w:rFonts w:ascii="Calibri" w:eastAsia="Batang" w:hAnsi="Calibri" w:hint="default"/>
      <w:color w:val="000000"/>
      <w:spacing w:val="1"/>
      <w:sz w:val="28"/>
      <w:szCs w:val="28"/>
      <w:lang w:val="ru-RU" w:eastAsia="ru-RU" w:bidi="ar-SA"/>
    </w:rPr>
  </w:style>
  <w:style w:type="character" w:customStyle="1" w:styleId="CharChar5">
    <w:name w:val="Char Char5"/>
    <w:locked/>
    <w:rsid w:val="00D67326"/>
    <w:rPr>
      <w:rFonts w:ascii="Batang" w:eastAsia="Batang" w:hint="eastAsia"/>
      <w:color w:val="000000"/>
      <w:spacing w:val="3"/>
      <w:sz w:val="21"/>
      <w:szCs w:val="21"/>
      <w:lang w:val="ru-RU" w:eastAsia="ru-RU" w:bidi="ar-SA"/>
    </w:rPr>
  </w:style>
  <w:style w:type="character" w:customStyle="1" w:styleId="ms-rtecustom-articleheadline">
    <w:name w:val="ms-rtecustom-articleheadline"/>
    <w:rsid w:val="00D67326"/>
    <w:rPr>
      <w:rFonts w:ascii="Times New Roman" w:hAnsi="Times New Roman" w:cs="Times New Roman" w:hint="default"/>
    </w:rPr>
  </w:style>
  <w:style w:type="character" w:customStyle="1" w:styleId="hl">
    <w:name w:val="hl"/>
    <w:basedOn w:val="DefaultParagraphFont"/>
    <w:rsid w:val="00D67326"/>
  </w:style>
  <w:style w:type="character" w:customStyle="1" w:styleId="22">
    <w:name w:val="Знак Знак22"/>
    <w:rsid w:val="00D67326"/>
    <w:rPr>
      <w:rFonts w:ascii="Times LatArm" w:hAnsi="Times LatArm" w:hint="default"/>
      <w:sz w:val="24"/>
      <w:szCs w:val="24"/>
      <w:lang w:val="en-AU" w:bidi="ar-SA"/>
    </w:rPr>
  </w:style>
  <w:style w:type="character" w:customStyle="1" w:styleId="21">
    <w:name w:val="Знак Знак21"/>
    <w:rsid w:val="00D67326"/>
    <w:rPr>
      <w:rFonts w:ascii="Calibri" w:hAnsi="Calibri" w:hint="default"/>
      <w:b/>
      <w:bCs/>
      <w:i/>
      <w:iCs/>
      <w:sz w:val="27"/>
      <w:szCs w:val="27"/>
      <w:lang w:bidi="ar-SA"/>
    </w:rPr>
  </w:style>
  <w:style w:type="character" w:customStyle="1" w:styleId="20">
    <w:name w:val="Знак Знак20"/>
    <w:rsid w:val="00D67326"/>
    <w:rPr>
      <w:rFonts w:ascii="Calibri" w:hAnsi="Calibri" w:hint="default"/>
      <w:b/>
      <w:bCs/>
      <w:i/>
      <w:iCs/>
      <w:sz w:val="27"/>
      <w:szCs w:val="27"/>
      <w:lang w:bidi="ar-SA"/>
    </w:rPr>
  </w:style>
  <w:style w:type="character" w:customStyle="1" w:styleId="19">
    <w:name w:val="Знак Знак19"/>
    <w:rsid w:val="00D67326"/>
    <w:rPr>
      <w:rFonts w:ascii="Calibri" w:hAnsi="Calibri" w:hint="default"/>
      <w:b/>
      <w:bCs/>
      <w:caps/>
      <w:sz w:val="24"/>
      <w:szCs w:val="24"/>
      <w:lang w:bidi="ar-SA"/>
    </w:rPr>
  </w:style>
  <w:style w:type="character" w:customStyle="1" w:styleId="yiv1058235544yui372171358745992922115">
    <w:name w:val="yiv1058235544yui_3_7_2_17_1358745992922_115"/>
    <w:basedOn w:val="DefaultParagraphFont"/>
    <w:rsid w:val="00D67326"/>
  </w:style>
  <w:style w:type="character" w:customStyle="1" w:styleId="yiv1058235544yui372171358745992922123">
    <w:name w:val="yiv1058235544yui_3_7_2_17_1358745992922_123"/>
    <w:basedOn w:val="DefaultParagraphFont"/>
    <w:rsid w:val="00D67326"/>
  </w:style>
  <w:style w:type="character" w:customStyle="1" w:styleId="yiv1058235544yui372171358745992922124">
    <w:name w:val="yiv1058235544yui_3_7_2_17_1358745992922_124"/>
    <w:basedOn w:val="DefaultParagraphFont"/>
    <w:rsid w:val="00D67326"/>
  </w:style>
  <w:style w:type="table" w:customStyle="1" w:styleId="TableGrid1">
    <w:name w:val="Table Grid1"/>
    <w:basedOn w:val="TableNormal"/>
    <w:rsid w:val="00D67326"/>
    <w:pPr>
      <w:spacing w:after="0" w:line="240" w:lineRule="auto"/>
    </w:pPr>
    <w:rPr>
      <w:rFonts w:ascii="Times New Roman" w:eastAsia="Times New Roman" w:hAnsi="Times New Roman" w:cs="Times New Roman"/>
      <w:sz w:val="20"/>
      <w:szCs w:val="20"/>
      <w:lang w:val="en-GB"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
    <w:name w:val="Table Grid2"/>
    <w:basedOn w:val="TableNormal"/>
    <w:rsid w:val="00D67326"/>
    <w:pPr>
      <w:spacing w:after="0" w:line="240" w:lineRule="auto"/>
    </w:pPr>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rsid w:val="00D67326"/>
    <w:pPr>
      <w:spacing w:after="0" w:line="240" w:lineRule="auto"/>
    </w:pPr>
    <w:rPr>
      <w:rFonts w:ascii="Calibri" w:eastAsia="Times New Roman" w:hAnsi="Calibri" w:cs="Calibri"/>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rsid w:val="00D67326"/>
    <w:pPr>
      <w:spacing w:after="0" w:line="240" w:lineRule="auto"/>
    </w:pPr>
    <w:rPr>
      <w:rFonts w:ascii="Calibri" w:eastAsia="Times New Roman" w:hAnsi="Calibri" w:cs="Calibri"/>
      <w:sz w:val="20"/>
      <w:szCs w:val="20"/>
      <w:lang w:val="en-GB"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
    <w:name w:val="Table Grid4"/>
    <w:basedOn w:val="TableNormal"/>
    <w:rsid w:val="00D67326"/>
    <w:pPr>
      <w:spacing w:after="0" w:line="240" w:lineRule="auto"/>
    </w:pPr>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rsid w:val="00D67326"/>
    <w:pPr>
      <w:spacing w:after="0" w:line="240" w:lineRule="auto"/>
    </w:pPr>
    <w:rPr>
      <w:rFonts w:ascii="Times New Roman" w:eastAsia="Times New Roman" w:hAnsi="Times New Roman" w:cs="Times New Roman"/>
      <w:sz w:val="20"/>
      <w:szCs w:val="20"/>
      <w:lang w:val="en-GB"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
    <w:name w:val="Обычная таблица1"/>
    <w:semiHidden/>
    <w:rsid w:val="00D67326"/>
    <w:pPr>
      <w:spacing w:after="0" w:line="240" w:lineRule="auto"/>
    </w:pPr>
    <w:rPr>
      <w:rFonts w:ascii="Times New Roman" w:eastAsia="Times New Roman" w:hAnsi="Times New Roman" w:cs="Times New Roman"/>
      <w:sz w:val="20"/>
      <w:szCs w:val="20"/>
      <w:lang w:val="ru-RU" w:eastAsia="ru-RU"/>
    </w:rPr>
    <w:tblPr>
      <w:tblCellMar>
        <w:top w:w="0" w:type="dxa"/>
        <w:left w:w="108" w:type="dxa"/>
        <w:bottom w:w="0" w:type="dxa"/>
        <w:right w:w="108" w:type="dxa"/>
      </w:tblCellMar>
    </w:tblPr>
  </w:style>
  <w:style w:type="paragraph" w:customStyle="1" w:styleId="ConsPlusCell">
    <w:name w:val="ConsPlusCell"/>
    <w:rsid w:val="00D67326"/>
    <w:pPr>
      <w:widowControl w:val="0"/>
      <w:autoSpaceDE w:val="0"/>
      <w:autoSpaceDN w:val="0"/>
      <w:adjustRightInd w:val="0"/>
      <w:spacing w:after="0" w:line="240" w:lineRule="auto"/>
    </w:pPr>
    <w:rPr>
      <w:rFonts w:ascii="Arial" w:eastAsia="Times New Roman" w:hAnsi="Arial" w:cs="Arial"/>
      <w:sz w:val="20"/>
      <w:szCs w:val="20"/>
      <w:lang w:val="ru-RU" w:eastAsia="ru-RU"/>
    </w:rPr>
  </w:style>
  <w:style w:type="paragraph" w:customStyle="1" w:styleId="ConsPlusNonformat">
    <w:name w:val="ConsPlusNonformat"/>
    <w:uiPriority w:val="99"/>
    <w:rsid w:val="00D67326"/>
    <w:pPr>
      <w:widowControl w:val="0"/>
      <w:autoSpaceDE w:val="0"/>
      <w:autoSpaceDN w:val="0"/>
      <w:adjustRightInd w:val="0"/>
      <w:spacing w:after="0" w:line="240" w:lineRule="auto"/>
    </w:pPr>
    <w:rPr>
      <w:rFonts w:ascii="Courier New" w:eastAsia="Times New Roman" w:hAnsi="Courier New" w:cs="Courier New"/>
      <w:sz w:val="20"/>
      <w:szCs w:val="20"/>
      <w:lang w:val="ru-RU" w:eastAsia="ru-RU"/>
    </w:rPr>
  </w:style>
  <w:style w:type="paragraph" w:customStyle="1" w:styleId="Char3">
    <w:name w:val="Char3"/>
    <w:basedOn w:val="Normal"/>
    <w:uiPriority w:val="99"/>
    <w:rsid w:val="00D67326"/>
    <w:pPr>
      <w:spacing w:after="160" w:line="240" w:lineRule="exact"/>
    </w:pPr>
    <w:rPr>
      <w:rFonts w:ascii="Arial" w:hAnsi="Arial" w:cs="Arial"/>
      <w:lang w:eastAsia="en-US"/>
    </w:rPr>
  </w:style>
  <w:style w:type="paragraph" w:customStyle="1" w:styleId="Header2">
    <w:name w:val="Header2"/>
    <w:basedOn w:val="Normal"/>
    <w:rsid w:val="00D67326"/>
    <w:pPr>
      <w:shd w:val="clear" w:color="auto" w:fill="507DA5"/>
      <w:spacing w:before="100" w:beforeAutospacing="1" w:after="100" w:afterAutospacing="1"/>
    </w:pPr>
    <w:rPr>
      <w:rFonts w:ascii="Times New Roman" w:hAnsi="Times New Roman"/>
      <w:sz w:val="24"/>
      <w:szCs w:val="24"/>
      <w:lang w:val="ru-RU"/>
    </w:rPr>
  </w:style>
  <w:style w:type="paragraph" w:customStyle="1" w:styleId="Footer2">
    <w:name w:val="Footer2"/>
    <w:basedOn w:val="Normal"/>
    <w:rsid w:val="00D67326"/>
    <w:pPr>
      <w:spacing w:before="45" w:after="100" w:afterAutospacing="1"/>
    </w:pPr>
    <w:rPr>
      <w:rFonts w:ascii="Times New Roman" w:hAnsi="Times New Roman"/>
      <w:color w:val="1C5180"/>
      <w:sz w:val="15"/>
      <w:szCs w:val="15"/>
      <w:lang w:val="ru-RU"/>
    </w:rPr>
  </w:style>
  <w:style w:type="paragraph" w:customStyle="1" w:styleId="Header3">
    <w:name w:val="Header3"/>
    <w:basedOn w:val="Normal"/>
    <w:rsid w:val="00D67326"/>
    <w:pPr>
      <w:shd w:val="clear" w:color="auto" w:fill="507DA5"/>
      <w:spacing w:before="100" w:beforeAutospacing="1" w:after="100" w:afterAutospacing="1"/>
    </w:pPr>
    <w:rPr>
      <w:rFonts w:ascii="Times New Roman" w:hAnsi="Times New Roman"/>
      <w:sz w:val="24"/>
      <w:szCs w:val="24"/>
      <w:lang w:val="ru-RU"/>
    </w:rPr>
  </w:style>
  <w:style w:type="paragraph" w:customStyle="1" w:styleId="Footer3">
    <w:name w:val="Footer3"/>
    <w:basedOn w:val="Normal"/>
    <w:rsid w:val="00D67326"/>
    <w:pPr>
      <w:spacing w:before="45" w:after="100" w:afterAutospacing="1"/>
    </w:pPr>
    <w:rPr>
      <w:rFonts w:ascii="Times New Roman" w:hAnsi="Times New Roman"/>
      <w:color w:val="1C5180"/>
      <w:sz w:val="15"/>
      <w:szCs w:val="15"/>
      <w:lang w:val="ru-RU"/>
    </w:rPr>
  </w:style>
  <w:style w:type="numbering" w:customStyle="1" w:styleId="NoList11">
    <w:name w:val="No List11"/>
    <w:next w:val="NoList"/>
    <w:semiHidden/>
    <w:unhideWhenUsed/>
    <w:rsid w:val="00D67326"/>
  </w:style>
  <w:style w:type="character" w:customStyle="1" w:styleId="12">
    <w:name w:val="Основной текст с отступом Знак1"/>
    <w:basedOn w:val="DefaultParagraphFont"/>
    <w:uiPriority w:val="99"/>
    <w:semiHidden/>
    <w:rsid w:val="00D67326"/>
    <w:rPr>
      <w:rFonts w:ascii="Times New Roman" w:eastAsia="Times New Roman" w:hAnsi="Times New Roman" w:cs="Times New Roman"/>
      <w:sz w:val="24"/>
      <w:szCs w:val="24"/>
      <w:lang w:eastAsia="ru-RU"/>
    </w:rPr>
  </w:style>
  <w:style w:type="character" w:customStyle="1" w:styleId="210">
    <w:name w:val="Основной текст с отступом 2 Знак1"/>
    <w:basedOn w:val="DefaultParagraphFont"/>
    <w:uiPriority w:val="99"/>
    <w:semiHidden/>
    <w:rsid w:val="00D67326"/>
    <w:rPr>
      <w:rFonts w:ascii="Times New Roman" w:eastAsia="Times New Roman" w:hAnsi="Times New Roman" w:cs="Times New Roman"/>
      <w:sz w:val="24"/>
      <w:szCs w:val="24"/>
      <w:lang w:eastAsia="ru-RU"/>
    </w:rPr>
  </w:style>
  <w:style w:type="character" w:customStyle="1" w:styleId="31">
    <w:name w:val="Основной текст с отступом 3 Знак1"/>
    <w:basedOn w:val="DefaultParagraphFont"/>
    <w:uiPriority w:val="99"/>
    <w:semiHidden/>
    <w:rsid w:val="00D67326"/>
    <w:rPr>
      <w:rFonts w:ascii="Times New Roman" w:eastAsia="Times New Roman" w:hAnsi="Times New Roman" w:cs="Times New Roman"/>
      <w:sz w:val="16"/>
      <w:szCs w:val="16"/>
      <w:lang w:eastAsia="ru-RU"/>
    </w:rPr>
  </w:style>
  <w:style w:type="character" w:customStyle="1" w:styleId="z-1">
    <w:name w:val="z-Начало формы Знак1"/>
    <w:basedOn w:val="DefaultParagraphFont"/>
    <w:uiPriority w:val="99"/>
    <w:semiHidden/>
    <w:rsid w:val="00D67326"/>
    <w:rPr>
      <w:rFonts w:ascii="Arial" w:eastAsia="Times New Roman" w:hAnsi="Arial" w:cs="Arial"/>
      <w:vanish/>
      <w:sz w:val="16"/>
      <w:szCs w:val="16"/>
      <w:lang w:eastAsia="ru-RU"/>
    </w:rPr>
  </w:style>
  <w:style w:type="character" w:customStyle="1" w:styleId="z-10">
    <w:name w:val="z-Конец формы Знак1"/>
    <w:basedOn w:val="DefaultParagraphFont"/>
    <w:uiPriority w:val="99"/>
    <w:semiHidden/>
    <w:rsid w:val="00D67326"/>
    <w:rPr>
      <w:rFonts w:ascii="Arial" w:eastAsia="Times New Roman" w:hAnsi="Arial" w:cs="Arial"/>
      <w:vanish/>
      <w:sz w:val="16"/>
      <w:szCs w:val="16"/>
      <w:lang w:eastAsia="ru-RU"/>
    </w:rPr>
  </w:style>
  <w:style w:type="character" w:customStyle="1" w:styleId="13">
    <w:name w:val="Тема примечания Знак1"/>
    <w:basedOn w:val="CommentTextChar"/>
    <w:uiPriority w:val="99"/>
    <w:semiHidden/>
    <w:rsid w:val="00D67326"/>
    <w:rPr>
      <w:rFonts w:ascii="Times New Roman" w:eastAsia="Times New Roman" w:hAnsi="Times New Roman" w:cs="Times New Roman"/>
      <w:b/>
      <w:bCs/>
      <w:sz w:val="20"/>
      <w:szCs w:val="20"/>
      <w:lang w:val="ru-RU" w:eastAsia="ru-RU"/>
    </w:rPr>
  </w:style>
  <w:style w:type="character" w:customStyle="1" w:styleId="14">
    <w:name w:val="Текст выноски Знак1"/>
    <w:basedOn w:val="DefaultParagraphFont"/>
    <w:uiPriority w:val="99"/>
    <w:semiHidden/>
    <w:rsid w:val="00D67326"/>
    <w:rPr>
      <w:rFonts w:ascii="Segoe UI" w:eastAsia="Times New Roman" w:hAnsi="Segoe UI" w:cs="Segoe UI"/>
      <w:sz w:val="18"/>
      <w:szCs w:val="18"/>
      <w:lang w:eastAsia="ru-RU"/>
    </w:rPr>
  </w:style>
  <w:style w:type="paragraph" w:styleId="Revision">
    <w:name w:val="Revision"/>
    <w:hidden/>
    <w:uiPriority w:val="99"/>
    <w:semiHidden/>
    <w:rsid w:val="00D67326"/>
    <w:pPr>
      <w:spacing w:after="0" w:line="240" w:lineRule="auto"/>
    </w:pPr>
    <w:rPr>
      <w:rFonts w:ascii="Times New Roman" w:eastAsia="Times New Roman" w:hAnsi="Times New Roman" w:cs="Times New Roman"/>
      <w:sz w:val="24"/>
      <w:szCs w:val="24"/>
      <w:lang w:val="ru-RU" w:eastAsia="ru-RU"/>
    </w:rPr>
  </w:style>
  <w:style w:type="character" w:styleId="IntenseEmphasis">
    <w:name w:val="Intense Emphasis"/>
    <w:uiPriority w:val="19"/>
    <w:qFormat/>
    <w:rsid w:val="00D67326"/>
    <w:rPr>
      <w:b/>
      <w:i/>
      <w:color w:val="4F81BD"/>
    </w:rPr>
  </w:style>
  <w:style w:type="paragraph" w:styleId="Quote">
    <w:name w:val="Quote"/>
    <w:basedOn w:val="Normal"/>
    <w:next w:val="Normal"/>
    <w:link w:val="QuoteChar"/>
    <w:uiPriority w:val="21"/>
    <w:qFormat/>
    <w:rsid w:val="00D67326"/>
    <w:rPr>
      <w:rFonts w:ascii="Times New Roman" w:eastAsia="Batang" w:hAnsi="Times New Roman"/>
      <w:i/>
      <w:color w:val="000000"/>
      <w:sz w:val="24"/>
      <w:szCs w:val="24"/>
      <w:lang w:val="ru-RU"/>
    </w:rPr>
  </w:style>
  <w:style w:type="character" w:customStyle="1" w:styleId="QuoteChar">
    <w:name w:val="Quote Char"/>
    <w:basedOn w:val="DefaultParagraphFont"/>
    <w:link w:val="Quote"/>
    <w:uiPriority w:val="21"/>
    <w:rsid w:val="00D67326"/>
    <w:rPr>
      <w:rFonts w:ascii="Times New Roman" w:eastAsia="Batang" w:hAnsi="Times New Roman" w:cs="Times New Roman"/>
      <w:i/>
      <w:color w:val="000000"/>
      <w:sz w:val="24"/>
      <w:szCs w:val="24"/>
      <w:lang w:val="ru-RU" w:eastAsia="ru-RU"/>
    </w:rPr>
  </w:style>
  <w:style w:type="character" w:styleId="BookTitle">
    <w:name w:val="Book Title"/>
    <w:uiPriority w:val="25"/>
    <w:qFormat/>
    <w:rsid w:val="00D67326"/>
    <w:rPr>
      <w:b/>
      <w:smallCaps/>
      <w:spacing w:val="5"/>
    </w:rPr>
  </w:style>
  <w:style w:type="paragraph" w:styleId="TOC1">
    <w:name w:val="toc 1"/>
    <w:basedOn w:val="Normal"/>
    <w:next w:val="Normal"/>
    <w:uiPriority w:val="28"/>
    <w:unhideWhenUsed/>
    <w:qFormat/>
    <w:rsid w:val="00D67326"/>
    <w:rPr>
      <w:rFonts w:ascii="Times New Roman" w:eastAsia="Batang" w:hAnsi="Times New Roman"/>
      <w:sz w:val="22"/>
      <w:szCs w:val="22"/>
      <w:lang w:val="ru-RU"/>
    </w:rPr>
  </w:style>
  <w:style w:type="paragraph" w:styleId="TOC2">
    <w:name w:val="toc 2"/>
    <w:basedOn w:val="Normal"/>
    <w:next w:val="Normal"/>
    <w:uiPriority w:val="29"/>
    <w:unhideWhenUsed/>
    <w:qFormat/>
    <w:rsid w:val="00D67326"/>
    <w:pPr>
      <w:ind w:left="425"/>
    </w:pPr>
    <w:rPr>
      <w:rFonts w:ascii="Times New Roman" w:eastAsia="Batang" w:hAnsi="Times New Roman"/>
      <w:sz w:val="22"/>
      <w:szCs w:val="22"/>
      <w:lang w:val="ru-RU"/>
    </w:rPr>
  </w:style>
  <w:style w:type="table" w:styleId="TableGridLight">
    <w:name w:val="Grid Table Light"/>
    <w:basedOn w:val="TableNormal"/>
    <w:uiPriority w:val="40"/>
    <w:rsid w:val="00D67326"/>
    <w:pPr>
      <w:spacing w:after="0" w:line="240" w:lineRule="auto"/>
    </w:pPr>
    <w:rPr>
      <w:rFonts w:ascii="Times New Roman" w:eastAsia="Batang" w:hAnsi="Times New Roman" w:cs="Times New Roman"/>
      <w:sz w:val="20"/>
      <w:szCs w:val="20"/>
      <w:lang w:val="en-GB" w:eastAsia="en-GB"/>
    </w:rPr>
    <w:tblPr>
      <w:tblBorders>
        <w:top w:val="single" w:sz="4" w:space="0" w:color="BEBEBE" w:themeColor="background1" w:themeShade="BE"/>
        <w:left w:val="single" w:sz="4" w:space="0" w:color="BEBEBE" w:themeColor="background1" w:themeShade="BE"/>
        <w:bottom w:val="single" w:sz="4" w:space="0" w:color="BEBEBE" w:themeColor="background1" w:themeShade="BE"/>
        <w:right w:val="single" w:sz="4" w:space="0" w:color="BEBEBE" w:themeColor="background1" w:themeShade="BE"/>
        <w:insideH w:val="single" w:sz="4" w:space="0" w:color="BEBEBE" w:themeColor="background1" w:themeShade="BE"/>
        <w:insideV w:val="single" w:sz="4" w:space="0" w:color="BEBEBE" w:themeColor="background1" w:themeShade="BE"/>
      </w:tblBorders>
    </w:tblPr>
  </w:style>
  <w:style w:type="table" w:styleId="PlainTable1">
    <w:name w:val="Plain Table 1"/>
    <w:basedOn w:val="TableNormal"/>
    <w:uiPriority w:val="41"/>
    <w:rsid w:val="00D67326"/>
    <w:pPr>
      <w:spacing w:after="0" w:line="240" w:lineRule="auto"/>
    </w:pPr>
    <w:rPr>
      <w:rFonts w:ascii="Times New Roman" w:eastAsia="Batang" w:hAnsi="Times New Roman" w:cs="Times New Roman"/>
      <w:sz w:val="20"/>
      <w:szCs w:val="20"/>
      <w:lang w:val="en-GB" w:eastAsia="en-GB"/>
    </w:rPr>
    <w:tblPr>
      <w:tblStyleRowBandSize w:val="1"/>
      <w:tblStyleColBandSize w:val="1"/>
      <w:tblBorders>
        <w:top w:val="single" w:sz="4" w:space="0" w:color="BEBEBE" w:themeColor="background1" w:themeShade="BE"/>
        <w:left w:val="single" w:sz="4" w:space="0" w:color="BEBEBE" w:themeColor="background1" w:themeShade="BE"/>
        <w:bottom w:val="single" w:sz="4" w:space="0" w:color="BEBEBE" w:themeColor="background1" w:themeShade="BE"/>
        <w:right w:val="single" w:sz="4" w:space="0" w:color="BEBEBE" w:themeColor="background1" w:themeShade="BE"/>
        <w:insideH w:val="single" w:sz="4" w:space="0" w:color="BEBEBE" w:themeColor="background1" w:themeShade="BE"/>
        <w:insideV w:val="single" w:sz="4" w:space="0" w:color="BEBEBE" w:themeColor="background1" w:themeShade="BE"/>
      </w:tblBorders>
    </w:tblPr>
    <w:tblStylePr w:type="firstRow">
      <w:rPr>
        <w:b/>
      </w:rPr>
    </w:tblStylePr>
    <w:tblStylePr w:type="lastRow">
      <w:rPr>
        <w:b/>
      </w:rPr>
      <w:tblPr/>
      <w:tcPr>
        <w:tcBorders>
          <w:top w:val="double" w:sz="4" w:space="0" w:color="BEBEBE" w:themeColor="background1" w:themeShade="BE"/>
        </w:tcBorders>
      </w:tcPr>
    </w:tblStylePr>
    <w:tblStylePr w:type="firstCol">
      <w:rPr>
        <w:b/>
      </w:rPr>
    </w:tblStylePr>
    <w:tblStylePr w:type="lastCol">
      <w:rPr>
        <w:b/>
      </w:rPr>
    </w:tblStylePr>
    <w:tblStylePr w:type="band1Vert">
      <w:tblPr/>
      <w:tcPr>
        <w:shd w:val="clear" w:color="auto" w:fill="F1F1F1" w:themeFill="background1" w:themeFillShade="F1"/>
      </w:tcPr>
    </w:tblStylePr>
    <w:tblStylePr w:type="band1Horz">
      <w:tblPr/>
      <w:tcPr>
        <w:shd w:val="clear" w:color="auto" w:fill="F1F1F1" w:themeFill="background1" w:themeFillShade="F1"/>
      </w:tcPr>
    </w:tblStylePr>
  </w:style>
  <w:style w:type="table" w:styleId="PlainTable2">
    <w:name w:val="Plain Table 2"/>
    <w:basedOn w:val="TableNormal"/>
    <w:uiPriority w:val="40"/>
    <w:rsid w:val="00D67326"/>
    <w:pPr>
      <w:spacing w:after="0" w:line="240" w:lineRule="auto"/>
    </w:pPr>
    <w:rPr>
      <w:rFonts w:ascii="Times New Roman" w:eastAsia="Batang" w:hAnsi="Times New Roman" w:cs="Times New Roman"/>
      <w:sz w:val="20"/>
      <w:szCs w:val="20"/>
      <w:lang w:val="en-GB" w:eastAsia="en-GB"/>
    </w:rPr>
    <w:tblPr>
      <w:tblStyleRowBandSize w:val="1"/>
      <w:tblStyleColBandSize w:val="1"/>
      <w:tblBorders>
        <w:top w:val="single" w:sz="4" w:space="0" w:color="808080" w:themeColor="text1" w:themeTint="7F"/>
        <w:bottom w:val="single" w:sz="4" w:space="0" w:color="808080" w:themeColor="text1" w:themeTint="7F"/>
      </w:tblBorders>
    </w:tblPr>
    <w:tblStylePr w:type="firstRow">
      <w:rPr>
        <w:b/>
      </w:rPr>
      <w:tblPr/>
      <w:tcPr>
        <w:tcBorders>
          <w:bottom w:val="single" w:sz="4" w:space="0" w:color="808080" w:themeColor="text1" w:themeTint="7F"/>
        </w:tcBorders>
      </w:tcPr>
    </w:tblStylePr>
    <w:tblStylePr w:type="lastRow">
      <w:rPr>
        <w:b/>
      </w:rPr>
      <w:tblPr/>
      <w:tcPr>
        <w:tcBorders>
          <w:top w:val="single" w:sz="4" w:space="0" w:color="808080" w:themeColor="text1" w:themeTint="7F"/>
        </w:tcBorders>
      </w:tcPr>
    </w:tblStylePr>
    <w:tblStylePr w:type="firstCol">
      <w:rPr>
        <w:b/>
      </w:rPr>
    </w:tblStylePr>
    <w:tblStylePr w:type="lastCol">
      <w:rPr>
        <w:b/>
      </w:rPr>
    </w:tblStylePr>
    <w:tblStylePr w:type="band1Vert">
      <w:tblPr/>
      <w:tcPr>
        <w:tcBorders>
          <w:left w:val="single" w:sz="4" w:space="0" w:color="808080" w:themeColor="text1" w:themeTint="7F"/>
          <w:right w:val="single" w:sz="4" w:space="0" w:color="808080" w:themeColor="text1" w:themeTint="7F"/>
        </w:tcBorders>
      </w:tcPr>
    </w:tblStylePr>
    <w:tblStylePr w:type="band2Vert">
      <w:tblPr/>
      <w:tcPr>
        <w:tcBorders>
          <w:left w:val="single" w:sz="4" w:space="0" w:color="808080" w:themeColor="text1" w:themeTint="7F"/>
          <w:right w:val="single" w:sz="4" w:space="0" w:color="808080" w:themeColor="text1" w:themeTint="7F"/>
        </w:tcBorders>
      </w:tcPr>
    </w:tblStylePr>
    <w:tblStylePr w:type="band1Horz">
      <w:tblPr/>
      <w:tcPr>
        <w:tcBorders>
          <w:top w:val="single" w:sz="4" w:space="0" w:color="808080" w:themeColor="text1" w:themeTint="7F"/>
          <w:bottom w:val="single" w:sz="4" w:space="0" w:color="808080" w:themeColor="text1" w:themeTint="7F"/>
        </w:tcBorders>
      </w:tcPr>
    </w:tblStylePr>
  </w:style>
  <w:style w:type="table" w:styleId="PlainTable3">
    <w:name w:val="Plain Table 3"/>
    <w:basedOn w:val="TableNormal"/>
    <w:uiPriority w:val="41"/>
    <w:rsid w:val="00D67326"/>
    <w:pPr>
      <w:spacing w:after="0" w:line="240" w:lineRule="auto"/>
    </w:pPr>
    <w:rPr>
      <w:rFonts w:ascii="Times New Roman" w:eastAsia="Batang" w:hAnsi="Times New Roman" w:cs="Times New Roman"/>
      <w:sz w:val="20"/>
      <w:szCs w:val="20"/>
      <w:lang w:val="en-GB" w:eastAsia="en-GB"/>
    </w:rPr>
    <w:tblPr>
      <w:tblStyleRowBandSize w:val="1"/>
      <w:tblStyleColBandSize w:val="1"/>
    </w:tblPr>
    <w:tblStylePr w:type="firstRow">
      <w:rPr>
        <w:b/>
        <w:caps/>
      </w:rPr>
      <w:tblPr/>
      <w:tcPr>
        <w:tcBorders>
          <w:bottom w:val="single" w:sz="4" w:space="0" w:color="808080" w:themeColor="text1" w:themeTint="7F"/>
        </w:tcBorders>
      </w:tcPr>
    </w:tblStylePr>
    <w:tblStylePr w:type="lastRow">
      <w:rPr>
        <w:b/>
        <w:caps/>
      </w:rPr>
      <w:tblPr/>
      <w:tcPr>
        <w:tcBorders>
          <w:top w:val="nil"/>
        </w:tcBorders>
      </w:tcPr>
    </w:tblStylePr>
    <w:tblStylePr w:type="firstCol">
      <w:rPr>
        <w:b/>
        <w:caps/>
      </w:rPr>
      <w:tblPr/>
      <w:tcPr>
        <w:tcBorders>
          <w:right w:val="single" w:sz="4" w:space="0" w:color="808080" w:themeColor="text1" w:themeTint="7F"/>
        </w:tcBorders>
      </w:tcPr>
    </w:tblStylePr>
    <w:tblStylePr w:type="lastCol">
      <w:rPr>
        <w:b/>
        <w:caps/>
      </w:rPr>
      <w:tblPr/>
      <w:tcPr>
        <w:tcBorders>
          <w:left w:val="nil"/>
        </w:tcBorders>
      </w:tcPr>
    </w:tblStylePr>
    <w:tblStylePr w:type="band1Vert">
      <w:tblPr/>
      <w:tcPr>
        <w:shd w:val="clear" w:color="auto" w:fill="F1F1F1" w:themeFill="background1" w:themeFillShade="F1"/>
      </w:tcPr>
    </w:tblStylePr>
    <w:tblStylePr w:type="band1Horz">
      <w:tblPr/>
      <w:tcPr>
        <w:shd w:val="clear" w:color="auto" w:fill="F1F1F1" w:themeFill="background1" w:themeFillShade="F1"/>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2"/>
    <w:rsid w:val="00D67326"/>
    <w:pPr>
      <w:spacing w:after="0" w:line="240" w:lineRule="auto"/>
    </w:pPr>
    <w:rPr>
      <w:rFonts w:ascii="Times New Roman" w:eastAsia="Batang" w:hAnsi="Times New Roman" w:cs="Times New Roman"/>
      <w:sz w:val="20"/>
      <w:szCs w:val="20"/>
      <w:lang w:val="en-GB" w:eastAsia="en-GB"/>
    </w:rPr>
    <w:tblPr>
      <w:tblStyleRowBandSize w:val="1"/>
      <w:tblStyleColBandSize w:val="1"/>
    </w:tblPr>
    <w:tblStylePr w:type="firstRow">
      <w:rPr>
        <w:b/>
      </w:rPr>
    </w:tblStylePr>
    <w:tblStylePr w:type="lastRow">
      <w:rPr>
        <w:b/>
      </w:rPr>
    </w:tblStylePr>
    <w:tblStylePr w:type="firstCol">
      <w:rPr>
        <w:b/>
      </w:rPr>
    </w:tblStylePr>
    <w:tblStylePr w:type="lastCol">
      <w:rPr>
        <w:b/>
      </w:rPr>
    </w:tblStylePr>
    <w:tblStylePr w:type="band1Vert">
      <w:tblPr/>
      <w:tcPr>
        <w:shd w:val="clear" w:color="auto" w:fill="F1F1F1" w:themeFill="background1" w:themeFillShade="F1"/>
      </w:tcPr>
    </w:tblStylePr>
    <w:tblStylePr w:type="band1Horz">
      <w:tblPr/>
      <w:tcPr>
        <w:shd w:val="clear" w:color="auto" w:fill="F1F1F1" w:themeFill="background1" w:themeFillShade="F1"/>
      </w:tcPr>
    </w:tblStylePr>
  </w:style>
  <w:style w:type="table" w:styleId="PlainTable5">
    <w:name w:val="Plain Table 5"/>
    <w:basedOn w:val="TableNormal"/>
    <w:uiPriority w:val="43"/>
    <w:rsid w:val="00D67326"/>
    <w:pPr>
      <w:spacing w:after="0" w:line="240" w:lineRule="auto"/>
    </w:pPr>
    <w:rPr>
      <w:rFonts w:ascii="Times New Roman" w:eastAsia="Batang" w:hAnsi="Times New Roman" w:cs="Times New Roman"/>
      <w:sz w:val="20"/>
      <w:szCs w:val="20"/>
      <w:lang w:val="en-GB" w:eastAsia="en-GB"/>
    </w:rPr>
    <w:tblPr>
      <w:tblStyleRowBandSize w:val="1"/>
      <w:tblStyleColBandSize w:val="1"/>
    </w:tblPr>
    <w:tblStylePr w:type="firstRow">
      <w:rPr>
        <w:i/>
        <w:sz w:val="26"/>
        <w:szCs w:val="26"/>
      </w:rPr>
      <w:tblPr/>
      <w:tcPr>
        <w:tcBorders>
          <w:bottom w:val="single" w:sz="4" w:space="0" w:color="808080" w:themeColor="text1" w:themeTint="7F"/>
        </w:tcBorders>
        <w:shd w:val="clear" w:color="auto" w:fill="FFFFFF" w:themeFill="background1"/>
      </w:tcPr>
    </w:tblStylePr>
    <w:tblStylePr w:type="lastRow">
      <w:rPr>
        <w:i/>
        <w:sz w:val="26"/>
        <w:szCs w:val="26"/>
      </w:rPr>
      <w:tblPr/>
      <w:tcPr>
        <w:tcBorders>
          <w:top w:val="single" w:sz="4" w:space="0" w:color="808080" w:themeColor="text1" w:themeTint="7F"/>
        </w:tcBorders>
        <w:shd w:val="clear" w:color="auto" w:fill="FFFFFF" w:themeFill="background1"/>
      </w:tcPr>
    </w:tblStylePr>
    <w:tblStylePr w:type="firstCol">
      <w:pPr>
        <w:jc w:val="right"/>
      </w:pPr>
      <w:rPr>
        <w:i/>
        <w:sz w:val="26"/>
        <w:szCs w:val="26"/>
      </w:rPr>
      <w:tblPr/>
      <w:tcPr>
        <w:tcBorders>
          <w:right w:val="single" w:sz="4" w:space="0" w:color="808080" w:themeColor="text1" w:themeTint="7F"/>
        </w:tcBorders>
        <w:shd w:val="clear" w:color="auto" w:fill="FFFFFF" w:themeFill="background1"/>
      </w:tcPr>
    </w:tblStylePr>
    <w:tblStylePr w:type="lastCol">
      <w:rPr>
        <w:i/>
        <w:sz w:val="26"/>
        <w:szCs w:val="26"/>
      </w:rPr>
      <w:tblPr/>
      <w:tcPr>
        <w:tcBorders>
          <w:left w:val="single" w:sz="4" w:space="0" w:color="808080" w:themeColor="text1" w:themeTint="7F"/>
        </w:tcBorders>
        <w:shd w:val="clear" w:color="auto" w:fill="FFFFFF" w:themeFill="background1"/>
      </w:tcPr>
    </w:tblStylePr>
    <w:tblStylePr w:type="band1Vert">
      <w:tblPr/>
      <w:tcPr>
        <w:shd w:val="clear" w:color="auto" w:fill="F1F1F1" w:themeFill="background1" w:themeFillShade="F1"/>
      </w:tcPr>
    </w:tblStylePr>
    <w:tblStylePr w:type="band1Horz">
      <w:tblPr/>
      <w:tcPr>
        <w:shd w:val="clear" w:color="auto" w:fill="F1F1F1" w:themeFill="background1" w:themeFillShade="F1"/>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1Light">
    <w:name w:val="Grid Table 1 Light"/>
    <w:basedOn w:val="TableNormal"/>
    <w:uiPriority w:val="44"/>
    <w:rsid w:val="00D67326"/>
    <w:pPr>
      <w:spacing w:after="0" w:line="240" w:lineRule="auto"/>
    </w:pPr>
    <w:rPr>
      <w:rFonts w:ascii="Times New Roman" w:eastAsia="Batang" w:hAnsi="Times New Roman" w:cs="Times New Roman"/>
      <w:sz w:val="20"/>
      <w:szCs w:val="20"/>
      <w:lang w:val="en-GB" w:eastAsia="en-GB"/>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rPr>
      <w:tblPr/>
      <w:tcPr>
        <w:tcBorders>
          <w:bottom w:val="single" w:sz="12" w:space="0" w:color="666666" w:themeColor="text1" w:themeTint="99"/>
        </w:tcBorders>
      </w:tcPr>
    </w:tblStylePr>
    <w:tblStylePr w:type="lastRow">
      <w:rPr>
        <w:b/>
      </w:rPr>
      <w:tblPr/>
      <w:tcPr>
        <w:tcBorders>
          <w:top w:val="double" w:sz="2" w:space="0" w:color="666666" w:themeColor="text1" w:themeTint="99"/>
        </w:tcBorders>
      </w:tcPr>
    </w:tblStylePr>
    <w:tblStylePr w:type="firstCol">
      <w:rPr>
        <w:b/>
      </w:rPr>
    </w:tblStylePr>
    <w:tblStylePr w:type="lastCol">
      <w:rPr>
        <w:b/>
      </w:rPr>
    </w:tblStylePr>
  </w:style>
  <w:style w:type="table" w:styleId="GridTable1Light-Accent1">
    <w:name w:val="Grid Table 1 Light Accent 1"/>
    <w:basedOn w:val="TableNormal"/>
    <w:uiPriority w:val="45"/>
    <w:rsid w:val="00D67326"/>
    <w:pPr>
      <w:spacing w:after="0" w:line="240" w:lineRule="auto"/>
    </w:pPr>
    <w:rPr>
      <w:rFonts w:ascii="Times New Roman" w:eastAsia="Batang" w:hAnsi="Times New Roman" w:cs="Times New Roman"/>
      <w:sz w:val="20"/>
      <w:szCs w:val="20"/>
      <w:lang w:val="en-GB" w:eastAsia="en-GB"/>
    </w:r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rPr>
      <w:tblPr/>
      <w:tcPr>
        <w:tcBorders>
          <w:bottom w:val="single" w:sz="12" w:space="0" w:color="9CC2E5" w:themeColor="accent1" w:themeTint="99"/>
        </w:tcBorders>
      </w:tcPr>
    </w:tblStylePr>
    <w:tblStylePr w:type="lastRow">
      <w:rPr>
        <w:b/>
      </w:rPr>
      <w:tblPr/>
      <w:tcPr>
        <w:tcBorders>
          <w:top w:val="double" w:sz="2" w:space="0" w:color="9CC2E5" w:themeColor="accent1" w:themeTint="99"/>
        </w:tcBorders>
      </w:tcPr>
    </w:tblStylePr>
    <w:tblStylePr w:type="firstCol">
      <w:rPr>
        <w:b/>
      </w:rPr>
    </w:tblStylePr>
    <w:tblStylePr w:type="lastCol">
      <w:rPr>
        <w:b/>
      </w:rPr>
    </w:tblStylePr>
  </w:style>
  <w:style w:type="table" w:styleId="GridTable1Light-Accent2">
    <w:name w:val="Grid Table 1 Light Accent 2"/>
    <w:basedOn w:val="TableNormal"/>
    <w:uiPriority w:val="46"/>
    <w:rsid w:val="00D67326"/>
    <w:pPr>
      <w:spacing w:after="0" w:line="240" w:lineRule="auto"/>
    </w:pPr>
    <w:rPr>
      <w:rFonts w:ascii="Times New Roman" w:eastAsia="Batang" w:hAnsi="Times New Roman" w:cs="Times New Roman"/>
      <w:sz w:val="20"/>
      <w:szCs w:val="20"/>
      <w:lang w:val="en-GB" w:eastAsia="en-GB"/>
    </w:r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rPr>
      <w:tblPr/>
      <w:tcPr>
        <w:tcBorders>
          <w:bottom w:val="single" w:sz="12" w:space="0" w:color="F4B083" w:themeColor="accent2" w:themeTint="99"/>
        </w:tcBorders>
      </w:tcPr>
    </w:tblStylePr>
    <w:tblStylePr w:type="lastRow">
      <w:rPr>
        <w:b/>
      </w:rPr>
      <w:tblPr/>
      <w:tcPr>
        <w:tcBorders>
          <w:top w:val="double" w:sz="2" w:space="0" w:color="F4B083" w:themeColor="accent2" w:themeTint="99"/>
        </w:tcBorders>
      </w:tcPr>
    </w:tblStylePr>
    <w:tblStylePr w:type="firstCol">
      <w:rPr>
        <w:b/>
      </w:rPr>
    </w:tblStylePr>
    <w:tblStylePr w:type="lastCol">
      <w:rPr>
        <w:b/>
      </w:rPr>
    </w:tblStylePr>
  </w:style>
  <w:style w:type="table" w:styleId="GridTable1Light-Accent3">
    <w:name w:val="Grid Table 1 Light Accent 3"/>
    <w:basedOn w:val="TableNormal"/>
    <w:uiPriority w:val="47"/>
    <w:rsid w:val="00D67326"/>
    <w:pPr>
      <w:spacing w:after="0" w:line="240" w:lineRule="auto"/>
    </w:pPr>
    <w:rPr>
      <w:rFonts w:ascii="Times New Roman" w:eastAsia="Batang" w:hAnsi="Times New Roman" w:cs="Times New Roman"/>
      <w:sz w:val="20"/>
      <w:szCs w:val="20"/>
      <w:lang w:val="en-GB" w:eastAsia="en-GB"/>
    </w:r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rPr>
      <w:tblPr/>
      <w:tcPr>
        <w:tcBorders>
          <w:bottom w:val="single" w:sz="12" w:space="0" w:color="C9C9C9" w:themeColor="accent3" w:themeTint="99"/>
        </w:tcBorders>
      </w:tcPr>
    </w:tblStylePr>
    <w:tblStylePr w:type="lastRow">
      <w:rPr>
        <w:b/>
      </w:rPr>
      <w:tblPr/>
      <w:tcPr>
        <w:tcBorders>
          <w:top w:val="double" w:sz="2" w:space="0" w:color="C9C9C9" w:themeColor="accent3" w:themeTint="99"/>
        </w:tcBorders>
      </w:tcPr>
    </w:tblStylePr>
    <w:tblStylePr w:type="firstCol">
      <w:rPr>
        <w:b/>
      </w:rPr>
    </w:tblStylePr>
    <w:tblStylePr w:type="lastCol">
      <w:rPr>
        <w:b/>
      </w:rPr>
    </w:tblStylePr>
  </w:style>
  <w:style w:type="table" w:styleId="GridTable1Light-Accent4">
    <w:name w:val="Grid Table 1 Light Accent 4"/>
    <w:basedOn w:val="TableNormal"/>
    <w:uiPriority w:val="48"/>
    <w:rsid w:val="00D67326"/>
    <w:pPr>
      <w:spacing w:after="0" w:line="240" w:lineRule="auto"/>
    </w:pPr>
    <w:rPr>
      <w:rFonts w:ascii="Times New Roman" w:eastAsia="Batang" w:hAnsi="Times New Roman" w:cs="Times New Roman"/>
      <w:sz w:val="20"/>
      <w:szCs w:val="20"/>
      <w:lang w:val="en-GB" w:eastAsia="en-GB"/>
    </w:rPr>
    <w:tblPr>
      <w:tblStyleRowBandSize w:val="1"/>
      <w:tblStyleColBandSize w:val="1"/>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Pr>
    <w:tblStylePr w:type="firstRow">
      <w:rPr>
        <w:b/>
      </w:rPr>
      <w:tblPr/>
      <w:tcPr>
        <w:tcBorders>
          <w:bottom w:val="single" w:sz="12" w:space="0" w:color="FFD966" w:themeColor="accent4" w:themeTint="99"/>
        </w:tcBorders>
      </w:tcPr>
    </w:tblStylePr>
    <w:tblStylePr w:type="lastRow">
      <w:rPr>
        <w:b/>
      </w:rPr>
      <w:tblPr/>
      <w:tcPr>
        <w:tcBorders>
          <w:top w:val="double" w:sz="2" w:space="0" w:color="FFD966" w:themeColor="accent4" w:themeTint="99"/>
        </w:tcBorders>
      </w:tcPr>
    </w:tblStylePr>
    <w:tblStylePr w:type="firstCol">
      <w:rPr>
        <w:b/>
      </w:rPr>
    </w:tblStylePr>
    <w:tblStylePr w:type="lastCol">
      <w:rPr>
        <w:b/>
      </w:rPr>
    </w:tblStylePr>
  </w:style>
  <w:style w:type="table" w:styleId="GridTable1Light-Accent5">
    <w:name w:val="Grid Table 1 Light Accent 5"/>
    <w:basedOn w:val="TableNormal"/>
    <w:uiPriority w:val="49"/>
    <w:rsid w:val="00D67326"/>
    <w:pPr>
      <w:spacing w:after="0" w:line="240" w:lineRule="auto"/>
    </w:pPr>
    <w:rPr>
      <w:rFonts w:ascii="Times New Roman" w:eastAsia="Batang" w:hAnsi="Times New Roman" w:cs="Times New Roman"/>
      <w:sz w:val="20"/>
      <w:szCs w:val="20"/>
      <w:lang w:val="en-GB" w:eastAsia="en-GB"/>
    </w:r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rPr>
      <w:tblPr/>
      <w:tcPr>
        <w:tcBorders>
          <w:bottom w:val="single" w:sz="12" w:space="0" w:color="8EAADB" w:themeColor="accent5" w:themeTint="99"/>
        </w:tcBorders>
      </w:tcPr>
    </w:tblStylePr>
    <w:tblStylePr w:type="lastRow">
      <w:rPr>
        <w:b/>
      </w:rPr>
      <w:tblPr/>
      <w:tcPr>
        <w:tcBorders>
          <w:top w:val="double" w:sz="2" w:space="0" w:color="8EAADB" w:themeColor="accent5" w:themeTint="99"/>
        </w:tcBorders>
      </w:tcPr>
    </w:tblStylePr>
    <w:tblStylePr w:type="firstCol">
      <w:rPr>
        <w:b/>
      </w:rPr>
    </w:tblStylePr>
    <w:tblStylePr w:type="lastCol">
      <w:rPr>
        <w:b/>
      </w:rPr>
    </w:tblStylePr>
  </w:style>
  <w:style w:type="table" w:styleId="GridTable1Light-Accent6">
    <w:name w:val="Grid Table 1 Light Accent 6"/>
    <w:basedOn w:val="TableNormal"/>
    <w:uiPriority w:val="50"/>
    <w:rsid w:val="00D67326"/>
    <w:pPr>
      <w:spacing w:after="0" w:line="240" w:lineRule="auto"/>
    </w:pPr>
    <w:rPr>
      <w:rFonts w:ascii="Times New Roman" w:eastAsia="Batang" w:hAnsi="Times New Roman" w:cs="Times New Roman"/>
      <w:sz w:val="20"/>
      <w:szCs w:val="20"/>
      <w:lang w:val="en-GB" w:eastAsia="en-GB"/>
    </w:r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rPr>
      <w:tblPr/>
      <w:tcPr>
        <w:tcBorders>
          <w:bottom w:val="single" w:sz="12" w:space="0" w:color="A8D08D" w:themeColor="accent6" w:themeTint="99"/>
        </w:tcBorders>
      </w:tcPr>
    </w:tblStylePr>
    <w:tblStylePr w:type="lastRow">
      <w:rPr>
        <w:b/>
      </w:rPr>
      <w:tblPr/>
      <w:tcPr>
        <w:tcBorders>
          <w:top w:val="double" w:sz="2" w:space="0" w:color="A8D08D" w:themeColor="accent6" w:themeTint="99"/>
        </w:tcBorders>
      </w:tcPr>
    </w:tblStylePr>
    <w:tblStylePr w:type="firstCol">
      <w:rPr>
        <w:b/>
      </w:rPr>
    </w:tblStylePr>
    <w:tblStylePr w:type="lastCol">
      <w:rPr>
        <w:b/>
      </w:rPr>
    </w:tblStylePr>
  </w:style>
  <w:style w:type="table" w:styleId="GridTable2">
    <w:name w:val="Grid Table 2"/>
    <w:basedOn w:val="TableNormal"/>
    <w:uiPriority w:val="51"/>
    <w:rsid w:val="00D67326"/>
    <w:pPr>
      <w:spacing w:after="0" w:line="240" w:lineRule="auto"/>
    </w:pPr>
    <w:rPr>
      <w:rFonts w:ascii="Times New Roman" w:eastAsia="Batang" w:hAnsi="Times New Roman" w:cs="Times New Roman"/>
      <w:sz w:val="20"/>
      <w:szCs w:val="20"/>
      <w:lang w:val="en-GB" w:eastAsia="en-GB"/>
    </w:r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rPr>
      <w:tblPr/>
      <w:tcPr>
        <w:tcBorders>
          <w:top w:val="nil"/>
          <w:bottom w:val="single" w:sz="12" w:space="0" w:color="666666" w:themeColor="text1" w:themeTint="99"/>
          <w:insideH w:val="nil"/>
          <w:insideV w:val="nil"/>
        </w:tcBorders>
        <w:shd w:val="clear" w:color="auto" w:fill="FFFFFF" w:themeFill="background1"/>
      </w:tcPr>
    </w:tblStylePr>
    <w:tblStylePr w:type="lastRow">
      <w:rPr>
        <w:b/>
      </w:rPr>
      <w:tblPr/>
      <w:tcPr>
        <w:tcBorders>
          <w:top w:val="double" w:sz="2" w:space="0" w:color="666666" w:themeColor="text1" w:themeTint="99"/>
          <w:bottom w:val="nil"/>
          <w:insideH w:val="nil"/>
          <w:insideV w:val="nil"/>
        </w:tcBorders>
        <w:shd w:val="clear" w:color="auto" w:fill="FFFFFF" w:themeFill="background1"/>
      </w:tcPr>
    </w:tblStylePr>
    <w:tblStylePr w:type="firstCol">
      <w:rPr>
        <w:b/>
      </w:rPr>
    </w:tblStylePr>
    <w:tblStylePr w:type="lastCol">
      <w:rPr>
        <w:b/>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52"/>
    <w:rsid w:val="00D67326"/>
    <w:pPr>
      <w:spacing w:after="0" w:line="240" w:lineRule="auto"/>
    </w:pPr>
    <w:rPr>
      <w:rFonts w:ascii="Times New Roman" w:eastAsia="Batang" w:hAnsi="Times New Roman" w:cs="Times New Roman"/>
      <w:sz w:val="20"/>
      <w:szCs w:val="20"/>
      <w:lang w:val="en-GB" w:eastAsia="en-GB"/>
    </w:rPr>
    <w:tblPr>
      <w:tblStyleRowBandSize w:val="1"/>
      <w:tblStyleColBandSize w:val="1"/>
      <w:tblBorders>
        <w:top w:val="single" w:sz="2" w:space="0" w:color="9CC2E5" w:themeColor="accent1" w:themeTint="99"/>
        <w:bottom w:val="single" w:sz="2" w:space="0" w:color="9CC2E5" w:themeColor="accent1" w:themeTint="99"/>
        <w:insideH w:val="single" w:sz="2" w:space="0" w:color="9CC2E5" w:themeColor="accent1" w:themeTint="99"/>
        <w:insideV w:val="single" w:sz="2" w:space="0" w:color="9CC2E5" w:themeColor="accent1" w:themeTint="99"/>
      </w:tblBorders>
    </w:tblPr>
    <w:tblStylePr w:type="firstRow">
      <w:rPr>
        <w:b/>
      </w:rPr>
      <w:tblPr/>
      <w:tcPr>
        <w:tcBorders>
          <w:top w:val="nil"/>
          <w:bottom w:val="single" w:sz="12" w:space="0" w:color="9CC2E5" w:themeColor="accent1" w:themeTint="99"/>
          <w:insideH w:val="nil"/>
          <w:insideV w:val="nil"/>
        </w:tcBorders>
        <w:shd w:val="clear" w:color="auto" w:fill="FFFFFF" w:themeFill="background1"/>
      </w:tcPr>
    </w:tblStylePr>
    <w:tblStylePr w:type="lastRow">
      <w:rPr>
        <w:b/>
      </w:rPr>
      <w:tblPr/>
      <w:tcPr>
        <w:tcBorders>
          <w:top w:val="double" w:sz="2" w:space="0" w:color="9CC2E5" w:themeColor="accent1" w:themeTint="99"/>
          <w:bottom w:val="nil"/>
          <w:insideH w:val="nil"/>
          <w:insideV w:val="nil"/>
        </w:tcBorders>
        <w:shd w:val="clear" w:color="auto" w:fill="FFFFFF" w:themeFill="background1"/>
      </w:tcPr>
    </w:tblStylePr>
    <w:tblStylePr w:type="firstCol">
      <w:rPr>
        <w:b/>
      </w:rPr>
    </w:tblStylePr>
    <w:tblStylePr w:type="lastCol">
      <w:rPr>
        <w:b/>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GridTable2-Accent2">
    <w:name w:val="Grid Table 2 Accent 2"/>
    <w:basedOn w:val="TableNormal"/>
    <w:uiPriority w:val="53"/>
    <w:rsid w:val="00D67326"/>
    <w:pPr>
      <w:spacing w:after="0" w:line="240" w:lineRule="auto"/>
    </w:pPr>
    <w:rPr>
      <w:rFonts w:ascii="Times New Roman" w:eastAsia="Batang" w:hAnsi="Times New Roman" w:cs="Times New Roman"/>
      <w:sz w:val="20"/>
      <w:szCs w:val="20"/>
      <w:lang w:val="en-GB" w:eastAsia="en-GB"/>
    </w:rPr>
    <w:tblPr>
      <w:tblStyleRowBandSize w:val="1"/>
      <w:tblStyleColBandSize w:val="1"/>
      <w:tblBorders>
        <w:top w:val="single" w:sz="2" w:space="0" w:color="F4B083" w:themeColor="accent2" w:themeTint="99"/>
        <w:bottom w:val="single" w:sz="2" w:space="0" w:color="F4B083" w:themeColor="accent2" w:themeTint="99"/>
        <w:insideH w:val="single" w:sz="2" w:space="0" w:color="F4B083" w:themeColor="accent2" w:themeTint="99"/>
        <w:insideV w:val="single" w:sz="2" w:space="0" w:color="F4B083" w:themeColor="accent2" w:themeTint="99"/>
      </w:tblBorders>
    </w:tblPr>
    <w:tblStylePr w:type="firstRow">
      <w:rPr>
        <w:b/>
      </w:rPr>
      <w:tblPr/>
      <w:tcPr>
        <w:tcBorders>
          <w:top w:val="nil"/>
          <w:bottom w:val="single" w:sz="12" w:space="0" w:color="F4B083" w:themeColor="accent2" w:themeTint="99"/>
          <w:insideH w:val="nil"/>
          <w:insideV w:val="nil"/>
        </w:tcBorders>
        <w:shd w:val="clear" w:color="auto" w:fill="FFFFFF" w:themeFill="background1"/>
      </w:tcPr>
    </w:tblStylePr>
    <w:tblStylePr w:type="lastRow">
      <w:rPr>
        <w:b/>
      </w:rPr>
      <w:tblPr/>
      <w:tcPr>
        <w:tcBorders>
          <w:top w:val="double" w:sz="2" w:space="0" w:color="F4B083" w:themeColor="accent2" w:themeTint="99"/>
          <w:bottom w:val="nil"/>
          <w:insideH w:val="nil"/>
          <w:insideV w:val="nil"/>
        </w:tcBorders>
        <w:shd w:val="clear" w:color="auto" w:fill="FFFFFF" w:themeFill="background1"/>
      </w:tcPr>
    </w:tblStylePr>
    <w:tblStylePr w:type="firstCol">
      <w:rPr>
        <w:b/>
      </w:rPr>
    </w:tblStylePr>
    <w:tblStylePr w:type="lastCol">
      <w:rPr>
        <w:b/>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2-Accent3">
    <w:name w:val="Grid Table 2 Accent 3"/>
    <w:basedOn w:val="TableNormal"/>
    <w:uiPriority w:val="54"/>
    <w:rsid w:val="00D67326"/>
    <w:pPr>
      <w:spacing w:after="0" w:line="240" w:lineRule="auto"/>
    </w:pPr>
    <w:rPr>
      <w:rFonts w:ascii="Times New Roman" w:eastAsia="Batang" w:hAnsi="Times New Roman" w:cs="Times New Roman"/>
      <w:sz w:val="20"/>
      <w:szCs w:val="20"/>
      <w:lang w:val="en-GB" w:eastAsia="en-GB"/>
    </w:rPr>
    <w:tblPr>
      <w:tblStyleRowBandSize w:val="1"/>
      <w:tblStyleColBandSize w:val="1"/>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rPr>
      <w:tblPr/>
      <w:tcPr>
        <w:tcBorders>
          <w:top w:val="nil"/>
          <w:bottom w:val="single" w:sz="12" w:space="0" w:color="C9C9C9" w:themeColor="accent3" w:themeTint="99"/>
          <w:insideH w:val="nil"/>
          <w:insideV w:val="nil"/>
        </w:tcBorders>
        <w:shd w:val="clear" w:color="auto" w:fill="FFFFFF" w:themeFill="background1"/>
      </w:tcPr>
    </w:tblStylePr>
    <w:tblStylePr w:type="lastRow">
      <w:rPr>
        <w:b/>
      </w:rPr>
      <w:tblPr/>
      <w:tcPr>
        <w:tcBorders>
          <w:top w:val="double" w:sz="2" w:space="0" w:color="C9C9C9" w:themeColor="accent3" w:themeTint="99"/>
          <w:bottom w:val="nil"/>
          <w:insideH w:val="nil"/>
          <w:insideV w:val="nil"/>
        </w:tcBorders>
        <w:shd w:val="clear" w:color="auto" w:fill="FFFFFF" w:themeFill="background1"/>
      </w:tcPr>
    </w:tblStylePr>
    <w:tblStylePr w:type="firstCol">
      <w:rPr>
        <w:b/>
      </w:rPr>
    </w:tblStylePr>
    <w:tblStylePr w:type="lastCol">
      <w:rPr>
        <w:b/>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2-Accent4">
    <w:name w:val="Grid Table 2 Accent 4"/>
    <w:basedOn w:val="TableNormal"/>
    <w:uiPriority w:val="55"/>
    <w:rsid w:val="00D67326"/>
    <w:pPr>
      <w:spacing w:after="0" w:line="240" w:lineRule="auto"/>
    </w:pPr>
    <w:rPr>
      <w:rFonts w:ascii="Times New Roman" w:eastAsia="Batang" w:hAnsi="Times New Roman" w:cs="Times New Roman"/>
      <w:sz w:val="20"/>
      <w:szCs w:val="20"/>
      <w:lang w:val="en-GB" w:eastAsia="en-GB"/>
    </w:rPr>
    <w:tblPr>
      <w:tblStyleRowBandSize w:val="1"/>
      <w:tblStyleColBandSize w:val="1"/>
      <w:tblBorders>
        <w:top w:val="single" w:sz="2" w:space="0" w:color="FFD966" w:themeColor="accent4" w:themeTint="99"/>
        <w:bottom w:val="single" w:sz="2" w:space="0" w:color="FFD966" w:themeColor="accent4" w:themeTint="99"/>
        <w:insideH w:val="single" w:sz="2" w:space="0" w:color="FFD966" w:themeColor="accent4" w:themeTint="99"/>
        <w:insideV w:val="single" w:sz="2" w:space="0" w:color="FFD966" w:themeColor="accent4" w:themeTint="99"/>
      </w:tblBorders>
    </w:tblPr>
    <w:tblStylePr w:type="firstRow">
      <w:rPr>
        <w:b/>
      </w:rPr>
      <w:tblPr/>
      <w:tcPr>
        <w:tcBorders>
          <w:top w:val="nil"/>
          <w:bottom w:val="single" w:sz="12" w:space="0" w:color="FFD966" w:themeColor="accent4" w:themeTint="99"/>
          <w:insideH w:val="nil"/>
          <w:insideV w:val="nil"/>
        </w:tcBorders>
        <w:shd w:val="clear" w:color="auto" w:fill="FFFFFF" w:themeFill="background1"/>
      </w:tcPr>
    </w:tblStylePr>
    <w:tblStylePr w:type="lastRow">
      <w:rPr>
        <w:b/>
      </w:rPr>
      <w:tblPr/>
      <w:tcPr>
        <w:tcBorders>
          <w:top w:val="double" w:sz="2" w:space="0" w:color="FFD966" w:themeColor="accent4" w:themeTint="99"/>
          <w:bottom w:val="nil"/>
          <w:insideH w:val="nil"/>
          <w:insideV w:val="nil"/>
        </w:tcBorders>
        <w:shd w:val="clear" w:color="auto" w:fill="FFFFFF" w:themeFill="background1"/>
      </w:tcPr>
    </w:tblStylePr>
    <w:tblStylePr w:type="firstCol">
      <w:rPr>
        <w:b/>
      </w:rPr>
    </w:tblStylePr>
    <w:tblStylePr w:type="lastCol">
      <w:rPr>
        <w:b/>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2-Accent5">
    <w:name w:val="Grid Table 2 Accent 5"/>
    <w:basedOn w:val="TableNormal"/>
    <w:uiPriority w:val="56"/>
    <w:rsid w:val="00D67326"/>
    <w:pPr>
      <w:spacing w:after="0" w:line="240" w:lineRule="auto"/>
    </w:pPr>
    <w:rPr>
      <w:rFonts w:ascii="Times New Roman" w:eastAsia="Batang" w:hAnsi="Times New Roman" w:cs="Times New Roman"/>
      <w:sz w:val="20"/>
      <w:szCs w:val="20"/>
      <w:lang w:val="en-GB" w:eastAsia="en-GB"/>
    </w:rPr>
    <w:tblPr>
      <w:tblStyleRowBandSize w:val="1"/>
      <w:tblStyleColBandSize w:val="1"/>
      <w:tblBorders>
        <w:top w:val="single" w:sz="2" w:space="0" w:color="8EAADB" w:themeColor="accent5" w:themeTint="99"/>
        <w:bottom w:val="single" w:sz="2" w:space="0" w:color="8EAADB" w:themeColor="accent5" w:themeTint="99"/>
        <w:insideH w:val="single" w:sz="2" w:space="0" w:color="8EAADB" w:themeColor="accent5" w:themeTint="99"/>
        <w:insideV w:val="single" w:sz="2" w:space="0" w:color="8EAADB" w:themeColor="accent5" w:themeTint="99"/>
      </w:tblBorders>
    </w:tblPr>
    <w:tblStylePr w:type="firstRow">
      <w:rPr>
        <w:b/>
      </w:rPr>
      <w:tblPr/>
      <w:tcPr>
        <w:tcBorders>
          <w:top w:val="nil"/>
          <w:bottom w:val="single" w:sz="12" w:space="0" w:color="8EAADB" w:themeColor="accent5" w:themeTint="99"/>
          <w:insideH w:val="nil"/>
          <w:insideV w:val="nil"/>
        </w:tcBorders>
        <w:shd w:val="clear" w:color="auto" w:fill="FFFFFF" w:themeFill="background1"/>
      </w:tcPr>
    </w:tblStylePr>
    <w:tblStylePr w:type="lastRow">
      <w:rPr>
        <w:b/>
      </w:rPr>
      <w:tblPr/>
      <w:tcPr>
        <w:tcBorders>
          <w:top w:val="double" w:sz="2" w:space="0" w:color="8EAADB" w:themeColor="accent5" w:themeTint="99"/>
          <w:bottom w:val="nil"/>
          <w:insideH w:val="nil"/>
          <w:insideV w:val="nil"/>
        </w:tcBorders>
        <w:shd w:val="clear" w:color="auto" w:fill="FFFFFF" w:themeFill="background1"/>
      </w:tcPr>
    </w:tblStylePr>
    <w:tblStylePr w:type="firstCol">
      <w:rPr>
        <w:b/>
      </w:rPr>
    </w:tblStylePr>
    <w:tblStylePr w:type="lastCol">
      <w:rPr>
        <w:b/>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GridTable2-Accent6">
    <w:name w:val="Grid Table 2 Accent 6"/>
    <w:basedOn w:val="TableNormal"/>
    <w:uiPriority w:val="57"/>
    <w:rsid w:val="00D67326"/>
    <w:pPr>
      <w:spacing w:after="0" w:line="240" w:lineRule="auto"/>
    </w:pPr>
    <w:rPr>
      <w:rFonts w:ascii="Times New Roman" w:eastAsia="Batang" w:hAnsi="Times New Roman" w:cs="Times New Roman"/>
      <w:sz w:val="20"/>
      <w:szCs w:val="20"/>
      <w:lang w:val="en-GB" w:eastAsia="en-GB"/>
    </w:rPr>
    <w:tblPr>
      <w:tblStyleRowBandSize w:val="1"/>
      <w:tblStyleColBandSize w:val="1"/>
      <w:tblBorders>
        <w:top w:val="single" w:sz="2" w:space="0" w:color="A8D08D" w:themeColor="accent6" w:themeTint="99"/>
        <w:bottom w:val="single" w:sz="2" w:space="0" w:color="A8D08D" w:themeColor="accent6" w:themeTint="99"/>
        <w:insideH w:val="single" w:sz="2" w:space="0" w:color="A8D08D" w:themeColor="accent6" w:themeTint="99"/>
        <w:insideV w:val="single" w:sz="2" w:space="0" w:color="A8D08D" w:themeColor="accent6" w:themeTint="99"/>
      </w:tblBorders>
    </w:tblPr>
    <w:tblStylePr w:type="firstRow">
      <w:rPr>
        <w:b/>
      </w:rPr>
      <w:tblPr/>
      <w:tcPr>
        <w:tcBorders>
          <w:top w:val="nil"/>
          <w:bottom w:val="single" w:sz="12" w:space="0" w:color="A8D08D" w:themeColor="accent6" w:themeTint="99"/>
          <w:insideH w:val="nil"/>
          <w:insideV w:val="nil"/>
        </w:tcBorders>
        <w:shd w:val="clear" w:color="auto" w:fill="FFFFFF" w:themeFill="background1"/>
      </w:tcPr>
    </w:tblStylePr>
    <w:tblStylePr w:type="lastRow">
      <w:rPr>
        <w:b/>
      </w:rPr>
      <w:tblPr/>
      <w:tcPr>
        <w:tcBorders>
          <w:top w:val="double" w:sz="2" w:space="0" w:color="A8D08D" w:themeColor="accent6" w:themeTint="99"/>
          <w:bottom w:val="nil"/>
          <w:insideH w:val="nil"/>
          <w:insideV w:val="nil"/>
        </w:tcBorders>
        <w:shd w:val="clear" w:color="auto" w:fill="FFFFFF" w:themeFill="background1"/>
      </w:tcPr>
    </w:tblStylePr>
    <w:tblStylePr w:type="firstCol">
      <w:rPr>
        <w:b/>
      </w:rPr>
    </w:tblStylePr>
    <w:tblStylePr w:type="lastCol">
      <w:rPr>
        <w:b/>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3">
    <w:name w:val="Grid Table 3"/>
    <w:basedOn w:val="TableNormal"/>
    <w:uiPriority w:val="58"/>
    <w:rsid w:val="00D67326"/>
    <w:pPr>
      <w:spacing w:after="0" w:line="240" w:lineRule="auto"/>
    </w:pPr>
    <w:rPr>
      <w:rFonts w:ascii="Times New Roman" w:eastAsia="Batang" w:hAnsi="Times New Roman" w:cs="Times New Roman"/>
      <w:sz w:val="20"/>
      <w:szCs w:val="20"/>
      <w:lang w:val="en-GB" w:eastAsia="en-GB"/>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rPr>
      <w:tblPr/>
      <w:tcPr>
        <w:tcBorders>
          <w:top w:val="nil"/>
          <w:left w:val="nil"/>
          <w:right w:val="nil"/>
          <w:insideH w:val="nil"/>
          <w:insideV w:val="nil"/>
        </w:tcBorders>
        <w:shd w:val="clear" w:color="auto" w:fill="FFFFFF" w:themeFill="background1"/>
      </w:tcPr>
    </w:tblStylePr>
    <w:tblStylePr w:type="lastRow">
      <w:rPr>
        <w:b/>
      </w:rPr>
      <w:tblPr/>
      <w:tcPr>
        <w:tcBorders>
          <w:left w:val="nil"/>
          <w:bottom w:val="nil"/>
          <w:right w:val="nil"/>
          <w:insideH w:val="nil"/>
          <w:insideV w:val="nil"/>
        </w:tcBorders>
        <w:shd w:val="clear" w:color="auto" w:fill="FFFFFF" w:themeFill="background1"/>
      </w:tcPr>
    </w:tblStylePr>
    <w:tblStylePr w:type="firstCol">
      <w:pPr>
        <w:jc w:val="right"/>
      </w:pPr>
      <w:rPr>
        <w:i/>
      </w:rPr>
      <w:tblPr/>
      <w:tcPr>
        <w:tcBorders>
          <w:top w:val="nil"/>
          <w:left w:val="nil"/>
          <w:bottom w:val="nil"/>
          <w:insideH w:val="nil"/>
          <w:insideV w:val="nil"/>
        </w:tcBorders>
        <w:shd w:val="clear" w:color="auto" w:fill="FFFFFF" w:themeFill="background1"/>
      </w:tcPr>
    </w:tblStylePr>
    <w:tblStylePr w:type="lastCol">
      <w:rPr>
        <w:i/>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59"/>
    <w:rsid w:val="00D67326"/>
    <w:pPr>
      <w:spacing w:after="0" w:line="240" w:lineRule="auto"/>
    </w:pPr>
    <w:rPr>
      <w:rFonts w:ascii="Times New Roman" w:eastAsia="Batang" w:hAnsi="Times New Roman" w:cs="Times New Roman"/>
      <w:sz w:val="20"/>
      <w:szCs w:val="20"/>
      <w:lang w:val="en-GB" w:eastAsia="en-GB"/>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rPr>
      <w:tblPr/>
      <w:tcPr>
        <w:tcBorders>
          <w:top w:val="nil"/>
          <w:left w:val="nil"/>
          <w:right w:val="nil"/>
          <w:insideH w:val="nil"/>
          <w:insideV w:val="nil"/>
        </w:tcBorders>
        <w:shd w:val="clear" w:color="auto" w:fill="FFFFFF" w:themeFill="background1"/>
      </w:tcPr>
    </w:tblStylePr>
    <w:tblStylePr w:type="lastRow">
      <w:rPr>
        <w:b/>
      </w:rPr>
      <w:tblPr/>
      <w:tcPr>
        <w:tcBorders>
          <w:left w:val="nil"/>
          <w:bottom w:val="nil"/>
          <w:right w:val="nil"/>
          <w:insideH w:val="nil"/>
          <w:insideV w:val="nil"/>
        </w:tcBorders>
        <w:shd w:val="clear" w:color="auto" w:fill="FFFFFF" w:themeFill="background1"/>
      </w:tcPr>
    </w:tblStylePr>
    <w:tblStylePr w:type="firstCol">
      <w:pPr>
        <w:jc w:val="right"/>
      </w:pPr>
      <w:rPr>
        <w:i/>
      </w:rPr>
      <w:tblPr/>
      <w:tcPr>
        <w:tcBorders>
          <w:top w:val="nil"/>
          <w:left w:val="nil"/>
          <w:bottom w:val="nil"/>
          <w:insideH w:val="nil"/>
          <w:insideV w:val="nil"/>
        </w:tcBorders>
        <w:shd w:val="clear" w:color="auto" w:fill="FFFFFF" w:themeFill="background1"/>
      </w:tcPr>
    </w:tblStylePr>
    <w:tblStylePr w:type="lastCol">
      <w:rPr>
        <w:i/>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1" w:themeFillTint="33"/>
      </w:tcPr>
    </w:tblStylePr>
    <w:tblStylePr w:type="band1Horz">
      <w:tblPr/>
      <w:tcPr>
        <w:shd w:val="clear" w:color="auto" w:fill="DEEAF6" w:themeFill="accent1" w:themeFillTint="33"/>
      </w:tcPr>
    </w:tblStylePr>
    <w:tblStylePr w:type="neCell">
      <w:tblPr/>
      <w:tcPr>
        <w:tcBorders>
          <w:bottom w:val="single" w:sz="4" w:space="0" w:color="9CC2E5" w:themeColor="accent1" w:themeTint="99"/>
        </w:tcBorders>
      </w:tcPr>
    </w:tblStylePr>
    <w:tblStylePr w:type="nwCell">
      <w:tblPr/>
      <w:tcPr>
        <w:tcBorders>
          <w:bottom w:val="single" w:sz="4" w:space="0" w:color="9CC2E5" w:themeColor="accent1" w:themeTint="99"/>
        </w:tcBorders>
      </w:tcPr>
    </w:tblStylePr>
    <w:tblStylePr w:type="seCell">
      <w:tblPr/>
      <w:tcPr>
        <w:tcBorders>
          <w:top w:val="single" w:sz="4" w:space="0" w:color="9CC2E5" w:themeColor="accent1" w:themeTint="99"/>
        </w:tcBorders>
      </w:tcPr>
    </w:tblStylePr>
    <w:tblStylePr w:type="swCell">
      <w:tblPr/>
      <w:tcPr>
        <w:tcBorders>
          <w:top w:val="single" w:sz="4" w:space="0" w:color="9CC2E5" w:themeColor="accent1" w:themeTint="99"/>
        </w:tcBorders>
      </w:tcPr>
    </w:tblStylePr>
  </w:style>
  <w:style w:type="table" w:styleId="GridTable3-Accent2">
    <w:name w:val="Grid Table 3 Accent 2"/>
    <w:basedOn w:val="TableNormal"/>
    <w:uiPriority w:val="60"/>
    <w:rsid w:val="00D67326"/>
    <w:pPr>
      <w:spacing w:after="0" w:line="240" w:lineRule="auto"/>
    </w:pPr>
    <w:rPr>
      <w:rFonts w:ascii="Times New Roman" w:eastAsia="Batang" w:hAnsi="Times New Roman" w:cs="Times New Roman"/>
      <w:sz w:val="20"/>
      <w:szCs w:val="20"/>
      <w:lang w:val="en-GB" w:eastAsia="en-GB"/>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rPr>
      <w:tblPr/>
      <w:tcPr>
        <w:tcBorders>
          <w:top w:val="nil"/>
          <w:left w:val="nil"/>
          <w:right w:val="nil"/>
          <w:insideH w:val="nil"/>
          <w:insideV w:val="nil"/>
        </w:tcBorders>
        <w:shd w:val="clear" w:color="auto" w:fill="FFFFFF" w:themeFill="background1"/>
      </w:tcPr>
    </w:tblStylePr>
    <w:tblStylePr w:type="lastRow">
      <w:rPr>
        <w:b/>
      </w:rPr>
      <w:tblPr/>
      <w:tcPr>
        <w:tcBorders>
          <w:left w:val="nil"/>
          <w:bottom w:val="nil"/>
          <w:right w:val="nil"/>
          <w:insideH w:val="nil"/>
          <w:insideV w:val="nil"/>
        </w:tcBorders>
        <w:shd w:val="clear" w:color="auto" w:fill="FFFFFF" w:themeFill="background1"/>
      </w:tcPr>
    </w:tblStylePr>
    <w:tblStylePr w:type="firstCol">
      <w:pPr>
        <w:jc w:val="right"/>
      </w:pPr>
      <w:rPr>
        <w:i/>
      </w:rPr>
      <w:tblPr/>
      <w:tcPr>
        <w:tcBorders>
          <w:top w:val="nil"/>
          <w:left w:val="nil"/>
          <w:bottom w:val="nil"/>
          <w:insideH w:val="nil"/>
          <w:insideV w:val="nil"/>
        </w:tcBorders>
        <w:shd w:val="clear" w:color="auto" w:fill="FFFFFF" w:themeFill="background1"/>
      </w:tcPr>
    </w:tblStylePr>
    <w:tblStylePr w:type="lastCol">
      <w:rPr>
        <w:i/>
      </w:rPr>
      <w:tblPr/>
      <w:tcPr>
        <w:tcBorders>
          <w:top w:val="nil"/>
          <w:bottom w:val="nil"/>
          <w:right w:val="nil"/>
          <w:insideH w:val="nil"/>
          <w:insideV w:val="nil"/>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bottom w:val="single" w:sz="4" w:space="0" w:color="F4B083" w:themeColor="accent2" w:themeTint="99"/>
        </w:tcBorders>
      </w:tcPr>
    </w:tblStylePr>
    <w:tblStylePr w:type="nwCell">
      <w:tblPr/>
      <w:tcPr>
        <w:tcBorders>
          <w:bottom w:val="single" w:sz="4" w:space="0" w:color="F4B083" w:themeColor="accent2" w:themeTint="99"/>
        </w:tcBorders>
      </w:tcPr>
    </w:tblStylePr>
    <w:tblStylePr w:type="seCell">
      <w:tblPr/>
      <w:tcPr>
        <w:tcBorders>
          <w:top w:val="single" w:sz="4" w:space="0" w:color="F4B083" w:themeColor="accent2" w:themeTint="99"/>
        </w:tcBorders>
      </w:tcPr>
    </w:tblStylePr>
    <w:tblStylePr w:type="swCell">
      <w:tblPr/>
      <w:tcPr>
        <w:tcBorders>
          <w:top w:val="single" w:sz="4" w:space="0" w:color="F4B083" w:themeColor="accent2" w:themeTint="99"/>
        </w:tcBorders>
      </w:tcPr>
    </w:tblStylePr>
  </w:style>
  <w:style w:type="table" w:styleId="GridTable3-Accent3">
    <w:name w:val="Grid Table 3 Accent 3"/>
    <w:basedOn w:val="TableNormal"/>
    <w:uiPriority w:val="61"/>
    <w:rsid w:val="00D67326"/>
    <w:pPr>
      <w:spacing w:after="0" w:line="240" w:lineRule="auto"/>
    </w:pPr>
    <w:rPr>
      <w:rFonts w:ascii="Times New Roman" w:eastAsia="Batang" w:hAnsi="Times New Roman" w:cs="Times New Roman"/>
      <w:sz w:val="20"/>
      <w:szCs w:val="20"/>
      <w:lang w:val="en-GB" w:eastAsia="en-GB"/>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rPr>
      <w:tblPr/>
      <w:tcPr>
        <w:tcBorders>
          <w:top w:val="nil"/>
          <w:left w:val="nil"/>
          <w:right w:val="nil"/>
          <w:insideH w:val="nil"/>
          <w:insideV w:val="nil"/>
        </w:tcBorders>
        <w:shd w:val="clear" w:color="auto" w:fill="FFFFFF" w:themeFill="background1"/>
      </w:tcPr>
    </w:tblStylePr>
    <w:tblStylePr w:type="lastRow">
      <w:rPr>
        <w:b/>
      </w:rPr>
      <w:tblPr/>
      <w:tcPr>
        <w:tcBorders>
          <w:left w:val="nil"/>
          <w:bottom w:val="nil"/>
          <w:right w:val="nil"/>
          <w:insideH w:val="nil"/>
          <w:insideV w:val="nil"/>
        </w:tcBorders>
        <w:shd w:val="clear" w:color="auto" w:fill="FFFFFF" w:themeFill="background1"/>
      </w:tcPr>
    </w:tblStylePr>
    <w:tblStylePr w:type="firstCol">
      <w:pPr>
        <w:jc w:val="right"/>
      </w:pPr>
      <w:rPr>
        <w:i/>
      </w:rPr>
      <w:tblPr/>
      <w:tcPr>
        <w:tcBorders>
          <w:top w:val="nil"/>
          <w:left w:val="nil"/>
          <w:bottom w:val="nil"/>
          <w:insideH w:val="nil"/>
          <w:insideV w:val="nil"/>
        </w:tcBorders>
        <w:shd w:val="clear" w:color="auto" w:fill="FFFFFF" w:themeFill="background1"/>
      </w:tcPr>
    </w:tblStylePr>
    <w:tblStylePr w:type="lastCol">
      <w:rPr>
        <w:i/>
      </w:rPr>
      <w:tblPr/>
      <w:tcPr>
        <w:tcBorders>
          <w:top w:val="nil"/>
          <w:bottom w:val="nil"/>
          <w:right w:val="nil"/>
          <w:insideH w:val="nil"/>
          <w:insideV w:val="nil"/>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 w:type="table" w:styleId="GridTable3-Accent4">
    <w:name w:val="Grid Table 3 Accent 4"/>
    <w:basedOn w:val="TableNormal"/>
    <w:uiPriority w:val="62"/>
    <w:rsid w:val="00D67326"/>
    <w:pPr>
      <w:spacing w:after="0" w:line="240" w:lineRule="auto"/>
    </w:pPr>
    <w:rPr>
      <w:rFonts w:ascii="Times New Roman" w:eastAsia="Batang" w:hAnsi="Times New Roman" w:cs="Times New Roman"/>
      <w:sz w:val="20"/>
      <w:szCs w:val="20"/>
      <w:lang w:val="en-GB" w:eastAsia="en-GB"/>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rPr>
      <w:tblPr/>
      <w:tcPr>
        <w:tcBorders>
          <w:top w:val="nil"/>
          <w:left w:val="nil"/>
          <w:right w:val="nil"/>
          <w:insideH w:val="nil"/>
          <w:insideV w:val="nil"/>
        </w:tcBorders>
        <w:shd w:val="clear" w:color="auto" w:fill="FFFFFF" w:themeFill="background1"/>
      </w:tcPr>
    </w:tblStylePr>
    <w:tblStylePr w:type="lastRow">
      <w:rPr>
        <w:b/>
      </w:rPr>
      <w:tblPr/>
      <w:tcPr>
        <w:tcBorders>
          <w:left w:val="nil"/>
          <w:bottom w:val="nil"/>
          <w:right w:val="nil"/>
          <w:insideH w:val="nil"/>
          <w:insideV w:val="nil"/>
        </w:tcBorders>
        <w:shd w:val="clear" w:color="auto" w:fill="FFFFFF" w:themeFill="background1"/>
      </w:tcPr>
    </w:tblStylePr>
    <w:tblStylePr w:type="firstCol">
      <w:pPr>
        <w:jc w:val="right"/>
      </w:pPr>
      <w:rPr>
        <w:i/>
      </w:rPr>
      <w:tblPr/>
      <w:tcPr>
        <w:tcBorders>
          <w:top w:val="nil"/>
          <w:left w:val="nil"/>
          <w:bottom w:val="nil"/>
          <w:insideH w:val="nil"/>
          <w:insideV w:val="nil"/>
        </w:tcBorders>
        <w:shd w:val="clear" w:color="auto" w:fill="FFFFFF" w:themeFill="background1"/>
      </w:tcPr>
    </w:tblStylePr>
    <w:tblStylePr w:type="lastCol">
      <w:rPr>
        <w:i/>
      </w:rPr>
      <w:tblPr/>
      <w:tcPr>
        <w:tcBorders>
          <w:top w:val="nil"/>
          <w:bottom w:val="nil"/>
          <w:right w:val="nil"/>
          <w:insideH w:val="nil"/>
          <w:insideV w:val="nil"/>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bottom w:val="single" w:sz="4" w:space="0" w:color="FFD966" w:themeColor="accent4" w:themeTint="99"/>
        </w:tcBorders>
      </w:tcPr>
    </w:tblStylePr>
    <w:tblStylePr w:type="nwCell">
      <w:tblPr/>
      <w:tcPr>
        <w:tcBorders>
          <w:bottom w:val="single" w:sz="4" w:space="0" w:color="FFD966" w:themeColor="accent4" w:themeTint="99"/>
        </w:tcBorders>
      </w:tcPr>
    </w:tblStylePr>
    <w:tblStylePr w:type="seCell">
      <w:tblPr/>
      <w:tcPr>
        <w:tcBorders>
          <w:top w:val="single" w:sz="4" w:space="0" w:color="FFD966" w:themeColor="accent4" w:themeTint="99"/>
        </w:tcBorders>
      </w:tcPr>
    </w:tblStylePr>
    <w:tblStylePr w:type="swCell">
      <w:tblPr/>
      <w:tcPr>
        <w:tcBorders>
          <w:top w:val="single" w:sz="4" w:space="0" w:color="FFD966" w:themeColor="accent4" w:themeTint="99"/>
        </w:tcBorders>
      </w:tcPr>
    </w:tblStylePr>
  </w:style>
  <w:style w:type="table" w:styleId="GridTable3-Accent5">
    <w:name w:val="Grid Table 3 Accent 5"/>
    <w:basedOn w:val="TableNormal"/>
    <w:uiPriority w:val="63"/>
    <w:rsid w:val="00D67326"/>
    <w:pPr>
      <w:spacing w:after="0" w:line="240" w:lineRule="auto"/>
    </w:pPr>
    <w:rPr>
      <w:rFonts w:ascii="Times New Roman" w:eastAsia="Batang" w:hAnsi="Times New Roman" w:cs="Times New Roman"/>
      <w:sz w:val="20"/>
      <w:szCs w:val="20"/>
      <w:lang w:val="en-GB" w:eastAsia="en-GB"/>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rPr>
      <w:tblPr/>
      <w:tcPr>
        <w:tcBorders>
          <w:top w:val="nil"/>
          <w:left w:val="nil"/>
          <w:right w:val="nil"/>
          <w:insideH w:val="nil"/>
          <w:insideV w:val="nil"/>
        </w:tcBorders>
        <w:shd w:val="clear" w:color="auto" w:fill="FFFFFF" w:themeFill="background1"/>
      </w:tcPr>
    </w:tblStylePr>
    <w:tblStylePr w:type="lastRow">
      <w:rPr>
        <w:b/>
      </w:rPr>
      <w:tblPr/>
      <w:tcPr>
        <w:tcBorders>
          <w:left w:val="nil"/>
          <w:bottom w:val="nil"/>
          <w:right w:val="nil"/>
          <w:insideH w:val="nil"/>
          <w:insideV w:val="nil"/>
        </w:tcBorders>
        <w:shd w:val="clear" w:color="auto" w:fill="FFFFFF" w:themeFill="background1"/>
      </w:tcPr>
    </w:tblStylePr>
    <w:tblStylePr w:type="firstCol">
      <w:pPr>
        <w:jc w:val="right"/>
      </w:pPr>
      <w:rPr>
        <w:i/>
      </w:rPr>
      <w:tblPr/>
      <w:tcPr>
        <w:tcBorders>
          <w:top w:val="nil"/>
          <w:left w:val="nil"/>
          <w:bottom w:val="nil"/>
          <w:insideH w:val="nil"/>
          <w:insideV w:val="nil"/>
        </w:tcBorders>
        <w:shd w:val="clear" w:color="auto" w:fill="FFFFFF" w:themeFill="background1"/>
      </w:tcPr>
    </w:tblStylePr>
    <w:tblStylePr w:type="lastCol">
      <w:rPr>
        <w:i/>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5" w:themeFillTint="33"/>
      </w:tcPr>
    </w:tblStylePr>
    <w:tblStylePr w:type="band1Horz">
      <w:tblPr/>
      <w:tcPr>
        <w:shd w:val="clear" w:color="auto" w:fill="D9E2F3" w:themeFill="accent5" w:themeFillTint="33"/>
      </w:tcPr>
    </w:tblStylePr>
    <w:tblStylePr w:type="neCell">
      <w:tblPr/>
      <w:tcPr>
        <w:tcBorders>
          <w:bottom w:val="single" w:sz="4" w:space="0" w:color="8EAADB" w:themeColor="accent5" w:themeTint="99"/>
        </w:tcBorders>
      </w:tcPr>
    </w:tblStylePr>
    <w:tblStylePr w:type="nwCell">
      <w:tblPr/>
      <w:tcPr>
        <w:tcBorders>
          <w:bottom w:val="single" w:sz="4" w:space="0" w:color="8EAADB" w:themeColor="accent5" w:themeTint="99"/>
        </w:tcBorders>
      </w:tcPr>
    </w:tblStylePr>
    <w:tblStylePr w:type="seCell">
      <w:tblPr/>
      <w:tcPr>
        <w:tcBorders>
          <w:top w:val="single" w:sz="4" w:space="0" w:color="8EAADB" w:themeColor="accent5" w:themeTint="99"/>
        </w:tcBorders>
      </w:tcPr>
    </w:tblStylePr>
    <w:tblStylePr w:type="swCell">
      <w:tblPr/>
      <w:tcPr>
        <w:tcBorders>
          <w:top w:val="single" w:sz="4" w:space="0" w:color="8EAADB" w:themeColor="accent5" w:themeTint="99"/>
        </w:tcBorders>
      </w:tcPr>
    </w:tblStylePr>
  </w:style>
  <w:style w:type="table" w:styleId="GridTable3-Accent6">
    <w:name w:val="Grid Table 3 Accent 6"/>
    <w:basedOn w:val="TableNormal"/>
    <w:uiPriority w:val="64"/>
    <w:rsid w:val="00D67326"/>
    <w:pPr>
      <w:spacing w:after="0" w:line="240" w:lineRule="auto"/>
    </w:pPr>
    <w:rPr>
      <w:rFonts w:ascii="Times New Roman" w:eastAsia="Batang" w:hAnsi="Times New Roman" w:cs="Times New Roman"/>
      <w:sz w:val="20"/>
      <w:szCs w:val="20"/>
      <w:lang w:val="en-GB" w:eastAsia="en-GB"/>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rPr>
      <w:tblPr/>
      <w:tcPr>
        <w:tcBorders>
          <w:top w:val="nil"/>
          <w:left w:val="nil"/>
          <w:right w:val="nil"/>
          <w:insideH w:val="nil"/>
          <w:insideV w:val="nil"/>
        </w:tcBorders>
        <w:shd w:val="clear" w:color="auto" w:fill="FFFFFF" w:themeFill="background1"/>
      </w:tcPr>
    </w:tblStylePr>
    <w:tblStylePr w:type="lastRow">
      <w:rPr>
        <w:b/>
      </w:rPr>
      <w:tblPr/>
      <w:tcPr>
        <w:tcBorders>
          <w:left w:val="nil"/>
          <w:bottom w:val="nil"/>
          <w:right w:val="nil"/>
          <w:insideH w:val="nil"/>
          <w:insideV w:val="nil"/>
        </w:tcBorders>
        <w:shd w:val="clear" w:color="auto" w:fill="FFFFFF" w:themeFill="background1"/>
      </w:tcPr>
    </w:tblStylePr>
    <w:tblStylePr w:type="firstCol">
      <w:pPr>
        <w:jc w:val="right"/>
      </w:pPr>
      <w:rPr>
        <w:i/>
      </w:rPr>
      <w:tblPr/>
      <w:tcPr>
        <w:tcBorders>
          <w:top w:val="nil"/>
          <w:left w:val="nil"/>
          <w:bottom w:val="nil"/>
          <w:insideH w:val="nil"/>
          <w:insideV w:val="nil"/>
        </w:tcBorders>
        <w:shd w:val="clear" w:color="auto" w:fill="FFFFFF" w:themeFill="background1"/>
      </w:tcPr>
    </w:tblStylePr>
    <w:tblStylePr w:type="lastCol">
      <w:rPr>
        <w:i/>
      </w:rPr>
      <w:tblPr/>
      <w:tcPr>
        <w:tcBorders>
          <w:top w:val="nil"/>
          <w:bottom w:val="nil"/>
          <w:right w:val="nil"/>
          <w:insideH w:val="nil"/>
          <w:insideV w:val="nil"/>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bottom w:val="single" w:sz="4" w:space="0" w:color="A8D08D" w:themeColor="accent6" w:themeTint="99"/>
        </w:tcBorders>
      </w:tcPr>
    </w:tblStylePr>
    <w:tblStylePr w:type="nwCell">
      <w:tblPr/>
      <w:tcPr>
        <w:tcBorders>
          <w:bottom w:val="single" w:sz="4" w:space="0" w:color="A8D08D" w:themeColor="accent6" w:themeTint="99"/>
        </w:tcBorders>
      </w:tcPr>
    </w:tblStylePr>
    <w:tblStylePr w:type="seCell">
      <w:tblPr/>
      <w:tcPr>
        <w:tcBorders>
          <w:top w:val="single" w:sz="4" w:space="0" w:color="A8D08D" w:themeColor="accent6" w:themeTint="99"/>
        </w:tcBorders>
      </w:tcPr>
    </w:tblStylePr>
    <w:tblStylePr w:type="swCell">
      <w:tblPr/>
      <w:tcPr>
        <w:tcBorders>
          <w:top w:val="single" w:sz="4" w:space="0" w:color="A8D08D" w:themeColor="accent6" w:themeTint="99"/>
        </w:tcBorders>
      </w:tcPr>
    </w:tblStylePr>
  </w:style>
  <w:style w:type="table" w:styleId="GridTable4">
    <w:name w:val="Grid Table 4"/>
    <w:basedOn w:val="TableNormal"/>
    <w:uiPriority w:val="65"/>
    <w:rsid w:val="00D67326"/>
    <w:pPr>
      <w:spacing w:after="0" w:line="240" w:lineRule="auto"/>
    </w:pPr>
    <w:rPr>
      <w:rFonts w:ascii="Times New Roman" w:eastAsia="Batang" w:hAnsi="Times New Roman" w:cs="Times New Roman"/>
      <w:sz w:val="20"/>
      <w:szCs w:val="20"/>
      <w:lang w:val="en-GB" w:eastAsia="en-GB"/>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rPr>
      <w:tblPr/>
      <w:tcPr>
        <w:tcBorders>
          <w:top w:val="double" w:sz="4" w:space="0" w:color="000000" w:themeColor="text1"/>
        </w:tcBorders>
      </w:tcPr>
    </w:tblStylePr>
    <w:tblStylePr w:type="firstCol">
      <w:rPr>
        <w:b/>
      </w:rPr>
    </w:tblStylePr>
    <w:tblStylePr w:type="lastCol">
      <w:rPr>
        <w:b/>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66"/>
    <w:rsid w:val="00D67326"/>
    <w:pPr>
      <w:spacing w:after="0" w:line="240" w:lineRule="auto"/>
    </w:pPr>
    <w:rPr>
      <w:rFonts w:ascii="Times New Roman" w:eastAsia="Batang" w:hAnsi="Times New Roman" w:cs="Times New Roman"/>
      <w:sz w:val="20"/>
      <w:szCs w:val="20"/>
      <w:lang w:val="en-GB" w:eastAsia="en-GB"/>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rPr>
      <w:tblPr/>
      <w:tcPr>
        <w:tcBorders>
          <w:top w:val="double" w:sz="4" w:space="0" w:color="5B9BD5" w:themeColor="accent1"/>
        </w:tcBorders>
      </w:tcPr>
    </w:tblStylePr>
    <w:tblStylePr w:type="firstCol">
      <w:rPr>
        <w:b/>
      </w:rPr>
    </w:tblStylePr>
    <w:tblStylePr w:type="lastCol">
      <w:rPr>
        <w:b/>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GridTable4-Accent2">
    <w:name w:val="Grid Table 4 Accent 2"/>
    <w:basedOn w:val="TableNormal"/>
    <w:uiPriority w:val="67"/>
    <w:rsid w:val="00D67326"/>
    <w:pPr>
      <w:spacing w:after="0" w:line="240" w:lineRule="auto"/>
    </w:pPr>
    <w:rPr>
      <w:rFonts w:ascii="Times New Roman" w:eastAsia="Batang" w:hAnsi="Times New Roman" w:cs="Times New Roman"/>
      <w:sz w:val="20"/>
      <w:szCs w:val="20"/>
      <w:lang w:val="en-GB" w:eastAsia="en-GB"/>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rPr>
      <w:tblPr/>
      <w:tcPr>
        <w:tcBorders>
          <w:top w:val="double" w:sz="4" w:space="0" w:color="ED7D31" w:themeColor="accent2"/>
        </w:tcBorders>
      </w:tcPr>
    </w:tblStylePr>
    <w:tblStylePr w:type="firstCol">
      <w:rPr>
        <w:b/>
      </w:rPr>
    </w:tblStylePr>
    <w:tblStylePr w:type="lastCol">
      <w:rPr>
        <w:b/>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4-Accent3">
    <w:name w:val="Grid Table 4 Accent 3"/>
    <w:basedOn w:val="TableNormal"/>
    <w:uiPriority w:val="68"/>
    <w:rsid w:val="00D67326"/>
    <w:pPr>
      <w:spacing w:after="0" w:line="240" w:lineRule="auto"/>
    </w:pPr>
    <w:rPr>
      <w:rFonts w:ascii="Times New Roman" w:eastAsia="Batang" w:hAnsi="Times New Roman" w:cs="Times New Roman"/>
      <w:sz w:val="20"/>
      <w:szCs w:val="20"/>
      <w:lang w:val="en-GB" w:eastAsia="en-GB"/>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rPr>
      <w:tblPr/>
      <w:tcPr>
        <w:tcBorders>
          <w:top w:val="double" w:sz="4" w:space="0" w:color="A5A5A5" w:themeColor="accent3"/>
        </w:tcBorders>
      </w:tcPr>
    </w:tblStylePr>
    <w:tblStylePr w:type="firstCol">
      <w:rPr>
        <w:b/>
      </w:rPr>
    </w:tblStylePr>
    <w:tblStylePr w:type="lastCol">
      <w:rPr>
        <w:b/>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4-Accent4">
    <w:name w:val="Grid Table 4 Accent 4"/>
    <w:basedOn w:val="TableNormal"/>
    <w:uiPriority w:val="69"/>
    <w:rsid w:val="00D67326"/>
    <w:pPr>
      <w:spacing w:after="0" w:line="240" w:lineRule="auto"/>
    </w:pPr>
    <w:rPr>
      <w:rFonts w:ascii="Times New Roman" w:eastAsia="Batang" w:hAnsi="Times New Roman" w:cs="Times New Roman"/>
      <w:sz w:val="20"/>
      <w:szCs w:val="20"/>
      <w:lang w:val="en-GB" w:eastAsia="en-GB"/>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rPr>
      <w:tblPr/>
      <w:tcPr>
        <w:tcBorders>
          <w:top w:val="double" w:sz="4" w:space="0" w:color="FFC000" w:themeColor="accent4"/>
        </w:tcBorders>
      </w:tcPr>
    </w:tblStylePr>
    <w:tblStylePr w:type="firstCol">
      <w:rPr>
        <w:b/>
      </w:rPr>
    </w:tblStylePr>
    <w:tblStylePr w:type="lastCol">
      <w:rPr>
        <w:b/>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4-Accent5">
    <w:name w:val="Grid Table 4 Accent 5"/>
    <w:basedOn w:val="TableNormal"/>
    <w:uiPriority w:val="70"/>
    <w:rsid w:val="00D67326"/>
    <w:pPr>
      <w:spacing w:after="0" w:line="240" w:lineRule="auto"/>
    </w:pPr>
    <w:rPr>
      <w:rFonts w:ascii="Times New Roman" w:eastAsia="Batang" w:hAnsi="Times New Roman" w:cs="Times New Roman"/>
      <w:sz w:val="20"/>
      <w:szCs w:val="20"/>
      <w:lang w:val="en-GB" w:eastAsia="en-GB"/>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rPr>
      <w:tblPr/>
      <w:tcPr>
        <w:tcBorders>
          <w:top w:val="double" w:sz="4" w:space="0" w:color="4472C4" w:themeColor="accent5"/>
        </w:tcBorders>
      </w:tcPr>
    </w:tblStylePr>
    <w:tblStylePr w:type="firstCol">
      <w:rPr>
        <w:b/>
      </w:rPr>
    </w:tblStylePr>
    <w:tblStylePr w:type="lastCol">
      <w:rPr>
        <w:b/>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GridTable4-Accent6">
    <w:name w:val="Grid Table 4 Accent 6"/>
    <w:basedOn w:val="TableNormal"/>
    <w:uiPriority w:val="71"/>
    <w:rsid w:val="00D67326"/>
    <w:pPr>
      <w:spacing w:after="0" w:line="240" w:lineRule="auto"/>
    </w:pPr>
    <w:rPr>
      <w:rFonts w:ascii="Times New Roman" w:eastAsia="Batang" w:hAnsi="Times New Roman" w:cs="Times New Roman"/>
      <w:sz w:val="20"/>
      <w:szCs w:val="20"/>
      <w:lang w:val="en-GB" w:eastAsia="en-GB"/>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rPr>
      <w:tblPr/>
      <w:tcPr>
        <w:tcBorders>
          <w:top w:val="double" w:sz="4" w:space="0" w:color="70AD47" w:themeColor="accent6"/>
        </w:tcBorders>
      </w:tcPr>
    </w:tblStylePr>
    <w:tblStylePr w:type="firstCol">
      <w:rPr>
        <w:b/>
      </w:rPr>
    </w:tblStylePr>
    <w:tblStylePr w:type="lastCol">
      <w:rPr>
        <w:b/>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5Dark">
    <w:name w:val="Grid Table 5 Dark"/>
    <w:basedOn w:val="TableNormal"/>
    <w:uiPriority w:val="72"/>
    <w:rsid w:val="00D67326"/>
    <w:pPr>
      <w:spacing w:after="0" w:line="240" w:lineRule="auto"/>
    </w:pPr>
    <w:rPr>
      <w:rFonts w:ascii="Times New Roman" w:eastAsia="Batang" w:hAnsi="Times New Roman" w:cs="Times New Roman"/>
      <w:sz w:val="20"/>
      <w:szCs w:val="20"/>
      <w:lang w:val="en-GB" w:eastAsia="en-GB"/>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73"/>
    <w:rsid w:val="00D67326"/>
    <w:pPr>
      <w:spacing w:after="0" w:line="240" w:lineRule="auto"/>
    </w:pPr>
    <w:rPr>
      <w:rFonts w:ascii="Times New Roman" w:eastAsia="Batang" w:hAnsi="Times New Roman" w:cs="Times New Roman"/>
      <w:sz w:val="20"/>
      <w:szCs w:val="20"/>
      <w:lang w:val="en-GB" w:eastAsia="en-GB"/>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table" w:styleId="GridTable5Dark-Accent2">
    <w:name w:val="Grid Table 5 Dark Accent 2"/>
    <w:basedOn w:val="TableNormal"/>
    <w:uiPriority w:val="74"/>
    <w:rsid w:val="00D67326"/>
    <w:pPr>
      <w:spacing w:after="0" w:line="240" w:lineRule="auto"/>
    </w:pPr>
    <w:rPr>
      <w:rFonts w:ascii="Times New Roman" w:eastAsia="Batang" w:hAnsi="Times New Roman" w:cs="Times New Roman"/>
      <w:sz w:val="20"/>
      <w:szCs w:val="20"/>
      <w:lang w:val="en-GB" w:eastAsia="en-GB"/>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styleId="GridTable5Dark-Accent3">
    <w:name w:val="Grid Table 5 Dark Accent 3"/>
    <w:basedOn w:val="TableNormal"/>
    <w:uiPriority w:val="75"/>
    <w:rsid w:val="00D67326"/>
    <w:pPr>
      <w:spacing w:after="0" w:line="240" w:lineRule="auto"/>
    </w:pPr>
    <w:rPr>
      <w:rFonts w:ascii="Times New Roman" w:eastAsia="Batang" w:hAnsi="Times New Roman" w:cs="Times New Roman"/>
      <w:sz w:val="20"/>
      <w:szCs w:val="20"/>
      <w:lang w:val="en-GB" w:eastAsia="en-GB"/>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GridTable5Dark-Accent4">
    <w:name w:val="Grid Table 5 Dark Accent 4"/>
    <w:basedOn w:val="TableNormal"/>
    <w:uiPriority w:val="76"/>
    <w:rsid w:val="00D67326"/>
    <w:pPr>
      <w:spacing w:after="0" w:line="240" w:lineRule="auto"/>
    </w:pPr>
    <w:rPr>
      <w:rFonts w:ascii="Times New Roman" w:eastAsia="Batang" w:hAnsi="Times New Roman" w:cs="Times New Roman"/>
      <w:sz w:val="20"/>
      <w:szCs w:val="20"/>
      <w:lang w:val="en-GB" w:eastAsia="en-GB"/>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2CC" w:themeFill="accent4" w:themeFillTint="33"/>
    </w:tcPr>
    <w:tblStylePr w:type="firstRow">
      <w:rPr>
        <w:b/>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 w:type="table" w:styleId="GridTable5Dark-Accent5">
    <w:name w:val="Grid Table 5 Dark Accent 5"/>
    <w:basedOn w:val="TableNormal"/>
    <w:uiPriority w:val="77"/>
    <w:rsid w:val="00D67326"/>
    <w:pPr>
      <w:spacing w:after="0" w:line="240" w:lineRule="auto"/>
    </w:pPr>
    <w:rPr>
      <w:rFonts w:ascii="Times New Roman" w:eastAsia="Batang" w:hAnsi="Times New Roman" w:cs="Times New Roman"/>
      <w:sz w:val="20"/>
      <w:szCs w:val="20"/>
      <w:lang w:val="en-GB" w:eastAsia="en-GB"/>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5" w:themeFillTint="33"/>
    </w:tcPr>
    <w:tblStylePr w:type="firstRow">
      <w:rPr>
        <w:b/>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5"/>
      </w:tcPr>
    </w:tblStylePr>
    <w:tblStylePr w:type="lastRow">
      <w:rPr>
        <w:b/>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5"/>
      </w:tcPr>
    </w:tblStylePr>
    <w:tblStylePr w:type="firstCol">
      <w:rPr>
        <w:b/>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5"/>
      </w:tcPr>
    </w:tblStylePr>
    <w:tblStylePr w:type="lastCol">
      <w:rPr>
        <w:b/>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5"/>
      </w:tcPr>
    </w:tblStylePr>
    <w:tblStylePr w:type="band1Vert">
      <w:tblPr/>
      <w:tcPr>
        <w:shd w:val="clear" w:color="auto" w:fill="B4C6E7" w:themeFill="accent5" w:themeFillTint="66"/>
      </w:tcPr>
    </w:tblStylePr>
    <w:tblStylePr w:type="band1Horz">
      <w:tblPr/>
      <w:tcPr>
        <w:shd w:val="clear" w:color="auto" w:fill="B4C6E7" w:themeFill="accent5" w:themeFillTint="66"/>
      </w:tcPr>
    </w:tblStylePr>
  </w:style>
  <w:style w:type="table" w:styleId="GridTable5Dark-Accent6">
    <w:name w:val="Grid Table 5 Dark Accent 6"/>
    <w:basedOn w:val="TableNormal"/>
    <w:uiPriority w:val="78"/>
    <w:rsid w:val="00D67326"/>
    <w:pPr>
      <w:spacing w:after="0" w:line="240" w:lineRule="auto"/>
    </w:pPr>
    <w:rPr>
      <w:rFonts w:ascii="Times New Roman" w:eastAsia="Batang" w:hAnsi="Times New Roman" w:cs="Times New Roman"/>
      <w:sz w:val="20"/>
      <w:szCs w:val="20"/>
      <w:lang w:val="en-GB" w:eastAsia="en-GB"/>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styleId="GridTable6Colorful">
    <w:name w:val="Grid Table 6 Colorful"/>
    <w:basedOn w:val="TableNormal"/>
    <w:uiPriority w:val="79"/>
    <w:rsid w:val="00D67326"/>
    <w:pPr>
      <w:spacing w:after="0" w:line="240" w:lineRule="auto"/>
    </w:pPr>
    <w:rPr>
      <w:rFonts w:ascii="Times New Roman" w:eastAsia="Batang" w:hAnsi="Times New Roman" w:cs="Times New Roman"/>
      <w:color w:val="000000" w:themeColor="text1" w:themeShade="BE"/>
      <w:sz w:val="20"/>
      <w:szCs w:val="20"/>
      <w:lang w:val="en-GB" w:eastAsia="en-GB"/>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rPr>
      <w:tblPr/>
      <w:tcPr>
        <w:tcBorders>
          <w:bottom w:val="single" w:sz="12" w:space="0" w:color="666666" w:themeColor="text1" w:themeTint="99"/>
        </w:tcBorders>
      </w:tcPr>
    </w:tblStylePr>
    <w:tblStylePr w:type="lastRow">
      <w:rPr>
        <w:b/>
      </w:rPr>
      <w:tblPr/>
      <w:tcPr>
        <w:tcBorders>
          <w:top w:val="double" w:sz="4" w:space="0" w:color="666666" w:themeColor="text1" w:themeTint="99"/>
        </w:tcBorders>
      </w:tcPr>
    </w:tblStylePr>
    <w:tblStylePr w:type="firstCol">
      <w:rPr>
        <w:b/>
      </w:rPr>
    </w:tblStylePr>
    <w:tblStylePr w:type="lastCol">
      <w:rPr>
        <w:b/>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80"/>
    <w:rsid w:val="00D67326"/>
    <w:pPr>
      <w:spacing w:after="0" w:line="240" w:lineRule="auto"/>
    </w:pPr>
    <w:rPr>
      <w:rFonts w:ascii="Times New Roman" w:eastAsia="Batang" w:hAnsi="Times New Roman" w:cs="Times New Roman"/>
      <w:color w:val="2E74B4" w:themeColor="accent1" w:themeShade="BE"/>
      <w:sz w:val="20"/>
      <w:szCs w:val="20"/>
      <w:lang w:val="en-GB" w:eastAsia="en-GB"/>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rPr>
      <w:tblPr/>
      <w:tcPr>
        <w:tcBorders>
          <w:bottom w:val="single" w:sz="12" w:space="0" w:color="9CC2E5" w:themeColor="accent1" w:themeTint="99"/>
        </w:tcBorders>
      </w:tcPr>
    </w:tblStylePr>
    <w:tblStylePr w:type="lastRow">
      <w:rPr>
        <w:b/>
      </w:rPr>
      <w:tblPr/>
      <w:tcPr>
        <w:tcBorders>
          <w:top w:val="double" w:sz="4" w:space="0" w:color="9CC2E5" w:themeColor="accent1" w:themeTint="99"/>
        </w:tcBorders>
      </w:tcPr>
    </w:tblStylePr>
    <w:tblStylePr w:type="firstCol">
      <w:rPr>
        <w:b/>
      </w:rPr>
    </w:tblStylePr>
    <w:tblStylePr w:type="lastCol">
      <w:rPr>
        <w:b/>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GridTable6Colorful-Accent2">
    <w:name w:val="Grid Table 6 Colorful Accent 2"/>
    <w:basedOn w:val="TableNormal"/>
    <w:uiPriority w:val="81"/>
    <w:rsid w:val="00D67326"/>
    <w:pPr>
      <w:spacing w:after="0" w:line="240" w:lineRule="auto"/>
    </w:pPr>
    <w:rPr>
      <w:rFonts w:ascii="Times New Roman" w:eastAsia="Batang" w:hAnsi="Times New Roman" w:cs="Times New Roman"/>
      <w:color w:val="C35911" w:themeColor="accent2" w:themeShade="BE"/>
      <w:sz w:val="20"/>
      <w:szCs w:val="20"/>
      <w:lang w:val="en-GB" w:eastAsia="en-GB"/>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rPr>
      <w:tblPr/>
      <w:tcPr>
        <w:tcBorders>
          <w:bottom w:val="single" w:sz="12" w:space="0" w:color="F4B083" w:themeColor="accent2" w:themeTint="99"/>
        </w:tcBorders>
      </w:tcPr>
    </w:tblStylePr>
    <w:tblStylePr w:type="lastRow">
      <w:rPr>
        <w:b/>
      </w:rPr>
      <w:tblPr/>
      <w:tcPr>
        <w:tcBorders>
          <w:top w:val="double" w:sz="4" w:space="0" w:color="F4B083" w:themeColor="accent2" w:themeTint="99"/>
        </w:tcBorders>
      </w:tcPr>
    </w:tblStylePr>
    <w:tblStylePr w:type="firstCol">
      <w:rPr>
        <w:b/>
      </w:rPr>
    </w:tblStylePr>
    <w:tblStylePr w:type="lastCol">
      <w:rPr>
        <w:b/>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6Colorful-Accent3">
    <w:name w:val="Grid Table 6 Colorful Accent 3"/>
    <w:basedOn w:val="TableNormal"/>
    <w:uiPriority w:val="82"/>
    <w:rsid w:val="00D67326"/>
    <w:pPr>
      <w:spacing w:after="0" w:line="240" w:lineRule="auto"/>
    </w:pPr>
    <w:rPr>
      <w:rFonts w:ascii="Times New Roman" w:eastAsia="Batang" w:hAnsi="Times New Roman" w:cs="Times New Roman"/>
      <w:color w:val="7A7A7A" w:themeColor="accent3" w:themeShade="BE"/>
      <w:sz w:val="20"/>
      <w:szCs w:val="20"/>
      <w:lang w:val="en-GB" w:eastAsia="en-GB"/>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rPr>
      <w:tblPr/>
      <w:tcPr>
        <w:tcBorders>
          <w:bottom w:val="single" w:sz="12" w:space="0" w:color="C9C9C9" w:themeColor="accent3" w:themeTint="99"/>
        </w:tcBorders>
      </w:tcPr>
    </w:tblStylePr>
    <w:tblStylePr w:type="lastRow">
      <w:rPr>
        <w:b/>
      </w:rPr>
      <w:tblPr/>
      <w:tcPr>
        <w:tcBorders>
          <w:top w:val="double" w:sz="4" w:space="0" w:color="C9C9C9" w:themeColor="accent3" w:themeTint="99"/>
        </w:tcBorders>
      </w:tcPr>
    </w:tblStylePr>
    <w:tblStylePr w:type="firstCol">
      <w:rPr>
        <w:b/>
      </w:rPr>
    </w:tblStylePr>
    <w:tblStylePr w:type="lastCol">
      <w:rPr>
        <w:b/>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6Colorful-Accent4">
    <w:name w:val="Grid Table 6 Colorful Accent 4"/>
    <w:basedOn w:val="TableNormal"/>
    <w:uiPriority w:val="83"/>
    <w:rsid w:val="00D67326"/>
    <w:pPr>
      <w:spacing w:after="0" w:line="240" w:lineRule="auto"/>
    </w:pPr>
    <w:rPr>
      <w:rFonts w:ascii="Times New Roman" w:eastAsia="Batang" w:hAnsi="Times New Roman" w:cs="Times New Roman"/>
      <w:color w:val="BE8F00" w:themeColor="accent4" w:themeShade="BE"/>
      <w:sz w:val="20"/>
      <w:szCs w:val="20"/>
      <w:lang w:val="en-GB" w:eastAsia="en-GB"/>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rPr>
      <w:tblPr/>
      <w:tcPr>
        <w:tcBorders>
          <w:bottom w:val="single" w:sz="12" w:space="0" w:color="FFD966" w:themeColor="accent4" w:themeTint="99"/>
        </w:tcBorders>
      </w:tcPr>
    </w:tblStylePr>
    <w:tblStylePr w:type="lastRow">
      <w:rPr>
        <w:b/>
      </w:rPr>
      <w:tblPr/>
      <w:tcPr>
        <w:tcBorders>
          <w:top w:val="double" w:sz="4" w:space="0" w:color="FFD966" w:themeColor="accent4" w:themeTint="99"/>
        </w:tcBorders>
      </w:tcPr>
    </w:tblStylePr>
    <w:tblStylePr w:type="firstCol">
      <w:rPr>
        <w:b/>
      </w:rPr>
    </w:tblStylePr>
    <w:tblStylePr w:type="lastCol">
      <w:rPr>
        <w:b/>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6Colorful-Accent5">
    <w:name w:val="Grid Table 6 Colorful Accent 5"/>
    <w:basedOn w:val="TableNormal"/>
    <w:uiPriority w:val="84"/>
    <w:rsid w:val="00D67326"/>
    <w:pPr>
      <w:spacing w:after="0" w:line="240" w:lineRule="auto"/>
    </w:pPr>
    <w:rPr>
      <w:rFonts w:ascii="Times New Roman" w:eastAsia="Batang" w:hAnsi="Times New Roman" w:cs="Times New Roman"/>
      <w:color w:val="2F5395" w:themeColor="accent5" w:themeShade="BE"/>
      <w:sz w:val="20"/>
      <w:szCs w:val="20"/>
      <w:lang w:val="en-GB" w:eastAsia="en-GB"/>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rPr>
      <w:tblPr/>
      <w:tcPr>
        <w:tcBorders>
          <w:bottom w:val="single" w:sz="12" w:space="0" w:color="8EAADB" w:themeColor="accent5" w:themeTint="99"/>
        </w:tcBorders>
      </w:tcPr>
    </w:tblStylePr>
    <w:tblStylePr w:type="lastRow">
      <w:rPr>
        <w:b/>
      </w:rPr>
      <w:tblPr/>
      <w:tcPr>
        <w:tcBorders>
          <w:top w:val="double" w:sz="4" w:space="0" w:color="8EAADB" w:themeColor="accent5" w:themeTint="99"/>
        </w:tcBorders>
      </w:tcPr>
    </w:tblStylePr>
    <w:tblStylePr w:type="firstCol">
      <w:rPr>
        <w:b/>
      </w:rPr>
    </w:tblStylePr>
    <w:tblStylePr w:type="lastCol">
      <w:rPr>
        <w:b/>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GridTable6Colorful-Accent6">
    <w:name w:val="Grid Table 6 Colorful Accent 6"/>
    <w:basedOn w:val="TableNormal"/>
    <w:uiPriority w:val="85"/>
    <w:rsid w:val="00D67326"/>
    <w:pPr>
      <w:spacing w:after="0" w:line="240" w:lineRule="auto"/>
    </w:pPr>
    <w:rPr>
      <w:rFonts w:ascii="Times New Roman" w:eastAsia="Batang" w:hAnsi="Times New Roman" w:cs="Times New Roman"/>
      <w:color w:val="538035" w:themeColor="accent6" w:themeShade="BE"/>
      <w:sz w:val="20"/>
      <w:szCs w:val="20"/>
      <w:lang w:val="en-GB" w:eastAsia="en-GB"/>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rPr>
      <w:tblPr/>
      <w:tcPr>
        <w:tcBorders>
          <w:bottom w:val="single" w:sz="12" w:space="0" w:color="A8D08D" w:themeColor="accent6" w:themeTint="99"/>
        </w:tcBorders>
      </w:tcPr>
    </w:tblStylePr>
    <w:tblStylePr w:type="lastRow">
      <w:rPr>
        <w:b/>
      </w:rPr>
      <w:tblPr/>
      <w:tcPr>
        <w:tcBorders>
          <w:top w:val="double" w:sz="4" w:space="0" w:color="A8D08D" w:themeColor="accent6" w:themeTint="99"/>
        </w:tcBorders>
      </w:tcPr>
    </w:tblStylePr>
    <w:tblStylePr w:type="firstCol">
      <w:rPr>
        <w:b/>
      </w:rPr>
    </w:tblStylePr>
    <w:tblStylePr w:type="lastCol">
      <w:rPr>
        <w:b/>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7Colorful">
    <w:name w:val="Grid Table 7 Colorful"/>
    <w:basedOn w:val="TableNormal"/>
    <w:uiPriority w:val="86"/>
    <w:rsid w:val="00D67326"/>
    <w:pPr>
      <w:spacing w:after="0" w:line="240" w:lineRule="auto"/>
    </w:pPr>
    <w:rPr>
      <w:rFonts w:ascii="Times New Roman" w:eastAsia="Batang" w:hAnsi="Times New Roman" w:cs="Times New Roman"/>
      <w:color w:val="000000" w:themeColor="text1" w:themeShade="BE"/>
      <w:sz w:val="20"/>
      <w:szCs w:val="20"/>
      <w:lang w:val="en-GB" w:eastAsia="en-GB"/>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rPr>
      <w:tblPr/>
      <w:tcPr>
        <w:tcBorders>
          <w:top w:val="nil"/>
          <w:left w:val="nil"/>
          <w:right w:val="nil"/>
          <w:insideH w:val="nil"/>
          <w:insideV w:val="nil"/>
        </w:tcBorders>
        <w:shd w:val="clear" w:color="auto" w:fill="FFFFFF" w:themeFill="background1"/>
      </w:tcPr>
    </w:tblStylePr>
    <w:tblStylePr w:type="lastRow">
      <w:rPr>
        <w:b/>
      </w:rPr>
      <w:tblPr/>
      <w:tcPr>
        <w:tcBorders>
          <w:left w:val="nil"/>
          <w:bottom w:val="nil"/>
          <w:right w:val="nil"/>
          <w:insideH w:val="nil"/>
          <w:insideV w:val="nil"/>
        </w:tcBorders>
        <w:shd w:val="clear" w:color="auto" w:fill="FFFFFF" w:themeFill="background1"/>
      </w:tcPr>
    </w:tblStylePr>
    <w:tblStylePr w:type="firstCol">
      <w:pPr>
        <w:jc w:val="right"/>
      </w:pPr>
      <w:rPr>
        <w:i/>
      </w:rPr>
      <w:tblPr/>
      <w:tcPr>
        <w:tcBorders>
          <w:top w:val="nil"/>
          <w:left w:val="nil"/>
          <w:bottom w:val="nil"/>
          <w:insideH w:val="nil"/>
          <w:insideV w:val="nil"/>
        </w:tcBorders>
        <w:shd w:val="clear" w:color="auto" w:fill="FFFFFF" w:themeFill="background1"/>
      </w:tcPr>
    </w:tblStylePr>
    <w:tblStylePr w:type="lastCol">
      <w:rPr>
        <w:i/>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87"/>
    <w:rsid w:val="00D67326"/>
    <w:pPr>
      <w:spacing w:after="0" w:line="240" w:lineRule="auto"/>
    </w:pPr>
    <w:rPr>
      <w:rFonts w:ascii="Times New Roman" w:eastAsia="Batang" w:hAnsi="Times New Roman" w:cs="Times New Roman"/>
      <w:color w:val="2E74B4" w:themeColor="accent1" w:themeShade="BE"/>
      <w:sz w:val="20"/>
      <w:szCs w:val="20"/>
      <w:lang w:val="en-GB" w:eastAsia="en-GB"/>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rPr>
      <w:tblPr/>
      <w:tcPr>
        <w:tcBorders>
          <w:top w:val="nil"/>
          <w:left w:val="nil"/>
          <w:right w:val="nil"/>
          <w:insideH w:val="nil"/>
          <w:insideV w:val="nil"/>
        </w:tcBorders>
        <w:shd w:val="clear" w:color="auto" w:fill="FFFFFF" w:themeFill="background1"/>
      </w:tcPr>
    </w:tblStylePr>
    <w:tblStylePr w:type="lastRow">
      <w:rPr>
        <w:b/>
      </w:rPr>
      <w:tblPr/>
      <w:tcPr>
        <w:tcBorders>
          <w:left w:val="nil"/>
          <w:bottom w:val="nil"/>
          <w:right w:val="nil"/>
          <w:insideH w:val="nil"/>
          <w:insideV w:val="nil"/>
        </w:tcBorders>
        <w:shd w:val="clear" w:color="auto" w:fill="FFFFFF" w:themeFill="background1"/>
      </w:tcPr>
    </w:tblStylePr>
    <w:tblStylePr w:type="firstCol">
      <w:pPr>
        <w:jc w:val="right"/>
      </w:pPr>
      <w:rPr>
        <w:i/>
      </w:rPr>
      <w:tblPr/>
      <w:tcPr>
        <w:tcBorders>
          <w:top w:val="nil"/>
          <w:left w:val="nil"/>
          <w:bottom w:val="nil"/>
          <w:insideH w:val="nil"/>
          <w:insideV w:val="nil"/>
        </w:tcBorders>
        <w:shd w:val="clear" w:color="auto" w:fill="FFFFFF" w:themeFill="background1"/>
      </w:tcPr>
    </w:tblStylePr>
    <w:tblStylePr w:type="lastCol">
      <w:rPr>
        <w:i/>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1" w:themeFillTint="33"/>
      </w:tcPr>
    </w:tblStylePr>
    <w:tblStylePr w:type="band1Horz">
      <w:tblPr/>
      <w:tcPr>
        <w:shd w:val="clear" w:color="auto" w:fill="DEEAF6" w:themeFill="accent1" w:themeFillTint="33"/>
      </w:tcPr>
    </w:tblStylePr>
    <w:tblStylePr w:type="neCell">
      <w:tblPr/>
      <w:tcPr>
        <w:tcBorders>
          <w:bottom w:val="single" w:sz="4" w:space="0" w:color="9CC2E5" w:themeColor="accent1" w:themeTint="99"/>
        </w:tcBorders>
      </w:tcPr>
    </w:tblStylePr>
    <w:tblStylePr w:type="nwCell">
      <w:tblPr/>
      <w:tcPr>
        <w:tcBorders>
          <w:bottom w:val="single" w:sz="4" w:space="0" w:color="9CC2E5" w:themeColor="accent1" w:themeTint="99"/>
        </w:tcBorders>
      </w:tcPr>
    </w:tblStylePr>
    <w:tblStylePr w:type="seCell">
      <w:tblPr/>
      <w:tcPr>
        <w:tcBorders>
          <w:top w:val="single" w:sz="4" w:space="0" w:color="9CC2E5" w:themeColor="accent1" w:themeTint="99"/>
        </w:tcBorders>
      </w:tcPr>
    </w:tblStylePr>
    <w:tblStylePr w:type="swCell">
      <w:tblPr/>
      <w:tcPr>
        <w:tcBorders>
          <w:top w:val="single" w:sz="4" w:space="0" w:color="9CC2E5" w:themeColor="accent1" w:themeTint="99"/>
        </w:tcBorders>
      </w:tcPr>
    </w:tblStylePr>
  </w:style>
  <w:style w:type="table" w:styleId="GridTable7Colorful-Accent2">
    <w:name w:val="Grid Table 7 Colorful Accent 2"/>
    <w:basedOn w:val="TableNormal"/>
    <w:uiPriority w:val="88"/>
    <w:rsid w:val="00D67326"/>
    <w:pPr>
      <w:spacing w:after="0" w:line="240" w:lineRule="auto"/>
    </w:pPr>
    <w:rPr>
      <w:rFonts w:ascii="Times New Roman" w:eastAsia="Batang" w:hAnsi="Times New Roman" w:cs="Times New Roman"/>
      <w:color w:val="C35911" w:themeColor="accent2" w:themeShade="BE"/>
      <w:sz w:val="20"/>
      <w:szCs w:val="20"/>
      <w:lang w:val="en-GB" w:eastAsia="en-GB"/>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rPr>
      <w:tblPr/>
      <w:tcPr>
        <w:tcBorders>
          <w:top w:val="nil"/>
          <w:left w:val="nil"/>
          <w:right w:val="nil"/>
          <w:insideH w:val="nil"/>
          <w:insideV w:val="nil"/>
        </w:tcBorders>
        <w:shd w:val="clear" w:color="auto" w:fill="FFFFFF" w:themeFill="background1"/>
      </w:tcPr>
    </w:tblStylePr>
    <w:tblStylePr w:type="lastRow">
      <w:rPr>
        <w:b/>
      </w:rPr>
      <w:tblPr/>
      <w:tcPr>
        <w:tcBorders>
          <w:left w:val="nil"/>
          <w:bottom w:val="nil"/>
          <w:right w:val="nil"/>
          <w:insideH w:val="nil"/>
          <w:insideV w:val="nil"/>
        </w:tcBorders>
        <w:shd w:val="clear" w:color="auto" w:fill="FFFFFF" w:themeFill="background1"/>
      </w:tcPr>
    </w:tblStylePr>
    <w:tblStylePr w:type="firstCol">
      <w:pPr>
        <w:jc w:val="right"/>
      </w:pPr>
      <w:rPr>
        <w:i/>
      </w:rPr>
      <w:tblPr/>
      <w:tcPr>
        <w:tcBorders>
          <w:top w:val="nil"/>
          <w:left w:val="nil"/>
          <w:bottom w:val="nil"/>
          <w:insideH w:val="nil"/>
          <w:insideV w:val="nil"/>
        </w:tcBorders>
        <w:shd w:val="clear" w:color="auto" w:fill="FFFFFF" w:themeFill="background1"/>
      </w:tcPr>
    </w:tblStylePr>
    <w:tblStylePr w:type="lastCol">
      <w:rPr>
        <w:i/>
      </w:rPr>
      <w:tblPr/>
      <w:tcPr>
        <w:tcBorders>
          <w:top w:val="nil"/>
          <w:bottom w:val="nil"/>
          <w:right w:val="nil"/>
          <w:insideH w:val="nil"/>
          <w:insideV w:val="nil"/>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bottom w:val="single" w:sz="4" w:space="0" w:color="F4B083" w:themeColor="accent2" w:themeTint="99"/>
        </w:tcBorders>
      </w:tcPr>
    </w:tblStylePr>
    <w:tblStylePr w:type="nwCell">
      <w:tblPr/>
      <w:tcPr>
        <w:tcBorders>
          <w:bottom w:val="single" w:sz="4" w:space="0" w:color="F4B083" w:themeColor="accent2" w:themeTint="99"/>
        </w:tcBorders>
      </w:tcPr>
    </w:tblStylePr>
    <w:tblStylePr w:type="seCell">
      <w:tblPr/>
      <w:tcPr>
        <w:tcBorders>
          <w:top w:val="single" w:sz="4" w:space="0" w:color="F4B083" w:themeColor="accent2" w:themeTint="99"/>
        </w:tcBorders>
      </w:tcPr>
    </w:tblStylePr>
    <w:tblStylePr w:type="swCell">
      <w:tblPr/>
      <w:tcPr>
        <w:tcBorders>
          <w:top w:val="single" w:sz="4" w:space="0" w:color="F4B083" w:themeColor="accent2" w:themeTint="99"/>
        </w:tcBorders>
      </w:tcPr>
    </w:tblStylePr>
  </w:style>
  <w:style w:type="table" w:styleId="GridTable7Colorful-Accent3">
    <w:name w:val="Grid Table 7 Colorful Accent 3"/>
    <w:basedOn w:val="TableNormal"/>
    <w:uiPriority w:val="89"/>
    <w:rsid w:val="00D67326"/>
    <w:pPr>
      <w:spacing w:after="0" w:line="240" w:lineRule="auto"/>
    </w:pPr>
    <w:rPr>
      <w:rFonts w:ascii="Times New Roman" w:eastAsia="Batang" w:hAnsi="Times New Roman" w:cs="Times New Roman"/>
      <w:color w:val="7A7A7A" w:themeColor="accent3" w:themeShade="BE"/>
      <w:sz w:val="20"/>
      <w:szCs w:val="20"/>
      <w:lang w:val="en-GB" w:eastAsia="en-GB"/>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rPr>
      <w:tblPr/>
      <w:tcPr>
        <w:tcBorders>
          <w:top w:val="nil"/>
          <w:left w:val="nil"/>
          <w:right w:val="nil"/>
          <w:insideH w:val="nil"/>
          <w:insideV w:val="nil"/>
        </w:tcBorders>
        <w:shd w:val="clear" w:color="auto" w:fill="FFFFFF" w:themeFill="background1"/>
      </w:tcPr>
    </w:tblStylePr>
    <w:tblStylePr w:type="lastRow">
      <w:rPr>
        <w:b/>
      </w:rPr>
      <w:tblPr/>
      <w:tcPr>
        <w:tcBorders>
          <w:left w:val="nil"/>
          <w:bottom w:val="nil"/>
          <w:right w:val="nil"/>
          <w:insideH w:val="nil"/>
          <w:insideV w:val="nil"/>
        </w:tcBorders>
        <w:shd w:val="clear" w:color="auto" w:fill="FFFFFF" w:themeFill="background1"/>
      </w:tcPr>
    </w:tblStylePr>
    <w:tblStylePr w:type="firstCol">
      <w:pPr>
        <w:jc w:val="right"/>
      </w:pPr>
      <w:rPr>
        <w:i/>
      </w:rPr>
      <w:tblPr/>
      <w:tcPr>
        <w:tcBorders>
          <w:top w:val="nil"/>
          <w:left w:val="nil"/>
          <w:bottom w:val="nil"/>
          <w:insideH w:val="nil"/>
          <w:insideV w:val="nil"/>
        </w:tcBorders>
        <w:shd w:val="clear" w:color="auto" w:fill="FFFFFF" w:themeFill="background1"/>
      </w:tcPr>
    </w:tblStylePr>
    <w:tblStylePr w:type="lastCol">
      <w:rPr>
        <w:i/>
      </w:rPr>
      <w:tblPr/>
      <w:tcPr>
        <w:tcBorders>
          <w:top w:val="nil"/>
          <w:bottom w:val="nil"/>
          <w:right w:val="nil"/>
          <w:insideH w:val="nil"/>
          <w:insideV w:val="nil"/>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 w:type="table" w:styleId="GridTable7Colorful-Accent4">
    <w:name w:val="Grid Table 7 Colorful Accent 4"/>
    <w:basedOn w:val="TableNormal"/>
    <w:uiPriority w:val="90"/>
    <w:rsid w:val="00D67326"/>
    <w:pPr>
      <w:spacing w:after="0" w:line="240" w:lineRule="auto"/>
    </w:pPr>
    <w:rPr>
      <w:rFonts w:ascii="Times New Roman" w:eastAsia="Batang" w:hAnsi="Times New Roman" w:cs="Times New Roman"/>
      <w:color w:val="BE8F00" w:themeColor="accent4" w:themeShade="BE"/>
      <w:sz w:val="20"/>
      <w:szCs w:val="20"/>
      <w:lang w:val="en-GB" w:eastAsia="en-GB"/>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rPr>
      <w:tblPr/>
      <w:tcPr>
        <w:tcBorders>
          <w:top w:val="nil"/>
          <w:left w:val="nil"/>
          <w:right w:val="nil"/>
          <w:insideH w:val="nil"/>
          <w:insideV w:val="nil"/>
        </w:tcBorders>
        <w:shd w:val="clear" w:color="auto" w:fill="FFFFFF" w:themeFill="background1"/>
      </w:tcPr>
    </w:tblStylePr>
    <w:tblStylePr w:type="lastRow">
      <w:rPr>
        <w:b/>
      </w:rPr>
      <w:tblPr/>
      <w:tcPr>
        <w:tcBorders>
          <w:left w:val="nil"/>
          <w:bottom w:val="nil"/>
          <w:right w:val="nil"/>
          <w:insideH w:val="nil"/>
          <w:insideV w:val="nil"/>
        </w:tcBorders>
        <w:shd w:val="clear" w:color="auto" w:fill="FFFFFF" w:themeFill="background1"/>
      </w:tcPr>
    </w:tblStylePr>
    <w:tblStylePr w:type="firstCol">
      <w:pPr>
        <w:jc w:val="right"/>
      </w:pPr>
      <w:rPr>
        <w:i/>
      </w:rPr>
      <w:tblPr/>
      <w:tcPr>
        <w:tcBorders>
          <w:top w:val="nil"/>
          <w:left w:val="nil"/>
          <w:bottom w:val="nil"/>
          <w:insideH w:val="nil"/>
          <w:insideV w:val="nil"/>
        </w:tcBorders>
        <w:shd w:val="clear" w:color="auto" w:fill="FFFFFF" w:themeFill="background1"/>
      </w:tcPr>
    </w:tblStylePr>
    <w:tblStylePr w:type="lastCol">
      <w:rPr>
        <w:i/>
      </w:rPr>
      <w:tblPr/>
      <w:tcPr>
        <w:tcBorders>
          <w:top w:val="nil"/>
          <w:bottom w:val="nil"/>
          <w:right w:val="nil"/>
          <w:insideH w:val="nil"/>
          <w:insideV w:val="nil"/>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bottom w:val="single" w:sz="4" w:space="0" w:color="FFD966" w:themeColor="accent4" w:themeTint="99"/>
        </w:tcBorders>
      </w:tcPr>
    </w:tblStylePr>
    <w:tblStylePr w:type="nwCell">
      <w:tblPr/>
      <w:tcPr>
        <w:tcBorders>
          <w:bottom w:val="single" w:sz="4" w:space="0" w:color="FFD966" w:themeColor="accent4" w:themeTint="99"/>
        </w:tcBorders>
      </w:tcPr>
    </w:tblStylePr>
    <w:tblStylePr w:type="seCell">
      <w:tblPr/>
      <w:tcPr>
        <w:tcBorders>
          <w:top w:val="single" w:sz="4" w:space="0" w:color="FFD966" w:themeColor="accent4" w:themeTint="99"/>
        </w:tcBorders>
      </w:tcPr>
    </w:tblStylePr>
    <w:tblStylePr w:type="swCell">
      <w:tblPr/>
      <w:tcPr>
        <w:tcBorders>
          <w:top w:val="single" w:sz="4" w:space="0" w:color="FFD966" w:themeColor="accent4" w:themeTint="99"/>
        </w:tcBorders>
      </w:tcPr>
    </w:tblStylePr>
  </w:style>
  <w:style w:type="table" w:styleId="GridTable7Colorful-Accent5">
    <w:name w:val="Grid Table 7 Colorful Accent 5"/>
    <w:basedOn w:val="TableNormal"/>
    <w:uiPriority w:val="91"/>
    <w:rsid w:val="00D67326"/>
    <w:pPr>
      <w:spacing w:after="0" w:line="240" w:lineRule="auto"/>
    </w:pPr>
    <w:rPr>
      <w:rFonts w:ascii="Times New Roman" w:eastAsia="Batang" w:hAnsi="Times New Roman" w:cs="Times New Roman"/>
      <w:color w:val="2F5395" w:themeColor="accent5" w:themeShade="BE"/>
      <w:sz w:val="20"/>
      <w:szCs w:val="20"/>
      <w:lang w:val="en-GB" w:eastAsia="en-GB"/>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rPr>
      <w:tblPr/>
      <w:tcPr>
        <w:tcBorders>
          <w:top w:val="nil"/>
          <w:left w:val="nil"/>
          <w:right w:val="nil"/>
          <w:insideH w:val="nil"/>
          <w:insideV w:val="nil"/>
        </w:tcBorders>
        <w:shd w:val="clear" w:color="auto" w:fill="FFFFFF" w:themeFill="background1"/>
      </w:tcPr>
    </w:tblStylePr>
    <w:tblStylePr w:type="lastRow">
      <w:rPr>
        <w:b/>
      </w:rPr>
      <w:tblPr/>
      <w:tcPr>
        <w:tcBorders>
          <w:left w:val="nil"/>
          <w:bottom w:val="nil"/>
          <w:right w:val="nil"/>
          <w:insideH w:val="nil"/>
          <w:insideV w:val="nil"/>
        </w:tcBorders>
        <w:shd w:val="clear" w:color="auto" w:fill="FFFFFF" w:themeFill="background1"/>
      </w:tcPr>
    </w:tblStylePr>
    <w:tblStylePr w:type="firstCol">
      <w:pPr>
        <w:jc w:val="right"/>
      </w:pPr>
      <w:rPr>
        <w:i/>
      </w:rPr>
      <w:tblPr/>
      <w:tcPr>
        <w:tcBorders>
          <w:top w:val="nil"/>
          <w:left w:val="nil"/>
          <w:bottom w:val="nil"/>
          <w:insideH w:val="nil"/>
          <w:insideV w:val="nil"/>
        </w:tcBorders>
        <w:shd w:val="clear" w:color="auto" w:fill="FFFFFF" w:themeFill="background1"/>
      </w:tcPr>
    </w:tblStylePr>
    <w:tblStylePr w:type="lastCol">
      <w:rPr>
        <w:i/>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5" w:themeFillTint="33"/>
      </w:tcPr>
    </w:tblStylePr>
    <w:tblStylePr w:type="band1Horz">
      <w:tblPr/>
      <w:tcPr>
        <w:shd w:val="clear" w:color="auto" w:fill="D9E2F3" w:themeFill="accent5" w:themeFillTint="33"/>
      </w:tcPr>
    </w:tblStylePr>
    <w:tblStylePr w:type="neCell">
      <w:tblPr/>
      <w:tcPr>
        <w:tcBorders>
          <w:bottom w:val="single" w:sz="4" w:space="0" w:color="8EAADB" w:themeColor="accent5" w:themeTint="99"/>
        </w:tcBorders>
      </w:tcPr>
    </w:tblStylePr>
    <w:tblStylePr w:type="nwCell">
      <w:tblPr/>
      <w:tcPr>
        <w:tcBorders>
          <w:bottom w:val="single" w:sz="4" w:space="0" w:color="8EAADB" w:themeColor="accent5" w:themeTint="99"/>
        </w:tcBorders>
      </w:tcPr>
    </w:tblStylePr>
    <w:tblStylePr w:type="seCell">
      <w:tblPr/>
      <w:tcPr>
        <w:tcBorders>
          <w:top w:val="single" w:sz="4" w:space="0" w:color="8EAADB" w:themeColor="accent5" w:themeTint="99"/>
        </w:tcBorders>
      </w:tcPr>
    </w:tblStylePr>
    <w:tblStylePr w:type="swCell">
      <w:tblPr/>
      <w:tcPr>
        <w:tcBorders>
          <w:top w:val="single" w:sz="4" w:space="0" w:color="8EAADB" w:themeColor="accent5" w:themeTint="99"/>
        </w:tcBorders>
      </w:tcPr>
    </w:tblStylePr>
  </w:style>
  <w:style w:type="table" w:styleId="GridTable7Colorful-Accent6">
    <w:name w:val="Grid Table 7 Colorful Accent 6"/>
    <w:basedOn w:val="TableNormal"/>
    <w:uiPriority w:val="92"/>
    <w:rsid w:val="00D67326"/>
    <w:pPr>
      <w:spacing w:after="0" w:line="240" w:lineRule="auto"/>
    </w:pPr>
    <w:rPr>
      <w:rFonts w:ascii="Times New Roman" w:eastAsia="Batang" w:hAnsi="Times New Roman" w:cs="Times New Roman"/>
      <w:color w:val="538035" w:themeColor="accent6" w:themeShade="BE"/>
      <w:sz w:val="20"/>
      <w:szCs w:val="20"/>
      <w:lang w:val="en-GB" w:eastAsia="en-GB"/>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rPr>
      <w:tblPr/>
      <w:tcPr>
        <w:tcBorders>
          <w:top w:val="nil"/>
          <w:left w:val="nil"/>
          <w:right w:val="nil"/>
          <w:insideH w:val="nil"/>
          <w:insideV w:val="nil"/>
        </w:tcBorders>
        <w:shd w:val="clear" w:color="auto" w:fill="FFFFFF" w:themeFill="background1"/>
      </w:tcPr>
    </w:tblStylePr>
    <w:tblStylePr w:type="lastRow">
      <w:rPr>
        <w:b/>
      </w:rPr>
      <w:tblPr/>
      <w:tcPr>
        <w:tcBorders>
          <w:left w:val="nil"/>
          <w:bottom w:val="nil"/>
          <w:right w:val="nil"/>
          <w:insideH w:val="nil"/>
          <w:insideV w:val="nil"/>
        </w:tcBorders>
        <w:shd w:val="clear" w:color="auto" w:fill="FFFFFF" w:themeFill="background1"/>
      </w:tcPr>
    </w:tblStylePr>
    <w:tblStylePr w:type="firstCol">
      <w:pPr>
        <w:jc w:val="right"/>
      </w:pPr>
      <w:rPr>
        <w:i/>
      </w:rPr>
      <w:tblPr/>
      <w:tcPr>
        <w:tcBorders>
          <w:top w:val="nil"/>
          <w:left w:val="nil"/>
          <w:bottom w:val="nil"/>
          <w:insideH w:val="nil"/>
          <w:insideV w:val="nil"/>
        </w:tcBorders>
        <w:shd w:val="clear" w:color="auto" w:fill="FFFFFF" w:themeFill="background1"/>
      </w:tcPr>
    </w:tblStylePr>
    <w:tblStylePr w:type="lastCol">
      <w:rPr>
        <w:i/>
      </w:rPr>
      <w:tblPr/>
      <w:tcPr>
        <w:tcBorders>
          <w:top w:val="nil"/>
          <w:bottom w:val="nil"/>
          <w:right w:val="nil"/>
          <w:insideH w:val="nil"/>
          <w:insideV w:val="nil"/>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bottom w:val="single" w:sz="4" w:space="0" w:color="A8D08D" w:themeColor="accent6" w:themeTint="99"/>
        </w:tcBorders>
      </w:tcPr>
    </w:tblStylePr>
    <w:tblStylePr w:type="nwCell">
      <w:tblPr/>
      <w:tcPr>
        <w:tcBorders>
          <w:bottom w:val="single" w:sz="4" w:space="0" w:color="A8D08D" w:themeColor="accent6" w:themeTint="99"/>
        </w:tcBorders>
      </w:tcPr>
    </w:tblStylePr>
    <w:tblStylePr w:type="seCell">
      <w:tblPr/>
      <w:tcPr>
        <w:tcBorders>
          <w:top w:val="single" w:sz="4" w:space="0" w:color="A8D08D" w:themeColor="accent6" w:themeTint="99"/>
        </w:tcBorders>
      </w:tcPr>
    </w:tblStylePr>
    <w:tblStylePr w:type="swCell">
      <w:tblPr/>
      <w:tcPr>
        <w:tcBorders>
          <w:top w:val="single" w:sz="4" w:space="0" w:color="A8D08D" w:themeColor="accent6" w:themeTint="99"/>
        </w:tcBorders>
      </w:tcPr>
    </w:tblStylePr>
  </w:style>
  <w:style w:type="table" w:styleId="ListTable1Light">
    <w:name w:val="List Table 1 Light"/>
    <w:basedOn w:val="TableNormal"/>
    <w:uiPriority w:val="93"/>
    <w:rsid w:val="00D67326"/>
    <w:pPr>
      <w:spacing w:after="0" w:line="240" w:lineRule="auto"/>
    </w:pPr>
    <w:rPr>
      <w:rFonts w:ascii="Times New Roman" w:eastAsia="Batang" w:hAnsi="Times New Roman" w:cs="Times New Roman"/>
      <w:sz w:val="20"/>
      <w:szCs w:val="20"/>
      <w:lang w:val="en-GB" w:eastAsia="en-GB"/>
    </w:rPr>
    <w:tblPr>
      <w:tblStyleRowBandSize w:val="1"/>
      <w:tblStyleColBandSize w:val="1"/>
    </w:tblPr>
    <w:tblStylePr w:type="firstRow">
      <w:rPr>
        <w:b/>
      </w:rPr>
      <w:tblPr/>
      <w:tcPr>
        <w:tcBorders>
          <w:bottom w:val="single" w:sz="4" w:space="0" w:color="666666" w:themeColor="text1" w:themeTint="99"/>
        </w:tcBorders>
      </w:tcPr>
    </w:tblStylePr>
    <w:tblStylePr w:type="lastRow">
      <w:rPr>
        <w:b/>
      </w:rPr>
      <w:tblPr/>
      <w:tcPr>
        <w:tcBorders>
          <w:top w:val="single" w:sz="4" w:space="0" w:color="666666" w:themeColor="text1" w:themeTint="99"/>
        </w:tcBorders>
      </w:tcPr>
    </w:tblStylePr>
    <w:tblStylePr w:type="firstCol">
      <w:rPr>
        <w:b/>
      </w:rPr>
    </w:tblStylePr>
    <w:tblStylePr w:type="lastCol">
      <w:rPr>
        <w:b/>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94"/>
    <w:rsid w:val="00D67326"/>
    <w:pPr>
      <w:spacing w:after="0" w:line="240" w:lineRule="auto"/>
    </w:pPr>
    <w:rPr>
      <w:rFonts w:ascii="Times New Roman" w:eastAsia="Batang" w:hAnsi="Times New Roman" w:cs="Times New Roman"/>
      <w:sz w:val="20"/>
      <w:szCs w:val="20"/>
      <w:lang w:val="en-GB" w:eastAsia="en-GB"/>
    </w:rPr>
    <w:tblPr>
      <w:tblStyleRowBandSize w:val="1"/>
      <w:tblStyleColBandSize w:val="1"/>
    </w:tblPr>
    <w:tblStylePr w:type="firstRow">
      <w:rPr>
        <w:b/>
      </w:rPr>
      <w:tblPr/>
      <w:tcPr>
        <w:tcBorders>
          <w:bottom w:val="single" w:sz="4" w:space="0" w:color="9CC2E5" w:themeColor="accent1" w:themeTint="99"/>
        </w:tcBorders>
      </w:tcPr>
    </w:tblStylePr>
    <w:tblStylePr w:type="lastRow">
      <w:rPr>
        <w:b/>
      </w:rPr>
      <w:tblPr/>
      <w:tcPr>
        <w:tcBorders>
          <w:top w:val="single" w:sz="4" w:space="0" w:color="9CC2E5" w:themeColor="accent1" w:themeTint="99"/>
        </w:tcBorders>
      </w:tcPr>
    </w:tblStylePr>
    <w:tblStylePr w:type="firstCol">
      <w:rPr>
        <w:b/>
      </w:rPr>
    </w:tblStylePr>
    <w:tblStylePr w:type="lastCol">
      <w:rPr>
        <w:b/>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ListTable1Light-Accent2">
    <w:name w:val="List Table 1 Light Accent 2"/>
    <w:basedOn w:val="TableNormal"/>
    <w:uiPriority w:val="95"/>
    <w:rsid w:val="00D67326"/>
    <w:pPr>
      <w:spacing w:after="0" w:line="240" w:lineRule="auto"/>
    </w:pPr>
    <w:rPr>
      <w:rFonts w:ascii="Times New Roman" w:eastAsia="Batang" w:hAnsi="Times New Roman" w:cs="Times New Roman"/>
      <w:sz w:val="20"/>
      <w:szCs w:val="20"/>
      <w:lang w:val="en-GB" w:eastAsia="en-GB"/>
    </w:rPr>
    <w:tblPr>
      <w:tblStyleRowBandSize w:val="1"/>
      <w:tblStyleColBandSize w:val="1"/>
    </w:tblPr>
    <w:tblStylePr w:type="firstRow">
      <w:rPr>
        <w:b/>
      </w:rPr>
      <w:tblPr/>
      <w:tcPr>
        <w:tcBorders>
          <w:bottom w:val="single" w:sz="4" w:space="0" w:color="F4B083" w:themeColor="accent2" w:themeTint="99"/>
        </w:tcBorders>
      </w:tcPr>
    </w:tblStylePr>
    <w:tblStylePr w:type="lastRow">
      <w:rPr>
        <w:b/>
      </w:rPr>
      <w:tblPr/>
      <w:tcPr>
        <w:tcBorders>
          <w:top w:val="single" w:sz="4" w:space="0" w:color="F4B083" w:themeColor="accent2" w:themeTint="99"/>
        </w:tcBorders>
      </w:tcPr>
    </w:tblStylePr>
    <w:tblStylePr w:type="firstCol">
      <w:rPr>
        <w:b/>
      </w:rPr>
    </w:tblStylePr>
    <w:tblStylePr w:type="lastCol">
      <w:rPr>
        <w:b/>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ListTable1Light-Accent3">
    <w:name w:val="List Table 1 Light Accent 3"/>
    <w:basedOn w:val="TableNormal"/>
    <w:uiPriority w:val="96"/>
    <w:rsid w:val="00D67326"/>
    <w:pPr>
      <w:spacing w:after="0" w:line="240" w:lineRule="auto"/>
    </w:pPr>
    <w:rPr>
      <w:rFonts w:ascii="Times New Roman" w:eastAsia="Batang" w:hAnsi="Times New Roman" w:cs="Times New Roman"/>
      <w:sz w:val="20"/>
      <w:szCs w:val="20"/>
      <w:lang w:val="en-GB" w:eastAsia="en-GB"/>
    </w:rPr>
    <w:tblPr>
      <w:tblStyleRowBandSize w:val="1"/>
      <w:tblStyleColBandSize w:val="1"/>
    </w:tblPr>
    <w:tblStylePr w:type="firstRow">
      <w:rPr>
        <w:b/>
      </w:rPr>
      <w:tblPr/>
      <w:tcPr>
        <w:tcBorders>
          <w:bottom w:val="single" w:sz="4" w:space="0" w:color="C9C9C9" w:themeColor="accent3" w:themeTint="99"/>
        </w:tcBorders>
      </w:tcPr>
    </w:tblStylePr>
    <w:tblStylePr w:type="lastRow">
      <w:rPr>
        <w:b/>
      </w:rPr>
      <w:tblPr/>
      <w:tcPr>
        <w:tcBorders>
          <w:top w:val="single" w:sz="4" w:space="0" w:color="C9C9C9" w:themeColor="accent3" w:themeTint="99"/>
        </w:tcBorders>
      </w:tcPr>
    </w:tblStylePr>
    <w:tblStylePr w:type="firstCol">
      <w:rPr>
        <w:b/>
      </w:rPr>
    </w:tblStylePr>
    <w:tblStylePr w:type="lastCol">
      <w:rPr>
        <w:b/>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ListTable1Light-Accent4">
    <w:name w:val="List Table 1 Light Accent 4"/>
    <w:basedOn w:val="TableNormal"/>
    <w:uiPriority w:val="97"/>
    <w:rsid w:val="00D67326"/>
    <w:pPr>
      <w:spacing w:after="0" w:line="240" w:lineRule="auto"/>
    </w:pPr>
    <w:rPr>
      <w:rFonts w:ascii="Times New Roman" w:eastAsia="Batang" w:hAnsi="Times New Roman" w:cs="Times New Roman"/>
      <w:sz w:val="20"/>
      <w:szCs w:val="20"/>
      <w:lang w:val="en-GB" w:eastAsia="en-GB"/>
    </w:rPr>
    <w:tblPr>
      <w:tblStyleRowBandSize w:val="1"/>
      <w:tblStyleColBandSize w:val="1"/>
    </w:tblPr>
    <w:tblStylePr w:type="firstRow">
      <w:rPr>
        <w:b/>
      </w:rPr>
      <w:tblPr/>
      <w:tcPr>
        <w:tcBorders>
          <w:bottom w:val="single" w:sz="4" w:space="0" w:color="FFD966" w:themeColor="accent4" w:themeTint="99"/>
        </w:tcBorders>
      </w:tcPr>
    </w:tblStylePr>
    <w:tblStylePr w:type="lastRow">
      <w:rPr>
        <w:b/>
      </w:rPr>
      <w:tblPr/>
      <w:tcPr>
        <w:tcBorders>
          <w:top w:val="single" w:sz="4" w:space="0" w:color="FFD966" w:themeColor="accent4" w:themeTint="99"/>
        </w:tcBorders>
      </w:tcPr>
    </w:tblStylePr>
    <w:tblStylePr w:type="firstCol">
      <w:rPr>
        <w:b/>
      </w:rPr>
    </w:tblStylePr>
    <w:tblStylePr w:type="lastCol">
      <w:rPr>
        <w:b/>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ListTable1Light-Accent5">
    <w:name w:val="List Table 1 Light Accent 5"/>
    <w:basedOn w:val="TableNormal"/>
    <w:uiPriority w:val="98"/>
    <w:rsid w:val="00D67326"/>
    <w:pPr>
      <w:spacing w:after="0" w:line="240" w:lineRule="auto"/>
    </w:pPr>
    <w:rPr>
      <w:rFonts w:ascii="Times New Roman" w:eastAsia="Batang" w:hAnsi="Times New Roman" w:cs="Times New Roman"/>
      <w:sz w:val="20"/>
      <w:szCs w:val="20"/>
      <w:lang w:val="en-GB" w:eastAsia="en-GB"/>
    </w:rPr>
    <w:tblPr>
      <w:tblStyleRowBandSize w:val="1"/>
      <w:tblStyleColBandSize w:val="1"/>
    </w:tblPr>
    <w:tblStylePr w:type="firstRow">
      <w:rPr>
        <w:b/>
      </w:rPr>
      <w:tblPr/>
      <w:tcPr>
        <w:tcBorders>
          <w:bottom w:val="single" w:sz="4" w:space="0" w:color="8EAADB" w:themeColor="accent5" w:themeTint="99"/>
        </w:tcBorders>
      </w:tcPr>
    </w:tblStylePr>
    <w:tblStylePr w:type="lastRow">
      <w:rPr>
        <w:b/>
      </w:rPr>
      <w:tblPr/>
      <w:tcPr>
        <w:tcBorders>
          <w:top w:val="single" w:sz="4" w:space="0" w:color="8EAADB" w:themeColor="accent5" w:themeTint="99"/>
        </w:tcBorders>
      </w:tcPr>
    </w:tblStylePr>
    <w:tblStylePr w:type="firstCol">
      <w:rPr>
        <w:b/>
      </w:rPr>
    </w:tblStylePr>
    <w:tblStylePr w:type="lastCol">
      <w:rPr>
        <w:b/>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ListTable1Light-Accent6">
    <w:name w:val="List Table 1 Light Accent 6"/>
    <w:basedOn w:val="TableNormal"/>
    <w:uiPriority w:val="99"/>
    <w:rsid w:val="00D67326"/>
    <w:pPr>
      <w:spacing w:after="0" w:line="240" w:lineRule="auto"/>
    </w:pPr>
    <w:rPr>
      <w:rFonts w:ascii="Times New Roman" w:eastAsia="Batang" w:hAnsi="Times New Roman" w:cs="Times New Roman"/>
      <w:sz w:val="20"/>
      <w:szCs w:val="20"/>
      <w:lang w:val="en-GB" w:eastAsia="en-GB"/>
    </w:rPr>
    <w:tblPr>
      <w:tblStyleRowBandSize w:val="1"/>
      <w:tblStyleColBandSize w:val="1"/>
    </w:tblPr>
    <w:tblStylePr w:type="firstRow">
      <w:rPr>
        <w:b/>
      </w:rPr>
      <w:tblPr/>
      <w:tcPr>
        <w:tcBorders>
          <w:bottom w:val="single" w:sz="4" w:space="0" w:color="A8D08D" w:themeColor="accent6" w:themeTint="99"/>
        </w:tcBorders>
      </w:tcPr>
    </w:tblStylePr>
    <w:tblStylePr w:type="lastRow">
      <w:rPr>
        <w:b/>
      </w:rPr>
      <w:tblPr/>
      <w:tcPr>
        <w:tcBorders>
          <w:top w:val="single" w:sz="4" w:space="0" w:color="A8D08D" w:themeColor="accent6" w:themeTint="99"/>
        </w:tcBorders>
      </w:tcPr>
    </w:tblStylePr>
    <w:tblStylePr w:type="firstCol">
      <w:rPr>
        <w:b/>
      </w:rPr>
    </w:tblStylePr>
    <w:tblStylePr w:type="lastCol">
      <w:rPr>
        <w:b/>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ListTable2">
    <w:name w:val="List Table 2"/>
    <w:basedOn w:val="TableNormal"/>
    <w:rsid w:val="00D67326"/>
    <w:pPr>
      <w:spacing w:after="0" w:line="240" w:lineRule="auto"/>
    </w:pPr>
    <w:rPr>
      <w:rFonts w:ascii="Times New Roman" w:eastAsia="Batang" w:hAnsi="Times New Roman" w:cs="Times New Roman"/>
      <w:sz w:val="20"/>
      <w:szCs w:val="20"/>
      <w:lang w:val="en-GB" w:eastAsia="en-GB"/>
    </w:r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rPr>
    </w:tblStylePr>
    <w:tblStylePr w:type="lastRow">
      <w:rPr>
        <w:b/>
      </w:rPr>
    </w:tblStylePr>
    <w:tblStylePr w:type="firstCol">
      <w:rPr>
        <w:b/>
      </w:rPr>
    </w:tblStylePr>
    <w:tblStylePr w:type="lastCol">
      <w:rPr>
        <w:b/>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rsid w:val="00D67326"/>
    <w:pPr>
      <w:spacing w:after="0" w:line="240" w:lineRule="auto"/>
    </w:pPr>
    <w:rPr>
      <w:rFonts w:ascii="Times New Roman" w:eastAsia="Batang" w:hAnsi="Times New Roman" w:cs="Times New Roman"/>
      <w:sz w:val="20"/>
      <w:szCs w:val="20"/>
      <w:lang w:val="en-GB" w:eastAsia="en-GB"/>
    </w:rPr>
    <w:tblPr>
      <w:tblStyleRowBandSize w:val="1"/>
      <w:tblStyleColBandSize w:val="1"/>
      <w:tblBorders>
        <w:top w:val="single" w:sz="4" w:space="0" w:color="9CC2E5" w:themeColor="accent1" w:themeTint="99"/>
        <w:bottom w:val="single" w:sz="4" w:space="0" w:color="9CC2E5" w:themeColor="accent1" w:themeTint="99"/>
        <w:insideH w:val="single" w:sz="4" w:space="0" w:color="9CC2E5" w:themeColor="accent1" w:themeTint="99"/>
      </w:tblBorders>
    </w:tblPr>
    <w:tblStylePr w:type="firstRow">
      <w:rPr>
        <w:b/>
      </w:rPr>
    </w:tblStylePr>
    <w:tblStylePr w:type="lastRow">
      <w:rPr>
        <w:b/>
      </w:rPr>
    </w:tblStylePr>
    <w:tblStylePr w:type="firstCol">
      <w:rPr>
        <w:b/>
      </w:rPr>
    </w:tblStylePr>
    <w:tblStylePr w:type="lastCol">
      <w:rPr>
        <w:b/>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ListTable2-Accent2">
    <w:name w:val="List Table 2 Accent 2"/>
    <w:basedOn w:val="TableNormal"/>
    <w:rsid w:val="00D67326"/>
    <w:pPr>
      <w:spacing w:after="0" w:line="240" w:lineRule="auto"/>
    </w:pPr>
    <w:rPr>
      <w:rFonts w:ascii="Times New Roman" w:eastAsia="Batang" w:hAnsi="Times New Roman" w:cs="Times New Roman"/>
      <w:sz w:val="20"/>
      <w:szCs w:val="20"/>
      <w:lang w:val="en-GB" w:eastAsia="en-GB"/>
    </w:rPr>
    <w:tblPr>
      <w:tblStyleRowBandSize w:val="1"/>
      <w:tblStyleColBandSize w:val="1"/>
      <w:tblBorders>
        <w:top w:val="single" w:sz="4" w:space="0" w:color="F4B083" w:themeColor="accent2" w:themeTint="99"/>
        <w:bottom w:val="single" w:sz="4" w:space="0" w:color="F4B083" w:themeColor="accent2" w:themeTint="99"/>
        <w:insideH w:val="single" w:sz="4" w:space="0" w:color="F4B083" w:themeColor="accent2" w:themeTint="99"/>
      </w:tblBorders>
    </w:tblPr>
    <w:tblStylePr w:type="firstRow">
      <w:rPr>
        <w:b/>
      </w:rPr>
    </w:tblStylePr>
    <w:tblStylePr w:type="lastRow">
      <w:rPr>
        <w:b/>
      </w:rPr>
    </w:tblStylePr>
    <w:tblStylePr w:type="firstCol">
      <w:rPr>
        <w:b/>
      </w:rPr>
    </w:tblStylePr>
    <w:tblStylePr w:type="lastCol">
      <w:rPr>
        <w:b/>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ListTable2-Accent3">
    <w:name w:val="List Table 2 Accent 3"/>
    <w:basedOn w:val="TableNormal"/>
    <w:rsid w:val="00D67326"/>
    <w:pPr>
      <w:spacing w:after="0" w:line="240" w:lineRule="auto"/>
    </w:pPr>
    <w:rPr>
      <w:rFonts w:ascii="Times New Roman" w:eastAsia="Batang" w:hAnsi="Times New Roman" w:cs="Times New Roman"/>
      <w:sz w:val="20"/>
      <w:szCs w:val="20"/>
      <w:lang w:val="en-GB" w:eastAsia="en-GB"/>
    </w:rPr>
    <w:tblPr>
      <w:tblStyleRowBandSize w:val="1"/>
      <w:tblStyleColBandSize w:val="1"/>
      <w:tblBorders>
        <w:top w:val="single" w:sz="4" w:space="0" w:color="C9C9C9" w:themeColor="accent3" w:themeTint="99"/>
        <w:bottom w:val="single" w:sz="4" w:space="0" w:color="C9C9C9" w:themeColor="accent3" w:themeTint="99"/>
        <w:insideH w:val="single" w:sz="4" w:space="0" w:color="C9C9C9" w:themeColor="accent3" w:themeTint="99"/>
      </w:tblBorders>
    </w:tblPr>
    <w:tblStylePr w:type="firstRow">
      <w:rPr>
        <w:b/>
      </w:rPr>
    </w:tblStylePr>
    <w:tblStylePr w:type="lastRow">
      <w:rPr>
        <w:b/>
      </w:rPr>
    </w:tblStylePr>
    <w:tblStylePr w:type="firstCol">
      <w:rPr>
        <w:b/>
      </w:rPr>
    </w:tblStylePr>
    <w:tblStylePr w:type="lastCol">
      <w:rPr>
        <w:b/>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ListTable2-Accent4">
    <w:name w:val="List Table 2 Accent 4"/>
    <w:basedOn w:val="TableNormal"/>
    <w:rsid w:val="00D67326"/>
    <w:pPr>
      <w:spacing w:after="0" w:line="240" w:lineRule="auto"/>
    </w:pPr>
    <w:rPr>
      <w:rFonts w:ascii="Times New Roman" w:eastAsia="Batang" w:hAnsi="Times New Roman" w:cs="Times New Roman"/>
      <w:sz w:val="20"/>
      <w:szCs w:val="20"/>
      <w:lang w:val="en-GB" w:eastAsia="en-GB"/>
    </w:rPr>
    <w:tblPr>
      <w:tblStyleRowBandSize w:val="1"/>
      <w:tblStyleColBandSize w:val="1"/>
      <w:tblBorders>
        <w:top w:val="single" w:sz="4" w:space="0" w:color="FFD966" w:themeColor="accent4" w:themeTint="99"/>
        <w:bottom w:val="single" w:sz="4" w:space="0" w:color="FFD966" w:themeColor="accent4" w:themeTint="99"/>
        <w:insideH w:val="single" w:sz="4" w:space="0" w:color="FFD966" w:themeColor="accent4" w:themeTint="99"/>
      </w:tblBorders>
    </w:tblPr>
    <w:tblStylePr w:type="firstRow">
      <w:rPr>
        <w:b/>
      </w:rPr>
    </w:tblStylePr>
    <w:tblStylePr w:type="lastRow">
      <w:rPr>
        <w:b/>
      </w:rPr>
    </w:tblStylePr>
    <w:tblStylePr w:type="firstCol">
      <w:rPr>
        <w:b/>
      </w:rPr>
    </w:tblStylePr>
    <w:tblStylePr w:type="lastCol">
      <w:rPr>
        <w:b/>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ListTable2-Accent5">
    <w:name w:val="List Table 2 Accent 5"/>
    <w:basedOn w:val="TableNormal"/>
    <w:rsid w:val="00D67326"/>
    <w:pPr>
      <w:spacing w:after="0" w:line="240" w:lineRule="auto"/>
    </w:pPr>
    <w:rPr>
      <w:rFonts w:ascii="Times New Roman" w:eastAsia="Batang" w:hAnsi="Times New Roman" w:cs="Times New Roman"/>
      <w:sz w:val="20"/>
      <w:szCs w:val="20"/>
      <w:lang w:val="en-GB" w:eastAsia="en-GB"/>
    </w:rPr>
    <w:tblPr>
      <w:tblStyleRowBandSize w:val="1"/>
      <w:tblStyleColBandSize w:val="1"/>
      <w:tblBorders>
        <w:top w:val="single" w:sz="4" w:space="0" w:color="8EAADB" w:themeColor="accent5" w:themeTint="99"/>
        <w:bottom w:val="single" w:sz="4" w:space="0" w:color="8EAADB" w:themeColor="accent5" w:themeTint="99"/>
        <w:insideH w:val="single" w:sz="4" w:space="0" w:color="8EAADB" w:themeColor="accent5" w:themeTint="99"/>
      </w:tblBorders>
    </w:tblPr>
    <w:tblStylePr w:type="firstRow">
      <w:rPr>
        <w:b/>
      </w:rPr>
    </w:tblStylePr>
    <w:tblStylePr w:type="lastRow">
      <w:rPr>
        <w:b/>
      </w:rPr>
    </w:tblStylePr>
    <w:tblStylePr w:type="firstCol">
      <w:rPr>
        <w:b/>
      </w:rPr>
    </w:tblStylePr>
    <w:tblStylePr w:type="lastCol">
      <w:rPr>
        <w:b/>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ListTable2-Accent6">
    <w:name w:val="List Table 2 Accent 6"/>
    <w:basedOn w:val="TableNormal"/>
    <w:rsid w:val="00D67326"/>
    <w:pPr>
      <w:spacing w:after="0" w:line="240" w:lineRule="auto"/>
    </w:pPr>
    <w:rPr>
      <w:rFonts w:ascii="Times New Roman" w:eastAsia="Batang" w:hAnsi="Times New Roman" w:cs="Times New Roman"/>
      <w:sz w:val="20"/>
      <w:szCs w:val="20"/>
      <w:lang w:val="en-GB" w:eastAsia="en-GB"/>
    </w:rPr>
    <w:tblPr>
      <w:tblStyleRowBandSize w:val="1"/>
      <w:tblStyleColBandSize w:val="1"/>
      <w:tblBorders>
        <w:top w:val="single" w:sz="4" w:space="0" w:color="A8D08D" w:themeColor="accent6" w:themeTint="99"/>
        <w:bottom w:val="single" w:sz="4" w:space="0" w:color="A8D08D" w:themeColor="accent6" w:themeTint="99"/>
        <w:insideH w:val="single" w:sz="4" w:space="0" w:color="A8D08D" w:themeColor="accent6" w:themeTint="99"/>
      </w:tblBorders>
    </w:tblPr>
    <w:tblStylePr w:type="firstRow">
      <w:rPr>
        <w:b/>
      </w:rPr>
    </w:tblStylePr>
    <w:tblStylePr w:type="lastRow">
      <w:rPr>
        <w:b/>
      </w:rPr>
    </w:tblStylePr>
    <w:tblStylePr w:type="firstCol">
      <w:rPr>
        <w:b/>
      </w:rPr>
    </w:tblStylePr>
    <w:tblStylePr w:type="lastCol">
      <w:rPr>
        <w:b/>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ListTable3">
    <w:name w:val="List Table 3"/>
    <w:basedOn w:val="TableNormal"/>
    <w:rsid w:val="00D67326"/>
    <w:pPr>
      <w:spacing w:after="0" w:line="240" w:lineRule="auto"/>
    </w:pPr>
    <w:rPr>
      <w:rFonts w:ascii="Times New Roman" w:eastAsia="Batang" w:hAnsi="Times New Roman" w:cs="Times New Roman"/>
      <w:sz w:val="20"/>
      <w:szCs w:val="20"/>
      <w:lang w:val="en-GB" w:eastAsia="en-GB"/>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color w:val="FFFFFF" w:themeColor="background1"/>
      </w:rPr>
      <w:tblPr/>
      <w:tcPr>
        <w:shd w:val="clear" w:color="auto" w:fill="000000" w:themeFill="text1"/>
      </w:tcPr>
    </w:tblStylePr>
    <w:tblStylePr w:type="lastRow">
      <w:rPr>
        <w:b/>
      </w:rPr>
      <w:tblPr/>
      <w:tcPr>
        <w:tcBorders>
          <w:top w:val="double" w:sz="4" w:space="0" w:color="000000" w:themeColor="text1"/>
        </w:tcBorders>
        <w:shd w:val="clear" w:color="auto" w:fill="FFFFFF" w:themeFill="background1"/>
      </w:tcPr>
    </w:tblStylePr>
    <w:tblStylePr w:type="firstCol">
      <w:rPr>
        <w:b/>
      </w:rPr>
      <w:tblPr/>
      <w:tcPr>
        <w:tcBorders>
          <w:right w:val="nil"/>
        </w:tcBorders>
        <w:shd w:val="clear" w:color="auto" w:fill="FFFFFF" w:themeFill="background1"/>
      </w:tcPr>
    </w:tblStylePr>
    <w:tblStylePr w:type="lastCol">
      <w:rPr>
        <w:b/>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rsid w:val="00D67326"/>
    <w:pPr>
      <w:spacing w:after="0" w:line="240" w:lineRule="auto"/>
    </w:pPr>
    <w:rPr>
      <w:rFonts w:ascii="Times New Roman" w:eastAsia="Batang" w:hAnsi="Times New Roman" w:cs="Times New Roman"/>
      <w:sz w:val="20"/>
      <w:szCs w:val="20"/>
      <w:lang w:val="en-GB" w:eastAsia="en-GB"/>
    </w:r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b/>
        <w:color w:val="FFFFFF" w:themeColor="background1"/>
      </w:rPr>
      <w:tblPr/>
      <w:tcPr>
        <w:shd w:val="clear" w:color="auto" w:fill="5B9BD5" w:themeFill="accent1"/>
      </w:tcPr>
    </w:tblStylePr>
    <w:tblStylePr w:type="lastRow">
      <w:rPr>
        <w:b/>
      </w:rPr>
      <w:tblPr/>
      <w:tcPr>
        <w:tcBorders>
          <w:top w:val="double" w:sz="4" w:space="0" w:color="5B9BD5" w:themeColor="accent1"/>
        </w:tcBorders>
        <w:shd w:val="clear" w:color="auto" w:fill="FFFFFF" w:themeFill="background1"/>
      </w:tcPr>
    </w:tblStylePr>
    <w:tblStylePr w:type="firstCol">
      <w:rPr>
        <w:b/>
      </w:rPr>
      <w:tblPr/>
      <w:tcPr>
        <w:tcBorders>
          <w:right w:val="nil"/>
        </w:tcBorders>
        <w:shd w:val="clear" w:color="auto" w:fill="FFFFFF" w:themeFill="background1"/>
      </w:tcPr>
    </w:tblStylePr>
    <w:tblStylePr w:type="lastCol">
      <w:rPr>
        <w:b/>
      </w:rPr>
      <w:tblPr/>
      <w:tcPr>
        <w:tcBorders>
          <w:left w:val="nil"/>
        </w:tcBorders>
        <w:shd w:val="clear" w:color="auto" w:fill="FFFFFF" w:themeFill="background1"/>
      </w:tcPr>
    </w:tblStylePr>
    <w:tblStylePr w:type="band1Vert">
      <w:tblPr/>
      <w:tcPr>
        <w:tcBorders>
          <w:left w:val="single" w:sz="4" w:space="0" w:color="5B9BD5" w:themeColor="accent1"/>
          <w:right w:val="single" w:sz="4" w:space="0" w:color="5B9BD5" w:themeColor="accent1"/>
        </w:tcBorders>
      </w:tcPr>
    </w:tblStylePr>
    <w:tblStylePr w:type="band1Horz">
      <w:tblPr/>
      <w:tcPr>
        <w:tcBorders>
          <w:top w:val="single" w:sz="4" w:space="0" w:color="5B9BD5" w:themeColor="accent1"/>
          <w:bottom w:val="single" w:sz="4" w:space="0" w:color="5B9BD5"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1"/>
          <w:left w:val="nil"/>
        </w:tcBorders>
      </w:tcPr>
    </w:tblStylePr>
    <w:tblStylePr w:type="swCell">
      <w:tblPr/>
      <w:tcPr>
        <w:tcBorders>
          <w:top w:val="double" w:sz="4" w:space="0" w:color="5B9BD5" w:themeColor="accent1"/>
          <w:right w:val="nil"/>
        </w:tcBorders>
      </w:tcPr>
    </w:tblStylePr>
  </w:style>
  <w:style w:type="table" w:styleId="ListTable3-Accent2">
    <w:name w:val="List Table 3 Accent 2"/>
    <w:basedOn w:val="TableNormal"/>
    <w:rsid w:val="00D67326"/>
    <w:pPr>
      <w:spacing w:after="0" w:line="240" w:lineRule="auto"/>
    </w:pPr>
    <w:rPr>
      <w:rFonts w:ascii="Times New Roman" w:eastAsia="Batang" w:hAnsi="Times New Roman" w:cs="Times New Roman"/>
      <w:sz w:val="20"/>
      <w:szCs w:val="20"/>
      <w:lang w:val="en-GB" w:eastAsia="en-GB"/>
    </w:rPr>
    <w:tblPr>
      <w:tblStyleRowBandSize w:val="1"/>
      <w:tblStyleColBandSize w:val="1"/>
      <w:tblBorders>
        <w:top w:val="single" w:sz="4" w:space="0" w:color="ED7D31" w:themeColor="accent2"/>
        <w:left w:val="single" w:sz="4" w:space="0" w:color="ED7D31" w:themeColor="accent2"/>
        <w:bottom w:val="single" w:sz="4" w:space="0" w:color="ED7D31" w:themeColor="accent2"/>
        <w:right w:val="single" w:sz="4" w:space="0" w:color="ED7D31" w:themeColor="accent2"/>
      </w:tblBorders>
    </w:tblPr>
    <w:tblStylePr w:type="firstRow">
      <w:rPr>
        <w:b/>
        <w:color w:val="FFFFFF" w:themeColor="background1"/>
      </w:rPr>
      <w:tblPr/>
      <w:tcPr>
        <w:shd w:val="clear" w:color="auto" w:fill="ED7D31" w:themeFill="accent2"/>
      </w:tcPr>
    </w:tblStylePr>
    <w:tblStylePr w:type="lastRow">
      <w:rPr>
        <w:b/>
      </w:rPr>
      <w:tblPr/>
      <w:tcPr>
        <w:tcBorders>
          <w:top w:val="double" w:sz="4" w:space="0" w:color="ED7D31" w:themeColor="accent2"/>
        </w:tcBorders>
        <w:shd w:val="clear" w:color="auto" w:fill="FFFFFF" w:themeFill="background1"/>
      </w:tcPr>
    </w:tblStylePr>
    <w:tblStylePr w:type="firstCol">
      <w:rPr>
        <w:b/>
      </w:rPr>
      <w:tblPr/>
      <w:tcPr>
        <w:tcBorders>
          <w:right w:val="nil"/>
        </w:tcBorders>
        <w:shd w:val="clear" w:color="auto" w:fill="FFFFFF" w:themeFill="background1"/>
      </w:tcPr>
    </w:tblStylePr>
    <w:tblStylePr w:type="lastCol">
      <w:rPr>
        <w:b/>
      </w:rPr>
      <w:tblPr/>
      <w:tcPr>
        <w:tcBorders>
          <w:left w:val="nil"/>
        </w:tcBorders>
        <w:shd w:val="clear" w:color="auto" w:fill="FFFFFF" w:themeFill="background1"/>
      </w:tcPr>
    </w:tblStylePr>
    <w:tblStylePr w:type="band1Vert">
      <w:tblPr/>
      <w:tcPr>
        <w:tcBorders>
          <w:left w:val="single" w:sz="4" w:space="0" w:color="ED7D31" w:themeColor="accent2"/>
          <w:right w:val="single" w:sz="4" w:space="0" w:color="ED7D31" w:themeColor="accent2"/>
        </w:tcBorders>
      </w:tcPr>
    </w:tblStylePr>
    <w:tblStylePr w:type="band1Horz">
      <w:tblPr/>
      <w:tcPr>
        <w:tcBorders>
          <w:top w:val="single" w:sz="4" w:space="0" w:color="ED7D31" w:themeColor="accent2"/>
          <w:bottom w:val="single" w:sz="4" w:space="0" w:color="ED7D31"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D7D31" w:themeColor="accent2"/>
          <w:left w:val="nil"/>
        </w:tcBorders>
      </w:tcPr>
    </w:tblStylePr>
    <w:tblStylePr w:type="swCell">
      <w:tblPr/>
      <w:tcPr>
        <w:tcBorders>
          <w:top w:val="double" w:sz="4" w:space="0" w:color="ED7D31" w:themeColor="accent2"/>
          <w:right w:val="nil"/>
        </w:tcBorders>
      </w:tcPr>
    </w:tblStylePr>
  </w:style>
  <w:style w:type="table" w:styleId="ListTable3-Accent3">
    <w:name w:val="List Table 3 Accent 3"/>
    <w:basedOn w:val="TableNormal"/>
    <w:rsid w:val="00D67326"/>
    <w:pPr>
      <w:spacing w:after="0" w:line="240" w:lineRule="auto"/>
    </w:pPr>
    <w:rPr>
      <w:rFonts w:ascii="Times New Roman" w:eastAsia="Batang" w:hAnsi="Times New Roman" w:cs="Times New Roman"/>
      <w:sz w:val="20"/>
      <w:szCs w:val="20"/>
      <w:lang w:val="en-GB" w:eastAsia="en-GB"/>
    </w:rPr>
    <w:tblPr>
      <w:tblStyleRowBandSize w:val="1"/>
      <w:tblStyleColBandSize w:val="1"/>
      <w:tblBorders>
        <w:top w:val="single" w:sz="4" w:space="0" w:color="A5A5A5" w:themeColor="accent3"/>
        <w:left w:val="single" w:sz="4" w:space="0" w:color="A5A5A5" w:themeColor="accent3"/>
        <w:bottom w:val="single" w:sz="4" w:space="0" w:color="A5A5A5" w:themeColor="accent3"/>
        <w:right w:val="single" w:sz="4" w:space="0" w:color="A5A5A5" w:themeColor="accent3"/>
      </w:tblBorders>
    </w:tblPr>
    <w:tblStylePr w:type="firstRow">
      <w:rPr>
        <w:b/>
        <w:color w:val="FFFFFF" w:themeColor="background1"/>
      </w:rPr>
      <w:tblPr/>
      <w:tcPr>
        <w:shd w:val="clear" w:color="auto" w:fill="A5A5A5" w:themeFill="accent3"/>
      </w:tcPr>
    </w:tblStylePr>
    <w:tblStylePr w:type="lastRow">
      <w:rPr>
        <w:b/>
      </w:rPr>
      <w:tblPr/>
      <w:tcPr>
        <w:tcBorders>
          <w:top w:val="double" w:sz="4" w:space="0" w:color="A5A5A5" w:themeColor="accent3"/>
        </w:tcBorders>
        <w:shd w:val="clear" w:color="auto" w:fill="FFFFFF" w:themeFill="background1"/>
      </w:tcPr>
    </w:tblStylePr>
    <w:tblStylePr w:type="firstCol">
      <w:rPr>
        <w:b/>
      </w:rPr>
      <w:tblPr/>
      <w:tcPr>
        <w:tcBorders>
          <w:right w:val="nil"/>
        </w:tcBorders>
        <w:shd w:val="clear" w:color="auto" w:fill="FFFFFF" w:themeFill="background1"/>
      </w:tcPr>
    </w:tblStylePr>
    <w:tblStylePr w:type="lastCol">
      <w:rPr>
        <w:b/>
      </w:rPr>
      <w:tblPr/>
      <w:tcPr>
        <w:tcBorders>
          <w:left w:val="nil"/>
        </w:tcBorders>
        <w:shd w:val="clear" w:color="auto" w:fill="FFFFFF" w:themeFill="background1"/>
      </w:tcPr>
    </w:tblStylePr>
    <w:tblStylePr w:type="band1Vert">
      <w:tblPr/>
      <w:tcPr>
        <w:tcBorders>
          <w:left w:val="single" w:sz="4" w:space="0" w:color="A5A5A5" w:themeColor="accent3"/>
          <w:right w:val="single" w:sz="4" w:space="0" w:color="A5A5A5" w:themeColor="accent3"/>
        </w:tcBorders>
      </w:tcPr>
    </w:tblStylePr>
    <w:tblStylePr w:type="band1Horz">
      <w:tblPr/>
      <w:tcPr>
        <w:tcBorders>
          <w:top w:val="single" w:sz="4" w:space="0" w:color="A5A5A5" w:themeColor="accent3"/>
          <w:bottom w:val="single" w:sz="4" w:space="0" w:color="A5A5A5"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themeColor="accent3"/>
          <w:left w:val="nil"/>
        </w:tcBorders>
      </w:tcPr>
    </w:tblStylePr>
    <w:tblStylePr w:type="swCell">
      <w:tblPr/>
      <w:tcPr>
        <w:tcBorders>
          <w:top w:val="double" w:sz="4" w:space="0" w:color="A5A5A5" w:themeColor="accent3"/>
          <w:right w:val="nil"/>
        </w:tcBorders>
      </w:tcPr>
    </w:tblStylePr>
  </w:style>
  <w:style w:type="table" w:styleId="ListTable3-Accent4">
    <w:name w:val="List Table 3 Accent 4"/>
    <w:basedOn w:val="TableNormal"/>
    <w:rsid w:val="00D67326"/>
    <w:pPr>
      <w:spacing w:after="0" w:line="240" w:lineRule="auto"/>
    </w:pPr>
    <w:rPr>
      <w:rFonts w:ascii="Times New Roman" w:eastAsia="Batang" w:hAnsi="Times New Roman" w:cs="Times New Roman"/>
      <w:sz w:val="20"/>
      <w:szCs w:val="20"/>
      <w:lang w:val="en-GB" w:eastAsia="en-GB"/>
    </w:rPr>
    <w:tblPr>
      <w:tblStyleRowBandSize w:val="1"/>
      <w:tblStyleColBandSize w:val="1"/>
      <w:tblBorders>
        <w:top w:val="single" w:sz="4" w:space="0" w:color="FFC000" w:themeColor="accent4"/>
        <w:left w:val="single" w:sz="4" w:space="0" w:color="FFC000" w:themeColor="accent4"/>
        <w:bottom w:val="single" w:sz="4" w:space="0" w:color="FFC000" w:themeColor="accent4"/>
        <w:right w:val="single" w:sz="4" w:space="0" w:color="FFC000" w:themeColor="accent4"/>
      </w:tblBorders>
    </w:tblPr>
    <w:tblStylePr w:type="firstRow">
      <w:rPr>
        <w:b/>
        <w:color w:val="FFFFFF" w:themeColor="background1"/>
      </w:rPr>
      <w:tblPr/>
      <w:tcPr>
        <w:shd w:val="clear" w:color="auto" w:fill="FFC000" w:themeFill="accent4"/>
      </w:tcPr>
    </w:tblStylePr>
    <w:tblStylePr w:type="lastRow">
      <w:rPr>
        <w:b/>
      </w:rPr>
      <w:tblPr/>
      <w:tcPr>
        <w:tcBorders>
          <w:top w:val="double" w:sz="4" w:space="0" w:color="FFC000" w:themeColor="accent4"/>
        </w:tcBorders>
        <w:shd w:val="clear" w:color="auto" w:fill="FFFFFF" w:themeFill="background1"/>
      </w:tcPr>
    </w:tblStylePr>
    <w:tblStylePr w:type="firstCol">
      <w:rPr>
        <w:b/>
      </w:rPr>
      <w:tblPr/>
      <w:tcPr>
        <w:tcBorders>
          <w:right w:val="nil"/>
        </w:tcBorders>
        <w:shd w:val="clear" w:color="auto" w:fill="FFFFFF" w:themeFill="background1"/>
      </w:tcPr>
    </w:tblStylePr>
    <w:tblStylePr w:type="lastCol">
      <w:rPr>
        <w:b/>
      </w:rPr>
      <w:tblPr/>
      <w:tcPr>
        <w:tcBorders>
          <w:left w:val="nil"/>
        </w:tcBorders>
        <w:shd w:val="clear" w:color="auto" w:fill="FFFFFF" w:themeFill="background1"/>
      </w:tcPr>
    </w:tblStylePr>
    <w:tblStylePr w:type="band1Vert">
      <w:tblPr/>
      <w:tcPr>
        <w:tcBorders>
          <w:left w:val="single" w:sz="4" w:space="0" w:color="FFC000" w:themeColor="accent4"/>
          <w:right w:val="single" w:sz="4" w:space="0" w:color="FFC000" w:themeColor="accent4"/>
        </w:tcBorders>
      </w:tcPr>
    </w:tblStylePr>
    <w:tblStylePr w:type="band1Horz">
      <w:tblPr/>
      <w:tcPr>
        <w:tcBorders>
          <w:top w:val="single" w:sz="4" w:space="0" w:color="FFC000" w:themeColor="accent4"/>
          <w:bottom w:val="single" w:sz="4" w:space="0" w:color="FFC000"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FC000" w:themeColor="accent4"/>
          <w:left w:val="nil"/>
        </w:tcBorders>
      </w:tcPr>
    </w:tblStylePr>
    <w:tblStylePr w:type="swCell">
      <w:tblPr/>
      <w:tcPr>
        <w:tcBorders>
          <w:top w:val="double" w:sz="4" w:space="0" w:color="FFC000" w:themeColor="accent4"/>
          <w:right w:val="nil"/>
        </w:tcBorders>
      </w:tcPr>
    </w:tblStylePr>
  </w:style>
  <w:style w:type="table" w:styleId="ListTable3-Accent5">
    <w:name w:val="List Table 3 Accent 5"/>
    <w:basedOn w:val="TableNormal"/>
    <w:rsid w:val="00D67326"/>
    <w:pPr>
      <w:spacing w:after="0" w:line="240" w:lineRule="auto"/>
    </w:pPr>
    <w:rPr>
      <w:rFonts w:ascii="Times New Roman" w:eastAsia="Batang" w:hAnsi="Times New Roman" w:cs="Times New Roman"/>
      <w:sz w:val="20"/>
      <w:szCs w:val="20"/>
      <w:lang w:val="en-GB" w:eastAsia="en-GB"/>
    </w:r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tblBorders>
    </w:tblPr>
    <w:tblStylePr w:type="firstRow">
      <w:rPr>
        <w:b/>
        <w:color w:val="FFFFFF" w:themeColor="background1"/>
      </w:rPr>
      <w:tblPr/>
      <w:tcPr>
        <w:shd w:val="clear" w:color="auto" w:fill="4472C4" w:themeFill="accent5"/>
      </w:tcPr>
    </w:tblStylePr>
    <w:tblStylePr w:type="lastRow">
      <w:rPr>
        <w:b/>
      </w:rPr>
      <w:tblPr/>
      <w:tcPr>
        <w:tcBorders>
          <w:top w:val="double" w:sz="4" w:space="0" w:color="4472C4" w:themeColor="accent5"/>
        </w:tcBorders>
        <w:shd w:val="clear" w:color="auto" w:fill="FFFFFF" w:themeFill="background1"/>
      </w:tcPr>
    </w:tblStylePr>
    <w:tblStylePr w:type="firstCol">
      <w:rPr>
        <w:b/>
      </w:rPr>
      <w:tblPr/>
      <w:tcPr>
        <w:tcBorders>
          <w:right w:val="nil"/>
        </w:tcBorders>
        <w:shd w:val="clear" w:color="auto" w:fill="FFFFFF" w:themeFill="background1"/>
      </w:tcPr>
    </w:tblStylePr>
    <w:tblStylePr w:type="lastCol">
      <w:rPr>
        <w:b/>
      </w:rPr>
      <w:tblPr/>
      <w:tcPr>
        <w:tcBorders>
          <w:left w:val="nil"/>
        </w:tcBorders>
        <w:shd w:val="clear" w:color="auto" w:fill="FFFFFF" w:themeFill="background1"/>
      </w:tcPr>
    </w:tblStylePr>
    <w:tblStylePr w:type="band1Vert">
      <w:tblPr/>
      <w:tcPr>
        <w:tcBorders>
          <w:left w:val="single" w:sz="4" w:space="0" w:color="4472C4" w:themeColor="accent5"/>
          <w:right w:val="single" w:sz="4" w:space="0" w:color="4472C4" w:themeColor="accent5"/>
        </w:tcBorders>
      </w:tcPr>
    </w:tblStylePr>
    <w:tblStylePr w:type="band1Horz">
      <w:tblPr/>
      <w:tcPr>
        <w:tcBorders>
          <w:top w:val="single" w:sz="4" w:space="0" w:color="4472C4" w:themeColor="accent5"/>
          <w:bottom w:val="single" w:sz="4" w:space="0" w:color="4472C4"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5"/>
          <w:left w:val="nil"/>
        </w:tcBorders>
      </w:tcPr>
    </w:tblStylePr>
    <w:tblStylePr w:type="swCell">
      <w:tblPr/>
      <w:tcPr>
        <w:tcBorders>
          <w:top w:val="double" w:sz="4" w:space="0" w:color="4472C4" w:themeColor="accent5"/>
          <w:right w:val="nil"/>
        </w:tcBorders>
      </w:tcPr>
    </w:tblStylePr>
  </w:style>
  <w:style w:type="table" w:styleId="ListTable3-Accent6">
    <w:name w:val="List Table 3 Accent 6"/>
    <w:basedOn w:val="TableNormal"/>
    <w:rsid w:val="00D67326"/>
    <w:pPr>
      <w:spacing w:after="0" w:line="240" w:lineRule="auto"/>
    </w:pPr>
    <w:rPr>
      <w:rFonts w:ascii="Times New Roman" w:eastAsia="Batang" w:hAnsi="Times New Roman" w:cs="Times New Roman"/>
      <w:sz w:val="20"/>
      <w:szCs w:val="20"/>
      <w:lang w:val="en-GB" w:eastAsia="en-GB"/>
    </w:r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tblBorders>
    </w:tblPr>
    <w:tblStylePr w:type="firstRow">
      <w:rPr>
        <w:b/>
        <w:color w:val="FFFFFF" w:themeColor="background1"/>
      </w:rPr>
      <w:tblPr/>
      <w:tcPr>
        <w:shd w:val="clear" w:color="auto" w:fill="70AD47" w:themeFill="accent6"/>
      </w:tcPr>
    </w:tblStylePr>
    <w:tblStylePr w:type="lastRow">
      <w:rPr>
        <w:b/>
      </w:rPr>
      <w:tblPr/>
      <w:tcPr>
        <w:tcBorders>
          <w:top w:val="double" w:sz="4" w:space="0" w:color="70AD47" w:themeColor="accent6"/>
        </w:tcBorders>
        <w:shd w:val="clear" w:color="auto" w:fill="FFFFFF" w:themeFill="background1"/>
      </w:tcPr>
    </w:tblStylePr>
    <w:tblStylePr w:type="firstCol">
      <w:rPr>
        <w:b/>
      </w:rPr>
      <w:tblPr/>
      <w:tcPr>
        <w:tcBorders>
          <w:right w:val="nil"/>
        </w:tcBorders>
        <w:shd w:val="clear" w:color="auto" w:fill="FFFFFF" w:themeFill="background1"/>
      </w:tcPr>
    </w:tblStylePr>
    <w:tblStylePr w:type="lastCol">
      <w:rPr>
        <w:b/>
      </w:rPr>
      <w:tblPr/>
      <w:tcPr>
        <w:tcBorders>
          <w:left w:val="nil"/>
        </w:tcBorders>
        <w:shd w:val="clear" w:color="auto" w:fill="FFFFFF" w:themeFill="background1"/>
      </w:tcPr>
    </w:tblStylePr>
    <w:tblStylePr w:type="band1Vert">
      <w:tblPr/>
      <w:tcPr>
        <w:tcBorders>
          <w:left w:val="single" w:sz="4" w:space="0" w:color="70AD47" w:themeColor="accent6"/>
          <w:right w:val="single" w:sz="4" w:space="0" w:color="70AD47" w:themeColor="accent6"/>
        </w:tcBorders>
      </w:tcPr>
    </w:tblStylePr>
    <w:tblStylePr w:type="band1Horz">
      <w:tblPr/>
      <w:tcPr>
        <w:tcBorders>
          <w:top w:val="single" w:sz="4" w:space="0" w:color="70AD47" w:themeColor="accent6"/>
          <w:bottom w:val="single" w:sz="4" w:space="0" w:color="70AD47"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0AD47" w:themeColor="accent6"/>
          <w:left w:val="nil"/>
        </w:tcBorders>
      </w:tcPr>
    </w:tblStylePr>
    <w:tblStylePr w:type="swCell">
      <w:tblPr/>
      <w:tcPr>
        <w:tcBorders>
          <w:top w:val="double" w:sz="4" w:space="0" w:color="70AD47" w:themeColor="accent6"/>
          <w:right w:val="nil"/>
        </w:tcBorders>
      </w:tcPr>
    </w:tblStylePr>
  </w:style>
  <w:style w:type="table" w:styleId="ListTable4">
    <w:name w:val="List Table 4"/>
    <w:basedOn w:val="TableNormal"/>
    <w:rsid w:val="00D67326"/>
    <w:pPr>
      <w:spacing w:after="0" w:line="240" w:lineRule="auto"/>
    </w:pPr>
    <w:rPr>
      <w:rFonts w:ascii="Times New Roman" w:eastAsia="Batang" w:hAnsi="Times New Roman" w:cs="Times New Roman"/>
      <w:sz w:val="20"/>
      <w:szCs w:val="20"/>
      <w:lang w:val="en-GB" w:eastAsia="en-GB"/>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rPr>
      <w:tblPr/>
      <w:tcPr>
        <w:tcBorders>
          <w:top w:val="double" w:sz="4" w:space="0" w:color="666666" w:themeColor="text1" w:themeTint="99"/>
        </w:tcBorders>
      </w:tcPr>
    </w:tblStylePr>
    <w:tblStylePr w:type="firstCol">
      <w:rPr>
        <w:b/>
      </w:rPr>
    </w:tblStylePr>
    <w:tblStylePr w:type="lastCol">
      <w:rPr>
        <w:b/>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rsid w:val="00D67326"/>
    <w:pPr>
      <w:spacing w:after="0" w:line="240" w:lineRule="auto"/>
    </w:pPr>
    <w:rPr>
      <w:rFonts w:ascii="Times New Roman" w:eastAsia="Batang" w:hAnsi="Times New Roman" w:cs="Times New Roman"/>
      <w:sz w:val="20"/>
      <w:szCs w:val="20"/>
      <w:lang w:val="en-GB" w:eastAsia="en-GB"/>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tblBorders>
    </w:tblPr>
    <w:tblStylePr w:type="firstRow">
      <w:rPr>
        <w:b/>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tcBorders>
        <w:shd w:val="clear" w:color="auto" w:fill="5B9BD5" w:themeFill="accent1"/>
      </w:tcPr>
    </w:tblStylePr>
    <w:tblStylePr w:type="lastRow">
      <w:rPr>
        <w:b/>
      </w:rPr>
      <w:tblPr/>
      <w:tcPr>
        <w:tcBorders>
          <w:top w:val="double" w:sz="4" w:space="0" w:color="9CC2E5" w:themeColor="accent1" w:themeTint="99"/>
        </w:tcBorders>
      </w:tcPr>
    </w:tblStylePr>
    <w:tblStylePr w:type="firstCol">
      <w:rPr>
        <w:b/>
      </w:rPr>
    </w:tblStylePr>
    <w:tblStylePr w:type="lastCol">
      <w:rPr>
        <w:b/>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ListTable4-Accent2">
    <w:name w:val="List Table 4 Accent 2"/>
    <w:basedOn w:val="TableNormal"/>
    <w:rsid w:val="00D67326"/>
    <w:pPr>
      <w:spacing w:after="0" w:line="240" w:lineRule="auto"/>
    </w:pPr>
    <w:rPr>
      <w:rFonts w:ascii="Times New Roman" w:eastAsia="Batang" w:hAnsi="Times New Roman" w:cs="Times New Roman"/>
      <w:sz w:val="20"/>
      <w:szCs w:val="20"/>
      <w:lang w:val="en-GB" w:eastAsia="en-GB"/>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tblBorders>
    </w:tblPr>
    <w:tblStylePr w:type="firstRow">
      <w:rPr>
        <w:b/>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tcBorders>
        <w:shd w:val="clear" w:color="auto" w:fill="ED7D31" w:themeFill="accent2"/>
      </w:tcPr>
    </w:tblStylePr>
    <w:tblStylePr w:type="lastRow">
      <w:rPr>
        <w:b/>
      </w:rPr>
      <w:tblPr/>
      <w:tcPr>
        <w:tcBorders>
          <w:top w:val="double" w:sz="4" w:space="0" w:color="F4B083" w:themeColor="accent2" w:themeTint="99"/>
        </w:tcBorders>
      </w:tcPr>
    </w:tblStylePr>
    <w:tblStylePr w:type="firstCol">
      <w:rPr>
        <w:b/>
      </w:rPr>
    </w:tblStylePr>
    <w:tblStylePr w:type="lastCol">
      <w:rPr>
        <w:b/>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ListTable4-Accent3">
    <w:name w:val="List Table 4 Accent 3"/>
    <w:basedOn w:val="TableNormal"/>
    <w:rsid w:val="00D67326"/>
    <w:pPr>
      <w:spacing w:after="0" w:line="240" w:lineRule="auto"/>
    </w:pPr>
    <w:rPr>
      <w:rFonts w:ascii="Times New Roman" w:eastAsia="Batang" w:hAnsi="Times New Roman" w:cs="Times New Roman"/>
      <w:sz w:val="20"/>
      <w:szCs w:val="20"/>
      <w:lang w:val="en-GB" w:eastAsia="en-GB"/>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tblBorders>
    </w:tblPr>
    <w:tblStylePr w:type="firstRow">
      <w:rPr>
        <w:b/>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tcBorders>
        <w:shd w:val="clear" w:color="auto" w:fill="A5A5A5" w:themeFill="accent3"/>
      </w:tcPr>
    </w:tblStylePr>
    <w:tblStylePr w:type="lastRow">
      <w:rPr>
        <w:b/>
      </w:rPr>
      <w:tblPr/>
      <w:tcPr>
        <w:tcBorders>
          <w:top w:val="double" w:sz="4" w:space="0" w:color="C9C9C9" w:themeColor="accent3" w:themeTint="99"/>
        </w:tcBorders>
      </w:tcPr>
    </w:tblStylePr>
    <w:tblStylePr w:type="firstCol">
      <w:rPr>
        <w:b/>
      </w:rPr>
    </w:tblStylePr>
    <w:tblStylePr w:type="lastCol">
      <w:rPr>
        <w:b/>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ListTable4-Accent4">
    <w:name w:val="List Table 4 Accent 4"/>
    <w:basedOn w:val="TableNormal"/>
    <w:rsid w:val="00D67326"/>
    <w:pPr>
      <w:spacing w:after="0" w:line="240" w:lineRule="auto"/>
    </w:pPr>
    <w:rPr>
      <w:rFonts w:ascii="Times New Roman" w:eastAsia="Batang" w:hAnsi="Times New Roman" w:cs="Times New Roman"/>
      <w:sz w:val="20"/>
      <w:szCs w:val="20"/>
      <w:lang w:val="en-GB" w:eastAsia="en-GB"/>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tblBorders>
    </w:tblPr>
    <w:tblStylePr w:type="firstRow">
      <w:rPr>
        <w:b/>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tcBorders>
        <w:shd w:val="clear" w:color="auto" w:fill="FFC000" w:themeFill="accent4"/>
      </w:tcPr>
    </w:tblStylePr>
    <w:tblStylePr w:type="lastRow">
      <w:rPr>
        <w:b/>
      </w:rPr>
      <w:tblPr/>
      <w:tcPr>
        <w:tcBorders>
          <w:top w:val="double" w:sz="4" w:space="0" w:color="FFD966" w:themeColor="accent4" w:themeTint="99"/>
        </w:tcBorders>
      </w:tcPr>
    </w:tblStylePr>
    <w:tblStylePr w:type="firstCol">
      <w:rPr>
        <w:b/>
      </w:rPr>
    </w:tblStylePr>
    <w:tblStylePr w:type="lastCol">
      <w:rPr>
        <w:b/>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ListTable4-Accent5">
    <w:name w:val="List Table 4 Accent 5"/>
    <w:basedOn w:val="TableNormal"/>
    <w:rsid w:val="00D67326"/>
    <w:pPr>
      <w:spacing w:after="0" w:line="240" w:lineRule="auto"/>
    </w:pPr>
    <w:rPr>
      <w:rFonts w:ascii="Times New Roman" w:eastAsia="Batang" w:hAnsi="Times New Roman" w:cs="Times New Roman"/>
      <w:sz w:val="20"/>
      <w:szCs w:val="20"/>
      <w:lang w:val="en-GB" w:eastAsia="en-GB"/>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tblBorders>
    </w:tblPr>
    <w:tblStylePr w:type="firstRow">
      <w:rPr>
        <w:b/>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tcBorders>
        <w:shd w:val="clear" w:color="auto" w:fill="4472C4" w:themeFill="accent5"/>
      </w:tcPr>
    </w:tblStylePr>
    <w:tblStylePr w:type="lastRow">
      <w:rPr>
        <w:b/>
      </w:rPr>
      <w:tblPr/>
      <w:tcPr>
        <w:tcBorders>
          <w:top w:val="double" w:sz="4" w:space="0" w:color="8EAADB" w:themeColor="accent5" w:themeTint="99"/>
        </w:tcBorders>
      </w:tcPr>
    </w:tblStylePr>
    <w:tblStylePr w:type="firstCol">
      <w:rPr>
        <w:b/>
      </w:rPr>
    </w:tblStylePr>
    <w:tblStylePr w:type="lastCol">
      <w:rPr>
        <w:b/>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ListTable4-Accent6">
    <w:name w:val="List Table 4 Accent 6"/>
    <w:basedOn w:val="TableNormal"/>
    <w:rsid w:val="00D67326"/>
    <w:pPr>
      <w:spacing w:after="0" w:line="240" w:lineRule="auto"/>
    </w:pPr>
    <w:rPr>
      <w:rFonts w:ascii="Times New Roman" w:eastAsia="Batang" w:hAnsi="Times New Roman" w:cs="Times New Roman"/>
      <w:sz w:val="20"/>
      <w:szCs w:val="20"/>
      <w:lang w:val="en-GB" w:eastAsia="en-GB"/>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tblBorders>
    </w:tblPr>
    <w:tblStylePr w:type="firstRow">
      <w:rPr>
        <w:b/>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tcBorders>
        <w:shd w:val="clear" w:color="auto" w:fill="70AD47" w:themeFill="accent6"/>
      </w:tcPr>
    </w:tblStylePr>
    <w:tblStylePr w:type="lastRow">
      <w:rPr>
        <w:b/>
      </w:rPr>
      <w:tblPr/>
      <w:tcPr>
        <w:tcBorders>
          <w:top w:val="double" w:sz="4" w:space="0" w:color="A8D08D" w:themeColor="accent6" w:themeTint="99"/>
        </w:tcBorders>
      </w:tcPr>
    </w:tblStylePr>
    <w:tblStylePr w:type="firstCol">
      <w:rPr>
        <w:b/>
      </w:rPr>
    </w:tblStylePr>
    <w:tblStylePr w:type="lastCol">
      <w:rPr>
        <w:b/>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customStyle="1" w:styleId="ListTable5">
    <w:name w:val="List Table 5"/>
    <w:basedOn w:val="TableNormal"/>
    <w:rsid w:val="00D67326"/>
    <w:pPr>
      <w:spacing w:after="0" w:line="240" w:lineRule="auto"/>
    </w:pPr>
    <w:rPr>
      <w:rFonts w:ascii="Times New Roman" w:eastAsia="Batang" w:hAnsi="Times New Roman" w:cs="Times New Roman"/>
      <w:color w:val="FFFFFF" w:themeColor="background1"/>
      <w:sz w:val="20"/>
      <w:szCs w:val="20"/>
      <w:lang w:val="en-GB" w:eastAsia="en-GB"/>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rPr>
      <w:tblPr/>
      <w:tcPr>
        <w:tcBorders>
          <w:bottom w:val="single" w:sz="18" w:space="0" w:color="FFFFFF" w:themeColor="background1"/>
        </w:tcBorders>
      </w:tcPr>
    </w:tblStylePr>
    <w:tblStylePr w:type="lastRow">
      <w:rPr>
        <w:b/>
      </w:rPr>
      <w:tblPr/>
      <w:tcPr>
        <w:tcBorders>
          <w:top w:val="single" w:sz="4" w:space="0" w:color="FFFFFF" w:themeColor="background1"/>
        </w:tcBorders>
      </w:tcPr>
    </w:tblStylePr>
    <w:tblStylePr w:type="firstCol">
      <w:rPr>
        <w:b/>
      </w:rPr>
      <w:tblPr/>
      <w:tcPr>
        <w:tcBorders>
          <w:right w:val="single" w:sz="4" w:space="0" w:color="FFFFFF" w:themeColor="background1"/>
        </w:tcBorders>
      </w:tcPr>
    </w:tblStylePr>
    <w:tblStylePr w:type="lastCol">
      <w:rPr>
        <w:b/>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Accent1">
    <w:name w:val="List Table 5 Accent 1"/>
    <w:basedOn w:val="TableNormal"/>
    <w:rsid w:val="00D67326"/>
    <w:pPr>
      <w:spacing w:after="0" w:line="240" w:lineRule="auto"/>
    </w:pPr>
    <w:rPr>
      <w:rFonts w:ascii="Times New Roman" w:eastAsia="Batang" w:hAnsi="Times New Roman" w:cs="Times New Roman"/>
      <w:color w:val="FFFFFF" w:themeColor="background1"/>
      <w:sz w:val="20"/>
      <w:szCs w:val="20"/>
      <w:lang w:val="en-GB" w:eastAsia="en-GB"/>
    </w:rPr>
    <w:tblPr>
      <w:tblStyleRowBandSize w:val="1"/>
      <w:tblStyleColBandSize w:val="1"/>
      <w:tblBorders>
        <w:top w:val="single" w:sz="24" w:space="0" w:color="5B9BD5" w:themeColor="accent1"/>
        <w:left w:val="single" w:sz="24" w:space="0" w:color="5B9BD5" w:themeColor="accent1"/>
        <w:bottom w:val="single" w:sz="24" w:space="0" w:color="5B9BD5" w:themeColor="accent1"/>
        <w:right w:val="single" w:sz="24" w:space="0" w:color="5B9BD5" w:themeColor="accent1"/>
      </w:tblBorders>
    </w:tblPr>
    <w:tcPr>
      <w:shd w:val="clear" w:color="auto" w:fill="5B9BD5" w:themeFill="accent1"/>
    </w:tcPr>
    <w:tblStylePr w:type="firstRow">
      <w:rPr>
        <w:b/>
      </w:rPr>
      <w:tblPr/>
      <w:tcPr>
        <w:tcBorders>
          <w:bottom w:val="single" w:sz="18" w:space="0" w:color="FFFFFF" w:themeColor="background1"/>
        </w:tcBorders>
      </w:tcPr>
    </w:tblStylePr>
    <w:tblStylePr w:type="lastRow">
      <w:rPr>
        <w:b/>
      </w:rPr>
      <w:tblPr/>
      <w:tcPr>
        <w:tcBorders>
          <w:top w:val="single" w:sz="4" w:space="0" w:color="FFFFFF" w:themeColor="background1"/>
        </w:tcBorders>
      </w:tcPr>
    </w:tblStylePr>
    <w:tblStylePr w:type="firstCol">
      <w:rPr>
        <w:b/>
      </w:rPr>
      <w:tblPr/>
      <w:tcPr>
        <w:tcBorders>
          <w:right w:val="single" w:sz="4" w:space="0" w:color="FFFFFF" w:themeColor="background1"/>
        </w:tcBorders>
      </w:tcPr>
    </w:tblStylePr>
    <w:tblStylePr w:type="lastCol">
      <w:rPr>
        <w:b/>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Accent2">
    <w:name w:val="List Table 5 Accent 2"/>
    <w:basedOn w:val="TableNormal"/>
    <w:rsid w:val="00D67326"/>
    <w:pPr>
      <w:spacing w:after="0" w:line="240" w:lineRule="auto"/>
    </w:pPr>
    <w:rPr>
      <w:rFonts w:ascii="Times New Roman" w:eastAsia="Batang" w:hAnsi="Times New Roman" w:cs="Times New Roman"/>
      <w:color w:val="FFFFFF" w:themeColor="background1"/>
      <w:sz w:val="20"/>
      <w:szCs w:val="20"/>
      <w:lang w:val="en-GB" w:eastAsia="en-GB"/>
    </w:rPr>
    <w:tblPr>
      <w:tblStyleRowBandSize w:val="1"/>
      <w:tblStyleColBandSize w:val="1"/>
      <w:tblBorders>
        <w:top w:val="single" w:sz="24" w:space="0" w:color="ED7D31" w:themeColor="accent2"/>
        <w:left w:val="single" w:sz="24" w:space="0" w:color="ED7D31" w:themeColor="accent2"/>
        <w:bottom w:val="single" w:sz="24" w:space="0" w:color="ED7D31" w:themeColor="accent2"/>
        <w:right w:val="single" w:sz="24" w:space="0" w:color="ED7D31" w:themeColor="accent2"/>
      </w:tblBorders>
    </w:tblPr>
    <w:tcPr>
      <w:shd w:val="clear" w:color="auto" w:fill="ED7D31" w:themeFill="accent2"/>
    </w:tcPr>
    <w:tblStylePr w:type="firstRow">
      <w:rPr>
        <w:b/>
      </w:rPr>
      <w:tblPr/>
      <w:tcPr>
        <w:tcBorders>
          <w:bottom w:val="single" w:sz="18" w:space="0" w:color="FFFFFF" w:themeColor="background1"/>
        </w:tcBorders>
      </w:tcPr>
    </w:tblStylePr>
    <w:tblStylePr w:type="lastRow">
      <w:rPr>
        <w:b/>
      </w:rPr>
      <w:tblPr/>
      <w:tcPr>
        <w:tcBorders>
          <w:top w:val="single" w:sz="4" w:space="0" w:color="FFFFFF" w:themeColor="background1"/>
        </w:tcBorders>
      </w:tcPr>
    </w:tblStylePr>
    <w:tblStylePr w:type="firstCol">
      <w:rPr>
        <w:b/>
      </w:rPr>
      <w:tblPr/>
      <w:tcPr>
        <w:tcBorders>
          <w:right w:val="single" w:sz="4" w:space="0" w:color="FFFFFF" w:themeColor="background1"/>
        </w:tcBorders>
      </w:tcPr>
    </w:tblStylePr>
    <w:tblStylePr w:type="lastCol">
      <w:rPr>
        <w:b/>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Accent3">
    <w:name w:val="List Table 5 Accent 3"/>
    <w:basedOn w:val="TableNormal"/>
    <w:rsid w:val="00D67326"/>
    <w:pPr>
      <w:spacing w:after="0" w:line="240" w:lineRule="auto"/>
    </w:pPr>
    <w:rPr>
      <w:rFonts w:ascii="Times New Roman" w:eastAsia="Batang" w:hAnsi="Times New Roman" w:cs="Times New Roman"/>
      <w:color w:val="FFFFFF" w:themeColor="background1"/>
      <w:sz w:val="20"/>
      <w:szCs w:val="20"/>
      <w:lang w:val="en-GB" w:eastAsia="en-GB"/>
    </w:rPr>
    <w:tblPr>
      <w:tblStyleRowBandSize w:val="1"/>
      <w:tblStyleColBandSize w:val="1"/>
      <w:tblBorders>
        <w:top w:val="single" w:sz="24" w:space="0" w:color="A5A5A5" w:themeColor="accent3"/>
        <w:left w:val="single" w:sz="24" w:space="0" w:color="A5A5A5" w:themeColor="accent3"/>
        <w:bottom w:val="single" w:sz="24" w:space="0" w:color="A5A5A5" w:themeColor="accent3"/>
        <w:right w:val="single" w:sz="24" w:space="0" w:color="A5A5A5" w:themeColor="accent3"/>
      </w:tblBorders>
    </w:tblPr>
    <w:tcPr>
      <w:shd w:val="clear" w:color="auto" w:fill="A5A5A5" w:themeFill="accent3"/>
    </w:tcPr>
    <w:tblStylePr w:type="firstRow">
      <w:rPr>
        <w:b/>
      </w:rPr>
      <w:tblPr/>
      <w:tcPr>
        <w:tcBorders>
          <w:bottom w:val="single" w:sz="18" w:space="0" w:color="FFFFFF" w:themeColor="background1"/>
        </w:tcBorders>
      </w:tcPr>
    </w:tblStylePr>
    <w:tblStylePr w:type="lastRow">
      <w:rPr>
        <w:b/>
      </w:rPr>
      <w:tblPr/>
      <w:tcPr>
        <w:tcBorders>
          <w:top w:val="single" w:sz="4" w:space="0" w:color="FFFFFF" w:themeColor="background1"/>
        </w:tcBorders>
      </w:tcPr>
    </w:tblStylePr>
    <w:tblStylePr w:type="firstCol">
      <w:rPr>
        <w:b/>
      </w:rPr>
      <w:tblPr/>
      <w:tcPr>
        <w:tcBorders>
          <w:right w:val="single" w:sz="4" w:space="0" w:color="FFFFFF" w:themeColor="background1"/>
        </w:tcBorders>
      </w:tcPr>
    </w:tblStylePr>
    <w:tblStylePr w:type="lastCol">
      <w:rPr>
        <w:b/>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Accent4">
    <w:name w:val="List Table 5 Accent 4"/>
    <w:basedOn w:val="TableNormal"/>
    <w:rsid w:val="00D67326"/>
    <w:pPr>
      <w:spacing w:after="0" w:line="240" w:lineRule="auto"/>
    </w:pPr>
    <w:rPr>
      <w:rFonts w:ascii="Times New Roman" w:eastAsia="Batang" w:hAnsi="Times New Roman" w:cs="Times New Roman"/>
      <w:color w:val="FFFFFF" w:themeColor="background1"/>
      <w:sz w:val="20"/>
      <w:szCs w:val="20"/>
      <w:lang w:val="en-GB" w:eastAsia="en-GB"/>
    </w:rPr>
    <w:tblPr>
      <w:tblStyleRowBandSize w:val="1"/>
      <w:tblStyleColBandSize w:val="1"/>
      <w:tblBorders>
        <w:top w:val="single" w:sz="24" w:space="0" w:color="FFC000" w:themeColor="accent4"/>
        <w:left w:val="single" w:sz="24" w:space="0" w:color="FFC000" w:themeColor="accent4"/>
        <w:bottom w:val="single" w:sz="24" w:space="0" w:color="FFC000" w:themeColor="accent4"/>
        <w:right w:val="single" w:sz="24" w:space="0" w:color="FFC000" w:themeColor="accent4"/>
      </w:tblBorders>
    </w:tblPr>
    <w:tcPr>
      <w:shd w:val="clear" w:color="auto" w:fill="FFC000" w:themeFill="accent4"/>
    </w:tcPr>
    <w:tblStylePr w:type="firstRow">
      <w:rPr>
        <w:b/>
      </w:rPr>
      <w:tblPr/>
      <w:tcPr>
        <w:tcBorders>
          <w:bottom w:val="single" w:sz="18" w:space="0" w:color="FFFFFF" w:themeColor="background1"/>
        </w:tcBorders>
      </w:tcPr>
    </w:tblStylePr>
    <w:tblStylePr w:type="lastRow">
      <w:rPr>
        <w:b/>
      </w:rPr>
      <w:tblPr/>
      <w:tcPr>
        <w:tcBorders>
          <w:top w:val="single" w:sz="4" w:space="0" w:color="FFFFFF" w:themeColor="background1"/>
        </w:tcBorders>
      </w:tcPr>
    </w:tblStylePr>
    <w:tblStylePr w:type="firstCol">
      <w:rPr>
        <w:b/>
      </w:rPr>
      <w:tblPr/>
      <w:tcPr>
        <w:tcBorders>
          <w:right w:val="single" w:sz="4" w:space="0" w:color="FFFFFF" w:themeColor="background1"/>
        </w:tcBorders>
      </w:tcPr>
    </w:tblStylePr>
    <w:tblStylePr w:type="lastCol">
      <w:rPr>
        <w:b/>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Accent5">
    <w:name w:val="List Table 5 Accent 5"/>
    <w:basedOn w:val="TableNormal"/>
    <w:rsid w:val="00D67326"/>
    <w:pPr>
      <w:spacing w:after="0" w:line="240" w:lineRule="auto"/>
    </w:pPr>
    <w:rPr>
      <w:rFonts w:ascii="Times New Roman" w:eastAsia="Batang" w:hAnsi="Times New Roman" w:cs="Times New Roman"/>
      <w:color w:val="FFFFFF" w:themeColor="background1"/>
      <w:sz w:val="20"/>
      <w:szCs w:val="20"/>
      <w:lang w:val="en-GB" w:eastAsia="en-GB"/>
    </w:rPr>
    <w:tblPr>
      <w:tblStyleRowBandSize w:val="1"/>
      <w:tblStyleColBandSize w:val="1"/>
      <w:tblBorders>
        <w:top w:val="single" w:sz="24" w:space="0" w:color="4472C4" w:themeColor="accent5"/>
        <w:left w:val="single" w:sz="24" w:space="0" w:color="4472C4" w:themeColor="accent5"/>
        <w:bottom w:val="single" w:sz="24" w:space="0" w:color="4472C4" w:themeColor="accent5"/>
        <w:right w:val="single" w:sz="24" w:space="0" w:color="4472C4" w:themeColor="accent5"/>
      </w:tblBorders>
    </w:tblPr>
    <w:tcPr>
      <w:shd w:val="clear" w:color="auto" w:fill="4472C4" w:themeFill="accent5"/>
    </w:tcPr>
    <w:tblStylePr w:type="firstRow">
      <w:rPr>
        <w:b/>
      </w:rPr>
      <w:tblPr/>
      <w:tcPr>
        <w:tcBorders>
          <w:bottom w:val="single" w:sz="18" w:space="0" w:color="FFFFFF" w:themeColor="background1"/>
        </w:tcBorders>
      </w:tcPr>
    </w:tblStylePr>
    <w:tblStylePr w:type="lastRow">
      <w:rPr>
        <w:b/>
      </w:rPr>
      <w:tblPr/>
      <w:tcPr>
        <w:tcBorders>
          <w:top w:val="single" w:sz="4" w:space="0" w:color="FFFFFF" w:themeColor="background1"/>
        </w:tcBorders>
      </w:tcPr>
    </w:tblStylePr>
    <w:tblStylePr w:type="firstCol">
      <w:rPr>
        <w:b/>
      </w:rPr>
      <w:tblPr/>
      <w:tcPr>
        <w:tcBorders>
          <w:right w:val="single" w:sz="4" w:space="0" w:color="FFFFFF" w:themeColor="background1"/>
        </w:tcBorders>
      </w:tcPr>
    </w:tblStylePr>
    <w:tblStylePr w:type="lastCol">
      <w:rPr>
        <w:b/>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Accent6">
    <w:name w:val="List Table 5 Accent 6"/>
    <w:basedOn w:val="TableNormal"/>
    <w:rsid w:val="00D67326"/>
    <w:pPr>
      <w:spacing w:after="0" w:line="240" w:lineRule="auto"/>
    </w:pPr>
    <w:rPr>
      <w:rFonts w:ascii="Times New Roman" w:eastAsia="Batang" w:hAnsi="Times New Roman" w:cs="Times New Roman"/>
      <w:color w:val="FFFFFF" w:themeColor="background1"/>
      <w:sz w:val="20"/>
      <w:szCs w:val="20"/>
      <w:lang w:val="en-GB" w:eastAsia="en-GB"/>
    </w:rPr>
    <w:tblPr>
      <w:tblStyleRowBandSize w:val="1"/>
      <w:tblStyleColBandSize w:val="1"/>
      <w:tblBorders>
        <w:top w:val="single" w:sz="24" w:space="0" w:color="70AD47" w:themeColor="accent6"/>
        <w:left w:val="single" w:sz="24" w:space="0" w:color="70AD47" w:themeColor="accent6"/>
        <w:bottom w:val="single" w:sz="24" w:space="0" w:color="70AD47" w:themeColor="accent6"/>
        <w:right w:val="single" w:sz="24" w:space="0" w:color="70AD47" w:themeColor="accent6"/>
      </w:tblBorders>
    </w:tblPr>
    <w:tcPr>
      <w:shd w:val="clear" w:color="auto" w:fill="70AD47" w:themeFill="accent6"/>
    </w:tcPr>
    <w:tblStylePr w:type="firstRow">
      <w:rPr>
        <w:b/>
      </w:rPr>
      <w:tblPr/>
      <w:tcPr>
        <w:tcBorders>
          <w:bottom w:val="single" w:sz="18" w:space="0" w:color="FFFFFF" w:themeColor="background1"/>
        </w:tcBorders>
      </w:tcPr>
    </w:tblStylePr>
    <w:tblStylePr w:type="lastRow">
      <w:rPr>
        <w:b/>
      </w:rPr>
      <w:tblPr/>
      <w:tcPr>
        <w:tcBorders>
          <w:top w:val="single" w:sz="4" w:space="0" w:color="FFFFFF" w:themeColor="background1"/>
        </w:tcBorders>
      </w:tcPr>
    </w:tblStylePr>
    <w:tblStylePr w:type="firstCol">
      <w:rPr>
        <w:b/>
      </w:rPr>
      <w:tblPr/>
      <w:tcPr>
        <w:tcBorders>
          <w:right w:val="single" w:sz="4" w:space="0" w:color="FFFFFF" w:themeColor="background1"/>
        </w:tcBorders>
      </w:tcPr>
    </w:tblStylePr>
    <w:tblStylePr w:type="lastCol">
      <w:rPr>
        <w:b/>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rsid w:val="00D67326"/>
    <w:pPr>
      <w:spacing w:after="0" w:line="240" w:lineRule="auto"/>
    </w:pPr>
    <w:rPr>
      <w:rFonts w:ascii="Times New Roman" w:eastAsia="Batang" w:hAnsi="Times New Roman" w:cs="Times New Roman"/>
      <w:color w:val="000000" w:themeColor="text1" w:themeShade="BE"/>
      <w:sz w:val="20"/>
      <w:szCs w:val="20"/>
      <w:lang w:val="en-GB" w:eastAsia="en-GB"/>
    </w:rPr>
    <w:tblPr>
      <w:tblStyleRowBandSize w:val="1"/>
      <w:tblStyleColBandSize w:val="1"/>
      <w:tblBorders>
        <w:top w:val="single" w:sz="4" w:space="0" w:color="000000" w:themeColor="text1"/>
        <w:bottom w:val="single" w:sz="4" w:space="0" w:color="000000" w:themeColor="text1"/>
      </w:tblBorders>
    </w:tblPr>
    <w:tblStylePr w:type="firstRow">
      <w:rPr>
        <w:b/>
      </w:rPr>
      <w:tblPr/>
      <w:tcPr>
        <w:tcBorders>
          <w:bottom w:val="single" w:sz="4" w:space="0" w:color="000000" w:themeColor="text1"/>
        </w:tcBorders>
      </w:tcPr>
    </w:tblStylePr>
    <w:tblStylePr w:type="lastRow">
      <w:rPr>
        <w:b/>
      </w:rPr>
      <w:tblPr/>
      <w:tcPr>
        <w:tcBorders>
          <w:top w:val="double" w:sz="4" w:space="0" w:color="000000" w:themeColor="text1"/>
        </w:tcBorders>
      </w:tcPr>
    </w:tblStylePr>
    <w:tblStylePr w:type="firstCol">
      <w:rPr>
        <w:b/>
      </w:rPr>
    </w:tblStylePr>
    <w:tblStylePr w:type="lastCol">
      <w:rPr>
        <w:b/>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rsid w:val="00D67326"/>
    <w:pPr>
      <w:spacing w:after="0" w:line="240" w:lineRule="auto"/>
    </w:pPr>
    <w:rPr>
      <w:rFonts w:ascii="Times New Roman" w:eastAsia="Batang" w:hAnsi="Times New Roman" w:cs="Times New Roman"/>
      <w:color w:val="2E74B4" w:themeColor="accent1" w:themeShade="BE"/>
      <w:sz w:val="20"/>
      <w:szCs w:val="20"/>
      <w:lang w:val="en-GB" w:eastAsia="en-GB"/>
    </w:rPr>
    <w:tblPr>
      <w:tblStyleRowBandSize w:val="1"/>
      <w:tblStyleColBandSize w:val="1"/>
      <w:tblBorders>
        <w:top w:val="single" w:sz="4" w:space="0" w:color="5B9BD5" w:themeColor="accent1"/>
        <w:bottom w:val="single" w:sz="4" w:space="0" w:color="5B9BD5" w:themeColor="accent1"/>
      </w:tblBorders>
    </w:tblPr>
    <w:tblStylePr w:type="firstRow">
      <w:rPr>
        <w:b/>
      </w:rPr>
      <w:tblPr/>
      <w:tcPr>
        <w:tcBorders>
          <w:bottom w:val="single" w:sz="4" w:space="0" w:color="5B9BD5" w:themeColor="accent1"/>
        </w:tcBorders>
      </w:tcPr>
    </w:tblStylePr>
    <w:tblStylePr w:type="lastRow">
      <w:rPr>
        <w:b/>
      </w:rPr>
      <w:tblPr/>
      <w:tcPr>
        <w:tcBorders>
          <w:top w:val="double" w:sz="4" w:space="0" w:color="5B9BD5" w:themeColor="accent1"/>
        </w:tcBorders>
      </w:tcPr>
    </w:tblStylePr>
    <w:tblStylePr w:type="firstCol">
      <w:rPr>
        <w:b/>
      </w:rPr>
    </w:tblStylePr>
    <w:tblStylePr w:type="lastCol">
      <w:rPr>
        <w:b/>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ListTable6Colorful-Accent2">
    <w:name w:val="List Table 6 Colorful Accent 2"/>
    <w:basedOn w:val="TableNormal"/>
    <w:rsid w:val="00D67326"/>
    <w:pPr>
      <w:spacing w:after="0" w:line="240" w:lineRule="auto"/>
    </w:pPr>
    <w:rPr>
      <w:rFonts w:ascii="Times New Roman" w:eastAsia="Batang" w:hAnsi="Times New Roman" w:cs="Times New Roman"/>
      <w:color w:val="C35911" w:themeColor="accent2" w:themeShade="BE"/>
      <w:sz w:val="20"/>
      <w:szCs w:val="20"/>
      <w:lang w:val="en-GB" w:eastAsia="en-GB"/>
    </w:rPr>
    <w:tblPr>
      <w:tblStyleRowBandSize w:val="1"/>
      <w:tblStyleColBandSize w:val="1"/>
      <w:tblBorders>
        <w:top w:val="single" w:sz="4" w:space="0" w:color="ED7D31" w:themeColor="accent2"/>
        <w:bottom w:val="single" w:sz="4" w:space="0" w:color="ED7D31" w:themeColor="accent2"/>
      </w:tblBorders>
    </w:tblPr>
    <w:tblStylePr w:type="firstRow">
      <w:rPr>
        <w:b/>
      </w:rPr>
      <w:tblPr/>
      <w:tcPr>
        <w:tcBorders>
          <w:bottom w:val="single" w:sz="4" w:space="0" w:color="ED7D31" w:themeColor="accent2"/>
        </w:tcBorders>
      </w:tcPr>
    </w:tblStylePr>
    <w:tblStylePr w:type="lastRow">
      <w:rPr>
        <w:b/>
      </w:rPr>
      <w:tblPr/>
      <w:tcPr>
        <w:tcBorders>
          <w:top w:val="double" w:sz="4" w:space="0" w:color="ED7D31" w:themeColor="accent2"/>
        </w:tcBorders>
      </w:tcPr>
    </w:tblStylePr>
    <w:tblStylePr w:type="firstCol">
      <w:rPr>
        <w:b/>
      </w:rPr>
    </w:tblStylePr>
    <w:tblStylePr w:type="lastCol">
      <w:rPr>
        <w:b/>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ListTable6Colorful-Accent3">
    <w:name w:val="List Table 6 Colorful Accent 3"/>
    <w:basedOn w:val="TableNormal"/>
    <w:rsid w:val="00D67326"/>
    <w:pPr>
      <w:spacing w:after="0" w:line="240" w:lineRule="auto"/>
    </w:pPr>
    <w:rPr>
      <w:rFonts w:ascii="Times New Roman" w:eastAsia="Batang" w:hAnsi="Times New Roman" w:cs="Times New Roman"/>
      <w:color w:val="7A7A7A" w:themeColor="accent3" w:themeShade="BE"/>
      <w:sz w:val="20"/>
      <w:szCs w:val="20"/>
      <w:lang w:val="en-GB" w:eastAsia="en-GB"/>
    </w:rPr>
    <w:tblPr>
      <w:tblStyleRowBandSize w:val="1"/>
      <w:tblStyleColBandSize w:val="1"/>
      <w:tblBorders>
        <w:top w:val="single" w:sz="4" w:space="0" w:color="A5A5A5" w:themeColor="accent3"/>
        <w:bottom w:val="single" w:sz="4" w:space="0" w:color="A5A5A5" w:themeColor="accent3"/>
      </w:tblBorders>
    </w:tblPr>
    <w:tblStylePr w:type="firstRow">
      <w:rPr>
        <w:b/>
      </w:rPr>
      <w:tblPr/>
      <w:tcPr>
        <w:tcBorders>
          <w:bottom w:val="single" w:sz="4" w:space="0" w:color="A5A5A5" w:themeColor="accent3"/>
        </w:tcBorders>
      </w:tcPr>
    </w:tblStylePr>
    <w:tblStylePr w:type="lastRow">
      <w:rPr>
        <w:b/>
      </w:rPr>
      <w:tblPr/>
      <w:tcPr>
        <w:tcBorders>
          <w:top w:val="double" w:sz="4" w:space="0" w:color="A5A5A5" w:themeColor="accent3"/>
        </w:tcBorders>
      </w:tcPr>
    </w:tblStylePr>
    <w:tblStylePr w:type="firstCol">
      <w:rPr>
        <w:b/>
      </w:rPr>
    </w:tblStylePr>
    <w:tblStylePr w:type="lastCol">
      <w:rPr>
        <w:b/>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ListTable6Colorful-Accent4">
    <w:name w:val="List Table 6 Colorful Accent 4"/>
    <w:basedOn w:val="TableNormal"/>
    <w:rsid w:val="00D67326"/>
    <w:pPr>
      <w:spacing w:after="0" w:line="240" w:lineRule="auto"/>
    </w:pPr>
    <w:rPr>
      <w:rFonts w:ascii="Times New Roman" w:eastAsia="Batang" w:hAnsi="Times New Roman" w:cs="Times New Roman"/>
      <w:color w:val="BE8F00" w:themeColor="accent4" w:themeShade="BE"/>
      <w:sz w:val="20"/>
      <w:szCs w:val="20"/>
      <w:lang w:val="en-GB" w:eastAsia="en-GB"/>
    </w:rPr>
    <w:tblPr>
      <w:tblStyleRowBandSize w:val="1"/>
      <w:tblStyleColBandSize w:val="1"/>
      <w:tblBorders>
        <w:top w:val="single" w:sz="4" w:space="0" w:color="FFC000" w:themeColor="accent4"/>
        <w:bottom w:val="single" w:sz="4" w:space="0" w:color="FFC000" w:themeColor="accent4"/>
      </w:tblBorders>
    </w:tblPr>
    <w:tblStylePr w:type="firstRow">
      <w:rPr>
        <w:b/>
      </w:rPr>
      <w:tblPr/>
      <w:tcPr>
        <w:tcBorders>
          <w:bottom w:val="single" w:sz="4" w:space="0" w:color="FFC000" w:themeColor="accent4"/>
        </w:tcBorders>
      </w:tcPr>
    </w:tblStylePr>
    <w:tblStylePr w:type="lastRow">
      <w:rPr>
        <w:b/>
      </w:rPr>
      <w:tblPr/>
      <w:tcPr>
        <w:tcBorders>
          <w:top w:val="double" w:sz="4" w:space="0" w:color="FFC000" w:themeColor="accent4"/>
        </w:tcBorders>
      </w:tcPr>
    </w:tblStylePr>
    <w:tblStylePr w:type="firstCol">
      <w:rPr>
        <w:b/>
      </w:rPr>
    </w:tblStylePr>
    <w:tblStylePr w:type="lastCol">
      <w:rPr>
        <w:b/>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ListTable6Colorful-Accent5">
    <w:name w:val="List Table 6 Colorful Accent 5"/>
    <w:basedOn w:val="TableNormal"/>
    <w:rsid w:val="00D67326"/>
    <w:pPr>
      <w:spacing w:after="0" w:line="240" w:lineRule="auto"/>
    </w:pPr>
    <w:rPr>
      <w:rFonts w:ascii="Times New Roman" w:eastAsia="Batang" w:hAnsi="Times New Roman" w:cs="Times New Roman"/>
      <w:color w:val="2F5395" w:themeColor="accent5" w:themeShade="BE"/>
      <w:sz w:val="20"/>
      <w:szCs w:val="20"/>
      <w:lang w:val="en-GB" w:eastAsia="en-GB"/>
    </w:rPr>
    <w:tblPr>
      <w:tblStyleRowBandSize w:val="1"/>
      <w:tblStyleColBandSize w:val="1"/>
      <w:tblBorders>
        <w:top w:val="single" w:sz="4" w:space="0" w:color="4472C4" w:themeColor="accent5"/>
        <w:bottom w:val="single" w:sz="4" w:space="0" w:color="4472C4" w:themeColor="accent5"/>
      </w:tblBorders>
    </w:tblPr>
    <w:tblStylePr w:type="firstRow">
      <w:rPr>
        <w:b/>
      </w:rPr>
      <w:tblPr/>
      <w:tcPr>
        <w:tcBorders>
          <w:bottom w:val="single" w:sz="4" w:space="0" w:color="4472C4" w:themeColor="accent5"/>
        </w:tcBorders>
      </w:tcPr>
    </w:tblStylePr>
    <w:tblStylePr w:type="lastRow">
      <w:rPr>
        <w:b/>
      </w:rPr>
      <w:tblPr/>
      <w:tcPr>
        <w:tcBorders>
          <w:top w:val="double" w:sz="4" w:space="0" w:color="4472C4" w:themeColor="accent5"/>
        </w:tcBorders>
      </w:tcPr>
    </w:tblStylePr>
    <w:tblStylePr w:type="firstCol">
      <w:rPr>
        <w:b/>
      </w:rPr>
    </w:tblStylePr>
    <w:tblStylePr w:type="lastCol">
      <w:rPr>
        <w:b/>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ListTable6Colorful-Accent6">
    <w:name w:val="List Table 6 Colorful Accent 6"/>
    <w:basedOn w:val="TableNormal"/>
    <w:rsid w:val="00D67326"/>
    <w:pPr>
      <w:spacing w:after="0" w:line="240" w:lineRule="auto"/>
    </w:pPr>
    <w:rPr>
      <w:rFonts w:ascii="Times New Roman" w:eastAsia="Batang" w:hAnsi="Times New Roman" w:cs="Times New Roman"/>
      <w:color w:val="538035" w:themeColor="accent6" w:themeShade="BE"/>
      <w:sz w:val="20"/>
      <w:szCs w:val="20"/>
      <w:lang w:val="en-GB" w:eastAsia="en-GB"/>
    </w:rPr>
    <w:tblPr>
      <w:tblStyleRowBandSize w:val="1"/>
      <w:tblStyleColBandSize w:val="1"/>
      <w:tblBorders>
        <w:top w:val="single" w:sz="4" w:space="0" w:color="70AD47" w:themeColor="accent6"/>
        <w:bottom w:val="single" w:sz="4" w:space="0" w:color="70AD47" w:themeColor="accent6"/>
      </w:tblBorders>
    </w:tblPr>
    <w:tblStylePr w:type="firstRow">
      <w:rPr>
        <w:b/>
      </w:rPr>
      <w:tblPr/>
      <w:tcPr>
        <w:tcBorders>
          <w:bottom w:val="single" w:sz="4" w:space="0" w:color="70AD47" w:themeColor="accent6"/>
        </w:tcBorders>
      </w:tcPr>
    </w:tblStylePr>
    <w:tblStylePr w:type="lastRow">
      <w:rPr>
        <w:b/>
      </w:rPr>
      <w:tblPr/>
      <w:tcPr>
        <w:tcBorders>
          <w:top w:val="double" w:sz="4" w:space="0" w:color="70AD47" w:themeColor="accent6"/>
        </w:tcBorders>
      </w:tcPr>
    </w:tblStylePr>
    <w:tblStylePr w:type="firstCol">
      <w:rPr>
        <w:b/>
      </w:rPr>
    </w:tblStylePr>
    <w:tblStylePr w:type="lastCol">
      <w:rPr>
        <w:b/>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ListTable7Colorful">
    <w:name w:val="List Table 7 Colorful"/>
    <w:basedOn w:val="TableNormal"/>
    <w:rsid w:val="00D67326"/>
    <w:pPr>
      <w:spacing w:after="0" w:line="240" w:lineRule="auto"/>
    </w:pPr>
    <w:rPr>
      <w:rFonts w:ascii="Times New Roman" w:eastAsia="Batang" w:hAnsi="Times New Roman" w:cs="Times New Roman"/>
      <w:color w:val="000000" w:themeColor="text1" w:themeShade="BE"/>
      <w:sz w:val="20"/>
      <w:szCs w:val="20"/>
      <w:lang w:val="en-GB" w:eastAsia="en-GB"/>
    </w:rPr>
    <w:tblPr>
      <w:tblStyleRowBandSize w:val="1"/>
      <w:tblStyleColBandSize w:val="1"/>
    </w:tblPr>
    <w:tblStylePr w:type="firstRow">
      <w:rPr>
        <w:i/>
        <w:sz w:val="26"/>
        <w:szCs w:val="26"/>
      </w:rPr>
      <w:tblPr/>
      <w:tcPr>
        <w:tcBorders>
          <w:bottom w:val="single" w:sz="4" w:space="0" w:color="000000" w:themeColor="text1"/>
        </w:tcBorders>
        <w:shd w:val="clear" w:color="auto" w:fill="FFFFFF" w:themeFill="background1"/>
      </w:tcPr>
    </w:tblStylePr>
    <w:tblStylePr w:type="lastRow">
      <w:rPr>
        <w:i/>
        <w:sz w:val="26"/>
        <w:szCs w:val="26"/>
      </w:rPr>
      <w:tblPr/>
      <w:tcPr>
        <w:tcBorders>
          <w:top w:val="single" w:sz="4" w:space="0" w:color="000000" w:themeColor="text1"/>
        </w:tcBorders>
        <w:shd w:val="clear" w:color="auto" w:fill="FFFFFF" w:themeFill="background1"/>
      </w:tcPr>
    </w:tblStylePr>
    <w:tblStylePr w:type="firstCol">
      <w:pPr>
        <w:jc w:val="right"/>
      </w:pPr>
      <w:rPr>
        <w:i/>
        <w:sz w:val="26"/>
        <w:szCs w:val="26"/>
      </w:rPr>
      <w:tblPr/>
      <w:tcPr>
        <w:tcBorders>
          <w:right w:val="single" w:sz="4" w:space="0" w:color="000000" w:themeColor="text1"/>
        </w:tcBorders>
        <w:shd w:val="clear" w:color="auto" w:fill="FFFFFF" w:themeFill="background1"/>
      </w:tcPr>
    </w:tblStylePr>
    <w:tblStylePr w:type="lastCol">
      <w:rPr>
        <w:i/>
        <w:sz w:val="26"/>
        <w:szCs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rsid w:val="00D67326"/>
    <w:pPr>
      <w:spacing w:after="0" w:line="240" w:lineRule="auto"/>
    </w:pPr>
    <w:rPr>
      <w:rFonts w:ascii="Times New Roman" w:eastAsia="Batang" w:hAnsi="Times New Roman" w:cs="Times New Roman"/>
      <w:color w:val="2E74B4" w:themeColor="accent1" w:themeShade="BE"/>
      <w:sz w:val="20"/>
      <w:szCs w:val="20"/>
      <w:lang w:val="en-GB" w:eastAsia="en-GB"/>
    </w:rPr>
    <w:tblPr>
      <w:tblStyleRowBandSize w:val="1"/>
      <w:tblStyleColBandSize w:val="1"/>
    </w:tblPr>
    <w:tblStylePr w:type="firstRow">
      <w:rPr>
        <w:i/>
        <w:sz w:val="26"/>
        <w:szCs w:val="26"/>
      </w:rPr>
      <w:tblPr/>
      <w:tcPr>
        <w:tcBorders>
          <w:bottom w:val="single" w:sz="4" w:space="0" w:color="5B9BD5" w:themeColor="accent1"/>
        </w:tcBorders>
        <w:shd w:val="clear" w:color="auto" w:fill="FFFFFF" w:themeFill="background1"/>
      </w:tcPr>
    </w:tblStylePr>
    <w:tblStylePr w:type="lastRow">
      <w:rPr>
        <w:i/>
        <w:sz w:val="26"/>
        <w:szCs w:val="26"/>
      </w:rPr>
      <w:tblPr/>
      <w:tcPr>
        <w:tcBorders>
          <w:top w:val="single" w:sz="4" w:space="0" w:color="5B9BD5" w:themeColor="accent1"/>
        </w:tcBorders>
        <w:shd w:val="clear" w:color="auto" w:fill="FFFFFF" w:themeFill="background1"/>
      </w:tcPr>
    </w:tblStylePr>
    <w:tblStylePr w:type="firstCol">
      <w:pPr>
        <w:jc w:val="right"/>
      </w:pPr>
      <w:rPr>
        <w:i/>
        <w:sz w:val="26"/>
        <w:szCs w:val="26"/>
      </w:rPr>
      <w:tblPr/>
      <w:tcPr>
        <w:tcBorders>
          <w:right w:val="single" w:sz="4" w:space="0" w:color="5B9BD5" w:themeColor="accent1"/>
        </w:tcBorders>
        <w:shd w:val="clear" w:color="auto" w:fill="FFFFFF" w:themeFill="background1"/>
      </w:tcPr>
    </w:tblStylePr>
    <w:tblStylePr w:type="lastCol">
      <w:rPr>
        <w:i/>
        <w:sz w:val="26"/>
        <w:szCs w:val="26"/>
      </w:rPr>
      <w:tblPr/>
      <w:tcPr>
        <w:tcBorders>
          <w:left w:val="single" w:sz="4" w:space="0" w:color="5B9BD5" w:themeColor="accent1"/>
        </w:tcBorders>
        <w:shd w:val="clear" w:color="auto" w:fill="FFFFFF" w:themeFill="background1"/>
      </w:tcPr>
    </w:tblStylePr>
    <w:tblStylePr w:type="band1Vert">
      <w:tblPr/>
      <w:tcPr>
        <w:shd w:val="clear" w:color="auto" w:fill="DEEAF6" w:themeFill="accent1" w:themeFillTint="33"/>
      </w:tcPr>
    </w:tblStylePr>
    <w:tblStylePr w:type="band1Horz">
      <w:tblPr/>
      <w:tcPr>
        <w:shd w:val="clear" w:color="auto" w:fill="DEEAF6"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rsid w:val="00D67326"/>
    <w:pPr>
      <w:spacing w:after="0" w:line="240" w:lineRule="auto"/>
    </w:pPr>
    <w:rPr>
      <w:rFonts w:ascii="Times New Roman" w:eastAsia="Batang" w:hAnsi="Times New Roman" w:cs="Times New Roman"/>
      <w:color w:val="C35911" w:themeColor="accent2" w:themeShade="BE"/>
      <w:sz w:val="20"/>
      <w:szCs w:val="20"/>
      <w:lang w:val="en-GB" w:eastAsia="en-GB"/>
    </w:rPr>
    <w:tblPr>
      <w:tblStyleRowBandSize w:val="1"/>
      <w:tblStyleColBandSize w:val="1"/>
    </w:tblPr>
    <w:tblStylePr w:type="firstRow">
      <w:rPr>
        <w:i/>
        <w:sz w:val="26"/>
        <w:szCs w:val="26"/>
      </w:rPr>
      <w:tblPr/>
      <w:tcPr>
        <w:tcBorders>
          <w:bottom w:val="single" w:sz="4" w:space="0" w:color="ED7D31" w:themeColor="accent2"/>
        </w:tcBorders>
        <w:shd w:val="clear" w:color="auto" w:fill="FFFFFF" w:themeFill="background1"/>
      </w:tcPr>
    </w:tblStylePr>
    <w:tblStylePr w:type="lastRow">
      <w:rPr>
        <w:i/>
        <w:sz w:val="26"/>
        <w:szCs w:val="26"/>
      </w:rPr>
      <w:tblPr/>
      <w:tcPr>
        <w:tcBorders>
          <w:top w:val="single" w:sz="4" w:space="0" w:color="ED7D31" w:themeColor="accent2"/>
        </w:tcBorders>
        <w:shd w:val="clear" w:color="auto" w:fill="FFFFFF" w:themeFill="background1"/>
      </w:tcPr>
    </w:tblStylePr>
    <w:tblStylePr w:type="firstCol">
      <w:pPr>
        <w:jc w:val="right"/>
      </w:pPr>
      <w:rPr>
        <w:i/>
        <w:sz w:val="26"/>
        <w:szCs w:val="26"/>
      </w:rPr>
      <w:tblPr/>
      <w:tcPr>
        <w:tcBorders>
          <w:right w:val="single" w:sz="4" w:space="0" w:color="ED7D31" w:themeColor="accent2"/>
        </w:tcBorders>
        <w:shd w:val="clear" w:color="auto" w:fill="FFFFFF" w:themeFill="background1"/>
      </w:tcPr>
    </w:tblStylePr>
    <w:tblStylePr w:type="lastCol">
      <w:rPr>
        <w:i/>
        <w:sz w:val="26"/>
        <w:szCs w:val="26"/>
      </w:rPr>
      <w:tblPr/>
      <w:tcPr>
        <w:tcBorders>
          <w:left w:val="single" w:sz="4" w:space="0" w:color="ED7D31" w:themeColor="accent2"/>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rsid w:val="00D67326"/>
    <w:pPr>
      <w:spacing w:after="0" w:line="240" w:lineRule="auto"/>
    </w:pPr>
    <w:rPr>
      <w:rFonts w:ascii="Times New Roman" w:eastAsia="Batang" w:hAnsi="Times New Roman" w:cs="Times New Roman"/>
      <w:color w:val="7A7A7A" w:themeColor="accent3" w:themeShade="BE"/>
      <w:sz w:val="20"/>
      <w:szCs w:val="20"/>
      <w:lang w:val="en-GB" w:eastAsia="en-GB"/>
    </w:rPr>
    <w:tblPr>
      <w:tblStyleRowBandSize w:val="1"/>
      <w:tblStyleColBandSize w:val="1"/>
    </w:tblPr>
    <w:tblStylePr w:type="firstRow">
      <w:rPr>
        <w:i/>
        <w:sz w:val="26"/>
        <w:szCs w:val="26"/>
      </w:rPr>
      <w:tblPr/>
      <w:tcPr>
        <w:tcBorders>
          <w:bottom w:val="single" w:sz="4" w:space="0" w:color="A5A5A5" w:themeColor="accent3"/>
        </w:tcBorders>
        <w:shd w:val="clear" w:color="auto" w:fill="FFFFFF" w:themeFill="background1"/>
      </w:tcPr>
    </w:tblStylePr>
    <w:tblStylePr w:type="lastRow">
      <w:rPr>
        <w:i/>
        <w:sz w:val="26"/>
        <w:szCs w:val="26"/>
      </w:rPr>
      <w:tblPr/>
      <w:tcPr>
        <w:tcBorders>
          <w:top w:val="single" w:sz="4" w:space="0" w:color="A5A5A5" w:themeColor="accent3"/>
        </w:tcBorders>
        <w:shd w:val="clear" w:color="auto" w:fill="FFFFFF" w:themeFill="background1"/>
      </w:tcPr>
    </w:tblStylePr>
    <w:tblStylePr w:type="firstCol">
      <w:pPr>
        <w:jc w:val="right"/>
      </w:pPr>
      <w:rPr>
        <w:i/>
        <w:sz w:val="26"/>
        <w:szCs w:val="26"/>
      </w:rPr>
      <w:tblPr/>
      <w:tcPr>
        <w:tcBorders>
          <w:right w:val="single" w:sz="4" w:space="0" w:color="A5A5A5" w:themeColor="accent3"/>
        </w:tcBorders>
        <w:shd w:val="clear" w:color="auto" w:fill="FFFFFF" w:themeFill="background1"/>
      </w:tcPr>
    </w:tblStylePr>
    <w:tblStylePr w:type="lastCol">
      <w:rPr>
        <w:i/>
        <w:sz w:val="26"/>
        <w:szCs w:val="26"/>
      </w:rPr>
      <w:tblPr/>
      <w:tcPr>
        <w:tcBorders>
          <w:left w:val="single" w:sz="4" w:space="0" w:color="A5A5A5" w:themeColor="accent3"/>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rsid w:val="00D67326"/>
    <w:pPr>
      <w:spacing w:after="0" w:line="240" w:lineRule="auto"/>
    </w:pPr>
    <w:rPr>
      <w:rFonts w:ascii="Times New Roman" w:eastAsia="Batang" w:hAnsi="Times New Roman" w:cs="Times New Roman"/>
      <w:color w:val="BE8F00" w:themeColor="accent4" w:themeShade="BE"/>
      <w:sz w:val="20"/>
      <w:szCs w:val="20"/>
      <w:lang w:val="en-GB" w:eastAsia="en-GB"/>
    </w:rPr>
    <w:tblPr>
      <w:tblStyleRowBandSize w:val="1"/>
      <w:tblStyleColBandSize w:val="1"/>
    </w:tblPr>
    <w:tblStylePr w:type="firstRow">
      <w:rPr>
        <w:i/>
        <w:sz w:val="26"/>
        <w:szCs w:val="26"/>
      </w:rPr>
      <w:tblPr/>
      <w:tcPr>
        <w:tcBorders>
          <w:bottom w:val="single" w:sz="4" w:space="0" w:color="FFC000" w:themeColor="accent4"/>
        </w:tcBorders>
        <w:shd w:val="clear" w:color="auto" w:fill="FFFFFF" w:themeFill="background1"/>
      </w:tcPr>
    </w:tblStylePr>
    <w:tblStylePr w:type="lastRow">
      <w:rPr>
        <w:i/>
        <w:sz w:val="26"/>
        <w:szCs w:val="26"/>
      </w:rPr>
      <w:tblPr/>
      <w:tcPr>
        <w:tcBorders>
          <w:top w:val="single" w:sz="4" w:space="0" w:color="FFC000" w:themeColor="accent4"/>
        </w:tcBorders>
        <w:shd w:val="clear" w:color="auto" w:fill="FFFFFF" w:themeFill="background1"/>
      </w:tcPr>
    </w:tblStylePr>
    <w:tblStylePr w:type="firstCol">
      <w:pPr>
        <w:jc w:val="right"/>
      </w:pPr>
      <w:rPr>
        <w:i/>
        <w:sz w:val="26"/>
        <w:szCs w:val="26"/>
      </w:rPr>
      <w:tblPr/>
      <w:tcPr>
        <w:tcBorders>
          <w:right w:val="single" w:sz="4" w:space="0" w:color="FFC000" w:themeColor="accent4"/>
        </w:tcBorders>
        <w:shd w:val="clear" w:color="auto" w:fill="FFFFFF" w:themeFill="background1"/>
      </w:tcPr>
    </w:tblStylePr>
    <w:tblStylePr w:type="lastCol">
      <w:rPr>
        <w:i/>
        <w:sz w:val="26"/>
        <w:szCs w:val="26"/>
      </w:rPr>
      <w:tblPr/>
      <w:tcPr>
        <w:tcBorders>
          <w:left w:val="single" w:sz="4" w:space="0" w:color="FFC000" w:themeColor="accent4"/>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rsid w:val="00D67326"/>
    <w:pPr>
      <w:spacing w:after="0" w:line="240" w:lineRule="auto"/>
    </w:pPr>
    <w:rPr>
      <w:rFonts w:ascii="Times New Roman" w:eastAsia="Batang" w:hAnsi="Times New Roman" w:cs="Times New Roman"/>
      <w:color w:val="2F5395" w:themeColor="accent5" w:themeShade="BE"/>
      <w:sz w:val="20"/>
      <w:szCs w:val="20"/>
      <w:lang w:val="en-GB" w:eastAsia="en-GB"/>
    </w:rPr>
    <w:tblPr>
      <w:tblStyleRowBandSize w:val="1"/>
      <w:tblStyleColBandSize w:val="1"/>
    </w:tblPr>
    <w:tblStylePr w:type="firstRow">
      <w:rPr>
        <w:i/>
        <w:sz w:val="26"/>
        <w:szCs w:val="26"/>
      </w:rPr>
      <w:tblPr/>
      <w:tcPr>
        <w:tcBorders>
          <w:bottom w:val="single" w:sz="4" w:space="0" w:color="4472C4" w:themeColor="accent5"/>
        </w:tcBorders>
        <w:shd w:val="clear" w:color="auto" w:fill="FFFFFF" w:themeFill="background1"/>
      </w:tcPr>
    </w:tblStylePr>
    <w:tblStylePr w:type="lastRow">
      <w:rPr>
        <w:i/>
        <w:sz w:val="26"/>
        <w:szCs w:val="26"/>
      </w:rPr>
      <w:tblPr/>
      <w:tcPr>
        <w:tcBorders>
          <w:top w:val="single" w:sz="4" w:space="0" w:color="4472C4" w:themeColor="accent5"/>
        </w:tcBorders>
        <w:shd w:val="clear" w:color="auto" w:fill="FFFFFF" w:themeFill="background1"/>
      </w:tcPr>
    </w:tblStylePr>
    <w:tblStylePr w:type="firstCol">
      <w:pPr>
        <w:jc w:val="right"/>
      </w:pPr>
      <w:rPr>
        <w:i/>
        <w:sz w:val="26"/>
        <w:szCs w:val="26"/>
      </w:rPr>
      <w:tblPr/>
      <w:tcPr>
        <w:tcBorders>
          <w:right w:val="single" w:sz="4" w:space="0" w:color="4472C4" w:themeColor="accent5"/>
        </w:tcBorders>
        <w:shd w:val="clear" w:color="auto" w:fill="FFFFFF" w:themeFill="background1"/>
      </w:tcPr>
    </w:tblStylePr>
    <w:tblStylePr w:type="lastCol">
      <w:rPr>
        <w:i/>
        <w:sz w:val="26"/>
        <w:szCs w:val="26"/>
      </w:rPr>
      <w:tblPr/>
      <w:tcPr>
        <w:tcBorders>
          <w:left w:val="single" w:sz="4" w:space="0" w:color="4472C4" w:themeColor="accent5"/>
        </w:tcBorders>
        <w:shd w:val="clear" w:color="auto" w:fill="FFFFFF" w:themeFill="background1"/>
      </w:tcPr>
    </w:tblStylePr>
    <w:tblStylePr w:type="band1Vert">
      <w:tblPr/>
      <w:tcPr>
        <w:shd w:val="clear" w:color="auto" w:fill="D9E2F3" w:themeFill="accent5" w:themeFillTint="33"/>
      </w:tcPr>
    </w:tblStylePr>
    <w:tblStylePr w:type="band1Horz">
      <w:tblPr/>
      <w:tcPr>
        <w:shd w:val="clear" w:color="auto" w:fill="D9E2F3"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rsid w:val="00D67326"/>
    <w:pPr>
      <w:spacing w:after="0" w:line="240" w:lineRule="auto"/>
    </w:pPr>
    <w:rPr>
      <w:rFonts w:ascii="Times New Roman" w:eastAsia="Batang" w:hAnsi="Times New Roman" w:cs="Times New Roman"/>
      <w:color w:val="538035" w:themeColor="accent6" w:themeShade="BE"/>
      <w:sz w:val="20"/>
      <w:szCs w:val="20"/>
      <w:lang w:val="en-GB" w:eastAsia="en-GB"/>
    </w:rPr>
    <w:tblPr>
      <w:tblStyleRowBandSize w:val="1"/>
      <w:tblStyleColBandSize w:val="1"/>
    </w:tblPr>
    <w:tblStylePr w:type="firstRow">
      <w:rPr>
        <w:i/>
        <w:sz w:val="26"/>
        <w:szCs w:val="26"/>
      </w:rPr>
      <w:tblPr/>
      <w:tcPr>
        <w:tcBorders>
          <w:bottom w:val="single" w:sz="4" w:space="0" w:color="70AD47" w:themeColor="accent6"/>
        </w:tcBorders>
        <w:shd w:val="clear" w:color="auto" w:fill="FFFFFF" w:themeFill="background1"/>
      </w:tcPr>
    </w:tblStylePr>
    <w:tblStylePr w:type="lastRow">
      <w:rPr>
        <w:i/>
        <w:sz w:val="26"/>
        <w:szCs w:val="26"/>
      </w:rPr>
      <w:tblPr/>
      <w:tcPr>
        <w:tcBorders>
          <w:top w:val="single" w:sz="4" w:space="0" w:color="70AD47" w:themeColor="accent6"/>
        </w:tcBorders>
        <w:shd w:val="clear" w:color="auto" w:fill="FFFFFF" w:themeFill="background1"/>
      </w:tcPr>
    </w:tblStylePr>
    <w:tblStylePr w:type="firstCol">
      <w:pPr>
        <w:jc w:val="right"/>
      </w:pPr>
      <w:rPr>
        <w:i/>
        <w:sz w:val="26"/>
        <w:szCs w:val="26"/>
      </w:rPr>
      <w:tblPr/>
      <w:tcPr>
        <w:tcBorders>
          <w:right w:val="single" w:sz="4" w:space="0" w:color="70AD47" w:themeColor="accent6"/>
        </w:tcBorders>
        <w:shd w:val="clear" w:color="auto" w:fill="FFFFFF" w:themeFill="background1"/>
      </w:tcPr>
    </w:tblStylePr>
    <w:tblStylePr w:type="lastCol">
      <w:rPr>
        <w:i/>
        <w:sz w:val="26"/>
        <w:szCs w:val="26"/>
      </w:rPr>
      <w:tblPr/>
      <w:tcPr>
        <w:tcBorders>
          <w:left w:val="single" w:sz="4" w:space="0" w:color="70AD47" w:themeColor="accent6"/>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numbering" w:customStyle="1" w:styleId="NoList111">
    <w:name w:val="No List111"/>
    <w:next w:val="NoList"/>
    <w:semiHidden/>
    <w:unhideWhenUsed/>
    <w:rsid w:val="00D67326"/>
  </w:style>
  <w:style w:type="numbering" w:customStyle="1" w:styleId="NoList1111">
    <w:name w:val="No List1111"/>
    <w:next w:val="NoList"/>
    <w:semiHidden/>
    <w:rsid w:val="00D67326"/>
  </w:style>
  <w:style w:type="numbering" w:customStyle="1" w:styleId="NoList12">
    <w:name w:val="No List12"/>
    <w:next w:val="NoList"/>
    <w:semiHidden/>
    <w:unhideWhenUsed/>
    <w:rsid w:val="00D67326"/>
  </w:style>
  <w:style w:type="numbering" w:customStyle="1" w:styleId="NoList21">
    <w:name w:val="No List21"/>
    <w:next w:val="NoList"/>
    <w:semiHidden/>
    <w:rsid w:val="00D67326"/>
  </w:style>
  <w:style w:type="numbering" w:customStyle="1" w:styleId="NoList112">
    <w:name w:val="No List112"/>
    <w:next w:val="NoList"/>
    <w:semiHidden/>
    <w:rsid w:val="00D67326"/>
  </w:style>
  <w:style w:type="numbering" w:customStyle="1" w:styleId="NoList31">
    <w:name w:val="No List31"/>
    <w:next w:val="NoList"/>
    <w:semiHidden/>
    <w:rsid w:val="00D67326"/>
  </w:style>
  <w:style w:type="numbering" w:customStyle="1" w:styleId="NoList13">
    <w:name w:val="No List13"/>
    <w:next w:val="NoList"/>
    <w:semiHidden/>
    <w:unhideWhenUsed/>
    <w:rsid w:val="00D67326"/>
  </w:style>
  <w:style w:type="character" w:customStyle="1" w:styleId="NoSpacingChar">
    <w:name w:val="No Spacing Char"/>
    <w:link w:val="NoSpacing"/>
    <w:uiPriority w:val="1"/>
    <w:rsid w:val="00D67326"/>
    <w:rPr>
      <w:rFonts w:ascii="Times New Roman" w:eastAsia="Times New Roman" w:hAnsi="Times New Roman" w:cs="Times New Roman"/>
      <w:sz w:val="24"/>
      <w:szCs w:val="24"/>
      <w:lang w:val="ru-RU" w:eastAsia="ru-RU"/>
    </w:rPr>
  </w:style>
  <w:style w:type="table" w:customStyle="1" w:styleId="TableGrid0">
    <w:name w:val="TableGrid"/>
    <w:rsid w:val="00D67326"/>
    <w:pPr>
      <w:spacing w:after="0" w:line="240" w:lineRule="auto"/>
    </w:pPr>
    <w:rPr>
      <w:rFonts w:ascii="Calibri" w:eastAsia="Batang" w:hAnsi="Calibri" w:cs="Times New Roman"/>
    </w:rPr>
    <w:tblPr>
      <w:tblCellMar>
        <w:top w:w="0" w:type="dxa"/>
        <w:left w:w="0" w:type="dxa"/>
        <w:bottom w:w="0" w:type="dxa"/>
        <w:right w:w="0" w:type="dxa"/>
      </w:tblCellMar>
    </w:tblPr>
  </w:style>
  <w:style w:type="table" w:customStyle="1" w:styleId="15">
    <w:name w:val="Сетка таблицы1"/>
    <w:basedOn w:val="TableNormal"/>
    <w:next w:val="TableGrid"/>
    <w:uiPriority w:val="59"/>
    <w:rsid w:val="00D6732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
    <w:name w:val="Сетка таблицы2"/>
    <w:basedOn w:val="TableNormal"/>
    <w:next w:val="TableGrid"/>
    <w:uiPriority w:val="59"/>
    <w:rsid w:val="00D6732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
    <w:name w:val="Сетка таблицы3"/>
    <w:basedOn w:val="TableNormal"/>
    <w:next w:val="TableGrid"/>
    <w:uiPriority w:val="59"/>
    <w:rsid w:val="00D6732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0">
    <w:name w:val="Сетка таблицы4"/>
    <w:basedOn w:val="TableNormal"/>
    <w:next w:val="TableGrid"/>
    <w:uiPriority w:val="59"/>
    <w:rsid w:val="00D6732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
    <w:name w:val="Сетка таблицы5"/>
    <w:basedOn w:val="TableNormal"/>
    <w:next w:val="TableGrid"/>
    <w:uiPriority w:val="59"/>
    <w:rsid w:val="00D6732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6">
    <w:name w:val="Нет списка1"/>
    <w:next w:val="NoList"/>
    <w:uiPriority w:val="99"/>
    <w:semiHidden/>
    <w:unhideWhenUsed/>
    <w:rsid w:val="00D67326"/>
  </w:style>
  <w:style w:type="paragraph" w:customStyle="1" w:styleId="msonormal0">
    <w:name w:val="msonormal"/>
    <w:basedOn w:val="Normal"/>
    <w:rsid w:val="00D67326"/>
    <w:pPr>
      <w:spacing w:before="100" w:beforeAutospacing="1" w:after="100" w:afterAutospacing="1"/>
    </w:pPr>
    <w:rPr>
      <w:rFonts w:ascii="Times New Roman" w:hAnsi="Times New Roman"/>
      <w:sz w:val="24"/>
      <w:szCs w:val="24"/>
      <w:lang w:val="ru-RU"/>
    </w:rPr>
  </w:style>
  <w:style w:type="numbering" w:customStyle="1" w:styleId="24">
    <w:name w:val="Нет списка2"/>
    <w:next w:val="NoList"/>
    <w:uiPriority w:val="99"/>
    <w:semiHidden/>
    <w:unhideWhenUsed/>
    <w:rsid w:val="00D67326"/>
  </w:style>
  <w:style w:type="numbering" w:customStyle="1" w:styleId="30">
    <w:name w:val="Нет списка3"/>
    <w:next w:val="NoList"/>
    <w:uiPriority w:val="99"/>
    <w:semiHidden/>
    <w:unhideWhenUsed/>
    <w:rsid w:val="00D67326"/>
  </w:style>
  <w:style w:type="character" w:customStyle="1" w:styleId="mechtex0">
    <w:name w:val="mechtex Знак"/>
    <w:locked/>
    <w:rsid w:val="00D67326"/>
    <w:rPr>
      <w:rFonts w:ascii="Arial Armenian" w:eastAsia="Times New Roman" w:hAnsi="Arial Armenian" w:cs="Times New Roman"/>
      <w:szCs w:val="20"/>
      <w:lang w:val="en-US" w:eastAsia="ru-RU"/>
    </w:rPr>
  </w:style>
  <w:style w:type="table" w:customStyle="1" w:styleId="17">
    <w:name w:val="Сетка таблицы светлая1"/>
    <w:basedOn w:val="TableNormal"/>
    <w:uiPriority w:val="38"/>
    <w:rsid w:val="00D67326"/>
    <w:pPr>
      <w:spacing w:after="0" w:line="240" w:lineRule="auto"/>
    </w:pPr>
    <w:tblPr>
      <w:tblBorders>
        <w:top w:val="single" w:sz="4" w:space="0" w:color="BEBEBE" w:themeColor="background1" w:themeShade="BE"/>
        <w:left w:val="single" w:sz="4" w:space="0" w:color="BEBEBE" w:themeColor="background1" w:themeShade="BE"/>
        <w:bottom w:val="single" w:sz="4" w:space="0" w:color="BEBEBE" w:themeColor="background1" w:themeShade="BE"/>
        <w:right w:val="single" w:sz="4" w:space="0" w:color="BEBEBE" w:themeColor="background1" w:themeShade="BE"/>
        <w:insideH w:val="single" w:sz="4" w:space="0" w:color="BEBEBE" w:themeColor="background1" w:themeShade="BE"/>
        <w:insideV w:val="single" w:sz="4" w:space="0" w:color="BEBEBE" w:themeColor="background1" w:themeShade="BE"/>
      </w:tblBorders>
    </w:tblPr>
  </w:style>
  <w:style w:type="table" w:customStyle="1" w:styleId="110">
    <w:name w:val="Таблица простая 11"/>
    <w:basedOn w:val="TableNormal"/>
    <w:uiPriority w:val="39"/>
    <w:rsid w:val="00D67326"/>
    <w:pPr>
      <w:spacing w:after="0" w:line="240" w:lineRule="auto"/>
    </w:pPr>
    <w:tblPr>
      <w:tblStyleRowBandSize w:val="1"/>
      <w:tblStyleColBandSize w:val="1"/>
      <w:tblBorders>
        <w:top w:val="single" w:sz="4" w:space="0" w:color="BEBEBE" w:themeColor="background1" w:themeShade="BE"/>
        <w:left w:val="single" w:sz="4" w:space="0" w:color="BEBEBE" w:themeColor="background1" w:themeShade="BE"/>
        <w:bottom w:val="single" w:sz="4" w:space="0" w:color="BEBEBE" w:themeColor="background1" w:themeShade="BE"/>
        <w:right w:val="single" w:sz="4" w:space="0" w:color="BEBEBE" w:themeColor="background1" w:themeShade="BE"/>
        <w:insideH w:val="single" w:sz="4" w:space="0" w:color="BEBEBE" w:themeColor="background1" w:themeShade="BE"/>
        <w:insideV w:val="single" w:sz="4" w:space="0" w:color="BEBEBE" w:themeColor="background1" w:themeShade="BE"/>
      </w:tblBorders>
    </w:tblPr>
    <w:tblStylePr w:type="firstRow">
      <w:rPr>
        <w:b/>
      </w:rPr>
    </w:tblStylePr>
    <w:tblStylePr w:type="lastRow">
      <w:rPr>
        <w:b/>
      </w:rPr>
      <w:tblPr/>
      <w:tcPr>
        <w:tcBorders>
          <w:top w:val="double" w:sz="4" w:space="0" w:color="BEBEBE" w:themeColor="background1" w:themeShade="BE"/>
        </w:tcBorders>
      </w:tcPr>
    </w:tblStylePr>
    <w:tblStylePr w:type="firstCol">
      <w:rPr>
        <w:b/>
      </w:rPr>
    </w:tblStylePr>
    <w:tblStylePr w:type="lastCol">
      <w:rPr>
        <w:b/>
      </w:rPr>
    </w:tblStylePr>
    <w:tblStylePr w:type="band1Vert">
      <w:tblPr/>
      <w:tcPr>
        <w:shd w:val="clear" w:color="000000" w:fill="F1F1F1" w:themeFill="background1" w:themeFillShade="F1"/>
      </w:tcPr>
    </w:tblStylePr>
    <w:tblStylePr w:type="band1Horz">
      <w:tblPr/>
      <w:tcPr>
        <w:shd w:val="clear" w:color="000000" w:fill="F1F1F1" w:themeFill="background1" w:themeFillShade="F1"/>
      </w:tcPr>
    </w:tblStylePr>
  </w:style>
  <w:style w:type="table" w:customStyle="1" w:styleId="211">
    <w:name w:val="Таблица простая 21"/>
    <w:basedOn w:val="TableNormal"/>
    <w:uiPriority w:val="40"/>
    <w:rsid w:val="00D67326"/>
    <w:pPr>
      <w:spacing w:after="0" w:line="240" w:lineRule="auto"/>
    </w:pPr>
    <w:tblPr>
      <w:tblStyleRowBandSize w:val="1"/>
      <w:tblStyleColBandSize w:val="1"/>
      <w:tblBorders>
        <w:top w:val="single" w:sz="4" w:space="0" w:color="808080" w:themeColor="text1" w:themeTint="7F"/>
        <w:bottom w:val="single" w:sz="4" w:space="0" w:color="808080" w:themeColor="text1" w:themeTint="7F"/>
      </w:tblBorders>
    </w:tblPr>
    <w:tblStylePr w:type="firstRow">
      <w:rPr>
        <w:b/>
      </w:rPr>
      <w:tblPr/>
      <w:tcPr>
        <w:tcBorders>
          <w:bottom w:val="single" w:sz="4" w:space="0" w:color="808080" w:themeColor="text1" w:themeTint="7F"/>
        </w:tcBorders>
      </w:tcPr>
    </w:tblStylePr>
    <w:tblStylePr w:type="lastRow">
      <w:rPr>
        <w:b/>
      </w:rPr>
      <w:tblPr/>
      <w:tcPr>
        <w:tcBorders>
          <w:top w:val="single" w:sz="4" w:space="0" w:color="808080" w:themeColor="text1" w:themeTint="7F"/>
        </w:tcBorders>
      </w:tcPr>
    </w:tblStylePr>
    <w:tblStylePr w:type="firstCol">
      <w:rPr>
        <w:b/>
      </w:rPr>
    </w:tblStylePr>
    <w:tblStylePr w:type="lastCol">
      <w:rPr>
        <w:b/>
      </w:rPr>
    </w:tblStylePr>
    <w:tblStylePr w:type="band1Vert">
      <w:tblPr/>
      <w:tcPr>
        <w:tcBorders>
          <w:left w:val="single" w:sz="4" w:space="0" w:color="808080" w:themeColor="text1" w:themeTint="7F"/>
          <w:right w:val="single" w:sz="4" w:space="0" w:color="808080" w:themeColor="text1" w:themeTint="7F"/>
        </w:tcBorders>
      </w:tcPr>
    </w:tblStylePr>
    <w:tblStylePr w:type="band2Vert">
      <w:tblPr/>
      <w:tcPr>
        <w:tcBorders>
          <w:left w:val="single" w:sz="4" w:space="0" w:color="808080" w:themeColor="text1" w:themeTint="7F"/>
          <w:right w:val="single" w:sz="4" w:space="0" w:color="808080" w:themeColor="text1" w:themeTint="7F"/>
        </w:tcBorders>
      </w:tcPr>
    </w:tblStylePr>
    <w:tblStylePr w:type="band1Horz">
      <w:tblPr/>
      <w:tcPr>
        <w:tcBorders>
          <w:top w:val="single" w:sz="4" w:space="0" w:color="808080" w:themeColor="text1" w:themeTint="7F"/>
          <w:bottom w:val="single" w:sz="4" w:space="0" w:color="808080" w:themeColor="text1" w:themeTint="7F"/>
        </w:tcBorders>
      </w:tcPr>
    </w:tblStylePr>
  </w:style>
  <w:style w:type="table" w:customStyle="1" w:styleId="310">
    <w:name w:val="Таблица простая 31"/>
    <w:basedOn w:val="TableNormal"/>
    <w:uiPriority w:val="41"/>
    <w:rsid w:val="00D67326"/>
    <w:pPr>
      <w:spacing w:after="0" w:line="240" w:lineRule="auto"/>
    </w:pPr>
    <w:tblPr>
      <w:tblStyleRowBandSize w:val="1"/>
      <w:tblStyleColBandSize w:val="1"/>
    </w:tblPr>
    <w:tblStylePr w:type="firstRow">
      <w:rPr>
        <w:b/>
        <w:caps/>
      </w:rPr>
      <w:tblPr/>
      <w:tcPr>
        <w:tcBorders>
          <w:bottom w:val="single" w:sz="4" w:space="0" w:color="808080" w:themeColor="text1" w:themeTint="7F"/>
        </w:tcBorders>
      </w:tcPr>
    </w:tblStylePr>
    <w:tblStylePr w:type="lastRow">
      <w:rPr>
        <w:b/>
        <w:caps/>
      </w:rPr>
      <w:tblPr/>
      <w:tcPr>
        <w:tcBorders>
          <w:top w:val="nil"/>
        </w:tcBorders>
      </w:tcPr>
    </w:tblStylePr>
    <w:tblStylePr w:type="firstCol">
      <w:rPr>
        <w:b/>
        <w:caps/>
      </w:rPr>
      <w:tblPr/>
      <w:tcPr>
        <w:tcBorders>
          <w:right w:val="single" w:sz="4" w:space="0" w:color="808080" w:themeColor="text1" w:themeTint="7F"/>
        </w:tcBorders>
      </w:tcPr>
    </w:tblStylePr>
    <w:tblStylePr w:type="lastCol">
      <w:rPr>
        <w:b/>
        <w:caps/>
      </w:rPr>
      <w:tblPr/>
      <w:tcPr>
        <w:tcBorders>
          <w:left w:val="nil"/>
        </w:tcBorders>
      </w:tcPr>
    </w:tblStylePr>
    <w:tblStylePr w:type="band1Vert">
      <w:tblPr/>
      <w:tcPr>
        <w:shd w:val="clear" w:color="000000" w:fill="F1F1F1" w:themeFill="background1" w:themeFillShade="F1"/>
      </w:tcPr>
    </w:tblStylePr>
    <w:tblStylePr w:type="band1Horz">
      <w:tblPr/>
      <w:tcPr>
        <w:shd w:val="clear" w:color="000000" w:fill="F1F1F1" w:themeFill="background1" w:themeFillShade="F1"/>
      </w:tcPr>
    </w:tblStylePr>
    <w:tblStylePr w:type="neCell">
      <w:tblPr/>
      <w:tcPr>
        <w:tcBorders>
          <w:left w:val="nil"/>
        </w:tcBorders>
      </w:tcPr>
    </w:tblStylePr>
    <w:tblStylePr w:type="nwCell">
      <w:tblPr/>
      <w:tcPr>
        <w:tcBorders>
          <w:right w:val="nil"/>
        </w:tcBorders>
      </w:tcPr>
    </w:tblStylePr>
  </w:style>
  <w:style w:type="table" w:customStyle="1" w:styleId="41">
    <w:name w:val="Таблица простая 41"/>
    <w:basedOn w:val="TableNormal"/>
    <w:uiPriority w:val="42"/>
    <w:rsid w:val="00D67326"/>
    <w:pPr>
      <w:spacing w:after="0" w:line="240" w:lineRule="auto"/>
    </w:pPr>
    <w:tblPr>
      <w:tblStyleRowBandSize w:val="1"/>
      <w:tblStyleColBandSize w:val="1"/>
    </w:tblPr>
    <w:tblStylePr w:type="firstRow">
      <w:rPr>
        <w:b/>
      </w:rPr>
    </w:tblStylePr>
    <w:tblStylePr w:type="lastRow">
      <w:rPr>
        <w:b/>
      </w:rPr>
    </w:tblStylePr>
    <w:tblStylePr w:type="firstCol">
      <w:rPr>
        <w:b/>
      </w:rPr>
    </w:tblStylePr>
    <w:tblStylePr w:type="lastCol">
      <w:rPr>
        <w:b/>
      </w:rPr>
    </w:tblStylePr>
    <w:tblStylePr w:type="band1Vert">
      <w:tblPr/>
      <w:tcPr>
        <w:shd w:val="clear" w:color="000000" w:fill="F1F1F1" w:themeFill="background1" w:themeFillShade="F1"/>
      </w:tcPr>
    </w:tblStylePr>
    <w:tblStylePr w:type="band1Horz">
      <w:tblPr/>
      <w:tcPr>
        <w:shd w:val="clear" w:color="000000" w:fill="F1F1F1" w:themeFill="background1" w:themeFillShade="F1"/>
      </w:tcPr>
    </w:tblStylePr>
  </w:style>
  <w:style w:type="table" w:customStyle="1" w:styleId="51">
    <w:name w:val="Таблица простая 51"/>
    <w:basedOn w:val="TableNormal"/>
    <w:uiPriority w:val="43"/>
    <w:rsid w:val="00D67326"/>
    <w:pPr>
      <w:spacing w:after="0" w:line="240" w:lineRule="auto"/>
    </w:pPr>
    <w:tblPr>
      <w:tblStyleRowBandSize w:val="1"/>
      <w:tblStyleColBandSize w:val="1"/>
    </w:tblPr>
    <w:tblStylePr w:type="firstRow">
      <w:rPr>
        <w:i/>
        <w:sz w:val="26"/>
        <w:szCs w:val="26"/>
      </w:rPr>
      <w:tblPr/>
      <w:tcPr>
        <w:tcBorders>
          <w:bottom w:val="single" w:sz="4" w:space="0" w:color="808080" w:themeColor="text1" w:themeTint="7F"/>
        </w:tcBorders>
        <w:shd w:val="clear" w:color="000000" w:fill="FFFFFF" w:themeFill="background1"/>
      </w:tcPr>
    </w:tblStylePr>
    <w:tblStylePr w:type="lastRow">
      <w:rPr>
        <w:i/>
        <w:sz w:val="26"/>
        <w:szCs w:val="26"/>
      </w:rPr>
      <w:tblPr/>
      <w:tcPr>
        <w:tcBorders>
          <w:top w:val="single" w:sz="4" w:space="0" w:color="808080" w:themeColor="text1" w:themeTint="7F"/>
        </w:tcBorders>
        <w:shd w:val="clear" w:color="000000" w:fill="FFFFFF" w:themeFill="background1"/>
      </w:tcPr>
    </w:tblStylePr>
    <w:tblStylePr w:type="firstCol">
      <w:pPr>
        <w:jc w:val="right"/>
      </w:pPr>
      <w:rPr>
        <w:i/>
        <w:sz w:val="26"/>
        <w:szCs w:val="26"/>
      </w:rPr>
      <w:tblPr/>
      <w:tcPr>
        <w:tcBorders>
          <w:right w:val="single" w:sz="4" w:space="0" w:color="808080" w:themeColor="text1" w:themeTint="7F"/>
        </w:tcBorders>
        <w:shd w:val="clear" w:color="000000" w:fill="FFFFFF" w:themeFill="background1"/>
      </w:tcPr>
    </w:tblStylePr>
    <w:tblStylePr w:type="lastCol">
      <w:rPr>
        <w:i/>
        <w:sz w:val="26"/>
        <w:szCs w:val="26"/>
      </w:rPr>
      <w:tblPr/>
      <w:tcPr>
        <w:tcBorders>
          <w:left w:val="single" w:sz="4" w:space="0" w:color="808080" w:themeColor="text1" w:themeTint="7F"/>
        </w:tcBorders>
        <w:shd w:val="clear" w:color="000000" w:fill="FFFFFF" w:themeFill="background1"/>
      </w:tcPr>
    </w:tblStylePr>
    <w:tblStylePr w:type="band1Vert">
      <w:tblPr/>
      <w:tcPr>
        <w:shd w:val="clear" w:color="000000" w:fill="F1F1F1" w:themeFill="background1" w:themeFillShade="F1"/>
      </w:tcPr>
    </w:tblStylePr>
    <w:tblStylePr w:type="band1Horz">
      <w:tblPr/>
      <w:tcPr>
        <w:shd w:val="clear" w:color="000000" w:fill="F1F1F1" w:themeFill="background1" w:themeFillShade="F1"/>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11">
    <w:name w:val="Таблица-сетка 1 светлая1"/>
    <w:basedOn w:val="TableNormal"/>
    <w:uiPriority w:val="44"/>
    <w:rsid w:val="00D67326"/>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rPr>
      <w:tblPr/>
      <w:tcPr>
        <w:tcBorders>
          <w:bottom w:val="single" w:sz="12" w:space="0" w:color="666666" w:themeColor="text1" w:themeTint="99"/>
        </w:tcBorders>
      </w:tcPr>
    </w:tblStylePr>
    <w:tblStylePr w:type="lastRow">
      <w:rPr>
        <w:b/>
      </w:rPr>
      <w:tblPr/>
      <w:tcPr>
        <w:tcBorders>
          <w:top w:val="double" w:sz="2" w:space="0" w:color="666666" w:themeColor="text1" w:themeTint="99"/>
        </w:tcBorders>
      </w:tcPr>
    </w:tblStylePr>
    <w:tblStylePr w:type="firstCol">
      <w:rPr>
        <w:b/>
      </w:rPr>
    </w:tblStylePr>
    <w:tblStylePr w:type="lastCol">
      <w:rPr>
        <w:b/>
      </w:rPr>
    </w:tblStylePr>
  </w:style>
  <w:style w:type="table" w:customStyle="1" w:styleId="-111">
    <w:name w:val="Таблица-сетка 1 светлая — акцент 11"/>
    <w:basedOn w:val="TableNormal"/>
    <w:uiPriority w:val="45"/>
    <w:rsid w:val="00D67326"/>
    <w:pPr>
      <w:spacing w:after="0" w:line="240" w:lineRule="auto"/>
    </w:p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rPr>
      <w:tblPr/>
      <w:tcPr>
        <w:tcBorders>
          <w:bottom w:val="single" w:sz="12" w:space="0" w:color="9CC2E5" w:themeColor="accent1" w:themeTint="99"/>
        </w:tcBorders>
      </w:tcPr>
    </w:tblStylePr>
    <w:tblStylePr w:type="lastRow">
      <w:rPr>
        <w:b/>
      </w:rPr>
      <w:tblPr/>
      <w:tcPr>
        <w:tcBorders>
          <w:top w:val="double" w:sz="2" w:space="0" w:color="9CC2E5" w:themeColor="accent1" w:themeTint="99"/>
        </w:tcBorders>
      </w:tcPr>
    </w:tblStylePr>
    <w:tblStylePr w:type="firstCol">
      <w:rPr>
        <w:b/>
      </w:rPr>
    </w:tblStylePr>
    <w:tblStylePr w:type="lastCol">
      <w:rPr>
        <w:b/>
      </w:rPr>
    </w:tblStylePr>
  </w:style>
  <w:style w:type="table" w:customStyle="1" w:styleId="-121">
    <w:name w:val="Таблица-сетка 1 светлая — акцент 21"/>
    <w:basedOn w:val="TableNormal"/>
    <w:uiPriority w:val="46"/>
    <w:rsid w:val="00D67326"/>
    <w:pPr>
      <w:spacing w:after="0" w:line="240" w:lineRule="auto"/>
    </w:p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rPr>
      <w:tblPr/>
      <w:tcPr>
        <w:tcBorders>
          <w:bottom w:val="single" w:sz="12" w:space="0" w:color="F4B083" w:themeColor="accent2" w:themeTint="99"/>
        </w:tcBorders>
      </w:tcPr>
    </w:tblStylePr>
    <w:tblStylePr w:type="lastRow">
      <w:rPr>
        <w:b/>
      </w:rPr>
      <w:tblPr/>
      <w:tcPr>
        <w:tcBorders>
          <w:top w:val="double" w:sz="2" w:space="0" w:color="F4B083" w:themeColor="accent2" w:themeTint="99"/>
        </w:tcBorders>
      </w:tcPr>
    </w:tblStylePr>
    <w:tblStylePr w:type="firstCol">
      <w:rPr>
        <w:b/>
      </w:rPr>
    </w:tblStylePr>
    <w:tblStylePr w:type="lastCol">
      <w:rPr>
        <w:b/>
      </w:rPr>
    </w:tblStylePr>
  </w:style>
  <w:style w:type="table" w:customStyle="1" w:styleId="-131">
    <w:name w:val="Таблица-сетка 1 светлая — акцент 31"/>
    <w:basedOn w:val="TableNormal"/>
    <w:uiPriority w:val="47"/>
    <w:rsid w:val="00D67326"/>
    <w:pPr>
      <w:spacing w:after="0" w:line="240" w:lineRule="auto"/>
    </w:p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rPr>
      <w:tblPr/>
      <w:tcPr>
        <w:tcBorders>
          <w:bottom w:val="single" w:sz="12" w:space="0" w:color="C9C9C9" w:themeColor="accent3" w:themeTint="99"/>
        </w:tcBorders>
      </w:tcPr>
    </w:tblStylePr>
    <w:tblStylePr w:type="lastRow">
      <w:rPr>
        <w:b/>
      </w:rPr>
      <w:tblPr/>
      <w:tcPr>
        <w:tcBorders>
          <w:top w:val="double" w:sz="2" w:space="0" w:color="C9C9C9" w:themeColor="accent3" w:themeTint="99"/>
        </w:tcBorders>
      </w:tcPr>
    </w:tblStylePr>
    <w:tblStylePr w:type="firstCol">
      <w:rPr>
        <w:b/>
      </w:rPr>
    </w:tblStylePr>
    <w:tblStylePr w:type="lastCol">
      <w:rPr>
        <w:b/>
      </w:rPr>
    </w:tblStylePr>
  </w:style>
  <w:style w:type="table" w:customStyle="1" w:styleId="-141">
    <w:name w:val="Таблица-сетка 1 светлая — акцент 41"/>
    <w:basedOn w:val="TableNormal"/>
    <w:uiPriority w:val="48"/>
    <w:rsid w:val="00D67326"/>
    <w:pPr>
      <w:spacing w:after="0" w:line="240" w:lineRule="auto"/>
    </w:pPr>
    <w:tblPr>
      <w:tblStyleRowBandSize w:val="1"/>
      <w:tblStyleColBandSize w:val="1"/>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Pr>
    <w:tblStylePr w:type="firstRow">
      <w:rPr>
        <w:b/>
      </w:rPr>
      <w:tblPr/>
      <w:tcPr>
        <w:tcBorders>
          <w:bottom w:val="single" w:sz="12" w:space="0" w:color="FFD966" w:themeColor="accent4" w:themeTint="99"/>
        </w:tcBorders>
      </w:tcPr>
    </w:tblStylePr>
    <w:tblStylePr w:type="lastRow">
      <w:rPr>
        <w:b/>
      </w:rPr>
      <w:tblPr/>
      <w:tcPr>
        <w:tcBorders>
          <w:top w:val="double" w:sz="2" w:space="0" w:color="FFD966" w:themeColor="accent4" w:themeTint="99"/>
        </w:tcBorders>
      </w:tcPr>
    </w:tblStylePr>
    <w:tblStylePr w:type="firstCol">
      <w:rPr>
        <w:b/>
      </w:rPr>
    </w:tblStylePr>
    <w:tblStylePr w:type="lastCol">
      <w:rPr>
        <w:b/>
      </w:rPr>
    </w:tblStylePr>
  </w:style>
  <w:style w:type="table" w:customStyle="1" w:styleId="-151">
    <w:name w:val="Таблица-сетка 1 светлая — акцент 51"/>
    <w:basedOn w:val="TableNormal"/>
    <w:uiPriority w:val="49"/>
    <w:rsid w:val="00D67326"/>
    <w:pPr>
      <w:spacing w:after="0" w:line="240" w:lineRule="auto"/>
    </w:p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rPr>
      <w:tblPr/>
      <w:tcPr>
        <w:tcBorders>
          <w:bottom w:val="single" w:sz="12" w:space="0" w:color="8EAADB" w:themeColor="accent5" w:themeTint="99"/>
        </w:tcBorders>
      </w:tcPr>
    </w:tblStylePr>
    <w:tblStylePr w:type="lastRow">
      <w:rPr>
        <w:b/>
      </w:rPr>
      <w:tblPr/>
      <w:tcPr>
        <w:tcBorders>
          <w:top w:val="double" w:sz="2" w:space="0" w:color="8EAADB" w:themeColor="accent5" w:themeTint="99"/>
        </w:tcBorders>
      </w:tcPr>
    </w:tblStylePr>
    <w:tblStylePr w:type="firstCol">
      <w:rPr>
        <w:b/>
      </w:rPr>
    </w:tblStylePr>
    <w:tblStylePr w:type="lastCol">
      <w:rPr>
        <w:b/>
      </w:rPr>
    </w:tblStylePr>
  </w:style>
  <w:style w:type="table" w:customStyle="1" w:styleId="-161">
    <w:name w:val="Таблица-сетка 1 светлая — акцент 61"/>
    <w:basedOn w:val="TableNormal"/>
    <w:uiPriority w:val="50"/>
    <w:rsid w:val="00D67326"/>
    <w:pPr>
      <w:spacing w:after="0" w:line="240" w:lineRule="auto"/>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rPr>
      <w:tblPr/>
      <w:tcPr>
        <w:tcBorders>
          <w:bottom w:val="single" w:sz="12" w:space="0" w:color="A8D08D" w:themeColor="accent6" w:themeTint="99"/>
        </w:tcBorders>
      </w:tcPr>
    </w:tblStylePr>
    <w:tblStylePr w:type="lastRow">
      <w:rPr>
        <w:b/>
      </w:rPr>
      <w:tblPr/>
      <w:tcPr>
        <w:tcBorders>
          <w:top w:val="double" w:sz="2" w:space="0" w:color="A8D08D" w:themeColor="accent6" w:themeTint="99"/>
        </w:tcBorders>
      </w:tcPr>
    </w:tblStylePr>
    <w:tblStylePr w:type="firstCol">
      <w:rPr>
        <w:b/>
      </w:rPr>
    </w:tblStylePr>
    <w:tblStylePr w:type="lastCol">
      <w:rPr>
        <w:b/>
      </w:rPr>
    </w:tblStylePr>
  </w:style>
  <w:style w:type="table" w:customStyle="1" w:styleId="-21">
    <w:name w:val="Таблица-сетка 21"/>
    <w:basedOn w:val="TableNormal"/>
    <w:uiPriority w:val="51"/>
    <w:rsid w:val="00D6732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rPr>
      <w:tblPr/>
      <w:tcPr>
        <w:tcBorders>
          <w:top w:val="nil"/>
          <w:bottom w:val="single" w:sz="12" w:space="0" w:color="666666" w:themeColor="text1" w:themeTint="99"/>
          <w:insideH w:val="nil"/>
          <w:insideV w:val="nil"/>
        </w:tcBorders>
        <w:shd w:val="clear" w:color="000000" w:fill="FFFFFF" w:themeFill="background1"/>
      </w:tcPr>
    </w:tblStylePr>
    <w:tblStylePr w:type="lastRow">
      <w:rPr>
        <w:b/>
      </w:rPr>
      <w:tblPr/>
      <w:tcPr>
        <w:tcBorders>
          <w:top w:val="double" w:sz="2" w:space="0" w:color="666666" w:themeColor="text1" w:themeTint="99"/>
          <w:bottom w:val="nil"/>
          <w:insideH w:val="nil"/>
          <w:insideV w:val="nil"/>
        </w:tcBorders>
        <w:shd w:val="clear" w:color="000000" w:fill="FFFFFF" w:themeFill="background1"/>
      </w:tcPr>
    </w:tblStylePr>
    <w:tblStylePr w:type="firstCol">
      <w:rPr>
        <w:b/>
      </w:rPr>
    </w:tblStylePr>
    <w:tblStylePr w:type="lastCol">
      <w:rPr>
        <w:b/>
      </w:rPr>
    </w:tblStylePr>
    <w:tblStylePr w:type="band1Vert">
      <w:tblPr/>
      <w:tcPr>
        <w:shd w:val="clear" w:color="000000" w:fill="CCCCCC" w:themeFill="text1" w:themeFillTint="33"/>
      </w:tcPr>
    </w:tblStylePr>
    <w:tblStylePr w:type="band1Horz">
      <w:tblPr/>
      <w:tcPr>
        <w:shd w:val="clear" w:color="000000" w:fill="CCCCCC" w:themeFill="text1" w:themeFillTint="33"/>
      </w:tcPr>
    </w:tblStylePr>
  </w:style>
  <w:style w:type="table" w:customStyle="1" w:styleId="-211">
    <w:name w:val="Таблица-сетка 2 — акцент 11"/>
    <w:basedOn w:val="TableNormal"/>
    <w:uiPriority w:val="52"/>
    <w:rsid w:val="00D67326"/>
    <w:pPr>
      <w:spacing w:after="0" w:line="240" w:lineRule="auto"/>
    </w:pPr>
    <w:tblPr>
      <w:tblStyleRowBandSize w:val="1"/>
      <w:tblStyleColBandSize w:val="1"/>
      <w:tblBorders>
        <w:top w:val="single" w:sz="2" w:space="0" w:color="9CC2E5" w:themeColor="accent1" w:themeTint="99"/>
        <w:bottom w:val="single" w:sz="2" w:space="0" w:color="9CC2E5" w:themeColor="accent1" w:themeTint="99"/>
        <w:insideH w:val="single" w:sz="2" w:space="0" w:color="9CC2E5" w:themeColor="accent1" w:themeTint="99"/>
        <w:insideV w:val="single" w:sz="2" w:space="0" w:color="9CC2E5" w:themeColor="accent1" w:themeTint="99"/>
      </w:tblBorders>
    </w:tblPr>
    <w:tblStylePr w:type="firstRow">
      <w:rPr>
        <w:b/>
      </w:rPr>
      <w:tblPr/>
      <w:tcPr>
        <w:tcBorders>
          <w:top w:val="nil"/>
          <w:bottom w:val="single" w:sz="12" w:space="0" w:color="9CC2E5" w:themeColor="accent1" w:themeTint="99"/>
          <w:insideH w:val="nil"/>
          <w:insideV w:val="nil"/>
        </w:tcBorders>
        <w:shd w:val="clear" w:color="000000" w:fill="FFFFFF" w:themeFill="background1"/>
      </w:tcPr>
    </w:tblStylePr>
    <w:tblStylePr w:type="lastRow">
      <w:rPr>
        <w:b/>
      </w:rPr>
      <w:tblPr/>
      <w:tcPr>
        <w:tcBorders>
          <w:top w:val="double" w:sz="2" w:space="0" w:color="9CC2E5" w:themeColor="accent1" w:themeTint="99"/>
          <w:bottom w:val="nil"/>
          <w:insideH w:val="nil"/>
          <w:insideV w:val="nil"/>
        </w:tcBorders>
        <w:shd w:val="clear" w:color="000000" w:fill="FFFFFF" w:themeFill="background1"/>
      </w:tcPr>
    </w:tblStylePr>
    <w:tblStylePr w:type="firstCol">
      <w:rPr>
        <w:b/>
      </w:rPr>
    </w:tblStylePr>
    <w:tblStylePr w:type="lastCol">
      <w:rPr>
        <w:b/>
      </w:rPr>
    </w:tblStylePr>
    <w:tblStylePr w:type="band1Vert">
      <w:tblPr/>
      <w:tcPr>
        <w:shd w:val="clear" w:color="000000" w:fill="DEEAF6" w:themeFill="accent1" w:themeFillTint="33"/>
      </w:tcPr>
    </w:tblStylePr>
    <w:tblStylePr w:type="band1Horz">
      <w:tblPr/>
      <w:tcPr>
        <w:shd w:val="clear" w:color="000000" w:fill="DEEAF6" w:themeFill="accent1" w:themeFillTint="33"/>
      </w:tcPr>
    </w:tblStylePr>
  </w:style>
  <w:style w:type="table" w:customStyle="1" w:styleId="-221">
    <w:name w:val="Таблица-сетка 2 — акцент 21"/>
    <w:basedOn w:val="TableNormal"/>
    <w:uiPriority w:val="53"/>
    <w:rsid w:val="00D67326"/>
    <w:pPr>
      <w:spacing w:after="0" w:line="240" w:lineRule="auto"/>
    </w:pPr>
    <w:tblPr>
      <w:tblStyleRowBandSize w:val="1"/>
      <w:tblStyleColBandSize w:val="1"/>
      <w:tblBorders>
        <w:top w:val="single" w:sz="2" w:space="0" w:color="F4B083" w:themeColor="accent2" w:themeTint="99"/>
        <w:bottom w:val="single" w:sz="2" w:space="0" w:color="F4B083" w:themeColor="accent2" w:themeTint="99"/>
        <w:insideH w:val="single" w:sz="2" w:space="0" w:color="F4B083" w:themeColor="accent2" w:themeTint="99"/>
        <w:insideV w:val="single" w:sz="2" w:space="0" w:color="F4B083" w:themeColor="accent2" w:themeTint="99"/>
      </w:tblBorders>
    </w:tblPr>
    <w:tblStylePr w:type="firstRow">
      <w:rPr>
        <w:b/>
      </w:rPr>
      <w:tblPr/>
      <w:tcPr>
        <w:tcBorders>
          <w:top w:val="nil"/>
          <w:bottom w:val="single" w:sz="12" w:space="0" w:color="F4B083" w:themeColor="accent2" w:themeTint="99"/>
          <w:insideH w:val="nil"/>
          <w:insideV w:val="nil"/>
        </w:tcBorders>
        <w:shd w:val="clear" w:color="000000" w:fill="FFFFFF" w:themeFill="background1"/>
      </w:tcPr>
    </w:tblStylePr>
    <w:tblStylePr w:type="lastRow">
      <w:rPr>
        <w:b/>
      </w:rPr>
      <w:tblPr/>
      <w:tcPr>
        <w:tcBorders>
          <w:top w:val="double" w:sz="2" w:space="0" w:color="F4B083" w:themeColor="accent2" w:themeTint="99"/>
          <w:bottom w:val="nil"/>
          <w:insideH w:val="nil"/>
          <w:insideV w:val="nil"/>
        </w:tcBorders>
        <w:shd w:val="clear" w:color="000000" w:fill="FFFFFF" w:themeFill="background1"/>
      </w:tcPr>
    </w:tblStylePr>
    <w:tblStylePr w:type="firstCol">
      <w:rPr>
        <w:b/>
      </w:rPr>
    </w:tblStylePr>
    <w:tblStylePr w:type="lastCol">
      <w:rPr>
        <w:b/>
      </w:rPr>
    </w:tblStylePr>
    <w:tblStylePr w:type="band1Vert">
      <w:tblPr/>
      <w:tcPr>
        <w:shd w:val="clear" w:color="000000" w:fill="FBE4D5" w:themeFill="accent2" w:themeFillTint="33"/>
      </w:tcPr>
    </w:tblStylePr>
    <w:tblStylePr w:type="band1Horz">
      <w:tblPr/>
      <w:tcPr>
        <w:shd w:val="clear" w:color="000000" w:fill="FBE4D5" w:themeFill="accent2" w:themeFillTint="33"/>
      </w:tcPr>
    </w:tblStylePr>
  </w:style>
  <w:style w:type="table" w:customStyle="1" w:styleId="-231">
    <w:name w:val="Таблица-сетка 2 — акцент 31"/>
    <w:basedOn w:val="TableNormal"/>
    <w:uiPriority w:val="54"/>
    <w:rsid w:val="00D67326"/>
    <w:pPr>
      <w:spacing w:after="0" w:line="240" w:lineRule="auto"/>
    </w:pPr>
    <w:tblPr>
      <w:tblStyleRowBandSize w:val="1"/>
      <w:tblStyleColBandSize w:val="1"/>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rPr>
      <w:tblPr/>
      <w:tcPr>
        <w:tcBorders>
          <w:top w:val="nil"/>
          <w:bottom w:val="single" w:sz="12" w:space="0" w:color="C9C9C9" w:themeColor="accent3" w:themeTint="99"/>
          <w:insideH w:val="nil"/>
          <w:insideV w:val="nil"/>
        </w:tcBorders>
        <w:shd w:val="clear" w:color="000000" w:fill="FFFFFF" w:themeFill="background1"/>
      </w:tcPr>
    </w:tblStylePr>
    <w:tblStylePr w:type="lastRow">
      <w:rPr>
        <w:b/>
      </w:rPr>
      <w:tblPr/>
      <w:tcPr>
        <w:tcBorders>
          <w:top w:val="double" w:sz="2" w:space="0" w:color="C9C9C9" w:themeColor="accent3" w:themeTint="99"/>
          <w:bottom w:val="nil"/>
          <w:insideH w:val="nil"/>
          <w:insideV w:val="nil"/>
        </w:tcBorders>
        <w:shd w:val="clear" w:color="000000" w:fill="FFFFFF" w:themeFill="background1"/>
      </w:tcPr>
    </w:tblStylePr>
    <w:tblStylePr w:type="firstCol">
      <w:rPr>
        <w:b/>
      </w:rPr>
    </w:tblStylePr>
    <w:tblStylePr w:type="lastCol">
      <w:rPr>
        <w:b/>
      </w:rPr>
    </w:tblStylePr>
    <w:tblStylePr w:type="band1Vert">
      <w:tblPr/>
      <w:tcPr>
        <w:shd w:val="clear" w:color="000000" w:fill="EDEDED" w:themeFill="accent3" w:themeFillTint="33"/>
      </w:tcPr>
    </w:tblStylePr>
    <w:tblStylePr w:type="band1Horz">
      <w:tblPr/>
      <w:tcPr>
        <w:shd w:val="clear" w:color="000000" w:fill="EDEDED" w:themeFill="accent3" w:themeFillTint="33"/>
      </w:tcPr>
    </w:tblStylePr>
  </w:style>
  <w:style w:type="table" w:customStyle="1" w:styleId="-241">
    <w:name w:val="Таблица-сетка 2 — акцент 41"/>
    <w:basedOn w:val="TableNormal"/>
    <w:uiPriority w:val="55"/>
    <w:rsid w:val="00D67326"/>
    <w:pPr>
      <w:spacing w:after="0" w:line="240" w:lineRule="auto"/>
    </w:pPr>
    <w:tblPr>
      <w:tblStyleRowBandSize w:val="1"/>
      <w:tblStyleColBandSize w:val="1"/>
      <w:tblBorders>
        <w:top w:val="single" w:sz="2" w:space="0" w:color="FFD966" w:themeColor="accent4" w:themeTint="99"/>
        <w:bottom w:val="single" w:sz="2" w:space="0" w:color="FFD966" w:themeColor="accent4" w:themeTint="99"/>
        <w:insideH w:val="single" w:sz="2" w:space="0" w:color="FFD966" w:themeColor="accent4" w:themeTint="99"/>
        <w:insideV w:val="single" w:sz="2" w:space="0" w:color="FFD966" w:themeColor="accent4" w:themeTint="99"/>
      </w:tblBorders>
    </w:tblPr>
    <w:tblStylePr w:type="firstRow">
      <w:rPr>
        <w:b/>
      </w:rPr>
      <w:tblPr/>
      <w:tcPr>
        <w:tcBorders>
          <w:top w:val="nil"/>
          <w:bottom w:val="single" w:sz="12" w:space="0" w:color="FFD966" w:themeColor="accent4" w:themeTint="99"/>
          <w:insideH w:val="nil"/>
          <w:insideV w:val="nil"/>
        </w:tcBorders>
        <w:shd w:val="clear" w:color="000000" w:fill="FFFFFF" w:themeFill="background1"/>
      </w:tcPr>
    </w:tblStylePr>
    <w:tblStylePr w:type="lastRow">
      <w:rPr>
        <w:b/>
      </w:rPr>
      <w:tblPr/>
      <w:tcPr>
        <w:tcBorders>
          <w:top w:val="double" w:sz="2" w:space="0" w:color="FFD966" w:themeColor="accent4" w:themeTint="99"/>
          <w:bottom w:val="nil"/>
          <w:insideH w:val="nil"/>
          <w:insideV w:val="nil"/>
        </w:tcBorders>
        <w:shd w:val="clear" w:color="000000" w:fill="FFFFFF" w:themeFill="background1"/>
      </w:tcPr>
    </w:tblStylePr>
    <w:tblStylePr w:type="firstCol">
      <w:rPr>
        <w:b/>
      </w:rPr>
    </w:tblStylePr>
    <w:tblStylePr w:type="lastCol">
      <w:rPr>
        <w:b/>
      </w:rPr>
    </w:tblStylePr>
    <w:tblStylePr w:type="band1Vert">
      <w:tblPr/>
      <w:tcPr>
        <w:shd w:val="clear" w:color="000000" w:fill="FFF2CC" w:themeFill="accent4" w:themeFillTint="33"/>
      </w:tcPr>
    </w:tblStylePr>
    <w:tblStylePr w:type="band1Horz">
      <w:tblPr/>
      <w:tcPr>
        <w:shd w:val="clear" w:color="000000" w:fill="FFF2CC" w:themeFill="accent4" w:themeFillTint="33"/>
      </w:tcPr>
    </w:tblStylePr>
  </w:style>
  <w:style w:type="table" w:customStyle="1" w:styleId="-251">
    <w:name w:val="Таблица-сетка 2 — акцент 51"/>
    <w:basedOn w:val="TableNormal"/>
    <w:uiPriority w:val="56"/>
    <w:rsid w:val="00D67326"/>
    <w:pPr>
      <w:spacing w:after="0" w:line="240" w:lineRule="auto"/>
    </w:pPr>
    <w:tblPr>
      <w:tblStyleRowBandSize w:val="1"/>
      <w:tblStyleColBandSize w:val="1"/>
      <w:tblBorders>
        <w:top w:val="single" w:sz="2" w:space="0" w:color="8EAADB" w:themeColor="accent5" w:themeTint="99"/>
        <w:bottom w:val="single" w:sz="2" w:space="0" w:color="8EAADB" w:themeColor="accent5" w:themeTint="99"/>
        <w:insideH w:val="single" w:sz="2" w:space="0" w:color="8EAADB" w:themeColor="accent5" w:themeTint="99"/>
        <w:insideV w:val="single" w:sz="2" w:space="0" w:color="8EAADB" w:themeColor="accent5" w:themeTint="99"/>
      </w:tblBorders>
    </w:tblPr>
    <w:tblStylePr w:type="firstRow">
      <w:rPr>
        <w:b/>
      </w:rPr>
      <w:tblPr/>
      <w:tcPr>
        <w:tcBorders>
          <w:top w:val="nil"/>
          <w:bottom w:val="single" w:sz="12" w:space="0" w:color="8EAADB" w:themeColor="accent5" w:themeTint="99"/>
          <w:insideH w:val="nil"/>
          <w:insideV w:val="nil"/>
        </w:tcBorders>
        <w:shd w:val="clear" w:color="000000" w:fill="FFFFFF" w:themeFill="background1"/>
      </w:tcPr>
    </w:tblStylePr>
    <w:tblStylePr w:type="lastRow">
      <w:rPr>
        <w:b/>
      </w:rPr>
      <w:tblPr/>
      <w:tcPr>
        <w:tcBorders>
          <w:top w:val="double" w:sz="2" w:space="0" w:color="8EAADB" w:themeColor="accent5" w:themeTint="99"/>
          <w:bottom w:val="nil"/>
          <w:insideH w:val="nil"/>
          <w:insideV w:val="nil"/>
        </w:tcBorders>
        <w:shd w:val="clear" w:color="000000" w:fill="FFFFFF" w:themeFill="background1"/>
      </w:tcPr>
    </w:tblStylePr>
    <w:tblStylePr w:type="firstCol">
      <w:rPr>
        <w:b/>
      </w:rPr>
    </w:tblStylePr>
    <w:tblStylePr w:type="lastCol">
      <w:rPr>
        <w:b/>
      </w:rPr>
    </w:tblStylePr>
    <w:tblStylePr w:type="band1Vert">
      <w:tblPr/>
      <w:tcPr>
        <w:shd w:val="clear" w:color="000000" w:fill="D9E2F3" w:themeFill="accent5" w:themeFillTint="33"/>
      </w:tcPr>
    </w:tblStylePr>
    <w:tblStylePr w:type="band1Horz">
      <w:tblPr/>
      <w:tcPr>
        <w:shd w:val="clear" w:color="000000" w:fill="D9E2F3" w:themeFill="accent5" w:themeFillTint="33"/>
      </w:tcPr>
    </w:tblStylePr>
  </w:style>
  <w:style w:type="table" w:customStyle="1" w:styleId="-261">
    <w:name w:val="Таблица-сетка 2 — акцент 61"/>
    <w:basedOn w:val="TableNormal"/>
    <w:uiPriority w:val="57"/>
    <w:rsid w:val="00D67326"/>
    <w:pPr>
      <w:spacing w:after="0" w:line="240" w:lineRule="auto"/>
    </w:pPr>
    <w:tblPr>
      <w:tblStyleRowBandSize w:val="1"/>
      <w:tblStyleColBandSize w:val="1"/>
      <w:tblBorders>
        <w:top w:val="single" w:sz="2" w:space="0" w:color="A8D08D" w:themeColor="accent6" w:themeTint="99"/>
        <w:bottom w:val="single" w:sz="2" w:space="0" w:color="A8D08D" w:themeColor="accent6" w:themeTint="99"/>
        <w:insideH w:val="single" w:sz="2" w:space="0" w:color="A8D08D" w:themeColor="accent6" w:themeTint="99"/>
        <w:insideV w:val="single" w:sz="2" w:space="0" w:color="A8D08D" w:themeColor="accent6" w:themeTint="99"/>
      </w:tblBorders>
    </w:tblPr>
    <w:tblStylePr w:type="firstRow">
      <w:rPr>
        <w:b/>
      </w:rPr>
      <w:tblPr/>
      <w:tcPr>
        <w:tcBorders>
          <w:top w:val="nil"/>
          <w:bottom w:val="single" w:sz="12" w:space="0" w:color="A8D08D" w:themeColor="accent6" w:themeTint="99"/>
          <w:insideH w:val="nil"/>
          <w:insideV w:val="nil"/>
        </w:tcBorders>
        <w:shd w:val="clear" w:color="000000" w:fill="FFFFFF" w:themeFill="background1"/>
      </w:tcPr>
    </w:tblStylePr>
    <w:tblStylePr w:type="lastRow">
      <w:rPr>
        <w:b/>
      </w:rPr>
      <w:tblPr/>
      <w:tcPr>
        <w:tcBorders>
          <w:top w:val="double" w:sz="2" w:space="0" w:color="A8D08D" w:themeColor="accent6" w:themeTint="99"/>
          <w:bottom w:val="nil"/>
          <w:insideH w:val="nil"/>
          <w:insideV w:val="nil"/>
        </w:tcBorders>
        <w:shd w:val="clear" w:color="000000" w:fill="FFFFFF" w:themeFill="background1"/>
      </w:tcPr>
    </w:tblStylePr>
    <w:tblStylePr w:type="firstCol">
      <w:rPr>
        <w:b/>
      </w:rPr>
    </w:tblStylePr>
    <w:tblStylePr w:type="lastCol">
      <w:rPr>
        <w:b/>
      </w:rPr>
    </w:tblStylePr>
    <w:tblStylePr w:type="band1Vert">
      <w:tblPr/>
      <w:tcPr>
        <w:shd w:val="clear" w:color="000000" w:fill="E2EFD9" w:themeFill="accent6" w:themeFillTint="33"/>
      </w:tcPr>
    </w:tblStylePr>
    <w:tblStylePr w:type="band1Horz">
      <w:tblPr/>
      <w:tcPr>
        <w:shd w:val="clear" w:color="000000" w:fill="E2EFD9" w:themeFill="accent6" w:themeFillTint="33"/>
      </w:tcPr>
    </w:tblStylePr>
  </w:style>
  <w:style w:type="table" w:customStyle="1" w:styleId="-31">
    <w:name w:val="Таблица-сетка 31"/>
    <w:basedOn w:val="TableNormal"/>
    <w:uiPriority w:val="58"/>
    <w:rsid w:val="00D67326"/>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rPr>
      <w:tblPr/>
      <w:tcPr>
        <w:tcBorders>
          <w:top w:val="nil"/>
          <w:left w:val="nil"/>
          <w:right w:val="nil"/>
          <w:insideH w:val="nil"/>
          <w:insideV w:val="nil"/>
        </w:tcBorders>
        <w:shd w:val="clear" w:color="000000" w:fill="FFFFFF" w:themeFill="background1"/>
      </w:tcPr>
    </w:tblStylePr>
    <w:tblStylePr w:type="lastRow">
      <w:rPr>
        <w:b/>
      </w:rPr>
      <w:tblPr/>
      <w:tcPr>
        <w:tcBorders>
          <w:left w:val="nil"/>
          <w:bottom w:val="nil"/>
          <w:right w:val="nil"/>
          <w:insideH w:val="nil"/>
          <w:insideV w:val="nil"/>
        </w:tcBorders>
        <w:shd w:val="clear" w:color="000000" w:fill="FFFFFF" w:themeFill="background1"/>
      </w:tcPr>
    </w:tblStylePr>
    <w:tblStylePr w:type="firstCol">
      <w:pPr>
        <w:jc w:val="right"/>
      </w:pPr>
      <w:rPr>
        <w:i/>
      </w:rPr>
      <w:tblPr/>
      <w:tcPr>
        <w:tcBorders>
          <w:top w:val="nil"/>
          <w:left w:val="nil"/>
          <w:bottom w:val="nil"/>
          <w:insideH w:val="nil"/>
          <w:insideV w:val="nil"/>
        </w:tcBorders>
        <w:shd w:val="clear" w:color="000000" w:fill="FFFFFF" w:themeFill="background1"/>
      </w:tcPr>
    </w:tblStylePr>
    <w:tblStylePr w:type="lastCol">
      <w:rPr>
        <w:i/>
      </w:rPr>
      <w:tblPr/>
      <w:tcPr>
        <w:tcBorders>
          <w:top w:val="nil"/>
          <w:bottom w:val="nil"/>
          <w:right w:val="nil"/>
          <w:insideH w:val="nil"/>
          <w:insideV w:val="nil"/>
        </w:tcBorders>
        <w:shd w:val="clear" w:color="000000" w:fill="FFFFFF" w:themeFill="background1"/>
      </w:tcPr>
    </w:tblStylePr>
    <w:tblStylePr w:type="band1Vert">
      <w:tblPr/>
      <w:tcPr>
        <w:shd w:val="clear" w:color="000000" w:fill="CCCCCC" w:themeFill="text1" w:themeFillTint="33"/>
      </w:tcPr>
    </w:tblStylePr>
    <w:tblStylePr w:type="band1Horz">
      <w:tblPr/>
      <w:tcPr>
        <w:shd w:val="clear" w:color="000000"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311">
    <w:name w:val="Таблица-сетка 3 — акцент 11"/>
    <w:basedOn w:val="TableNormal"/>
    <w:uiPriority w:val="59"/>
    <w:rsid w:val="00D67326"/>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rPr>
      <w:tblPr/>
      <w:tcPr>
        <w:tcBorders>
          <w:top w:val="nil"/>
          <w:left w:val="nil"/>
          <w:right w:val="nil"/>
          <w:insideH w:val="nil"/>
          <w:insideV w:val="nil"/>
        </w:tcBorders>
        <w:shd w:val="clear" w:color="000000" w:fill="FFFFFF" w:themeFill="background1"/>
      </w:tcPr>
    </w:tblStylePr>
    <w:tblStylePr w:type="lastRow">
      <w:rPr>
        <w:b/>
      </w:rPr>
      <w:tblPr/>
      <w:tcPr>
        <w:tcBorders>
          <w:left w:val="nil"/>
          <w:bottom w:val="nil"/>
          <w:right w:val="nil"/>
          <w:insideH w:val="nil"/>
          <w:insideV w:val="nil"/>
        </w:tcBorders>
        <w:shd w:val="clear" w:color="000000" w:fill="FFFFFF" w:themeFill="background1"/>
      </w:tcPr>
    </w:tblStylePr>
    <w:tblStylePr w:type="firstCol">
      <w:pPr>
        <w:jc w:val="right"/>
      </w:pPr>
      <w:rPr>
        <w:i/>
      </w:rPr>
      <w:tblPr/>
      <w:tcPr>
        <w:tcBorders>
          <w:top w:val="nil"/>
          <w:left w:val="nil"/>
          <w:bottom w:val="nil"/>
          <w:insideH w:val="nil"/>
          <w:insideV w:val="nil"/>
        </w:tcBorders>
        <w:shd w:val="clear" w:color="000000" w:fill="FFFFFF" w:themeFill="background1"/>
      </w:tcPr>
    </w:tblStylePr>
    <w:tblStylePr w:type="lastCol">
      <w:rPr>
        <w:i/>
      </w:rPr>
      <w:tblPr/>
      <w:tcPr>
        <w:tcBorders>
          <w:top w:val="nil"/>
          <w:bottom w:val="nil"/>
          <w:right w:val="nil"/>
          <w:insideH w:val="nil"/>
          <w:insideV w:val="nil"/>
        </w:tcBorders>
        <w:shd w:val="clear" w:color="000000" w:fill="FFFFFF" w:themeFill="background1"/>
      </w:tcPr>
    </w:tblStylePr>
    <w:tblStylePr w:type="band1Vert">
      <w:tblPr/>
      <w:tcPr>
        <w:shd w:val="clear" w:color="000000" w:fill="DEEAF6" w:themeFill="accent1" w:themeFillTint="33"/>
      </w:tcPr>
    </w:tblStylePr>
    <w:tblStylePr w:type="band1Horz">
      <w:tblPr/>
      <w:tcPr>
        <w:shd w:val="clear" w:color="000000" w:fill="DEEAF6" w:themeFill="accent1" w:themeFillTint="33"/>
      </w:tcPr>
    </w:tblStylePr>
    <w:tblStylePr w:type="neCell">
      <w:tblPr/>
      <w:tcPr>
        <w:tcBorders>
          <w:bottom w:val="single" w:sz="4" w:space="0" w:color="9CC2E5" w:themeColor="accent1" w:themeTint="99"/>
        </w:tcBorders>
      </w:tcPr>
    </w:tblStylePr>
    <w:tblStylePr w:type="nwCell">
      <w:tblPr/>
      <w:tcPr>
        <w:tcBorders>
          <w:bottom w:val="single" w:sz="4" w:space="0" w:color="9CC2E5" w:themeColor="accent1" w:themeTint="99"/>
        </w:tcBorders>
      </w:tcPr>
    </w:tblStylePr>
    <w:tblStylePr w:type="seCell">
      <w:tblPr/>
      <w:tcPr>
        <w:tcBorders>
          <w:top w:val="single" w:sz="4" w:space="0" w:color="9CC2E5" w:themeColor="accent1" w:themeTint="99"/>
        </w:tcBorders>
      </w:tcPr>
    </w:tblStylePr>
    <w:tblStylePr w:type="swCell">
      <w:tblPr/>
      <w:tcPr>
        <w:tcBorders>
          <w:top w:val="single" w:sz="4" w:space="0" w:color="9CC2E5" w:themeColor="accent1" w:themeTint="99"/>
        </w:tcBorders>
      </w:tcPr>
    </w:tblStylePr>
  </w:style>
  <w:style w:type="table" w:customStyle="1" w:styleId="-321">
    <w:name w:val="Таблица-сетка 3 — акцент 21"/>
    <w:basedOn w:val="TableNormal"/>
    <w:uiPriority w:val="60"/>
    <w:rsid w:val="00D67326"/>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rPr>
      <w:tblPr/>
      <w:tcPr>
        <w:tcBorders>
          <w:top w:val="nil"/>
          <w:left w:val="nil"/>
          <w:right w:val="nil"/>
          <w:insideH w:val="nil"/>
          <w:insideV w:val="nil"/>
        </w:tcBorders>
        <w:shd w:val="clear" w:color="000000" w:fill="FFFFFF" w:themeFill="background1"/>
      </w:tcPr>
    </w:tblStylePr>
    <w:tblStylePr w:type="lastRow">
      <w:rPr>
        <w:b/>
      </w:rPr>
      <w:tblPr/>
      <w:tcPr>
        <w:tcBorders>
          <w:left w:val="nil"/>
          <w:bottom w:val="nil"/>
          <w:right w:val="nil"/>
          <w:insideH w:val="nil"/>
          <w:insideV w:val="nil"/>
        </w:tcBorders>
        <w:shd w:val="clear" w:color="000000" w:fill="FFFFFF" w:themeFill="background1"/>
      </w:tcPr>
    </w:tblStylePr>
    <w:tblStylePr w:type="firstCol">
      <w:pPr>
        <w:jc w:val="right"/>
      </w:pPr>
      <w:rPr>
        <w:i/>
      </w:rPr>
      <w:tblPr/>
      <w:tcPr>
        <w:tcBorders>
          <w:top w:val="nil"/>
          <w:left w:val="nil"/>
          <w:bottom w:val="nil"/>
          <w:insideH w:val="nil"/>
          <w:insideV w:val="nil"/>
        </w:tcBorders>
        <w:shd w:val="clear" w:color="000000" w:fill="FFFFFF" w:themeFill="background1"/>
      </w:tcPr>
    </w:tblStylePr>
    <w:tblStylePr w:type="lastCol">
      <w:rPr>
        <w:i/>
      </w:rPr>
      <w:tblPr/>
      <w:tcPr>
        <w:tcBorders>
          <w:top w:val="nil"/>
          <w:bottom w:val="nil"/>
          <w:right w:val="nil"/>
          <w:insideH w:val="nil"/>
          <w:insideV w:val="nil"/>
        </w:tcBorders>
        <w:shd w:val="clear" w:color="000000" w:fill="FFFFFF" w:themeFill="background1"/>
      </w:tcPr>
    </w:tblStylePr>
    <w:tblStylePr w:type="band1Vert">
      <w:tblPr/>
      <w:tcPr>
        <w:shd w:val="clear" w:color="000000" w:fill="FBE4D5" w:themeFill="accent2" w:themeFillTint="33"/>
      </w:tcPr>
    </w:tblStylePr>
    <w:tblStylePr w:type="band1Horz">
      <w:tblPr/>
      <w:tcPr>
        <w:shd w:val="clear" w:color="000000" w:fill="FBE4D5" w:themeFill="accent2" w:themeFillTint="33"/>
      </w:tcPr>
    </w:tblStylePr>
    <w:tblStylePr w:type="neCell">
      <w:tblPr/>
      <w:tcPr>
        <w:tcBorders>
          <w:bottom w:val="single" w:sz="4" w:space="0" w:color="F4B083" w:themeColor="accent2" w:themeTint="99"/>
        </w:tcBorders>
      </w:tcPr>
    </w:tblStylePr>
    <w:tblStylePr w:type="nwCell">
      <w:tblPr/>
      <w:tcPr>
        <w:tcBorders>
          <w:bottom w:val="single" w:sz="4" w:space="0" w:color="F4B083" w:themeColor="accent2" w:themeTint="99"/>
        </w:tcBorders>
      </w:tcPr>
    </w:tblStylePr>
    <w:tblStylePr w:type="seCell">
      <w:tblPr/>
      <w:tcPr>
        <w:tcBorders>
          <w:top w:val="single" w:sz="4" w:space="0" w:color="F4B083" w:themeColor="accent2" w:themeTint="99"/>
        </w:tcBorders>
      </w:tcPr>
    </w:tblStylePr>
    <w:tblStylePr w:type="swCell">
      <w:tblPr/>
      <w:tcPr>
        <w:tcBorders>
          <w:top w:val="single" w:sz="4" w:space="0" w:color="F4B083" w:themeColor="accent2" w:themeTint="99"/>
        </w:tcBorders>
      </w:tcPr>
    </w:tblStylePr>
  </w:style>
  <w:style w:type="table" w:customStyle="1" w:styleId="-331">
    <w:name w:val="Таблица-сетка 3 — акцент 31"/>
    <w:basedOn w:val="TableNormal"/>
    <w:uiPriority w:val="61"/>
    <w:rsid w:val="00D67326"/>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rPr>
      <w:tblPr/>
      <w:tcPr>
        <w:tcBorders>
          <w:top w:val="nil"/>
          <w:left w:val="nil"/>
          <w:right w:val="nil"/>
          <w:insideH w:val="nil"/>
          <w:insideV w:val="nil"/>
        </w:tcBorders>
        <w:shd w:val="clear" w:color="000000" w:fill="FFFFFF" w:themeFill="background1"/>
      </w:tcPr>
    </w:tblStylePr>
    <w:tblStylePr w:type="lastRow">
      <w:rPr>
        <w:b/>
      </w:rPr>
      <w:tblPr/>
      <w:tcPr>
        <w:tcBorders>
          <w:left w:val="nil"/>
          <w:bottom w:val="nil"/>
          <w:right w:val="nil"/>
          <w:insideH w:val="nil"/>
          <w:insideV w:val="nil"/>
        </w:tcBorders>
        <w:shd w:val="clear" w:color="000000" w:fill="FFFFFF" w:themeFill="background1"/>
      </w:tcPr>
    </w:tblStylePr>
    <w:tblStylePr w:type="firstCol">
      <w:pPr>
        <w:jc w:val="right"/>
      </w:pPr>
      <w:rPr>
        <w:i/>
      </w:rPr>
      <w:tblPr/>
      <w:tcPr>
        <w:tcBorders>
          <w:top w:val="nil"/>
          <w:left w:val="nil"/>
          <w:bottom w:val="nil"/>
          <w:insideH w:val="nil"/>
          <w:insideV w:val="nil"/>
        </w:tcBorders>
        <w:shd w:val="clear" w:color="000000" w:fill="FFFFFF" w:themeFill="background1"/>
      </w:tcPr>
    </w:tblStylePr>
    <w:tblStylePr w:type="lastCol">
      <w:rPr>
        <w:i/>
      </w:rPr>
      <w:tblPr/>
      <w:tcPr>
        <w:tcBorders>
          <w:top w:val="nil"/>
          <w:bottom w:val="nil"/>
          <w:right w:val="nil"/>
          <w:insideH w:val="nil"/>
          <w:insideV w:val="nil"/>
        </w:tcBorders>
        <w:shd w:val="clear" w:color="000000" w:fill="FFFFFF" w:themeFill="background1"/>
      </w:tcPr>
    </w:tblStylePr>
    <w:tblStylePr w:type="band1Vert">
      <w:tblPr/>
      <w:tcPr>
        <w:shd w:val="clear" w:color="000000" w:fill="EDEDED" w:themeFill="accent3" w:themeFillTint="33"/>
      </w:tcPr>
    </w:tblStylePr>
    <w:tblStylePr w:type="band1Horz">
      <w:tblPr/>
      <w:tcPr>
        <w:shd w:val="clear" w:color="000000"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 w:type="table" w:customStyle="1" w:styleId="-341">
    <w:name w:val="Таблица-сетка 3 — акцент 41"/>
    <w:basedOn w:val="TableNormal"/>
    <w:uiPriority w:val="62"/>
    <w:rsid w:val="00D67326"/>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rPr>
      <w:tblPr/>
      <w:tcPr>
        <w:tcBorders>
          <w:top w:val="nil"/>
          <w:left w:val="nil"/>
          <w:right w:val="nil"/>
          <w:insideH w:val="nil"/>
          <w:insideV w:val="nil"/>
        </w:tcBorders>
        <w:shd w:val="clear" w:color="000000" w:fill="FFFFFF" w:themeFill="background1"/>
      </w:tcPr>
    </w:tblStylePr>
    <w:tblStylePr w:type="lastRow">
      <w:rPr>
        <w:b/>
      </w:rPr>
      <w:tblPr/>
      <w:tcPr>
        <w:tcBorders>
          <w:left w:val="nil"/>
          <w:bottom w:val="nil"/>
          <w:right w:val="nil"/>
          <w:insideH w:val="nil"/>
          <w:insideV w:val="nil"/>
        </w:tcBorders>
        <w:shd w:val="clear" w:color="000000" w:fill="FFFFFF" w:themeFill="background1"/>
      </w:tcPr>
    </w:tblStylePr>
    <w:tblStylePr w:type="firstCol">
      <w:pPr>
        <w:jc w:val="right"/>
      </w:pPr>
      <w:rPr>
        <w:i/>
      </w:rPr>
      <w:tblPr/>
      <w:tcPr>
        <w:tcBorders>
          <w:top w:val="nil"/>
          <w:left w:val="nil"/>
          <w:bottom w:val="nil"/>
          <w:insideH w:val="nil"/>
          <w:insideV w:val="nil"/>
        </w:tcBorders>
        <w:shd w:val="clear" w:color="000000" w:fill="FFFFFF" w:themeFill="background1"/>
      </w:tcPr>
    </w:tblStylePr>
    <w:tblStylePr w:type="lastCol">
      <w:rPr>
        <w:i/>
      </w:rPr>
      <w:tblPr/>
      <w:tcPr>
        <w:tcBorders>
          <w:top w:val="nil"/>
          <w:bottom w:val="nil"/>
          <w:right w:val="nil"/>
          <w:insideH w:val="nil"/>
          <w:insideV w:val="nil"/>
        </w:tcBorders>
        <w:shd w:val="clear" w:color="000000" w:fill="FFFFFF" w:themeFill="background1"/>
      </w:tcPr>
    </w:tblStylePr>
    <w:tblStylePr w:type="band1Vert">
      <w:tblPr/>
      <w:tcPr>
        <w:shd w:val="clear" w:color="000000" w:fill="FFF2CC" w:themeFill="accent4" w:themeFillTint="33"/>
      </w:tcPr>
    </w:tblStylePr>
    <w:tblStylePr w:type="band1Horz">
      <w:tblPr/>
      <w:tcPr>
        <w:shd w:val="clear" w:color="000000" w:fill="FFF2CC" w:themeFill="accent4" w:themeFillTint="33"/>
      </w:tcPr>
    </w:tblStylePr>
    <w:tblStylePr w:type="neCell">
      <w:tblPr/>
      <w:tcPr>
        <w:tcBorders>
          <w:bottom w:val="single" w:sz="4" w:space="0" w:color="FFD966" w:themeColor="accent4" w:themeTint="99"/>
        </w:tcBorders>
      </w:tcPr>
    </w:tblStylePr>
    <w:tblStylePr w:type="nwCell">
      <w:tblPr/>
      <w:tcPr>
        <w:tcBorders>
          <w:bottom w:val="single" w:sz="4" w:space="0" w:color="FFD966" w:themeColor="accent4" w:themeTint="99"/>
        </w:tcBorders>
      </w:tcPr>
    </w:tblStylePr>
    <w:tblStylePr w:type="seCell">
      <w:tblPr/>
      <w:tcPr>
        <w:tcBorders>
          <w:top w:val="single" w:sz="4" w:space="0" w:color="FFD966" w:themeColor="accent4" w:themeTint="99"/>
        </w:tcBorders>
      </w:tcPr>
    </w:tblStylePr>
    <w:tblStylePr w:type="swCell">
      <w:tblPr/>
      <w:tcPr>
        <w:tcBorders>
          <w:top w:val="single" w:sz="4" w:space="0" w:color="FFD966" w:themeColor="accent4" w:themeTint="99"/>
        </w:tcBorders>
      </w:tcPr>
    </w:tblStylePr>
  </w:style>
  <w:style w:type="table" w:customStyle="1" w:styleId="-351">
    <w:name w:val="Таблица-сетка 3 — акцент 51"/>
    <w:basedOn w:val="TableNormal"/>
    <w:uiPriority w:val="63"/>
    <w:rsid w:val="00D67326"/>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rPr>
      <w:tblPr/>
      <w:tcPr>
        <w:tcBorders>
          <w:top w:val="nil"/>
          <w:left w:val="nil"/>
          <w:right w:val="nil"/>
          <w:insideH w:val="nil"/>
          <w:insideV w:val="nil"/>
        </w:tcBorders>
        <w:shd w:val="clear" w:color="000000" w:fill="FFFFFF" w:themeFill="background1"/>
      </w:tcPr>
    </w:tblStylePr>
    <w:tblStylePr w:type="lastRow">
      <w:rPr>
        <w:b/>
      </w:rPr>
      <w:tblPr/>
      <w:tcPr>
        <w:tcBorders>
          <w:left w:val="nil"/>
          <w:bottom w:val="nil"/>
          <w:right w:val="nil"/>
          <w:insideH w:val="nil"/>
          <w:insideV w:val="nil"/>
        </w:tcBorders>
        <w:shd w:val="clear" w:color="000000" w:fill="FFFFFF" w:themeFill="background1"/>
      </w:tcPr>
    </w:tblStylePr>
    <w:tblStylePr w:type="firstCol">
      <w:pPr>
        <w:jc w:val="right"/>
      </w:pPr>
      <w:rPr>
        <w:i/>
      </w:rPr>
      <w:tblPr/>
      <w:tcPr>
        <w:tcBorders>
          <w:top w:val="nil"/>
          <w:left w:val="nil"/>
          <w:bottom w:val="nil"/>
          <w:insideH w:val="nil"/>
          <w:insideV w:val="nil"/>
        </w:tcBorders>
        <w:shd w:val="clear" w:color="000000" w:fill="FFFFFF" w:themeFill="background1"/>
      </w:tcPr>
    </w:tblStylePr>
    <w:tblStylePr w:type="lastCol">
      <w:rPr>
        <w:i/>
      </w:rPr>
      <w:tblPr/>
      <w:tcPr>
        <w:tcBorders>
          <w:top w:val="nil"/>
          <w:bottom w:val="nil"/>
          <w:right w:val="nil"/>
          <w:insideH w:val="nil"/>
          <w:insideV w:val="nil"/>
        </w:tcBorders>
        <w:shd w:val="clear" w:color="000000" w:fill="FFFFFF" w:themeFill="background1"/>
      </w:tcPr>
    </w:tblStylePr>
    <w:tblStylePr w:type="band1Vert">
      <w:tblPr/>
      <w:tcPr>
        <w:shd w:val="clear" w:color="000000" w:fill="D9E2F3" w:themeFill="accent5" w:themeFillTint="33"/>
      </w:tcPr>
    </w:tblStylePr>
    <w:tblStylePr w:type="band1Horz">
      <w:tblPr/>
      <w:tcPr>
        <w:shd w:val="clear" w:color="000000" w:fill="D9E2F3" w:themeFill="accent5" w:themeFillTint="33"/>
      </w:tcPr>
    </w:tblStylePr>
    <w:tblStylePr w:type="neCell">
      <w:tblPr/>
      <w:tcPr>
        <w:tcBorders>
          <w:bottom w:val="single" w:sz="4" w:space="0" w:color="8EAADB" w:themeColor="accent5" w:themeTint="99"/>
        </w:tcBorders>
      </w:tcPr>
    </w:tblStylePr>
    <w:tblStylePr w:type="nwCell">
      <w:tblPr/>
      <w:tcPr>
        <w:tcBorders>
          <w:bottom w:val="single" w:sz="4" w:space="0" w:color="8EAADB" w:themeColor="accent5" w:themeTint="99"/>
        </w:tcBorders>
      </w:tcPr>
    </w:tblStylePr>
    <w:tblStylePr w:type="seCell">
      <w:tblPr/>
      <w:tcPr>
        <w:tcBorders>
          <w:top w:val="single" w:sz="4" w:space="0" w:color="8EAADB" w:themeColor="accent5" w:themeTint="99"/>
        </w:tcBorders>
      </w:tcPr>
    </w:tblStylePr>
    <w:tblStylePr w:type="swCell">
      <w:tblPr/>
      <w:tcPr>
        <w:tcBorders>
          <w:top w:val="single" w:sz="4" w:space="0" w:color="8EAADB" w:themeColor="accent5" w:themeTint="99"/>
        </w:tcBorders>
      </w:tcPr>
    </w:tblStylePr>
  </w:style>
  <w:style w:type="table" w:customStyle="1" w:styleId="-361">
    <w:name w:val="Таблица-сетка 3 — акцент 61"/>
    <w:basedOn w:val="TableNormal"/>
    <w:uiPriority w:val="64"/>
    <w:rsid w:val="00D67326"/>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rPr>
      <w:tblPr/>
      <w:tcPr>
        <w:tcBorders>
          <w:top w:val="nil"/>
          <w:left w:val="nil"/>
          <w:right w:val="nil"/>
          <w:insideH w:val="nil"/>
          <w:insideV w:val="nil"/>
        </w:tcBorders>
        <w:shd w:val="clear" w:color="000000" w:fill="FFFFFF" w:themeFill="background1"/>
      </w:tcPr>
    </w:tblStylePr>
    <w:tblStylePr w:type="lastRow">
      <w:rPr>
        <w:b/>
      </w:rPr>
      <w:tblPr/>
      <w:tcPr>
        <w:tcBorders>
          <w:left w:val="nil"/>
          <w:bottom w:val="nil"/>
          <w:right w:val="nil"/>
          <w:insideH w:val="nil"/>
          <w:insideV w:val="nil"/>
        </w:tcBorders>
        <w:shd w:val="clear" w:color="000000" w:fill="FFFFFF" w:themeFill="background1"/>
      </w:tcPr>
    </w:tblStylePr>
    <w:tblStylePr w:type="firstCol">
      <w:pPr>
        <w:jc w:val="right"/>
      </w:pPr>
      <w:rPr>
        <w:i/>
      </w:rPr>
      <w:tblPr/>
      <w:tcPr>
        <w:tcBorders>
          <w:top w:val="nil"/>
          <w:left w:val="nil"/>
          <w:bottom w:val="nil"/>
          <w:insideH w:val="nil"/>
          <w:insideV w:val="nil"/>
        </w:tcBorders>
        <w:shd w:val="clear" w:color="000000" w:fill="FFFFFF" w:themeFill="background1"/>
      </w:tcPr>
    </w:tblStylePr>
    <w:tblStylePr w:type="lastCol">
      <w:rPr>
        <w:i/>
      </w:rPr>
      <w:tblPr/>
      <w:tcPr>
        <w:tcBorders>
          <w:top w:val="nil"/>
          <w:bottom w:val="nil"/>
          <w:right w:val="nil"/>
          <w:insideH w:val="nil"/>
          <w:insideV w:val="nil"/>
        </w:tcBorders>
        <w:shd w:val="clear" w:color="000000" w:fill="FFFFFF" w:themeFill="background1"/>
      </w:tcPr>
    </w:tblStylePr>
    <w:tblStylePr w:type="band1Vert">
      <w:tblPr/>
      <w:tcPr>
        <w:shd w:val="clear" w:color="000000" w:fill="E2EFD9" w:themeFill="accent6" w:themeFillTint="33"/>
      </w:tcPr>
    </w:tblStylePr>
    <w:tblStylePr w:type="band1Horz">
      <w:tblPr/>
      <w:tcPr>
        <w:shd w:val="clear" w:color="000000" w:fill="E2EFD9" w:themeFill="accent6" w:themeFillTint="33"/>
      </w:tcPr>
    </w:tblStylePr>
    <w:tblStylePr w:type="neCell">
      <w:tblPr/>
      <w:tcPr>
        <w:tcBorders>
          <w:bottom w:val="single" w:sz="4" w:space="0" w:color="A8D08D" w:themeColor="accent6" w:themeTint="99"/>
        </w:tcBorders>
      </w:tcPr>
    </w:tblStylePr>
    <w:tblStylePr w:type="nwCell">
      <w:tblPr/>
      <w:tcPr>
        <w:tcBorders>
          <w:bottom w:val="single" w:sz="4" w:space="0" w:color="A8D08D" w:themeColor="accent6" w:themeTint="99"/>
        </w:tcBorders>
      </w:tcPr>
    </w:tblStylePr>
    <w:tblStylePr w:type="seCell">
      <w:tblPr/>
      <w:tcPr>
        <w:tcBorders>
          <w:top w:val="single" w:sz="4" w:space="0" w:color="A8D08D" w:themeColor="accent6" w:themeTint="99"/>
        </w:tcBorders>
      </w:tcPr>
    </w:tblStylePr>
    <w:tblStylePr w:type="swCell">
      <w:tblPr/>
      <w:tcPr>
        <w:tcBorders>
          <w:top w:val="single" w:sz="4" w:space="0" w:color="A8D08D" w:themeColor="accent6" w:themeTint="99"/>
        </w:tcBorders>
      </w:tcPr>
    </w:tblStylePr>
  </w:style>
  <w:style w:type="table" w:customStyle="1" w:styleId="-41">
    <w:name w:val="Таблица-сетка 41"/>
    <w:basedOn w:val="TableNormal"/>
    <w:uiPriority w:val="65"/>
    <w:rsid w:val="00D67326"/>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000000" w:fill="000000" w:themeFill="text1"/>
      </w:tcPr>
    </w:tblStylePr>
    <w:tblStylePr w:type="lastRow">
      <w:rPr>
        <w:b/>
      </w:rPr>
      <w:tblPr/>
      <w:tcPr>
        <w:tcBorders>
          <w:top w:val="double" w:sz="4" w:space="0" w:color="000000" w:themeColor="text1"/>
        </w:tcBorders>
      </w:tcPr>
    </w:tblStylePr>
    <w:tblStylePr w:type="firstCol">
      <w:rPr>
        <w:b/>
      </w:rPr>
    </w:tblStylePr>
    <w:tblStylePr w:type="lastCol">
      <w:rPr>
        <w:b/>
      </w:rPr>
    </w:tblStylePr>
    <w:tblStylePr w:type="band1Vert">
      <w:tblPr/>
      <w:tcPr>
        <w:shd w:val="clear" w:color="000000" w:fill="CCCCCC" w:themeFill="text1" w:themeFillTint="33"/>
      </w:tcPr>
    </w:tblStylePr>
    <w:tblStylePr w:type="band1Horz">
      <w:tblPr/>
      <w:tcPr>
        <w:shd w:val="clear" w:color="000000" w:fill="CCCCCC" w:themeFill="text1" w:themeFillTint="33"/>
      </w:tcPr>
    </w:tblStylePr>
  </w:style>
  <w:style w:type="table" w:customStyle="1" w:styleId="-411">
    <w:name w:val="Таблица-сетка 4 — акцент 11"/>
    <w:basedOn w:val="TableNormal"/>
    <w:uiPriority w:val="66"/>
    <w:rsid w:val="00D67326"/>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000000" w:fill="5B9BD5" w:themeFill="accent1"/>
      </w:tcPr>
    </w:tblStylePr>
    <w:tblStylePr w:type="lastRow">
      <w:rPr>
        <w:b/>
      </w:rPr>
      <w:tblPr/>
      <w:tcPr>
        <w:tcBorders>
          <w:top w:val="double" w:sz="4" w:space="0" w:color="5B9BD5" w:themeColor="accent1"/>
        </w:tcBorders>
      </w:tcPr>
    </w:tblStylePr>
    <w:tblStylePr w:type="firstCol">
      <w:rPr>
        <w:b/>
      </w:rPr>
    </w:tblStylePr>
    <w:tblStylePr w:type="lastCol">
      <w:rPr>
        <w:b/>
      </w:rPr>
    </w:tblStylePr>
    <w:tblStylePr w:type="band1Vert">
      <w:tblPr/>
      <w:tcPr>
        <w:shd w:val="clear" w:color="000000" w:fill="DEEAF6" w:themeFill="accent1" w:themeFillTint="33"/>
      </w:tcPr>
    </w:tblStylePr>
    <w:tblStylePr w:type="band1Horz">
      <w:tblPr/>
      <w:tcPr>
        <w:shd w:val="clear" w:color="000000" w:fill="DEEAF6" w:themeFill="accent1" w:themeFillTint="33"/>
      </w:tcPr>
    </w:tblStylePr>
  </w:style>
  <w:style w:type="table" w:customStyle="1" w:styleId="-421">
    <w:name w:val="Таблица-сетка 4 — акцент 21"/>
    <w:basedOn w:val="TableNormal"/>
    <w:uiPriority w:val="67"/>
    <w:rsid w:val="00D67326"/>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000000" w:fill="ED7D31" w:themeFill="accent2"/>
      </w:tcPr>
    </w:tblStylePr>
    <w:tblStylePr w:type="lastRow">
      <w:rPr>
        <w:b/>
      </w:rPr>
      <w:tblPr/>
      <w:tcPr>
        <w:tcBorders>
          <w:top w:val="double" w:sz="4" w:space="0" w:color="ED7D31" w:themeColor="accent2"/>
        </w:tcBorders>
      </w:tcPr>
    </w:tblStylePr>
    <w:tblStylePr w:type="firstCol">
      <w:rPr>
        <w:b/>
      </w:rPr>
    </w:tblStylePr>
    <w:tblStylePr w:type="lastCol">
      <w:rPr>
        <w:b/>
      </w:rPr>
    </w:tblStylePr>
    <w:tblStylePr w:type="band1Vert">
      <w:tblPr/>
      <w:tcPr>
        <w:shd w:val="clear" w:color="000000" w:fill="FBE4D5" w:themeFill="accent2" w:themeFillTint="33"/>
      </w:tcPr>
    </w:tblStylePr>
    <w:tblStylePr w:type="band1Horz">
      <w:tblPr/>
      <w:tcPr>
        <w:shd w:val="clear" w:color="000000" w:fill="FBE4D5" w:themeFill="accent2" w:themeFillTint="33"/>
      </w:tcPr>
    </w:tblStylePr>
  </w:style>
  <w:style w:type="table" w:customStyle="1" w:styleId="-431">
    <w:name w:val="Таблица-сетка 4 — акцент 31"/>
    <w:basedOn w:val="TableNormal"/>
    <w:uiPriority w:val="68"/>
    <w:rsid w:val="00D67326"/>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000000" w:fill="A5A5A5" w:themeFill="accent3"/>
      </w:tcPr>
    </w:tblStylePr>
    <w:tblStylePr w:type="lastRow">
      <w:rPr>
        <w:b/>
      </w:rPr>
      <w:tblPr/>
      <w:tcPr>
        <w:tcBorders>
          <w:top w:val="double" w:sz="4" w:space="0" w:color="A5A5A5" w:themeColor="accent3"/>
        </w:tcBorders>
      </w:tcPr>
    </w:tblStylePr>
    <w:tblStylePr w:type="firstCol">
      <w:rPr>
        <w:b/>
      </w:rPr>
    </w:tblStylePr>
    <w:tblStylePr w:type="lastCol">
      <w:rPr>
        <w:b/>
      </w:rPr>
    </w:tblStylePr>
    <w:tblStylePr w:type="band1Vert">
      <w:tblPr/>
      <w:tcPr>
        <w:shd w:val="clear" w:color="000000" w:fill="EDEDED" w:themeFill="accent3" w:themeFillTint="33"/>
      </w:tcPr>
    </w:tblStylePr>
    <w:tblStylePr w:type="band1Horz">
      <w:tblPr/>
      <w:tcPr>
        <w:shd w:val="clear" w:color="000000" w:fill="EDEDED" w:themeFill="accent3" w:themeFillTint="33"/>
      </w:tcPr>
    </w:tblStylePr>
  </w:style>
  <w:style w:type="table" w:customStyle="1" w:styleId="-441">
    <w:name w:val="Таблица-сетка 4 — акцент 41"/>
    <w:basedOn w:val="TableNormal"/>
    <w:uiPriority w:val="69"/>
    <w:rsid w:val="00D67326"/>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000000" w:fill="FFC000" w:themeFill="accent4"/>
      </w:tcPr>
    </w:tblStylePr>
    <w:tblStylePr w:type="lastRow">
      <w:rPr>
        <w:b/>
      </w:rPr>
      <w:tblPr/>
      <w:tcPr>
        <w:tcBorders>
          <w:top w:val="double" w:sz="4" w:space="0" w:color="FFC000" w:themeColor="accent4"/>
        </w:tcBorders>
      </w:tcPr>
    </w:tblStylePr>
    <w:tblStylePr w:type="firstCol">
      <w:rPr>
        <w:b/>
      </w:rPr>
    </w:tblStylePr>
    <w:tblStylePr w:type="lastCol">
      <w:rPr>
        <w:b/>
      </w:rPr>
    </w:tblStylePr>
    <w:tblStylePr w:type="band1Vert">
      <w:tblPr/>
      <w:tcPr>
        <w:shd w:val="clear" w:color="000000" w:fill="FFF2CC" w:themeFill="accent4" w:themeFillTint="33"/>
      </w:tcPr>
    </w:tblStylePr>
    <w:tblStylePr w:type="band1Horz">
      <w:tblPr/>
      <w:tcPr>
        <w:shd w:val="clear" w:color="000000" w:fill="FFF2CC" w:themeFill="accent4" w:themeFillTint="33"/>
      </w:tcPr>
    </w:tblStylePr>
  </w:style>
  <w:style w:type="table" w:customStyle="1" w:styleId="-451">
    <w:name w:val="Таблица-сетка 4 — акцент 51"/>
    <w:basedOn w:val="TableNormal"/>
    <w:uiPriority w:val="70"/>
    <w:rsid w:val="00D67326"/>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000000" w:fill="4472C4" w:themeFill="accent5"/>
      </w:tcPr>
    </w:tblStylePr>
    <w:tblStylePr w:type="lastRow">
      <w:rPr>
        <w:b/>
      </w:rPr>
      <w:tblPr/>
      <w:tcPr>
        <w:tcBorders>
          <w:top w:val="double" w:sz="4" w:space="0" w:color="4472C4" w:themeColor="accent5"/>
        </w:tcBorders>
      </w:tcPr>
    </w:tblStylePr>
    <w:tblStylePr w:type="firstCol">
      <w:rPr>
        <w:b/>
      </w:rPr>
    </w:tblStylePr>
    <w:tblStylePr w:type="lastCol">
      <w:rPr>
        <w:b/>
      </w:rPr>
    </w:tblStylePr>
    <w:tblStylePr w:type="band1Vert">
      <w:tblPr/>
      <w:tcPr>
        <w:shd w:val="clear" w:color="000000" w:fill="D9E2F3" w:themeFill="accent5" w:themeFillTint="33"/>
      </w:tcPr>
    </w:tblStylePr>
    <w:tblStylePr w:type="band1Horz">
      <w:tblPr/>
      <w:tcPr>
        <w:shd w:val="clear" w:color="000000" w:fill="D9E2F3" w:themeFill="accent5" w:themeFillTint="33"/>
      </w:tcPr>
    </w:tblStylePr>
  </w:style>
  <w:style w:type="table" w:customStyle="1" w:styleId="-461">
    <w:name w:val="Таблица-сетка 4 — акцент 61"/>
    <w:basedOn w:val="TableNormal"/>
    <w:uiPriority w:val="71"/>
    <w:rsid w:val="00D67326"/>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000000" w:fill="70AD47" w:themeFill="accent6"/>
      </w:tcPr>
    </w:tblStylePr>
    <w:tblStylePr w:type="lastRow">
      <w:rPr>
        <w:b/>
      </w:rPr>
      <w:tblPr/>
      <w:tcPr>
        <w:tcBorders>
          <w:top w:val="double" w:sz="4" w:space="0" w:color="70AD47" w:themeColor="accent6"/>
        </w:tcBorders>
      </w:tcPr>
    </w:tblStylePr>
    <w:tblStylePr w:type="firstCol">
      <w:rPr>
        <w:b/>
      </w:rPr>
    </w:tblStylePr>
    <w:tblStylePr w:type="lastCol">
      <w:rPr>
        <w:b/>
      </w:rPr>
    </w:tblStylePr>
    <w:tblStylePr w:type="band1Vert">
      <w:tblPr/>
      <w:tcPr>
        <w:shd w:val="clear" w:color="000000" w:fill="E2EFD9" w:themeFill="accent6" w:themeFillTint="33"/>
      </w:tcPr>
    </w:tblStylePr>
    <w:tblStylePr w:type="band1Horz">
      <w:tblPr/>
      <w:tcPr>
        <w:shd w:val="clear" w:color="000000" w:fill="E2EFD9" w:themeFill="accent6" w:themeFillTint="33"/>
      </w:tcPr>
    </w:tblStylePr>
  </w:style>
  <w:style w:type="table" w:customStyle="1" w:styleId="-51">
    <w:name w:val="Таблица-сетка 5 темная1"/>
    <w:basedOn w:val="TableNormal"/>
    <w:uiPriority w:val="72"/>
    <w:rsid w:val="00D67326"/>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000000" w:fill="CCCCCC" w:themeFill="text1" w:themeFillTint="33"/>
    </w:tcPr>
    <w:tblStylePr w:type="firstRow">
      <w:rPr>
        <w:b/>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000000" w:fill="000000" w:themeFill="text1"/>
      </w:tcPr>
    </w:tblStylePr>
    <w:tblStylePr w:type="lastRow">
      <w:rPr>
        <w:b/>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000000" w:fill="000000" w:themeFill="text1"/>
      </w:tcPr>
    </w:tblStylePr>
    <w:tblStylePr w:type="firstCol">
      <w:rPr>
        <w:b/>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000000" w:fill="000000" w:themeFill="text1"/>
      </w:tcPr>
    </w:tblStylePr>
    <w:tblStylePr w:type="lastCol">
      <w:rPr>
        <w:b/>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000000" w:fill="000000" w:themeFill="text1"/>
      </w:tcPr>
    </w:tblStylePr>
    <w:tblStylePr w:type="band1Vert">
      <w:tblPr/>
      <w:tcPr>
        <w:shd w:val="clear" w:color="000000" w:fill="999999" w:themeFill="text1" w:themeFillTint="66"/>
      </w:tcPr>
    </w:tblStylePr>
    <w:tblStylePr w:type="band1Horz">
      <w:tblPr/>
      <w:tcPr>
        <w:shd w:val="clear" w:color="000000" w:fill="999999" w:themeFill="text1" w:themeFillTint="66"/>
      </w:tcPr>
    </w:tblStylePr>
  </w:style>
  <w:style w:type="table" w:customStyle="1" w:styleId="-511">
    <w:name w:val="Таблица-сетка 5 темная — акцент 11"/>
    <w:basedOn w:val="TableNormal"/>
    <w:uiPriority w:val="73"/>
    <w:rsid w:val="00D67326"/>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000000" w:fill="DEEAF6" w:themeFill="accent1" w:themeFillTint="33"/>
    </w:tcPr>
    <w:tblStylePr w:type="firstRow">
      <w:rPr>
        <w:b/>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000000" w:fill="5B9BD5" w:themeFill="accent1"/>
      </w:tcPr>
    </w:tblStylePr>
    <w:tblStylePr w:type="lastRow">
      <w:rPr>
        <w:b/>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000000" w:fill="5B9BD5" w:themeFill="accent1"/>
      </w:tcPr>
    </w:tblStylePr>
    <w:tblStylePr w:type="firstCol">
      <w:rPr>
        <w:b/>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000000" w:fill="5B9BD5" w:themeFill="accent1"/>
      </w:tcPr>
    </w:tblStylePr>
    <w:tblStylePr w:type="lastCol">
      <w:rPr>
        <w:b/>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000000" w:fill="5B9BD5" w:themeFill="accent1"/>
      </w:tcPr>
    </w:tblStylePr>
    <w:tblStylePr w:type="band1Vert">
      <w:tblPr/>
      <w:tcPr>
        <w:shd w:val="clear" w:color="000000" w:fill="BDD6EE" w:themeFill="accent1" w:themeFillTint="66"/>
      </w:tcPr>
    </w:tblStylePr>
    <w:tblStylePr w:type="band1Horz">
      <w:tblPr/>
      <w:tcPr>
        <w:shd w:val="clear" w:color="000000" w:fill="BDD6EE" w:themeFill="accent1" w:themeFillTint="66"/>
      </w:tcPr>
    </w:tblStylePr>
  </w:style>
  <w:style w:type="table" w:customStyle="1" w:styleId="-521">
    <w:name w:val="Таблица-сетка 5 темная — акцент 21"/>
    <w:basedOn w:val="TableNormal"/>
    <w:uiPriority w:val="74"/>
    <w:rsid w:val="00D67326"/>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000000" w:fill="FBE4D5" w:themeFill="accent2" w:themeFillTint="33"/>
    </w:tcPr>
    <w:tblStylePr w:type="firstRow">
      <w:rPr>
        <w:b/>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000000" w:fill="ED7D31" w:themeFill="accent2"/>
      </w:tcPr>
    </w:tblStylePr>
    <w:tblStylePr w:type="lastRow">
      <w:rPr>
        <w:b/>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000000" w:fill="ED7D31" w:themeFill="accent2"/>
      </w:tcPr>
    </w:tblStylePr>
    <w:tblStylePr w:type="firstCol">
      <w:rPr>
        <w:b/>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000000" w:fill="ED7D31" w:themeFill="accent2"/>
      </w:tcPr>
    </w:tblStylePr>
    <w:tblStylePr w:type="lastCol">
      <w:rPr>
        <w:b/>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000000" w:fill="ED7D31" w:themeFill="accent2"/>
      </w:tcPr>
    </w:tblStylePr>
    <w:tblStylePr w:type="band1Vert">
      <w:tblPr/>
      <w:tcPr>
        <w:shd w:val="clear" w:color="000000" w:fill="F7CAAC" w:themeFill="accent2" w:themeFillTint="66"/>
      </w:tcPr>
    </w:tblStylePr>
    <w:tblStylePr w:type="band1Horz">
      <w:tblPr/>
      <w:tcPr>
        <w:shd w:val="clear" w:color="000000" w:fill="F7CAAC" w:themeFill="accent2" w:themeFillTint="66"/>
      </w:tcPr>
    </w:tblStylePr>
  </w:style>
  <w:style w:type="table" w:customStyle="1" w:styleId="-531">
    <w:name w:val="Таблица-сетка 5 темная — акцент 31"/>
    <w:basedOn w:val="TableNormal"/>
    <w:uiPriority w:val="75"/>
    <w:rsid w:val="00D67326"/>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000000" w:fill="EDEDED" w:themeFill="accent3" w:themeFillTint="33"/>
    </w:tcPr>
    <w:tblStylePr w:type="firstRow">
      <w:rPr>
        <w:b/>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000000" w:fill="A5A5A5" w:themeFill="accent3"/>
      </w:tcPr>
    </w:tblStylePr>
    <w:tblStylePr w:type="lastRow">
      <w:rPr>
        <w:b/>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000000" w:fill="A5A5A5" w:themeFill="accent3"/>
      </w:tcPr>
    </w:tblStylePr>
    <w:tblStylePr w:type="firstCol">
      <w:rPr>
        <w:b/>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000000" w:fill="A5A5A5" w:themeFill="accent3"/>
      </w:tcPr>
    </w:tblStylePr>
    <w:tblStylePr w:type="lastCol">
      <w:rPr>
        <w:b/>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000000" w:fill="A5A5A5" w:themeFill="accent3"/>
      </w:tcPr>
    </w:tblStylePr>
    <w:tblStylePr w:type="band1Vert">
      <w:tblPr/>
      <w:tcPr>
        <w:shd w:val="clear" w:color="000000" w:fill="DBDBDB" w:themeFill="accent3" w:themeFillTint="66"/>
      </w:tcPr>
    </w:tblStylePr>
    <w:tblStylePr w:type="band1Horz">
      <w:tblPr/>
      <w:tcPr>
        <w:shd w:val="clear" w:color="000000" w:fill="DBDBDB" w:themeFill="accent3" w:themeFillTint="66"/>
      </w:tcPr>
    </w:tblStylePr>
  </w:style>
  <w:style w:type="table" w:customStyle="1" w:styleId="-541">
    <w:name w:val="Таблица-сетка 5 темная — акцент 41"/>
    <w:basedOn w:val="TableNormal"/>
    <w:uiPriority w:val="76"/>
    <w:rsid w:val="00D67326"/>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000000" w:fill="FFF2CC" w:themeFill="accent4" w:themeFillTint="33"/>
    </w:tcPr>
    <w:tblStylePr w:type="firstRow">
      <w:rPr>
        <w:b/>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000000" w:fill="FFC000" w:themeFill="accent4"/>
      </w:tcPr>
    </w:tblStylePr>
    <w:tblStylePr w:type="lastRow">
      <w:rPr>
        <w:b/>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000000" w:fill="FFC000" w:themeFill="accent4"/>
      </w:tcPr>
    </w:tblStylePr>
    <w:tblStylePr w:type="firstCol">
      <w:rPr>
        <w:b/>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000000" w:fill="FFC000" w:themeFill="accent4"/>
      </w:tcPr>
    </w:tblStylePr>
    <w:tblStylePr w:type="lastCol">
      <w:rPr>
        <w:b/>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000000" w:fill="FFC000" w:themeFill="accent4"/>
      </w:tcPr>
    </w:tblStylePr>
    <w:tblStylePr w:type="band1Vert">
      <w:tblPr/>
      <w:tcPr>
        <w:shd w:val="clear" w:color="000000" w:fill="FFE599" w:themeFill="accent4" w:themeFillTint="66"/>
      </w:tcPr>
    </w:tblStylePr>
    <w:tblStylePr w:type="band1Horz">
      <w:tblPr/>
      <w:tcPr>
        <w:shd w:val="clear" w:color="000000" w:fill="FFE599" w:themeFill="accent4" w:themeFillTint="66"/>
      </w:tcPr>
    </w:tblStylePr>
  </w:style>
  <w:style w:type="table" w:customStyle="1" w:styleId="-551">
    <w:name w:val="Таблица-сетка 5 темная — акцент 51"/>
    <w:basedOn w:val="TableNormal"/>
    <w:uiPriority w:val="77"/>
    <w:rsid w:val="00D67326"/>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000000" w:fill="D9E2F3" w:themeFill="accent5" w:themeFillTint="33"/>
    </w:tcPr>
    <w:tblStylePr w:type="firstRow">
      <w:rPr>
        <w:b/>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000000" w:fill="4472C4" w:themeFill="accent5"/>
      </w:tcPr>
    </w:tblStylePr>
    <w:tblStylePr w:type="lastRow">
      <w:rPr>
        <w:b/>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000000" w:fill="4472C4" w:themeFill="accent5"/>
      </w:tcPr>
    </w:tblStylePr>
    <w:tblStylePr w:type="firstCol">
      <w:rPr>
        <w:b/>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000000" w:fill="4472C4" w:themeFill="accent5"/>
      </w:tcPr>
    </w:tblStylePr>
    <w:tblStylePr w:type="lastCol">
      <w:rPr>
        <w:b/>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000000" w:fill="4472C4" w:themeFill="accent5"/>
      </w:tcPr>
    </w:tblStylePr>
    <w:tblStylePr w:type="band1Vert">
      <w:tblPr/>
      <w:tcPr>
        <w:shd w:val="clear" w:color="000000" w:fill="B4C6E7" w:themeFill="accent5" w:themeFillTint="66"/>
      </w:tcPr>
    </w:tblStylePr>
    <w:tblStylePr w:type="band1Horz">
      <w:tblPr/>
      <w:tcPr>
        <w:shd w:val="clear" w:color="000000" w:fill="B4C6E7" w:themeFill="accent5" w:themeFillTint="66"/>
      </w:tcPr>
    </w:tblStylePr>
  </w:style>
  <w:style w:type="table" w:customStyle="1" w:styleId="-561">
    <w:name w:val="Таблица-сетка 5 темная — акцент 61"/>
    <w:basedOn w:val="TableNormal"/>
    <w:uiPriority w:val="78"/>
    <w:rsid w:val="00D67326"/>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000000" w:fill="E2EFD9" w:themeFill="accent6" w:themeFillTint="33"/>
    </w:tcPr>
    <w:tblStylePr w:type="firstRow">
      <w:rPr>
        <w:b/>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000000" w:fill="70AD47" w:themeFill="accent6"/>
      </w:tcPr>
    </w:tblStylePr>
    <w:tblStylePr w:type="lastRow">
      <w:rPr>
        <w:b/>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000000" w:fill="70AD47" w:themeFill="accent6"/>
      </w:tcPr>
    </w:tblStylePr>
    <w:tblStylePr w:type="firstCol">
      <w:rPr>
        <w:b/>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000000" w:fill="70AD47" w:themeFill="accent6"/>
      </w:tcPr>
    </w:tblStylePr>
    <w:tblStylePr w:type="lastCol">
      <w:rPr>
        <w:b/>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000000" w:fill="70AD47" w:themeFill="accent6"/>
      </w:tcPr>
    </w:tblStylePr>
    <w:tblStylePr w:type="band1Vert">
      <w:tblPr/>
      <w:tcPr>
        <w:shd w:val="clear" w:color="000000" w:fill="C5E0B3" w:themeFill="accent6" w:themeFillTint="66"/>
      </w:tcPr>
    </w:tblStylePr>
    <w:tblStylePr w:type="band1Horz">
      <w:tblPr/>
      <w:tcPr>
        <w:shd w:val="clear" w:color="000000" w:fill="C5E0B3" w:themeFill="accent6" w:themeFillTint="66"/>
      </w:tcPr>
    </w:tblStylePr>
  </w:style>
  <w:style w:type="table" w:customStyle="1" w:styleId="-61">
    <w:name w:val="Таблица-сетка 6 цветная1"/>
    <w:basedOn w:val="TableNormal"/>
    <w:uiPriority w:val="79"/>
    <w:rsid w:val="00D67326"/>
    <w:pPr>
      <w:spacing w:after="0" w:line="240" w:lineRule="auto"/>
    </w:pPr>
    <w:rPr>
      <w:color w:val="000000" w:themeColor="text1" w:themeShade="BE"/>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rPr>
      <w:tblPr/>
      <w:tcPr>
        <w:tcBorders>
          <w:bottom w:val="single" w:sz="12" w:space="0" w:color="666666" w:themeColor="text1" w:themeTint="99"/>
        </w:tcBorders>
      </w:tcPr>
    </w:tblStylePr>
    <w:tblStylePr w:type="lastRow">
      <w:rPr>
        <w:b/>
      </w:rPr>
      <w:tblPr/>
      <w:tcPr>
        <w:tcBorders>
          <w:top w:val="double" w:sz="4" w:space="0" w:color="666666" w:themeColor="text1" w:themeTint="99"/>
        </w:tcBorders>
      </w:tcPr>
    </w:tblStylePr>
    <w:tblStylePr w:type="firstCol">
      <w:rPr>
        <w:b/>
      </w:rPr>
    </w:tblStylePr>
    <w:tblStylePr w:type="lastCol">
      <w:rPr>
        <w:b/>
      </w:rPr>
    </w:tblStylePr>
    <w:tblStylePr w:type="band1Vert">
      <w:tblPr/>
      <w:tcPr>
        <w:shd w:val="clear" w:color="000000" w:fill="CCCCCC" w:themeFill="text1" w:themeFillTint="33"/>
      </w:tcPr>
    </w:tblStylePr>
    <w:tblStylePr w:type="band1Horz">
      <w:tblPr/>
      <w:tcPr>
        <w:shd w:val="clear" w:color="000000" w:fill="CCCCCC" w:themeFill="text1" w:themeFillTint="33"/>
      </w:tcPr>
    </w:tblStylePr>
  </w:style>
  <w:style w:type="table" w:customStyle="1" w:styleId="-611">
    <w:name w:val="Таблица-сетка 6 цветная — акцент 11"/>
    <w:basedOn w:val="TableNormal"/>
    <w:uiPriority w:val="80"/>
    <w:rsid w:val="00D67326"/>
    <w:pPr>
      <w:spacing w:after="0" w:line="240" w:lineRule="auto"/>
    </w:pPr>
    <w:rPr>
      <w:color w:val="2E74B4" w:themeColor="accent1" w:themeShade="BE"/>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rPr>
      <w:tblPr/>
      <w:tcPr>
        <w:tcBorders>
          <w:bottom w:val="single" w:sz="12" w:space="0" w:color="9CC2E5" w:themeColor="accent1" w:themeTint="99"/>
        </w:tcBorders>
      </w:tcPr>
    </w:tblStylePr>
    <w:tblStylePr w:type="lastRow">
      <w:rPr>
        <w:b/>
      </w:rPr>
      <w:tblPr/>
      <w:tcPr>
        <w:tcBorders>
          <w:top w:val="double" w:sz="4" w:space="0" w:color="9CC2E5" w:themeColor="accent1" w:themeTint="99"/>
        </w:tcBorders>
      </w:tcPr>
    </w:tblStylePr>
    <w:tblStylePr w:type="firstCol">
      <w:rPr>
        <w:b/>
      </w:rPr>
    </w:tblStylePr>
    <w:tblStylePr w:type="lastCol">
      <w:rPr>
        <w:b/>
      </w:rPr>
    </w:tblStylePr>
    <w:tblStylePr w:type="band1Vert">
      <w:tblPr/>
      <w:tcPr>
        <w:shd w:val="clear" w:color="000000" w:fill="DEEAF6" w:themeFill="accent1" w:themeFillTint="33"/>
      </w:tcPr>
    </w:tblStylePr>
    <w:tblStylePr w:type="band1Horz">
      <w:tblPr/>
      <w:tcPr>
        <w:shd w:val="clear" w:color="000000" w:fill="DEEAF6" w:themeFill="accent1" w:themeFillTint="33"/>
      </w:tcPr>
    </w:tblStylePr>
  </w:style>
  <w:style w:type="table" w:customStyle="1" w:styleId="-621">
    <w:name w:val="Таблица-сетка 6 цветная — акцент 21"/>
    <w:basedOn w:val="TableNormal"/>
    <w:uiPriority w:val="81"/>
    <w:rsid w:val="00D67326"/>
    <w:pPr>
      <w:spacing w:after="0" w:line="240" w:lineRule="auto"/>
    </w:pPr>
    <w:rPr>
      <w:color w:val="C35911" w:themeColor="accent2" w:themeShade="BE"/>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rPr>
      <w:tblPr/>
      <w:tcPr>
        <w:tcBorders>
          <w:bottom w:val="single" w:sz="12" w:space="0" w:color="F4B083" w:themeColor="accent2" w:themeTint="99"/>
        </w:tcBorders>
      </w:tcPr>
    </w:tblStylePr>
    <w:tblStylePr w:type="lastRow">
      <w:rPr>
        <w:b/>
      </w:rPr>
      <w:tblPr/>
      <w:tcPr>
        <w:tcBorders>
          <w:top w:val="double" w:sz="4" w:space="0" w:color="F4B083" w:themeColor="accent2" w:themeTint="99"/>
        </w:tcBorders>
      </w:tcPr>
    </w:tblStylePr>
    <w:tblStylePr w:type="firstCol">
      <w:rPr>
        <w:b/>
      </w:rPr>
    </w:tblStylePr>
    <w:tblStylePr w:type="lastCol">
      <w:rPr>
        <w:b/>
      </w:rPr>
    </w:tblStylePr>
    <w:tblStylePr w:type="band1Vert">
      <w:tblPr/>
      <w:tcPr>
        <w:shd w:val="clear" w:color="000000" w:fill="FBE4D5" w:themeFill="accent2" w:themeFillTint="33"/>
      </w:tcPr>
    </w:tblStylePr>
    <w:tblStylePr w:type="band1Horz">
      <w:tblPr/>
      <w:tcPr>
        <w:shd w:val="clear" w:color="000000" w:fill="FBE4D5" w:themeFill="accent2" w:themeFillTint="33"/>
      </w:tcPr>
    </w:tblStylePr>
  </w:style>
  <w:style w:type="table" w:customStyle="1" w:styleId="-631">
    <w:name w:val="Таблица-сетка 6 цветная — акцент 31"/>
    <w:basedOn w:val="TableNormal"/>
    <w:uiPriority w:val="82"/>
    <w:rsid w:val="00D67326"/>
    <w:pPr>
      <w:spacing w:after="0" w:line="240" w:lineRule="auto"/>
    </w:pPr>
    <w:rPr>
      <w:color w:val="7A7A7A" w:themeColor="accent3" w:themeShade="BE"/>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rPr>
      <w:tblPr/>
      <w:tcPr>
        <w:tcBorders>
          <w:bottom w:val="single" w:sz="12" w:space="0" w:color="C9C9C9" w:themeColor="accent3" w:themeTint="99"/>
        </w:tcBorders>
      </w:tcPr>
    </w:tblStylePr>
    <w:tblStylePr w:type="lastRow">
      <w:rPr>
        <w:b/>
      </w:rPr>
      <w:tblPr/>
      <w:tcPr>
        <w:tcBorders>
          <w:top w:val="double" w:sz="4" w:space="0" w:color="C9C9C9" w:themeColor="accent3" w:themeTint="99"/>
        </w:tcBorders>
      </w:tcPr>
    </w:tblStylePr>
    <w:tblStylePr w:type="firstCol">
      <w:rPr>
        <w:b/>
      </w:rPr>
    </w:tblStylePr>
    <w:tblStylePr w:type="lastCol">
      <w:rPr>
        <w:b/>
      </w:rPr>
    </w:tblStylePr>
    <w:tblStylePr w:type="band1Vert">
      <w:tblPr/>
      <w:tcPr>
        <w:shd w:val="clear" w:color="000000" w:fill="EDEDED" w:themeFill="accent3" w:themeFillTint="33"/>
      </w:tcPr>
    </w:tblStylePr>
    <w:tblStylePr w:type="band1Horz">
      <w:tblPr/>
      <w:tcPr>
        <w:shd w:val="clear" w:color="000000" w:fill="EDEDED" w:themeFill="accent3" w:themeFillTint="33"/>
      </w:tcPr>
    </w:tblStylePr>
  </w:style>
  <w:style w:type="table" w:customStyle="1" w:styleId="-641">
    <w:name w:val="Таблица-сетка 6 цветная — акцент 41"/>
    <w:basedOn w:val="TableNormal"/>
    <w:uiPriority w:val="83"/>
    <w:rsid w:val="00D67326"/>
    <w:pPr>
      <w:spacing w:after="0" w:line="240" w:lineRule="auto"/>
    </w:pPr>
    <w:rPr>
      <w:color w:val="BE8F00" w:themeColor="accent4" w:themeShade="BE"/>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rPr>
      <w:tblPr/>
      <w:tcPr>
        <w:tcBorders>
          <w:bottom w:val="single" w:sz="12" w:space="0" w:color="FFD966" w:themeColor="accent4" w:themeTint="99"/>
        </w:tcBorders>
      </w:tcPr>
    </w:tblStylePr>
    <w:tblStylePr w:type="lastRow">
      <w:rPr>
        <w:b/>
      </w:rPr>
      <w:tblPr/>
      <w:tcPr>
        <w:tcBorders>
          <w:top w:val="double" w:sz="4" w:space="0" w:color="FFD966" w:themeColor="accent4" w:themeTint="99"/>
        </w:tcBorders>
      </w:tcPr>
    </w:tblStylePr>
    <w:tblStylePr w:type="firstCol">
      <w:rPr>
        <w:b/>
      </w:rPr>
    </w:tblStylePr>
    <w:tblStylePr w:type="lastCol">
      <w:rPr>
        <w:b/>
      </w:rPr>
    </w:tblStylePr>
    <w:tblStylePr w:type="band1Vert">
      <w:tblPr/>
      <w:tcPr>
        <w:shd w:val="clear" w:color="000000" w:fill="FFF2CC" w:themeFill="accent4" w:themeFillTint="33"/>
      </w:tcPr>
    </w:tblStylePr>
    <w:tblStylePr w:type="band1Horz">
      <w:tblPr/>
      <w:tcPr>
        <w:shd w:val="clear" w:color="000000" w:fill="FFF2CC" w:themeFill="accent4" w:themeFillTint="33"/>
      </w:tcPr>
    </w:tblStylePr>
  </w:style>
  <w:style w:type="table" w:customStyle="1" w:styleId="-651">
    <w:name w:val="Таблица-сетка 6 цветная — акцент 51"/>
    <w:basedOn w:val="TableNormal"/>
    <w:uiPriority w:val="84"/>
    <w:rsid w:val="00D67326"/>
    <w:pPr>
      <w:spacing w:after="0" w:line="240" w:lineRule="auto"/>
    </w:pPr>
    <w:rPr>
      <w:color w:val="2F5395" w:themeColor="accent5" w:themeShade="BE"/>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rPr>
      <w:tblPr/>
      <w:tcPr>
        <w:tcBorders>
          <w:bottom w:val="single" w:sz="12" w:space="0" w:color="8EAADB" w:themeColor="accent5" w:themeTint="99"/>
        </w:tcBorders>
      </w:tcPr>
    </w:tblStylePr>
    <w:tblStylePr w:type="lastRow">
      <w:rPr>
        <w:b/>
      </w:rPr>
      <w:tblPr/>
      <w:tcPr>
        <w:tcBorders>
          <w:top w:val="double" w:sz="4" w:space="0" w:color="8EAADB" w:themeColor="accent5" w:themeTint="99"/>
        </w:tcBorders>
      </w:tcPr>
    </w:tblStylePr>
    <w:tblStylePr w:type="firstCol">
      <w:rPr>
        <w:b/>
      </w:rPr>
    </w:tblStylePr>
    <w:tblStylePr w:type="lastCol">
      <w:rPr>
        <w:b/>
      </w:rPr>
    </w:tblStylePr>
    <w:tblStylePr w:type="band1Vert">
      <w:tblPr/>
      <w:tcPr>
        <w:shd w:val="clear" w:color="000000" w:fill="D9E2F3" w:themeFill="accent5" w:themeFillTint="33"/>
      </w:tcPr>
    </w:tblStylePr>
    <w:tblStylePr w:type="band1Horz">
      <w:tblPr/>
      <w:tcPr>
        <w:shd w:val="clear" w:color="000000" w:fill="D9E2F3" w:themeFill="accent5" w:themeFillTint="33"/>
      </w:tcPr>
    </w:tblStylePr>
  </w:style>
  <w:style w:type="table" w:customStyle="1" w:styleId="-661">
    <w:name w:val="Таблица-сетка 6 цветная — акцент 61"/>
    <w:basedOn w:val="TableNormal"/>
    <w:uiPriority w:val="85"/>
    <w:rsid w:val="00D67326"/>
    <w:pPr>
      <w:spacing w:after="0" w:line="240" w:lineRule="auto"/>
    </w:pPr>
    <w:rPr>
      <w:color w:val="538035" w:themeColor="accent6" w:themeShade="BE"/>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rPr>
      <w:tblPr/>
      <w:tcPr>
        <w:tcBorders>
          <w:bottom w:val="single" w:sz="12" w:space="0" w:color="A8D08D" w:themeColor="accent6" w:themeTint="99"/>
        </w:tcBorders>
      </w:tcPr>
    </w:tblStylePr>
    <w:tblStylePr w:type="lastRow">
      <w:rPr>
        <w:b/>
      </w:rPr>
      <w:tblPr/>
      <w:tcPr>
        <w:tcBorders>
          <w:top w:val="double" w:sz="4" w:space="0" w:color="A8D08D" w:themeColor="accent6" w:themeTint="99"/>
        </w:tcBorders>
      </w:tcPr>
    </w:tblStylePr>
    <w:tblStylePr w:type="firstCol">
      <w:rPr>
        <w:b/>
      </w:rPr>
    </w:tblStylePr>
    <w:tblStylePr w:type="lastCol">
      <w:rPr>
        <w:b/>
      </w:rPr>
    </w:tblStylePr>
    <w:tblStylePr w:type="band1Vert">
      <w:tblPr/>
      <w:tcPr>
        <w:shd w:val="clear" w:color="000000" w:fill="E2EFD9" w:themeFill="accent6" w:themeFillTint="33"/>
      </w:tcPr>
    </w:tblStylePr>
    <w:tblStylePr w:type="band1Horz">
      <w:tblPr/>
      <w:tcPr>
        <w:shd w:val="clear" w:color="000000" w:fill="E2EFD9" w:themeFill="accent6" w:themeFillTint="33"/>
      </w:tcPr>
    </w:tblStylePr>
  </w:style>
  <w:style w:type="table" w:customStyle="1" w:styleId="-71">
    <w:name w:val="Таблица-сетка 7 цветная1"/>
    <w:basedOn w:val="TableNormal"/>
    <w:uiPriority w:val="86"/>
    <w:rsid w:val="00D67326"/>
    <w:pPr>
      <w:spacing w:after="0" w:line="240" w:lineRule="auto"/>
    </w:pPr>
    <w:rPr>
      <w:color w:val="000000" w:themeColor="text1" w:themeShade="BE"/>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rPr>
      <w:tblPr/>
      <w:tcPr>
        <w:tcBorders>
          <w:top w:val="nil"/>
          <w:left w:val="nil"/>
          <w:right w:val="nil"/>
          <w:insideH w:val="nil"/>
          <w:insideV w:val="nil"/>
        </w:tcBorders>
        <w:shd w:val="clear" w:color="000000" w:fill="FFFFFF" w:themeFill="background1"/>
      </w:tcPr>
    </w:tblStylePr>
    <w:tblStylePr w:type="lastRow">
      <w:rPr>
        <w:b/>
      </w:rPr>
      <w:tblPr/>
      <w:tcPr>
        <w:tcBorders>
          <w:left w:val="nil"/>
          <w:bottom w:val="nil"/>
          <w:right w:val="nil"/>
          <w:insideH w:val="nil"/>
          <w:insideV w:val="nil"/>
        </w:tcBorders>
        <w:shd w:val="clear" w:color="000000" w:fill="FFFFFF" w:themeFill="background1"/>
      </w:tcPr>
    </w:tblStylePr>
    <w:tblStylePr w:type="firstCol">
      <w:pPr>
        <w:jc w:val="right"/>
      </w:pPr>
      <w:rPr>
        <w:i/>
      </w:rPr>
      <w:tblPr/>
      <w:tcPr>
        <w:tcBorders>
          <w:top w:val="nil"/>
          <w:left w:val="nil"/>
          <w:bottom w:val="nil"/>
          <w:insideH w:val="nil"/>
          <w:insideV w:val="nil"/>
        </w:tcBorders>
        <w:shd w:val="clear" w:color="000000" w:fill="FFFFFF" w:themeFill="background1"/>
      </w:tcPr>
    </w:tblStylePr>
    <w:tblStylePr w:type="lastCol">
      <w:rPr>
        <w:i/>
      </w:rPr>
      <w:tblPr/>
      <w:tcPr>
        <w:tcBorders>
          <w:top w:val="nil"/>
          <w:bottom w:val="nil"/>
          <w:right w:val="nil"/>
          <w:insideH w:val="nil"/>
          <w:insideV w:val="nil"/>
        </w:tcBorders>
        <w:shd w:val="clear" w:color="000000" w:fill="FFFFFF" w:themeFill="background1"/>
      </w:tcPr>
    </w:tblStylePr>
    <w:tblStylePr w:type="band1Vert">
      <w:tblPr/>
      <w:tcPr>
        <w:shd w:val="clear" w:color="000000" w:fill="CCCCCC" w:themeFill="text1" w:themeFillTint="33"/>
      </w:tcPr>
    </w:tblStylePr>
    <w:tblStylePr w:type="band1Horz">
      <w:tblPr/>
      <w:tcPr>
        <w:shd w:val="clear" w:color="000000"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711">
    <w:name w:val="Таблица-сетка 7 цветная — акцент 11"/>
    <w:basedOn w:val="TableNormal"/>
    <w:uiPriority w:val="87"/>
    <w:rsid w:val="00D67326"/>
    <w:pPr>
      <w:spacing w:after="0" w:line="240" w:lineRule="auto"/>
    </w:pPr>
    <w:rPr>
      <w:color w:val="2E74B4" w:themeColor="accent1" w:themeShade="BE"/>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rPr>
      <w:tblPr/>
      <w:tcPr>
        <w:tcBorders>
          <w:top w:val="nil"/>
          <w:left w:val="nil"/>
          <w:right w:val="nil"/>
          <w:insideH w:val="nil"/>
          <w:insideV w:val="nil"/>
        </w:tcBorders>
        <w:shd w:val="clear" w:color="000000" w:fill="FFFFFF" w:themeFill="background1"/>
      </w:tcPr>
    </w:tblStylePr>
    <w:tblStylePr w:type="lastRow">
      <w:rPr>
        <w:b/>
      </w:rPr>
      <w:tblPr/>
      <w:tcPr>
        <w:tcBorders>
          <w:left w:val="nil"/>
          <w:bottom w:val="nil"/>
          <w:right w:val="nil"/>
          <w:insideH w:val="nil"/>
          <w:insideV w:val="nil"/>
        </w:tcBorders>
        <w:shd w:val="clear" w:color="000000" w:fill="FFFFFF" w:themeFill="background1"/>
      </w:tcPr>
    </w:tblStylePr>
    <w:tblStylePr w:type="firstCol">
      <w:pPr>
        <w:jc w:val="right"/>
      </w:pPr>
      <w:rPr>
        <w:i/>
      </w:rPr>
      <w:tblPr/>
      <w:tcPr>
        <w:tcBorders>
          <w:top w:val="nil"/>
          <w:left w:val="nil"/>
          <w:bottom w:val="nil"/>
          <w:insideH w:val="nil"/>
          <w:insideV w:val="nil"/>
        </w:tcBorders>
        <w:shd w:val="clear" w:color="000000" w:fill="FFFFFF" w:themeFill="background1"/>
      </w:tcPr>
    </w:tblStylePr>
    <w:tblStylePr w:type="lastCol">
      <w:rPr>
        <w:i/>
      </w:rPr>
      <w:tblPr/>
      <w:tcPr>
        <w:tcBorders>
          <w:top w:val="nil"/>
          <w:bottom w:val="nil"/>
          <w:right w:val="nil"/>
          <w:insideH w:val="nil"/>
          <w:insideV w:val="nil"/>
        </w:tcBorders>
        <w:shd w:val="clear" w:color="000000" w:fill="FFFFFF" w:themeFill="background1"/>
      </w:tcPr>
    </w:tblStylePr>
    <w:tblStylePr w:type="band1Vert">
      <w:tblPr/>
      <w:tcPr>
        <w:shd w:val="clear" w:color="000000" w:fill="DEEAF6" w:themeFill="accent1" w:themeFillTint="33"/>
      </w:tcPr>
    </w:tblStylePr>
    <w:tblStylePr w:type="band1Horz">
      <w:tblPr/>
      <w:tcPr>
        <w:shd w:val="clear" w:color="000000" w:fill="DEEAF6" w:themeFill="accent1" w:themeFillTint="33"/>
      </w:tcPr>
    </w:tblStylePr>
    <w:tblStylePr w:type="neCell">
      <w:tblPr/>
      <w:tcPr>
        <w:tcBorders>
          <w:bottom w:val="single" w:sz="4" w:space="0" w:color="9CC2E5" w:themeColor="accent1" w:themeTint="99"/>
        </w:tcBorders>
      </w:tcPr>
    </w:tblStylePr>
    <w:tblStylePr w:type="nwCell">
      <w:tblPr/>
      <w:tcPr>
        <w:tcBorders>
          <w:bottom w:val="single" w:sz="4" w:space="0" w:color="9CC2E5" w:themeColor="accent1" w:themeTint="99"/>
        </w:tcBorders>
      </w:tcPr>
    </w:tblStylePr>
    <w:tblStylePr w:type="seCell">
      <w:tblPr/>
      <w:tcPr>
        <w:tcBorders>
          <w:top w:val="single" w:sz="4" w:space="0" w:color="9CC2E5" w:themeColor="accent1" w:themeTint="99"/>
        </w:tcBorders>
      </w:tcPr>
    </w:tblStylePr>
    <w:tblStylePr w:type="swCell">
      <w:tblPr/>
      <w:tcPr>
        <w:tcBorders>
          <w:top w:val="single" w:sz="4" w:space="0" w:color="9CC2E5" w:themeColor="accent1" w:themeTint="99"/>
        </w:tcBorders>
      </w:tcPr>
    </w:tblStylePr>
  </w:style>
  <w:style w:type="table" w:customStyle="1" w:styleId="-721">
    <w:name w:val="Таблица-сетка 7 цветная — акцент 21"/>
    <w:basedOn w:val="TableNormal"/>
    <w:uiPriority w:val="88"/>
    <w:rsid w:val="00D67326"/>
    <w:pPr>
      <w:spacing w:after="0" w:line="240" w:lineRule="auto"/>
    </w:pPr>
    <w:rPr>
      <w:color w:val="C35911" w:themeColor="accent2" w:themeShade="BE"/>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rPr>
      <w:tblPr/>
      <w:tcPr>
        <w:tcBorders>
          <w:top w:val="nil"/>
          <w:left w:val="nil"/>
          <w:right w:val="nil"/>
          <w:insideH w:val="nil"/>
          <w:insideV w:val="nil"/>
        </w:tcBorders>
        <w:shd w:val="clear" w:color="000000" w:fill="FFFFFF" w:themeFill="background1"/>
      </w:tcPr>
    </w:tblStylePr>
    <w:tblStylePr w:type="lastRow">
      <w:rPr>
        <w:b/>
      </w:rPr>
      <w:tblPr/>
      <w:tcPr>
        <w:tcBorders>
          <w:left w:val="nil"/>
          <w:bottom w:val="nil"/>
          <w:right w:val="nil"/>
          <w:insideH w:val="nil"/>
          <w:insideV w:val="nil"/>
        </w:tcBorders>
        <w:shd w:val="clear" w:color="000000" w:fill="FFFFFF" w:themeFill="background1"/>
      </w:tcPr>
    </w:tblStylePr>
    <w:tblStylePr w:type="firstCol">
      <w:pPr>
        <w:jc w:val="right"/>
      </w:pPr>
      <w:rPr>
        <w:i/>
      </w:rPr>
      <w:tblPr/>
      <w:tcPr>
        <w:tcBorders>
          <w:top w:val="nil"/>
          <w:left w:val="nil"/>
          <w:bottom w:val="nil"/>
          <w:insideH w:val="nil"/>
          <w:insideV w:val="nil"/>
        </w:tcBorders>
        <w:shd w:val="clear" w:color="000000" w:fill="FFFFFF" w:themeFill="background1"/>
      </w:tcPr>
    </w:tblStylePr>
    <w:tblStylePr w:type="lastCol">
      <w:rPr>
        <w:i/>
      </w:rPr>
      <w:tblPr/>
      <w:tcPr>
        <w:tcBorders>
          <w:top w:val="nil"/>
          <w:bottom w:val="nil"/>
          <w:right w:val="nil"/>
          <w:insideH w:val="nil"/>
          <w:insideV w:val="nil"/>
        </w:tcBorders>
        <w:shd w:val="clear" w:color="000000" w:fill="FFFFFF" w:themeFill="background1"/>
      </w:tcPr>
    </w:tblStylePr>
    <w:tblStylePr w:type="band1Vert">
      <w:tblPr/>
      <w:tcPr>
        <w:shd w:val="clear" w:color="000000" w:fill="FBE4D5" w:themeFill="accent2" w:themeFillTint="33"/>
      </w:tcPr>
    </w:tblStylePr>
    <w:tblStylePr w:type="band1Horz">
      <w:tblPr/>
      <w:tcPr>
        <w:shd w:val="clear" w:color="000000" w:fill="FBE4D5" w:themeFill="accent2" w:themeFillTint="33"/>
      </w:tcPr>
    </w:tblStylePr>
    <w:tblStylePr w:type="neCell">
      <w:tblPr/>
      <w:tcPr>
        <w:tcBorders>
          <w:bottom w:val="single" w:sz="4" w:space="0" w:color="F4B083" w:themeColor="accent2" w:themeTint="99"/>
        </w:tcBorders>
      </w:tcPr>
    </w:tblStylePr>
    <w:tblStylePr w:type="nwCell">
      <w:tblPr/>
      <w:tcPr>
        <w:tcBorders>
          <w:bottom w:val="single" w:sz="4" w:space="0" w:color="F4B083" w:themeColor="accent2" w:themeTint="99"/>
        </w:tcBorders>
      </w:tcPr>
    </w:tblStylePr>
    <w:tblStylePr w:type="seCell">
      <w:tblPr/>
      <w:tcPr>
        <w:tcBorders>
          <w:top w:val="single" w:sz="4" w:space="0" w:color="F4B083" w:themeColor="accent2" w:themeTint="99"/>
        </w:tcBorders>
      </w:tcPr>
    </w:tblStylePr>
    <w:tblStylePr w:type="swCell">
      <w:tblPr/>
      <w:tcPr>
        <w:tcBorders>
          <w:top w:val="single" w:sz="4" w:space="0" w:color="F4B083" w:themeColor="accent2" w:themeTint="99"/>
        </w:tcBorders>
      </w:tcPr>
    </w:tblStylePr>
  </w:style>
  <w:style w:type="table" w:customStyle="1" w:styleId="-731">
    <w:name w:val="Таблица-сетка 7 цветная — акцент 31"/>
    <w:basedOn w:val="TableNormal"/>
    <w:uiPriority w:val="89"/>
    <w:rsid w:val="00D67326"/>
    <w:pPr>
      <w:spacing w:after="0" w:line="240" w:lineRule="auto"/>
    </w:pPr>
    <w:rPr>
      <w:color w:val="7A7A7A" w:themeColor="accent3" w:themeShade="BE"/>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rPr>
      <w:tblPr/>
      <w:tcPr>
        <w:tcBorders>
          <w:top w:val="nil"/>
          <w:left w:val="nil"/>
          <w:right w:val="nil"/>
          <w:insideH w:val="nil"/>
          <w:insideV w:val="nil"/>
        </w:tcBorders>
        <w:shd w:val="clear" w:color="000000" w:fill="FFFFFF" w:themeFill="background1"/>
      </w:tcPr>
    </w:tblStylePr>
    <w:tblStylePr w:type="lastRow">
      <w:rPr>
        <w:b/>
      </w:rPr>
      <w:tblPr/>
      <w:tcPr>
        <w:tcBorders>
          <w:left w:val="nil"/>
          <w:bottom w:val="nil"/>
          <w:right w:val="nil"/>
          <w:insideH w:val="nil"/>
          <w:insideV w:val="nil"/>
        </w:tcBorders>
        <w:shd w:val="clear" w:color="000000" w:fill="FFFFFF" w:themeFill="background1"/>
      </w:tcPr>
    </w:tblStylePr>
    <w:tblStylePr w:type="firstCol">
      <w:pPr>
        <w:jc w:val="right"/>
      </w:pPr>
      <w:rPr>
        <w:i/>
      </w:rPr>
      <w:tblPr/>
      <w:tcPr>
        <w:tcBorders>
          <w:top w:val="nil"/>
          <w:left w:val="nil"/>
          <w:bottom w:val="nil"/>
          <w:insideH w:val="nil"/>
          <w:insideV w:val="nil"/>
        </w:tcBorders>
        <w:shd w:val="clear" w:color="000000" w:fill="FFFFFF" w:themeFill="background1"/>
      </w:tcPr>
    </w:tblStylePr>
    <w:tblStylePr w:type="lastCol">
      <w:rPr>
        <w:i/>
      </w:rPr>
      <w:tblPr/>
      <w:tcPr>
        <w:tcBorders>
          <w:top w:val="nil"/>
          <w:bottom w:val="nil"/>
          <w:right w:val="nil"/>
          <w:insideH w:val="nil"/>
          <w:insideV w:val="nil"/>
        </w:tcBorders>
        <w:shd w:val="clear" w:color="000000" w:fill="FFFFFF" w:themeFill="background1"/>
      </w:tcPr>
    </w:tblStylePr>
    <w:tblStylePr w:type="band1Vert">
      <w:tblPr/>
      <w:tcPr>
        <w:shd w:val="clear" w:color="000000" w:fill="EDEDED" w:themeFill="accent3" w:themeFillTint="33"/>
      </w:tcPr>
    </w:tblStylePr>
    <w:tblStylePr w:type="band1Horz">
      <w:tblPr/>
      <w:tcPr>
        <w:shd w:val="clear" w:color="000000"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 w:type="table" w:customStyle="1" w:styleId="-741">
    <w:name w:val="Таблица-сетка 7 цветная — акцент 41"/>
    <w:basedOn w:val="TableNormal"/>
    <w:uiPriority w:val="90"/>
    <w:rsid w:val="00D67326"/>
    <w:pPr>
      <w:spacing w:after="0" w:line="240" w:lineRule="auto"/>
    </w:pPr>
    <w:rPr>
      <w:color w:val="BE8F00" w:themeColor="accent4" w:themeShade="BE"/>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rPr>
      <w:tblPr/>
      <w:tcPr>
        <w:tcBorders>
          <w:top w:val="nil"/>
          <w:left w:val="nil"/>
          <w:right w:val="nil"/>
          <w:insideH w:val="nil"/>
          <w:insideV w:val="nil"/>
        </w:tcBorders>
        <w:shd w:val="clear" w:color="000000" w:fill="FFFFFF" w:themeFill="background1"/>
      </w:tcPr>
    </w:tblStylePr>
    <w:tblStylePr w:type="lastRow">
      <w:rPr>
        <w:b/>
      </w:rPr>
      <w:tblPr/>
      <w:tcPr>
        <w:tcBorders>
          <w:left w:val="nil"/>
          <w:bottom w:val="nil"/>
          <w:right w:val="nil"/>
          <w:insideH w:val="nil"/>
          <w:insideV w:val="nil"/>
        </w:tcBorders>
        <w:shd w:val="clear" w:color="000000" w:fill="FFFFFF" w:themeFill="background1"/>
      </w:tcPr>
    </w:tblStylePr>
    <w:tblStylePr w:type="firstCol">
      <w:pPr>
        <w:jc w:val="right"/>
      </w:pPr>
      <w:rPr>
        <w:i/>
      </w:rPr>
      <w:tblPr/>
      <w:tcPr>
        <w:tcBorders>
          <w:top w:val="nil"/>
          <w:left w:val="nil"/>
          <w:bottom w:val="nil"/>
          <w:insideH w:val="nil"/>
          <w:insideV w:val="nil"/>
        </w:tcBorders>
        <w:shd w:val="clear" w:color="000000" w:fill="FFFFFF" w:themeFill="background1"/>
      </w:tcPr>
    </w:tblStylePr>
    <w:tblStylePr w:type="lastCol">
      <w:rPr>
        <w:i/>
      </w:rPr>
      <w:tblPr/>
      <w:tcPr>
        <w:tcBorders>
          <w:top w:val="nil"/>
          <w:bottom w:val="nil"/>
          <w:right w:val="nil"/>
          <w:insideH w:val="nil"/>
          <w:insideV w:val="nil"/>
        </w:tcBorders>
        <w:shd w:val="clear" w:color="000000" w:fill="FFFFFF" w:themeFill="background1"/>
      </w:tcPr>
    </w:tblStylePr>
    <w:tblStylePr w:type="band1Vert">
      <w:tblPr/>
      <w:tcPr>
        <w:shd w:val="clear" w:color="000000" w:fill="FFF2CC" w:themeFill="accent4" w:themeFillTint="33"/>
      </w:tcPr>
    </w:tblStylePr>
    <w:tblStylePr w:type="band1Horz">
      <w:tblPr/>
      <w:tcPr>
        <w:shd w:val="clear" w:color="000000" w:fill="FFF2CC" w:themeFill="accent4" w:themeFillTint="33"/>
      </w:tcPr>
    </w:tblStylePr>
    <w:tblStylePr w:type="neCell">
      <w:tblPr/>
      <w:tcPr>
        <w:tcBorders>
          <w:bottom w:val="single" w:sz="4" w:space="0" w:color="FFD966" w:themeColor="accent4" w:themeTint="99"/>
        </w:tcBorders>
      </w:tcPr>
    </w:tblStylePr>
    <w:tblStylePr w:type="nwCell">
      <w:tblPr/>
      <w:tcPr>
        <w:tcBorders>
          <w:bottom w:val="single" w:sz="4" w:space="0" w:color="FFD966" w:themeColor="accent4" w:themeTint="99"/>
        </w:tcBorders>
      </w:tcPr>
    </w:tblStylePr>
    <w:tblStylePr w:type="seCell">
      <w:tblPr/>
      <w:tcPr>
        <w:tcBorders>
          <w:top w:val="single" w:sz="4" w:space="0" w:color="FFD966" w:themeColor="accent4" w:themeTint="99"/>
        </w:tcBorders>
      </w:tcPr>
    </w:tblStylePr>
    <w:tblStylePr w:type="swCell">
      <w:tblPr/>
      <w:tcPr>
        <w:tcBorders>
          <w:top w:val="single" w:sz="4" w:space="0" w:color="FFD966" w:themeColor="accent4" w:themeTint="99"/>
        </w:tcBorders>
      </w:tcPr>
    </w:tblStylePr>
  </w:style>
  <w:style w:type="table" w:customStyle="1" w:styleId="-751">
    <w:name w:val="Таблица-сетка 7 цветная — акцент 51"/>
    <w:basedOn w:val="TableNormal"/>
    <w:uiPriority w:val="91"/>
    <w:rsid w:val="00D67326"/>
    <w:pPr>
      <w:spacing w:after="0" w:line="240" w:lineRule="auto"/>
    </w:pPr>
    <w:rPr>
      <w:color w:val="2F5395" w:themeColor="accent5" w:themeShade="BE"/>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rPr>
      <w:tblPr/>
      <w:tcPr>
        <w:tcBorders>
          <w:top w:val="nil"/>
          <w:left w:val="nil"/>
          <w:right w:val="nil"/>
          <w:insideH w:val="nil"/>
          <w:insideV w:val="nil"/>
        </w:tcBorders>
        <w:shd w:val="clear" w:color="000000" w:fill="FFFFFF" w:themeFill="background1"/>
      </w:tcPr>
    </w:tblStylePr>
    <w:tblStylePr w:type="lastRow">
      <w:rPr>
        <w:b/>
      </w:rPr>
      <w:tblPr/>
      <w:tcPr>
        <w:tcBorders>
          <w:left w:val="nil"/>
          <w:bottom w:val="nil"/>
          <w:right w:val="nil"/>
          <w:insideH w:val="nil"/>
          <w:insideV w:val="nil"/>
        </w:tcBorders>
        <w:shd w:val="clear" w:color="000000" w:fill="FFFFFF" w:themeFill="background1"/>
      </w:tcPr>
    </w:tblStylePr>
    <w:tblStylePr w:type="firstCol">
      <w:pPr>
        <w:jc w:val="right"/>
      </w:pPr>
      <w:rPr>
        <w:i/>
      </w:rPr>
      <w:tblPr/>
      <w:tcPr>
        <w:tcBorders>
          <w:top w:val="nil"/>
          <w:left w:val="nil"/>
          <w:bottom w:val="nil"/>
          <w:insideH w:val="nil"/>
          <w:insideV w:val="nil"/>
        </w:tcBorders>
        <w:shd w:val="clear" w:color="000000" w:fill="FFFFFF" w:themeFill="background1"/>
      </w:tcPr>
    </w:tblStylePr>
    <w:tblStylePr w:type="lastCol">
      <w:rPr>
        <w:i/>
      </w:rPr>
      <w:tblPr/>
      <w:tcPr>
        <w:tcBorders>
          <w:top w:val="nil"/>
          <w:bottom w:val="nil"/>
          <w:right w:val="nil"/>
          <w:insideH w:val="nil"/>
          <w:insideV w:val="nil"/>
        </w:tcBorders>
        <w:shd w:val="clear" w:color="000000" w:fill="FFFFFF" w:themeFill="background1"/>
      </w:tcPr>
    </w:tblStylePr>
    <w:tblStylePr w:type="band1Vert">
      <w:tblPr/>
      <w:tcPr>
        <w:shd w:val="clear" w:color="000000" w:fill="D9E2F3" w:themeFill="accent5" w:themeFillTint="33"/>
      </w:tcPr>
    </w:tblStylePr>
    <w:tblStylePr w:type="band1Horz">
      <w:tblPr/>
      <w:tcPr>
        <w:shd w:val="clear" w:color="000000" w:fill="D9E2F3" w:themeFill="accent5" w:themeFillTint="33"/>
      </w:tcPr>
    </w:tblStylePr>
    <w:tblStylePr w:type="neCell">
      <w:tblPr/>
      <w:tcPr>
        <w:tcBorders>
          <w:bottom w:val="single" w:sz="4" w:space="0" w:color="8EAADB" w:themeColor="accent5" w:themeTint="99"/>
        </w:tcBorders>
      </w:tcPr>
    </w:tblStylePr>
    <w:tblStylePr w:type="nwCell">
      <w:tblPr/>
      <w:tcPr>
        <w:tcBorders>
          <w:bottom w:val="single" w:sz="4" w:space="0" w:color="8EAADB" w:themeColor="accent5" w:themeTint="99"/>
        </w:tcBorders>
      </w:tcPr>
    </w:tblStylePr>
    <w:tblStylePr w:type="seCell">
      <w:tblPr/>
      <w:tcPr>
        <w:tcBorders>
          <w:top w:val="single" w:sz="4" w:space="0" w:color="8EAADB" w:themeColor="accent5" w:themeTint="99"/>
        </w:tcBorders>
      </w:tcPr>
    </w:tblStylePr>
    <w:tblStylePr w:type="swCell">
      <w:tblPr/>
      <w:tcPr>
        <w:tcBorders>
          <w:top w:val="single" w:sz="4" w:space="0" w:color="8EAADB" w:themeColor="accent5" w:themeTint="99"/>
        </w:tcBorders>
      </w:tcPr>
    </w:tblStylePr>
  </w:style>
  <w:style w:type="table" w:customStyle="1" w:styleId="-761">
    <w:name w:val="Таблица-сетка 7 цветная — акцент 61"/>
    <w:basedOn w:val="TableNormal"/>
    <w:uiPriority w:val="92"/>
    <w:rsid w:val="00D67326"/>
    <w:pPr>
      <w:spacing w:after="0" w:line="240" w:lineRule="auto"/>
    </w:pPr>
    <w:rPr>
      <w:color w:val="538035" w:themeColor="accent6" w:themeShade="BE"/>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rPr>
      <w:tblPr/>
      <w:tcPr>
        <w:tcBorders>
          <w:top w:val="nil"/>
          <w:left w:val="nil"/>
          <w:right w:val="nil"/>
          <w:insideH w:val="nil"/>
          <w:insideV w:val="nil"/>
        </w:tcBorders>
        <w:shd w:val="clear" w:color="000000" w:fill="FFFFFF" w:themeFill="background1"/>
      </w:tcPr>
    </w:tblStylePr>
    <w:tblStylePr w:type="lastRow">
      <w:rPr>
        <w:b/>
      </w:rPr>
      <w:tblPr/>
      <w:tcPr>
        <w:tcBorders>
          <w:left w:val="nil"/>
          <w:bottom w:val="nil"/>
          <w:right w:val="nil"/>
          <w:insideH w:val="nil"/>
          <w:insideV w:val="nil"/>
        </w:tcBorders>
        <w:shd w:val="clear" w:color="000000" w:fill="FFFFFF" w:themeFill="background1"/>
      </w:tcPr>
    </w:tblStylePr>
    <w:tblStylePr w:type="firstCol">
      <w:pPr>
        <w:jc w:val="right"/>
      </w:pPr>
      <w:rPr>
        <w:i/>
      </w:rPr>
      <w:tblPr/>
      <w:tcPr>
        <w:tcBorders>
          <w:top w:val="nil"/>
          <w:left w:val="nil"/>
          <w:bottom w:val="nil"/>
          <w:insideH w:val="nil"/>
          <w:insideV w:val="nil"/>
        </w:tcBorders>
        <w:shd w:val="clear" w:color="000000" w:fill="FFFFFF" w:themeFill="background1"/>
      </w:tcPr>
    </w:tblStylePr>
    <w:tblStylePr w:type="lastCol">
      <w:rPr>
        <w:i/>
      </w:rPr>
      <w:tblPr/>
      <w:tcPr>
        <w:tcBorders>
          <w:top w:val="nil"/>
          <w:bottom w:val="nil"/>
          <w:right w:val="nil"/>
          <w:insideH w:val="nil"/>
          <w:insideV w:val="nil"/>
        </w:tcBorders>
        <w:shd w:val="clear" w:color="000000" w:fill="FFFFFF" w:themeFill="background1"/>
      </w:tcPr>
    </w:tblStylePr>
    <w:tblStylePr w:type="band1Vert">
      <w:tblPr/>
      <w:tcPr>
        <w:shd w:val="clear" w:color="000000" w:fill="E2EFD9" w:themeFill="accent6" w:themeFillTint="33"/>
      </w:tcPr>
    </w:tblStylePr>
    <w:tblStylePr w:type="band1Horz">
      <w:tblPr/>
      <w:tcPr>
        <w:shd w:val="clear" w:color="000000" w:fill="E2EFD9" w:themeFill="accent6" w:themeFillTint="33"/>
      </w:tcPr>
    </w:tblStylePr>
    <w:tblStylePr w:type="neCell">
      <w:tblPr/>
      <w:tcPr>
        <w:tcBorders>
          <w:bottom w:val="single" w:sz="4" w:space="0" w:color="A8D08D" w:themeColor="accent6" w:themeTint="99"/>
        </w:tcBorders>
      </w:tcPr>
    </w:tblStylePr>
    <w:tblStylePr w:type="nwCell">
      <w:tblPr/>
      <w:tcPr>
        <w:tcBorders>
          <w:bottom w:val="single" w:sz="4" w:space="0" w:color="A8D08D" w:themeColor="accent6" w:themeTint="99"/>
        </w:tcBorders>
      </w:tcPr>
    </w:tblStylePr>
    <w:tblStylePr w:type="seCell">
      <w:tblPr/>
      <w:tcPr>
        <w:tcBorders>
          <w:top w:val="single" w:sz="4" w:space="0" w:color="A8D08D" w:themeColor="accent6" w:themeTint="99"/>
        </w:tcBorders>
      </w:tcPr>
    </w:tblStylePr>
    <w:tblStylePr w:type="swCell">
      <w:tblPr/>
      <w:tcPr>
        <w:tcBorders>
          <w:top w:val="single" w:sz="4" w:space="0" w:color="A8D08D" w:themeColor="accent6" w:themeTint="99"/>
        </w:tcBorders>
      </w:tcPr>
    </w:tblStylePr>
  </w:style>
  <w:style w:type="table" w:customStyle="1" w:styleId="-110">
    <w:name w:val="Список-таблица 1 светлая1"/>
    <w:basedOn w:val="TableNormal"/>
    <w:uiPriority w:val="93"/>
    <w:rsid w:val="00D67326"/>
    <w:pPr>
      <w:spacing w:after="0" w:line="240" w:lineRule="auto"/>
    </w:pPr>
    <w:tblPr>
      <w:tblStyleRowBandSize w:val="1"/>
      <w:tblStyleColBandSize w:val="1"/>
    </w:tblPr>
    <w:tblStylePr w:type="firstRow">
      <w:rPr>
        <w:b/>
      </w:rPr>
      <w:tblPr/>
      <w:tcPr>
        <w:tcBorders>
          <w:bottom w:val="single" w:sz="4" w:space="0" w:color="666666" w:themeColor="text1" w:themeTint="99"/>
        </w:tcBorders>
      </w:tcPr>
    </w:tblStylePr>
    <w:tblStylePr w:type="lastRow">
      <w:rPr>
        <w:b/>
      </w:rPr>
      <w:tblPr/>
      <w:tcPr>
        <w:tcBorders>
          <w:top w:val="single" w:sz="4" w:space="0" w:color="666666" w:themeColor="text1" w:themeTint="99"/>
        </w:tcBorders>
      </w:tcPr>
    </w:tblStylePr>
    <w:tblStylePr w:type="firstCol">
      <w:rPr>
        <w:b/>
      </w:rPr>
    </w:tblStylePr>
    <w:tblStylePr w:type="lastCol">
      <w:rPr>
        <w:b/>
      </w:rPr>
    </w:tblStylePr>
    <w:tblStylePr w:type="band1Vert">
      <w:tblPr/>
      <w:tcPr>
        <w:shd w:val="clear" w:color="000000" w:fill="CCCCCC" w:themeFill="text1" w:themeFillTint="33"/>
      </w:tcPr>
    </w:tblStylePr>
    <w:tblStylePr w:type="band1Horz">
      <w:tblPr/>
      <w:tcPr>
        <w:shd w:val="clear" w:color="000000" w:fill="CCCCCC" w:themeFill="text1" w:themeFillTint="33"/>
      </w:tcPr>
    </w:tblStylePr>
  </w:style>
  <w:style w:type="table" w:customStyle="1" w:styleId="-1110">
    <w:name w:val="Список-таблица 1 светлая — акцент 11"/>
    <w:basedOn w:val="TableNormal"/>
    <w:uiPriority w:val="94"/>
    <w:rsid w:val="00D67326"/>
    <w:pPr>
      <w:spacing w:after="0" w:line="240" w:lineRule="auto"/>
    </w:pPr>
    <w:tblPr>
      <w:tblStyleRowBandSize w:val="1"/>
      <w:tblStyleColBandSize w:val="1"/>
    </w:tblPr>
    <w:tblStylePr w:type="firstRow">
      <w:rPr>
        <w:b/>
      </w:rPr>
      <w:tblPr/>
      <w:tcPr>
        <w:tcBorders>
          <w:bottom w:val="single" w:sz="4" w:space="0" w:color="9CC2E5" w:themeColor="accent1" w:themeTint="99"/>
        </w:tcBorders>
      </w:tcPr>
    </w:tblStylePr>
    <w:tblStylePr w:type="lastRow">
      <w:rPr>
        <w:b/>
      </w:rPr>
      <w:tblPr/>
      <w:tcPr>
        <w:tcBorders>
          <w:top w:val="single" w:sz="4" w:space="0" w:color="9CC2E5" w:themeColor="accent1" w:themeTint="99"/>
        </w:tcBorders>
      </w:tcPr>
    </w:tblStylePr>
    <w:tblStylePr w:type="firstCol">
      <w:rPr>
        <w:b/>
      </w:rPr>
    </w:tblStylePr>
    <w:tblStylePr w:type="lastCol">
      <w:rPr>
        <w:b/>
      </w:rPr>
    </w:tblStylePr>
    <w:tblStylePr w:type="band1Vert">
      <w:tblPr/>
      <w:tcPr>
        <w:shd w:val="clear" w:color="000000" w:fill="DEEAF6" w:themeFill="accent1" w:themeFillTint="33"/>
      </w:tcPr>
    </w:tblStylePr>
    <w:tblStylePr w:type="band1Horz">
      <w:tblPr/>
      <w:tcPr>
        <w:shd w:val="clear" w:color="000000" w:fill="DEEAF6" w:themeFill="accent1" w:themeFillTint="33"/>
      </w:tcPr>
    </w:tblStylePr>
  </w:style>
  <w:style w:type="table" w:customStyle="1" w:styleId="-1210">
    <w:name w:val="Список-таблица 1 светлая — акцент 21"/>
    <w:basedOn w:val="TableNormal"/>
    <w:uiPriority w:val="95"/>
    <w:rsid w:val="00D67326"/>
    <w:pPr>
      <w:spacing w:after="0" w:line="240" w:lineRule="auto"/>
    </w:pPr>
    <w:tblPr>
      <w:tblStyleRowBandSize w:val="1"/>
      <w:tblStyleColBandSize w:val="1"/>
    </w:tblPr>
    <w:tblStylePr w:type="firstRow">
      <w:rPr>
        <w:b/>
      </w:rPr>
      <w:tblPr/>
      <w:tcPr>
        <w:tcBorders>
          <w:bottom w:val="single" w:sz="4" w:space="0" w:color="F4B083" w:themeColor="accent2" w:themeTint="99"/>
        </w:tcBorders>
      </w:tcPr>
    </w:tblStylePr>
    <w:tblStylePr w:type="lastRow">
      <w:rPr>
        <w:b/>
      </w:rPr>
      <w:tblPr/>
      <w:tcPr>
        <w:tcBorders>
          <w:top w:val="single" w:sz="4" w:space="0" w:color="F4B083" w:themeColor="accent2" w:themeTint="99"/>
        </w:tcBorders>
      </w:tcPr>
    </w:tblStylePr>
    <w:tblStylePr w:type="firstCol">
      <w:rPr>
        <w:b/>
      </w:rPr>
    </w:tblStylePr>
    <w:tblStylePr w:type="lastCol">
      <w:rPr>
        <w:b/>
      </w:rPr>
    </w:tblStylePr>
    <w:tblStylePr w:type="band1Vert">
      <w:tblPr/>
      <w:tcPr>
        <w:shd w:val="clear" w:color="000000" w:fill="FBE4D5" w:themeFill="accent2" w:themeFillTint="33"/>
      </w:tcPr>
    </w:tblStylePr>
    <w:tblStylePr w:type="band1Horz">
      <w:tblPr/>
      <w:tcPr>
        <w:shd w:val="clear" w:color="000000" w:fill="FBE4D5" w:themeFill="accent2" w:themeFillTint="33"/>
      </w:tcPr>
    </w:tblStylePr>
  </w:style>
  <w:style w:type="table" w:customStyle="1" w:styleId="-1310">
    <w:name w:val="Список-таблица 1 светлая — акцент 31"/>
    <w:basedOn w:val="TableNormal"/>
    <w:uiPriority w:val="96"/>
    <w:rsid w:val="00D67326"/>
    <w:pPr>
      <w:spacing w:after="0" w:line="240" w:lineRule="auto"/>
    </w:pPr>
    <w:tblPr>
      <w:tblStyleRowBandSize w:val="1"/>
      <w:tblStyleColBandSize w:val="1"/>
    </w:tblPr>
    <w:tblStylePr w:type="firstRow">
      <w:rPr>
        <w:b/>
      </w:rPr>
      <w:tblPr/>
      <w:tcPr>
        <w:tcBorders>
          <w:bottom w:val="single" w:sz="4" w:space="0" w:color="C9C9C9" w:themeColor="accent3" w:themeTint="99"/>
        </w:tcBorders>
      </w:tcPr>
    </w:tblStylePr>
    <w:tblStylePr w:type="lastRow">
      <w:rPr>
        <w:b/>
      </w:rPr>
      <w:tblPr/>
      <w:tcPr>
        <w:tcBorders>
          <w:top w:val="single" w:sz="4" w:space="0" w:color="C9C9C9" w:themeColor="accent3" w:themeTint="99"/>
        </w:tcBorders>
      </w:tcPr>
    </w:tblStylePr>
    <w:tblStylePr w:type="firstCol">
      <w:rPr>
        <w:b/>
      </w:rPr>
    </w:tblStylePr>
    <w:tblStylePr w:type="lastCol">
      <w:rPr>
        <w:b/>
      </w:rPr>
    </w:tblStylePr>
    <w:tblStylePr w:type="band1Vert">
      <w:tblPr/>
      <w:tcPr>
        <w:shd w:val="clear" w:color="000000" w:fill="EDEDED" w:themeFill="accent3" w:themeFillTint="33"/>
      </w:tcPr>
    </w:tblStylePr>
    <w:tblStylePr w:type="band1Horz">
      <w:tblPr/>
      <w:tcPr>
        <w:shd w:val="clear" w:color="000000" w:fill="EDEDED" w:themeFill="accent3" w:themeFillTint="33"/>
      </w:tcPr>
    </w:tblStylePr>
  </w:style>
  <w:style w:type="table" w:customStyle="1" w:styleId="-1410">
    <w:name w:val="Список-таблица 1 светлая — акцент 41"/>
    <w:basedOn w:val="TableNormal"/>
    <w:uiPriority w:val="97"/>
    <w:rsid w:val="00D67326"/>
    <w:pPr>
      <w:spacing w:after="0" w:line="240" w:lineRule="auto"/>
    </w:pPr>
    <w:tblPr>
      <w:tblStyleRowBandSize w:val="1"/>
      <w:tblStyleColBandSize w:val="1"/>
    </w:tblPr>
    <w:tblStylePr w:type="firstRow">
      <w:rPr>
        <w:b/>
      </w:rPr>
      <w:tblPr/>
      <w:tcPr>
        <w:tcBorders>
          <w:bottom w:val="single" w:sz="4" w:space="0" w:color="FFD966" w:themeColor="accent4" w:themeTint="99"/>
        </w:tcBorders>
      </w:tcPr>
    </w:tblStylePr>
    <w:tblStylePr w:type="lastRow">
      <w:rPr>
        <w:b/>
      </w:rPr>
      <w:tblPr/>
      <w:tcPr>
        <w:tcBorders>
          <w:top w:val="single" w:sz="4" w:space="0" w:color="FFD966" w:themeColor="accent4" w:themeTint="99"/>
        </w:tcBorders>
      </w:tcPr>
    </w:tblStylePr>
    <w:tblStylePr w:type="firstCol">
      <w:rPr>
        <w:b/>
      </w:rPr>
    </w:tblStylePr>
    <w:tblStylePr w:type="lastCol">
      <w:rPr>
        <w:b/>
      </w:rPr>
    </w:tblStylePr>
    <w:tblStylePr w:type="band1Vert">
      <w:tblPr/>
      <w:tcPr>
        <w:shd w:val="clear" w:color="000000" w:fill="FFF2CC" w:themeFill="accent4" w:themeFillTint="33"/>
      </w:tcPr>
    </w:tblStylePr>
    <w:tblStylePr w:type="band1Horz">
      <w:tblPr/>
      <w:tcPr>
        <w:shd w:val="clear" w:color="000000" w:fill="FFF2CC" w:themeFill="accent4" w:themeFillTint="33"/>
      </w:tcPr>
    </w:tblStylePr>
  </w:style>
  <w:style w:type="table" w:customStyle="1" w:styleId="-1510">
    <w:name w:val="Список-таблица 1 светлая — акцент 51"/>
    <w:basedOn w:val="TableNormal"/>
    <w:uiPriority w:val="98"/>
    <w:rsid w:val="00D67326"/>
    <w:pPr>
      <w:spacing w:after="0" w:line="240" w:lineRule="auto"/>
    </w:pPr>
    <w:tblPr>
      <w:tblStyleRowBandSize w:val="1"/>
      <w:tblStyleColBandSize w:val="1"/>
    </w:tblPr>
    <w:tblStylePr w:type="firstRow">
      <w:rPr>
        <w:b/>
      </w:rPr>
      <w:tblPr/>
      <w:tcPr>
        <w:tcBorders>
          <w:bottom w:val="single" w:sz="4" w:space="0" w:color="8EAADB" w:themeColor="accent5" w:themeTint="99"/>
        </w:tcBorders>
      </w:tcPr>
    </w:tblStylePr>
    <w:tblStylePr w:type="lastRow">
      <w:rPr>
        <w:b/>
      </w:rPr>
      <w:tblPr/>
      <w:tcPr>
        <w:tcBorders>
          <w:top w:val="single" w:sz="4" w:space="0" w:color="8EAADB" w:themeColor="accent5" w:themeTint="99"/>
        </w:tcBorders>
      </w:tcPr>
    </w:tblStylePr>
    <w:tblStylePr w:type="firstCol">
      <w:rPr>
        <w:b/>
      </w:rPr>
    </w:tblStylePr>
    <w:tblStylePr w:type="lastCol">
      <w:rPr>
        <w:b/>
      </w:rPr>
    </w:tblStylePr>
    <w:tblStylePr w:type="band1Vert">
      <w:tblPr/>
      <w:tcPr>
        <w:shd w:val="clear" w:color="000000" w:fill="D9E2F3" w:themeFill="accent5" w:themeFillTint="33"/>
      </w:tcPr>
    </w:tblStylePr>
    <w:tblStylePr w:type="band1Horz">
      <w:tblPr/>
      <w:tcPr>
        <w:shd w:val="clear" w:color="000000" w:fill="D9E2F3" w:themeFill="accent5" w:themeFillTint="33"/>
      </w:tcPr>
    </w:tblStylePr>
  </w:style>
  <w:style w:type="table" w:customStyle="1" w:styleId="-1610">
    <w:name w:val="Список-таблица 1 светлая — акцент 61"/>
    <w:basedOn w:val="TableNormal"/>
    <w:uiPriority w:val="99"/>
    <w:rsid w:val="00D67326"/>
    <w:pPr>
      <w:spacing w:after="0" w:line="240" w:lineRule="auto"/>
    </w:pPr>
    <w:tblPr>
      <w:tblStyleRowBandSize w:val="1"/>
      <w:tblStyleColBandSize w:val="1"/>
    </w:tblPr>
    <w:tblStylePr w:type="firstRow">
      <w:rPr>
        <w:b/>
      </w:rPr>
      <w:tblPr/>
      <w:tcPr>
        <w:tcBorders>
          <w:bottom w:val="single" w:sz="4" w:space="0" w:color="A8D08D" w:themeColor="accent6" w:themeTint="99"/>
        </w:tcBorders>
      </w:tcPr>
    </w:tblStylePr>
    <w:tblStylePr w:type="lastRow">
      <w:rPr>
        <w:b/>
      </w:rPr>
      <w:tblPr/>
      <w:tcPr>
        <w:tcBorders>
          <w:top w:val="single" w:sz="4" w:space="0" w:color="A8D08D" w:themeColor="accent6" w:themeTint="99"/>
        </w:tcBorders>
      </w:tcPr>
    </w:tblStylePr>
    <w:tblStylePr w:type="firstCol">
      <w:rPr>
        <w:b/>
      </w:rPr>
    </w:tblStylePr>
    <w:tblStylePr w:type="lastCol">
      <w:rPr>
        <w:b/>
      </w:rPr>
    </w:tblStylePr>
    <w:tblStylePr w:type="band1Vert">
      <w:tblPr/>
      <w:tcPr>
        <w:shd w:val="clear" w:color="000000" w:fill="E2EFD9" w:themeFill="accent6" w:themeFillTint="33"/>
      </w:tcPr>
    </w:tblStylePr>
    <w:tblStylePr w:type="band1Horz">
      <w:tblPr/>
      <w:tcPr>
        <w:shd w:val="clear" w:color="000000" w:fill="E2EFD9" w:themeFill="accent6" w:themeFillTint="33"/>
      </w:tcPr>
    </w:tblStylePr>
  </w:style>
  <w:style w:type="table" w:customStyle="1" w:styleId="-210">
    <w:name w:val="Список-таблица 21"/>
    <w:basedOn w:val="TableNormal"/>
    <w:rsid w:val="00D67326"/>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rPr>
    </w:tblStylePr>
    <w:tblStylePr w:type="lastRow">
      <w:rPr>
        <w:b/>
      </w:rPr>
    </w:tblStylePr>
    <w:tblStylePr w:type="firstCol">
      <w:rPr>
        <w:b/>
      </w:rPr>
    </w:tblStylePr>
    <w:tblStylePr w:type="lastCol">
      <w:rPr>
        <w:b/>
      </w:rPr>
    </w:tblStylePr>
    <w:tblStylePr w:type="band1Vert">
      <w:tblPr/>
      <w:tcPr>
        <w:shd w:val="clear" w:color="000000" w:fill="CCCCCC" w:themeFill="text1" w:themeFillTint="33"/>
      </w:tcPr>
    </w:tblStylePr>
    <w:tblStylePr w:type="band1Horz">
      <w:tblPr/>
      <w:tcPr>
        <w:shd w:val="clear" w:color="000000" w:fill="CCCCCC" w:themeFill="text1" w:themeFillTint="33"/>
      </w:tcPr>
    </w:tblStylePr>
  </w:style>
  <w:style w:type="table" w:customStyle="1" w:styleId="-2110">
    <w:name w:val="Список-таблица 2 — акцент 11"/>
    <w:basedOn w:val="TableNormal"/>
    <w:rsid w:val="00D67326"/>
    <w:pPr>
      <w:spacing w:after="0" w:line="240" w:lineRule="auto"/>
    </w:pPr>
    <w:tblPr>
      <w:tblStyleRowBandSize w:val="1"/>
      <w:tblStyleColBandSize w:val="1"/>
      <w:tblBorders>
        <w:top w:val="single" w:sz="4" w:space="0" w:color="9CC2E5" w:themeColor="accent1" w:themeTint="99"/>
        <w:bottom w:val="single" w:sz="4" w:space="0" w:color="9CC2E5" w:themeColor="accent1" w:themeTint="99"/>
        <w:insideH w:val="single" w:sz="4" w:space="0" w:color="9CC2E5" w:themeColor="accent1" w:themeTint="99"/>
      </w:tblBorders>
    </w:tblPr>
    <w:tblStylePr w:type="firstRow">
      <w:rPr>
        <w:b/>
      </w:rPr>
    </w:tblStylePr>
    <w:tblStylePr w:type="lastRow">
      <w:rPr>
        <w:b/>
      </w:rPr>
    </w:tblStylePr>
    <w:tblStylePr w:type="firstCol">
      <w:rPr>
        <w:b/>
      </w:rPr>
    </w:tblStylePr>
    <w:tblStylePr w:type="lastCol">
      <w:rPr>
        <w:b/>
      </w:rPr>
    </w:tblStylePr>
    <w:tblStylePr w:type="band1Vert">
      <w:tblPr/>
      <w:tcPr>
        <w:shd w:val="clear" w:color="000000" w:fill="DEEAF6" w:themeFill="accent1" w:themeFillTint="33"/>
      </w:tcPr>
    </w:tblStylePr>
    <w:tblStylePr w:type="band1Horz">
      <w:tblPr/>
      <w:tcPr>
        <w:shd w:val="clear" w:color="000000" w:fill="DEEAF6" w:themeFill="accent1" w:themeFillTint="33"/>
      </w:tcPr>
    </w:tblStylePr>
  </w:style>
  <w:style w:type="table" w:customStyle="1" w:styleId="-2210">
    <w:name w:val="Список-таблица 2 — акцент 21"/>
    <w:basedOn w:val="TableNormal"/>
    <w:rsid w:val="00D67326"/>
    <w:pPr>
      <w:spacing w:after="0" w:line="240" w:lineRule="auto"/>
    </w:pPr>
    <w:tblPr>
      <w:tblStyleRowBandSize w:val="1"/>
      <w:tblStyleColBandSize w:val="1"/>
      <w:tblBorders>
        <w:top w:val="single" w:sz="4" w:space="0" w:color="F4B083" w:themeColor="accent2" w:themeTint="99"/>
        <w:bottom w:val="single" w:sz="4" w:space="0" w:color="F4B083" w:themeColor="accent2" w:themeTint="99"/>
        <w:insideH w:val="single" w:sz="4" w:space="0" w:color="F4B083" w:themeColor="accent2" w:themeTint="99"/>
      </w:tblBorders>
    </w:tblPr>
    <w:tblStylePr w:type="firstRow">
      <w:rPr>
        <w:b/>
      </w:rPr>
    </w:tblStylePr>
    <w:tblStylePr w:type="lastRow">
      <w:rPr>
        <w:b/>
      </w:rPr>
    </w:tblStylePr>
    <w:tblStylePr w:type="firstCol">
      <w:rPr>
        <w:b/>
      </w:rPr>
    </w:tblStylePr>
    <w:tblStylePr w:type="lastCol">
      <w:rPr>
        <w:b/>
      </w:rPr>
    </w:tblStylePr>
    <w:tblStylePr w:type="band1Vert">
      <w:tblPr/>
      <w:tcPr>
        <w:shd w:val="clear" w:color="000000" w:fill="FBE4D5" w:themeFill="accent2" w:themeFillTint="33"/>
      </w:tcPr>
    </w:tblStylePr>
    <w:tblStylePr w:type="band1Horz">
      <w:tblPr/>
      <w:tcPr>
        <w:shd w:val="clear" w:color="000000" w:fill="FBE4D5" w:themeFill="accent2" w:themeFillTint="33"/>
      </w:tcPr>
    </w:tblStylePr>
  </w:style>
  <w:style w:type="table" w:customStyle="1" w:styleId="-2310">
    <w:name w:val="Список-таблица 2 — акцент 31"/>
    <w:basedOn w:val="TableNormal"/>
    <w:rsid w:val="00D67326"/>
    <w:pPr>
      <w:spacing w:after="0" w:line="240" w:lineRule="auto"/>
    </w:pPr>
    <w:tblPr>
      <w:tblStyleRowBandSize w:val="1"/>
      <w:tblStyleColBandSize w:val="1"/>
      <w:tblBorders>
        <w:top w:val="single" w:sz="4" w:space="0" w:color="C9C9C9" w:themeColor="accent3" w:themeTint="99"/>
        <w:bottom w:val="single" w:sz="4" w:space="0" w:color="C9C9C9" w:themeColor="accent3" w:themeTint="99"/>
        <w:insideH w:val="single" w:sz="4" w:space="0" w:color="C9C9C9" w:themeColor="accent3" w:themeTint="99"/>
      </w:tblBorders>
    </w:tblPr>
    <w:tblStylePr w:type="firstRow">
      <w:rPr>
        <w:b/>
      </w:rPr>
    </w:tblStylePr>
    <w:tblStylePr w:type="lastRow">
      <w:rPr>
        <w:b/>
      </w:rPr>
    </w:tblStylePr>
    <w:tblStylePr w:type="firstCol">
      <w:rPr>
        <w:b/>
      </w:rPr>
    </w:tblStylePr>
    <w:tblStylePr w:type="lastCol">
      <w:rPr>
        <w:b/>
      </w:rPr>
    </w:tblStylePr>
    <w:tblStylePr w:type="band1Vert">
      <w:tblPr/>
      <w:tcPr>
        <w:shd w:val="clear" w:color="000000" w:fill="EDEDED" w:themeFill="accent3" w:themeFillTint="33"/>
      </w:tcPr>
    </w:tblStylePr>
    <w:tblStylePr w:type="band1Horz">
      <w:tblPr/>
      <w:tcPr>
        <w:shd w:val="clear" w:color="000000" w:fill="EDEDED" w:themeFill="accent3" w:themeFillTint="33"/>
      </w:tcPr>
    </w:tblStylePr>
  </w:style>
  <w:style w:type="table" w:customStyle="1" w:styleId="-2410">
    <w:name w:val="Список-таблица 2 — акцент 41"/>
    <w:basedOn w:val="TableNormal"/>
    <w:rsid w:val="00D67326"/>
    <w:pPr>
      <w:spacing w:after="0" w:line="240" w:lineRule="auto"/>
    </w:pPr>
    <w:tblPr>
      <w:tblStyleRowBandSize w:val="1"/>
      <w:tblStyleColBandSize w:val="1"/>
      <w:tblBorders>
        <w:top w:val="single" w:sz="4" w:space="0" w:color="FFD966" w:themeColor="accent4" w:themeTint="99"/>
        <w:bottom w:val="single" w:sz="4" w:space="0" w:color="FFD966" w:themeColor="accent4" w:themeTint="99"/>
        <w:insideH w:val="single" w:sz="4" w:space="0" w:color="FFD966" w:themeColor="accent4" w:themeTint="99"/>
      </w:tblBorders>
    </w:tblPr>
    <w:tblStylePr w:type="firstRow">
      <w:rPr>
        <w:b/>
      </w:rPr>
    </w:tblStylePr>
    <w:tblStylePr w:type="lastRow">
      <w:rPr>
        <w:b/>
      </w:rPr>
    </w:tblStylePr>
    <w:tblStylePr w:type="firstCol">
      <w:rPr>
        <w:b/>
      </w:rPr>
    </w:tblStylePr>
    <w:tblStylePr w:type="lastCol">
      <w:rPr>
        <w:b/>
      </w:rPr>
    </w:tblStylePr>
    <w:tblStylePr w:type="band1Vert">
      <w:tblPr/>
      <w:tcPr>
        <w:shd w:val="clear" w:color="000000" w:fill="FFF2CC" w:themeFill="accent4" w:themeFillTint="33"/>
      </w:tcPr>
    </w:tblStylePr>
    <w:tblStylePr w:type="band1Horz">
      <w:tblPr/>
      <w:tcPr>
        <w:shd w:val="clear" w:color="000000" w:fill="FFF2CC" w:themeFill="accent4" w:themeFillTint="33"/>
      </w:tcPr>
    </w:tblStylePr>
  </w:style>
  <w:style w:type="table" w:customStyle="1" w:styleId="-2510">
    <w:name w:val="Список-таблица 2 — акцент 51"/>
    <w:basedOn w:val="TableNormal"/>
    <w:rsid w:val="00D67326"/>
    <w:pPr>
      <w:spacing w:after="0" w:line="240" w:lineRule="auto"/>
    </w:pPr>
    <w:tblPr>
      <w:tblStyleRowBandSize w:val="1"/>
      <w:tblStyleColBandSize w:val="1"/>
      <w:tblBorders>
        <w:top w:val="single" w:sz="4" w:space="0" w:color="8EAADB" w:themeColor="accent5" w:themeTint="99"/>
        <w:bottom w:val="single" w:sz="4" w:space="0" w:color="8EAADB" w:themeColor="accent5" w:themeTint="99"/>
        <w:insideH w:val="single" w:sz="4" w:space="0" w:color="8EAADB" w:themeColor="accent5" w:themeTint="99"/>
      </w:tblBorders>
    </w:tblPr>
    <w:tblStylePr w:type="firstRow">
      <w:rPr>
        <w:b/>
      </w:rPr>
    </w:tblStylePr>
    <w:tblStylePr w:type="lastRow">
      <w:rPr>
        <w:b/>
      </w:rPr>
    </w:tblStylePr>
    <w:tblStylePr w:type="firstCol">
      <w:rPr>
        <w:b/>
      </w:rPr>
    </w:tblStylePr>
    <w:tblStylePr w:type="lastCol">
      <w:rPr>
        <w:b/>
      </w:rPr>
    </w:tblStylePr>
    <w:tblStylePr w:type="band1Vert">
      <w:tblPr/>
      <w:tcPr>
        <w:shd w:val="clear" w:color="000000" w:fill="D9E2F3" w:themeFill="accent5" w:themeFillTint="33"/>
      </w:tcPr>
    </w:tblStylePr>
    <w:tblStylePr w:type="band1Horz">
      <w:tblPr/>
      <w:tcPr>
        <w:shd w:val="clear" w:color="000000" w:fill="D9E2F3" w:themeFill="accent5" w:themeFillTint="33"/>
      </w:tcPr>
    </w:tblStylePr>
  </w:style>
  <w:style w:type="table" w:customStyle="1" w:styleId="-2610">
    <w:name w:val="Список-таблица 2 — акцент 61"/>
    <w:basedOn w:val="TableNormal"/>
    <w:rsid w:val="00D67326"/>
    <w:pPr>
      <w:spacing w:after="0" w:line="240" w:lineRule="auto"/>
    </w:pPr>
    <w:tblPr>
      <w:tblStyleRowBandSize w:val="1"/>
      <w:tblStyleColBandSize w:val="1"/>
      <w:tblBorders>
        <w:top w:val="single" w:sz="4" w:space="0" w:color="A8D08D" w:themeColor="accent6" w:themeTint="99"/>
        <w:bottom w:val="single" w:sz="4" w:space="0" w:color="A8D08D" w:themeColor="accent6" w:themeTint="99"/>
        <w:insideH w:val="single" w:sz="4" w:space="0" w:color="A8D08D" w:themeColor="accent6" w:themeTint="99"/>
      </w:tblBorders>
    </w:tblPr>
    <w:tblStylePr w:type="firstRow">
      <w:rPr>
        <w:b/>
      </w:rPr>
    </w:tblStylePr>
    <w:tblStylePr w:type="lastRow">
      <w:rPr>
        <w:b/>
      </w:rPr>
    </w:tblStylePr>
    <w:tblStylePr w:type="firstCol">
      <w:rPr>
        <w:b/>
      </w:rPr>
    </w:tblStylePr>
    <w:tblStylePr w:type="lastCol">
      <w:rPr>
        <w:b/>
      </w:rPr>
    </w:tblStylePr>
    <w:tblStylePr w:type="band1Vert">
      <w:tblPr/>
      <w:tcPr>
        <w:shd w:val="clear" w:color="000000" w:fill="E2EFD9" w:themeFill="accent6" w:themeFillTint="33"/>
      </w:tcPr>
    </w:tblStylePr>
    <w:tblStylePr w:type="band1Horz">
      <w:tblPr/>
      <w:tcPr>
        <w:shd w:val="clear" w:color="000000" w:fill="E2EFD9" w:themeFill="accent6" w:themeFillTint="33"/>
      </w:tcPr>
    </w:tblStylePr>
  </w:style>
  <w:style w:type="table" w:customStyle="1" w:styleId="-310">
    <w:name w:val="Список-таблица 31"/>
    <w:basedOn w:val="TableNormal"/>
    <w:rsid w:val="00D67326"/>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color w:val="FFFFFF" w:themeColor="background1"/>
      </w:rPr>
      <w:tblPr/>
      <w:tcPr>
        <w:shd w:val="clear" w:color="000000" w:fill="000000" w:themeFill="text1"/>
      </w:tcPr>
    </w:tblStylePr>
    <w:tblStylePr w:type="lastRow">
      <w:rPr>
        <w:b/>
      </w:rPr>
      <w:tblPr/>
      <w:tcPr>
        <w:tcBorders>
          <w:top w:val="double" w:sz="4" w:space="0" w:color="000000" w:themeColor="text1"/>
        </w:tcBorders>
        <w:shd w:val="clear" w:color="000000" w:fill="FFFFFF" w:themeFill="background1"/>
      </w:tcPr>
    </w:tblStylePr>
    <w:tblStylePr w:type="firstCol">
      <w:rPr>
        <w:b/>
      </w:rPr>
      <w:tblPr/>
      <w:tcPr>
        <w:tcBorders>
          <w:right w:val="nil"/>
        </w:tcBorders>
        <w:shd w:val="clear" w:color="000000" w:fill="FFFFFF" w:themeFill="background1"/>
      </w:tcPr>
    </w:tblStylePr>
    <w:tblStylePr w:type="lastCol">
      <w:rPr>
        <w:b/>
      </w:rPr>
      <w:tblPr/>
      <w:tcPr>
        <w:tcBorders>
          <w:left w:val="nil"/>
        </w:tcBorders>
        <w:shd w:val="clear" w:color="000000"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3110">
    <w:name w:val="Список-таблица 3 — акцент 11"/>
    <w:basedOn w:val="TableNormal"/>
    <w:rsid w:val="00D67326"/>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b/>
        <w:color w:val="FFFFFF" w:themeColor="background1"/>
      </w:rPr>
      <w:tblPr/>
      <w:tcPr>
        <w:shd w:val="clear" w:color="000000" w:fill="5B9BD5" w:themeFill="accent1"/>
      </w:tcPr>
    </w:tblStylePr>
    <w:tblStylePr w:type="lastRow">
      <w:rPr>
        <w:b/>
      </w:rPr>
      <w:tblPr/>
      <w:tcPr>
        <w:tcBorders>
          <w:top w:val="double" w:sz="4" w:space="0" w:color="5B9BD5" w:themeColor="accent1"/>
        </w:tcBorders>
        <w:shd w:val="clear" w:color="000000" w:fill="FFFFFF" w:themeFill="background1"/>
      </w:tcPr>
    </w:tblStylePr>
    <w:tblStylePr w:type="firstCol">
      <w:rPr>
        <w:b/>
      </w:rPr>
      <w:tblPr/>
      <w:tcPr>
        <w:tcBorders>
          <w:right w:val="nil"/>
        </w:tcBorders>
        <w:shd w:val="clear" w:color="000000" w:fill="FFFFFF" w:themeFill="background1"/>
      </w:tcPr>
    </w:tblStylePr>
    <w:tblStylePr w:type="lastCol">
      <w:rPr>
        <w:b/>
      </w:rPr>
      <w:tblPr/>
      <w:tcPr>
        <w:tcBorders>
          <w:left w:val="nil"/>
        </w:tcBorders>
        <w:shd w:val="clear" w:color="000000" w:fill="FFFFFF" w:themeFill="background1"/>
      </w:tcPr>
    </w:tblStylePr>
    <w:tblStylePr w:type="band1Vert">
      <w:tblPr/>
      <w:tcPr>
        <w:tcBorders>
          <w:left w:val="single" w:sz="4" w:space="0" w:color="5B9BD5" w:themeColor="accent1"/>
          <w:right w:val="single" w:sz="4" w:space="0" w:color="5B9BD5" w:themeColor="accent1"/>
        </w:tcBorders>
      </w:tcPr>
    </w:tblStylePr>
    <w:tblStylePr w:type="band1Horz">
      <w:tblPr/>
      <w:tcPr>
        <w:tcBorders>
          <w:top w:val="single" w:sz="4" w:space="0" w:color="5B9BD5" w:themeColor="accent1"/>
          <w:bottom w:val="single" w:sz="4" w:space="0" w:color="5B9BD5"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1"/>
          <w:left w:val="nil"/>
        </w:tcBorders>
      </w:tcPr>
    </w:tblStylePr>
    <w:tblStylePr w:type="swCell">
      <w:tblPr/>
      <w:tcPr>
        <w:tcBorders>
          <w:top w:val="double" w:sz="4" w:space="0" w:color="5B9BD5" w:themeColor="accent1"/>
          <w:right w:val="nil"/>
        </w:tcBorders>
      </w:tcPr>
    </w:tblStylePr>
  </w:style>
  <w:style w:type="table" w:customStyle="1" w:styleId="-3210">
    <w:name w:val="Список-таблица 3 — акцент 21"/>
    <w:basedOn w:val="TableNormal"/>
    <w:rsid w:val="00D67326"/>
    <w:pPr>
      <w:spacing w:after="0" w:line="240" w:lineRule="auto"/>
    </w:pPr>
    <w:tblPr>
      <w:tblStyleRowBandSize w:val="1"/>
      <w:tblStyleColBandSize w:val="1"/>
      <w:tblBorders>
        <w:top w:val="single" w:sz="4" w:space="0" w:color="ED7D31" w:themeColor="accent2"/>
        <w:left w:val="single" w:sz="4" w:space="0" w:color="ED7D31" w:themeColor="accent2"/>
        <w:bottom w:val="single" w:sz="4" w:space="0" w:color="ED7D31" w:themeColor="accent2"/>
        <w:right w:val="single" w:sz="4" w:space="0" w:color="ED7D31" w:themeColor="accent2"/>
      </w:tblBorders>
    </w:tblPr>
    <w:tblStylePr w:type="firstRow">
      <w:rPr>
        <w:b/>
        <w:color w:val="FFFFFF" w:themeColor="background1"/>
      </w:rPr>
      <w:tblPr/>
      <w:tcPr>
        <w:shd w:val="clear" w:color="000000" w:fill="ED7D31" w:themeFill="accent2"/>
      </w:tcPr>
    </w:tblStylePr>
    <w:tblStylePr w:type="lastRow">
      <w:rPr>
        <w:b/>
      </w:rPr>
      <w:tblPr/>
      <w:tcPr>
        <w:tcBorders>
          <w:top w:val="double" w:sz="4" w:space="0" w:color="ED7D31" w:themeColor="accent2"/>
        </w:tcBorders>
        <w:shd w:val="clear" w:color="000000" w:fill="FFFFFF" w:themeFill="background1"/>
      </w:tcPr>
    </w:tblStylePr>
    <w:tblStylePr w:type="firstCol">
      <w:rPr>
        <w:b/>
      </w:rPr>
      <w:tblPr/>
      <w:tcPr>
        <w:tcBorders>
          <w:right w:val="nil"/>
        </w:tcBorders>
        <w:shd w:val="clear" w:color="000000" w:fill="FFFFFF" w:themeFill="background1"/>
      </w:tcPr>
    </w:tblStylePr>
    <w:tblStylePr w:type="lastCol">
      <w:rPr>
        <w:b/>
      </w:rPr>
      <w:tblPr/>
      <w:tcPr>
        <w:tcBorders>
          <w:left w:val="nil"/>
        </w:tcBorders>
        <w:shd w:val="clear" w:color="000000" w:fill="FFFFFF" w:themeFill="background1"/>
      </w:tcPr>
    </w:tblStylePr>
    <w:tblStylePr w:type="band1Vert">
      <w:tblPr/>
      <w:tcPr>
        <w:tcBorders>
          <w:left w:val="single" w:sz="4" w:space="0" w:color="ED7D31" w:themeColor="accent2"/>
          <w:right w:val="single" w:sz="4" w:space="0" w:color="ED7D31" w:themeColor="accent2"/>
        </w:tcBorders>
      </w:tcPr>
    </w:tblStylePr>
    <w:tblStylePr w:type="band1Horz">
      <w:tblPr/>
      <w:tcPr>
        <w:tcBorders>
          <w:top w:val="single" w:sz="4" w:space="0" w:color="ED7D31" w:themeColor="accent2"/>
          <w:bottom w:val="single" w:sz="4" w:space="0" w:color="ED7D31"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D7D31" w:themeColor="accent2"/>
          <w:left w:val="nil"/>
        </w:tcBorders>
      </w:tcPr>
    </w:tblStylePr>
    <w:tblStylePr w:type="swCell">
      <w:tblPr/>
      <w:tcPr>
        <w:tcBorders>
          <w:top w:val="double" w:sz="4" w:space="0" w:color="ED7D31" w:themeColor="accent2"/>
          <w:right w:val="nil"/>
        </w:tcBorders>
      </w:tcPr>
    </w:tblStylePr>
  </w:style>
  <w:style w:type="table" w:customStyle="1" w:styleId="-3310">
    <w:name w:val="Список-таблица 3 — акцент 31"/>
    <w:basedOn w:val="TableNormal"/>
    <w:rsid w:val="00D67326"/>
    <w:pPr>
      <w:spacing w:after="0" w:line="240" w:lineRule="auto"/>
    </w:pPr>
    <w:tblPr>
      <w:tblStyleRowBandSize w:val="1"/>
      <w:tblStyleColBandSize w:val="1"/>
      <w:tblBorders>
        <w:top w:val="single" w:sz="4" w:space="0" w:color="A5A5A5" w:themeColor="accent3"/>
        <w:left w:val="single" w:sz="4" w:space="0" w:color="A5A5A5" w:themeColor="accent3"/>
        <w:bottom w:val="single" w:sz="4" w:space="0" w:color="A5A5A5" w:themeColor="accent3"/>
        <w:right w:val="single" w:sz="4" w:space="0" w:color="A5A5A5" w:themeColor="accent3"/>
      </w:tblBorders>
    </w:tblPr>
    <w:tblStylePr w:type="firstRow">
      <w:rPr>
        <w:b/>
        <w:color w:val="FFFFFF" w:themeColor="background1"/>
      </w:rPr>
      <w:tblPr/>
      <w:tcPr>
        <w:shd w:val="clear" w:color="000000" w:fill="A5A5A5" w:themeFill="accent3"/>
      </w:tcPr>
    </w:tblStylePr>
    <w:tblStylePr w:type="lastRow">
      <w:rPr>
        <w:b/>
      </w:rPr>
      <w:tblPr/>
      <w:tcPr>
        <w:tcBorders>
          <w:top w:val="double" w:sz="4" w:space="0" w:color="A5A5A5" w:themeColor="accent3"/>
        </w:tcBorders>
        <w:shd w:val="clear" w:color="000000" w:fill="FFFFFF" w:themeFill="background1"/>
      </w:tcPr>
    </w:tblStylePr>
    <w:tblStylePr w:type="firstCol">
      <w:rPr>
        <w:b/>
      </w:rPr>
      <w:tblPr/>
      <w:tcPr>
        <w:tcBorders>
          <w:right w:val="nil"/>
        </w:tcBorders>
        <w:shd w:val="clear" w:color="000000" w:fill="FFFFFF" w:themeFill="background1"/>
      </w:tcPr>
    </w:tblStylePr>
    <w:tblStylePr w:type="lastCol">
      <w:rPr>
        <w:b/>
      </w:rPr>
      <w:tblPr/>
      <w:tcPr>
        <w:tcBorders>
          <w:left w:val="nil"/>
        </w:tcBorders>
        <w:shd w:val="clear" w:color="000000" w:fill="FFFFFF" w:themeFill="background1"/>
      </w:tcPr>
    </w:tblStylePr>
    <w:tblStylePr w:type="band1Vert">
      <w:tblPr/>
      <w:tcPr>
        <w:tcBorders>
          <w:left w:val="single" w:sz="4" w:space="0" w:color="A5A5A5" w:themeColor="accent3"/>
          <w:right w:val="single" w:sz="4" w:space="0" w:color="A5A5A5" w:themeColor="accent3"/>
        </w:tcBorders>
      </w:tcPr>
    </w:tblStylePr>
    <w:tblStylePr w:type="band1Horz">
      <w:tblPr/>
      <w:tcPr>
        <w:tcBorders>
          <w:top w:val="single" w:sz="4" w:space="0" w:color="A5A5A5" w:themeColor="accent3"/>
          <w:bottom w:val="single" w:sz="4" w:space="0" w:color="A5A5A5"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themeColor="accent3"/>
          <w:left w:val="nil"/>
        </w:tcBorders>
      </w:tcPr>
    </w:tblStylePr>
    <w:tblStylePr w:type="swCell">
      <w:tblPr/>
      <w:tcPr>
        <w:tcBorders>
          <w:top w:val="double" w:sz="4" w:space="0" w:color="A5A5A5" w:themeColor="accent3"/>
          <w:right w:val="nil"/>
        </w:tcBorders>
      </w:tcPr>
    </w:tblStylePr>
  </w:style>
  <w:style w:type="table" w:customStyle="1" w:styleId="-3410">
    <w:name w:val="Список-таблица 3 — акцент 41"/>
    <w:basedOn w:val="TableNormal"/>
    <w:rsid w:val="00D67326"/>
    <w:pPr>
      <w:spacing w:after="0" w:line="240" w:lineRule="auto"/>
    </w:pPr>
    <w:tblPr>
      <w:tblStyleRowBandSize w:val="1"/>
      <w:tblStyleColBandSize w:val="1"/>
      <w:tblBorders>
        <w:top w:val="single" w:sz="4" w:space="0" w:color="FFC000" w:themeColor="accent4"/>
        <w:left w:val="single" w:sz="4" w:space="0" w:color="FFC000" w:themeColor="accent4"/>
        <w:bottom w:val="single" w:sz="4" w:space="0" w:color="FFC000" w:themeColor="accent4"/>
        <w:right w:val="single" w:sz="4" w:space="0" w:color="FFC000" w:themeColor="accent4"/>
      </w:tblBorders>
    </w:tblPr>
    <w:tblStylePr w:type="firstRow">
      <w:rPr>
        <w:b/>
        <w:color w:val="FFFFFF" w:themeColor="background1"/>
      </w:rPr>
      <w:tblPr/>
      <w:tcPr>
        <w:shd w:val="clear" w:color="000000" w:fill="FFC000" w:themeFill="accent4"/>
      </w:tcPr>
    </w:tblStylePr>
    <w:tblStylePr w:type="lastRow">
      <w:rPr>
        <w:b/>
      </w:rPr>
      <w:tblPr/>
      <w:tcPr>
        <w:tcBorders>
          <w:top w:val="double" w:sz="4" w:space="0" w:color="FFC000" w:themeColor="accent4"/>
        </w:tcBorders>
        <w:shd w:val="clear" w:color="000000" w:fill="FFFFFF" w:themeFill="background1"/>
      </w:tcPr>
    </w:tblStylePr>
    <w:tblStylePr w:type="firstCol">
      <w:rPr>
        <w:b/>
      </w:rPr>
      <w:tblPr/>
      <w:tcPr>
        <w:tcBorders>
          <w:right w:val="nil"/>
        </w:tcBorders>
        <w:shd w:val="clear" w:color="000000" w:fill="FFFFFF" w:themeFill="background1"/>
      </w:tcPr>
    </w:tblStylePr>
    <w:tblStylePr w:type="lastCol">
      <w:rPr>
        <w:b/>
      </w:rPr>
      <w:tblPr/>
      <w:tcPr>
        <w:tcBorders>
          <w:left w:val="nil"/>
        </w:tcBorders>
        <w:shd w:val="clear" w:color="000000" w:fill="FFFFFF" w:themeFill="background1"/>
      </w:tcPr>
    </w:tblStylePr>
    <w:tblStylePr w:type="band1Vert">
      <w:tblPr/>
      <w:tcPr>
        <w:tcBorders>
          <w:left w:val="single" w:sz="4" w:space="0" w:color="FFC000" w:themeColor="accent4"/>
          <w:right w:val="single" w:sz="4" w:space="0" w:color="FFC000" w:themeColor="accent4"/>
        </w:tcBorders>
      </w:tcPr>
    </w:tblStylePr>
    <w:tblStylePr w:type="band1Horz">
      <w:tblPr/>
      <w:tcPr>
        <w:tcBorders>
          <w:top w:val="single" w:sz="4" w:space="0" w:color="FFC000" w:themeColor="accent4"/>
          <w:bottom w:val="single" w:sz="4" w:space="0" w:color="FFC000"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FC000" w:themeColor="accent4"/>
          <w:left w:val="nil"/>
        </w:tcBorders>
      </w:tcPr>
    </w:tblStylePr>
    <w:tblStylePr w:type="swCell">
      <w:tblPr/>
      <w:tcPr>
        <w:tcBorders>
          <w:top w:val="double" w:sz="4" w:space="0" w:color="FFC000" w:themeColor="accent4"/>
          <w:right w:val="nil"/>
        </w:tcBorders>
      </w:tcPr>
    </w:tblStylePr>
  </w:style>
  <w:style w:type="table" w:customStyle="1" w:styleId="-3510">
    <w:name w:val="Список-таблица 3 — акцент 51"/>
    <w:basedOn w:val="TableNormal"/>
    <w:rsid w:val="00D67326"/>
    <w:pPr>
      <w:spacing w:after="0" w:line="240" w:lineRule="auto"/>
    </w:p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tblBorders>
    </w:tblPr>
    <w:tblStylePr w:type="firstRow">
      <w:rPr>
        <w:b/>
        <w:color w:val="FFFFFF" w:themeColor="background1"/>
      </w:rPr>
      <w:tblPr/>
      <w:tcPr>
        <w:shd w:val="clear" w:color="000000" w:fill="4472C4" w:themeFill="accent5"/>
      </w:tcPr>
    </w:tblStylePr>
    <w:tblStylePr w:type="lastRow">
      <w:rPr>
        <w:b/>
      </w:rPr>
      <w:tblPr/>
      <w:tcPr>
        <w:tcBorders>
          <w:top w:val="double" w:sz="4" w:space="0" w:color="4472C4" w:themeColor="accent5"/>
        </w:tcBorders>
        <w:shd w:val="clear" w:color="000000" w:fill="FFFFFF" w:themeFill="background1"/>
      </w:tcPr>
    </w:tblStylePr>
    <w:tblStylePr w:type="firstCol">
      <w:rPr>
        <w:b/>
      </w:rPr>
      <w:tblPr/>
      <w:tcPr>
        <w:tcBorders>
          <w:right w:val="nil"/>
        </w:tcBorders>
        <w:shd w:val="clear" w:color="000000" w:fill="FFFFFF" w:themeFill="background1"/>
      </w:tcPr>
    </w:tblStylePr>
    <w:tblStylePr w:type="lastCol">
      <w:rPr>
        <w:b/>
      </w:rPr>
      <w:tblPr/>
      <w:tcPr>
        <w:tcBorders>
          <w:left w:val="nil"/>
        </w:tcBorders>
        <w:shd w:val="clear" w:color="000000" w:fill="FFFFFF" w:themeFill="background1"/>
      </w:tcPr>
    </w:tblStylePr>
    <w:tblStylePr w:type="band1Vert">
      <w:tblPr/>
      <w:tcPr>
        <w:tcBorders>
          <w:left w:val="single" w:sz="4" w:space="0" w:color="4472C4" w:themeColor="accent5"/>
          <w:right w:val="single" w:sz="4" w:space="0" w:color="4472C4" w:themeColor="accent5"/>
        </w:tcBorders>
      </w:tcPr>
    </w:tblStylePr>
    <w:tblStylePr w:type="band1Horz">
      <w:tblPr/>
      <w:tcPr>
        <w:tcBorders>
          <w:top w:val="single" w:sz="4" w:space="0" w:color="4472C4" w:themeColor="accent5"/>
          <w:bottom w:val="single" w:sz="4" w:space="0" w:color="4472C4"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5"/>
          <w:left w:val="nil"/>
        </w:tcBorders>
      </w:tcPr>
    </w:tblStylePr>
    <w:tblStylePr w:type="swCell">
      <w:tblPr/>
      <w:tcPr>
        <w:tcBorders>
          <w:top w:val="double" w:sz="4" w:space="0" w:color="4472C4" w:themeColor="accent5"/>
          <w:right w:val="nil"/>
        </w:tcBorders>
      </w:tcPr>
    </w:tblStylePr>
  </w:style>
  <w:style w:type="table" w:customStyle="1" w:styleId="-3610">
    <w:name w:val="Список-таблица 3 — акцент 61"/>
    <w:basedOn w:val="TableNormal"/>
    <w:rsid w:val="00D67326"/>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tblBorders>
    </w:tblPr>
    <w:tblStylePr w:type="firstRow">
      <w:rPr>
        <w:b/>
        <w:color w:val="FFFFFF" w:themeColor="background1"/>
      </w:rPr>
      <w:tblPr/>
      <w:tcPr>
        <w:shd w:val="clear" w:color="000000" w:fill="70AD47" w:themeFill="accent6"/>
      </w:tcPr>
    </w:tblStylePr>
    <w:tblStylePr w:type="lastRow">
      <w:rPr>
        <w:b/>
      </w:rPr>
      <w:tblPr/>
      <w:tcPr>
        <w:tcBorders>
          <w:top w:val="double" w:sz="4" w:space="0" w:color="70AD47" w:themeColor="accent6"/>
        </w:tcBorders>
        <w:shd w:val="clear" w:color="000000" w:fill="FFFFFF" w:themeFill="background1"/>
      </w:tcPr>
    </w:tblStylePr>
    <w:tblStylePr w:type="firstCol">
      <w:rPr>
        <w:b/>
      </w:rPr>
      <w:tblPr/>
      <w:tcPr>
        <w:tcBorders>
          <w:right w:val="nil"/>
        </w:tcBorders>
        <w:shd w:val="clear" w:color="000000" w:fill="FFFFFF" w:themeFill="background1"/>
      </w:tcPr>
    </w:tblStylePr>
    <w:tblStylePr w:type="lastCol">
      <w:rPr>
        <w:b/>
      </w:rPr>
      <w:tblPr/>
      <w:tcPr>
        <w:tcBorders>
          <w:left w:val="nil"/>
        </w:tcBorders>
        <w:shd w:val="clear" w:color="000000" w:fill="FFFFFF" w:themeFill="background1"/>
      </w:tcPr>
    </w:tblStylePr>
    <w:tblStylePr w:type="band1Vert">
      <w:tblPr/>
      <w:tcPr>
        <w:tcBorders>
          <w:left w:val="single" w:sz="4" w:space="0" w:color="70AD47" w:themeColor="accent6"/>
          <w:right w:val="single" w:sz="4" w:space="0" w:color="70AD47" w:themeColor="accent6"/>
        </w:tcBorders>
      </w:tcPr>
    </w:tblStylePr>
    <w:tblStylePr w:type="band1Horz">
      <w:tblPr/>
      <w:tcPr>
        <w:tcBorders>
          <w:top w:val="single" w:sz="4" w:space="0" w:color="70AD47" w:themeColor="accent6"/>
          <w:bottom w:val="single" w:sz="4" w:space="0" w:color="70AD47"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0AD47" w:themeColor="accent6"/>
          <w:left w:val="nil"/>
        </w:tcBorders>
      </w:tcPr>
    </w:tblStylePr>
    <w:tblStylePr w:type="swCell">
      <w:tblPr/>
      <w:tcPr>
        <w:tcBorders>
          <w:top w:val="double" w:sz="4" w:space="0" w:color="70AD47" w:themeColor="accent6"/>
          <w:right w:val="nil"/>
        </w:tcBorders>
      </w:tcPr>
    </w:tblStylePr>
  </w:style>
  <w:style w:type="table" w:customStyle="1" w:styleId="-410">
    <w:name w:val="Список-таблица 41"/>
    <w:basedOn w:val="TableNormal"/>
    <w:rsid w:val="00D67326"/>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000000" w:fill="000000" w:themeFill="text1"/>
      </w:tcPr>
    </w:tblStylePr>
    <w:tblStylePr w:type="lastRow">
      <w:rPr>
        <w:b/>
      </w:rPr>
      <w:tblPr/>
      <w:tcPr>
        <w:tcBorders>
          <w:top w:val="double" w:sz="4" w:space="0" w:color="666666" w:themeColor="text1" w:themeTint="99"/>
        </w:tcBorders>
      </w:tcPr>
    </w:tblStylePr>
    <w:tblStylePr w:type="firstCol">
      <w:rPr>
        <w:b/>
      </w:rPr>
    </w:tblStylePr>
    <w:tblStylePr w:type="lastCol">
      <w:rPr>
        <w:b/>
      </w:rPr>
    </w:tblStylePr>
    <w:tblStylePr w:type="band1Vert">
      <w:tblPr/>
      <w:tcPr>
        <w:shd w:val="clear" w:color="000000" w:fill="CCCCCC" w:themeFill="text1" w:themeFillTint="33"/>
      </w:tcPr>
    </w:tblStylePr>
    <w:tblStylePr w:type="band1Horz">
      <w:tblPr/>
      <w:tcPr>
        <w:shd w:val="clear" w:color="000000" w:fill="CCCCCC" w:themeFill="text1" w:themeFillTint="33"/>
      </w:tcPr>
    </w:tblStylePr>
  </w:style>
  <w:style w:type="table" w:customStyle="1" w:styleId="-4110">
    <w:name w:val="Список-таблица 4 — акцент 11"/>
    <w:basedOn w:val="TableNormal"/>
    <w:rsid w:val="00D67326"/>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tblBorders>
    </w:tblPr>
    <w:tblStylePr w:type="firstRow">
      <w:rPr>
        <w:b/>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tcBorders>
        <w:shd w:val="clear" w:color="000000" w:fill="5B9BD5" w:themeFill="accent1"/>
      </w:tcPr>
    </w:tblStylePr>
    <w:tblStylePr w:type="lastRow">
      <w:rPr>
        <w:b/>
      </w:rPr>
      <w:tblPr/>
      <w:tcPr>
        <w:tcBorders>
          <w:top w:val="double" w:sz="4" w:space="0" w:color="9CC2E5" w:themeColor="accent1" w:themeTint="99"/>
        </w:tcBorders>
      </w:tcPr>
    </w:tblStylePr>
    <w:tblStylePr w:type="firstCol">
      <w:rPr>
        <w:b/>
      </w:rPr>
    </w:tblStylePr>
    <w:tblStylePr w:type="lastCol">
      <w:rPr>
        <w:b/>
      </w:rPr>
    </w:tblStylePr>
    <w:tblStylePr w:type="band1Vert">
      <w:tblPr/>
      <w:tcPr>
        <w:shd w:val="clear" w:color="000000" w:fill="DEEAF6" w:themeFill="accent1" w:themeFillTint="33"/>
      </w:tcPr>
    </w:tblStylePr>
    <w:tblStylePr w:type="band1Horz">
      <w:tblPr/>
      <w:tcPr>
        <w:shd w:val="clear" w:color="000000" w:fill="DEEAF6" w:themeFill="accent1" w:themeFillTint="33"/>
      </w:tcPr>
    </w:tblStylePr>
  </w:style>
  <w:style w:type="table" w:customStyle="1" w:styleId="-4210">
    <w:name w:val="Список-таблица 4 — акцент 21"/>
    <w:basedOn w:val="TableNormal"/>
    <w:rsid w:val="00D67326"/>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tblBorders>
    </w:tblPr>
    <w:tblStylePr w:type="firstRow">
      <w:rPr>
        <w:b/>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tcBorders>
        <w:shd w:val="clear" w:color="000000" w:fill="ED7D31" w:themeFill="accent2"/>
      </w:tcPr>
    </w:tblStylePr>
    <w:tblStylePr w:type="lastRow">
      <w:rPr>
        <w:b/>
      </w:rPr>
      <w:tblPr/>
      <w:tcPr>
        <w:tcBorders>
          <w:top w:val="double" w:sz="4" w:space="0" w:color="F4B083" w:themeColor="accent2" w:themeTint="99"/>
        </w:tcBorders>
      </w:tcPr>
    </w:tblStylePr>
    <w:tblStylePr w:type="firstCol">
      <w:rPr>
        <w:b/>
      </w:rPr>
    </w:tblStylePr>
    <w:tblStylePr w:type="lastCol">
      <w:rPr>
        <w:b/>
      </w:rPr>
    </w:tblStylePr>
    <w:tblStylePr w:type="band1Vert">
      <w:tblPr/>
      <w:tcPr>
        <w:shd w:val="clear" w:color="000000" w:fill="FBE4D5" w:themeFill="accent2" w:themeFillTint="33"/>
      </w:tcPr>
    </w:tblStylePr>
    <w:tblStylePr w:type="band1Horz">
      <w:tblPr/>
      <w:tcPr>
        <w:shd w:val="clear" w:color="000000" w:fill="FBE4D5" w:themeFill="accent2" w:themeFillTint="33"/>
      </w:tcPr>
    </w:tblStylePr>
  </w:style>
  <w:style w:type="table" w:customStyle="1" w:styleId="-4310">
    <w:name w:val="Список-таблица 4 — акцент 31"/>
    <w:basedOn w:val="TableNormal"/>
    <w:rsid w:val="00D67326"/>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tblBorders>
    </w:tblPr>
    <w:tblStylePr w:type="firstRow">
      <w:rPr>
        <w:b/>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tcBorders>
        <w:shd w:val="clear" w:color="000000" w:fill="A5A5A5" w:themeFill="accent3"/>
      </w:tcPr>
    </w:tblStylePr>
    <w:tblStylePr w:type="lastRow">
      <w:rPr>
        <w:b/>
      </w:rPr>
      <w:tblPr/>
      <w:tcPr>
        <w:tcBorders>
          <w:top w:val="double" w:sz="4" w:space="0" w:color="C9C9C9" w:themeColor="accent3" w:themeTint="99"/>
        </w:tcBorders>
      </w:tcPr>
    </w:tblStylePr>
    <w:tblStylePr w:type="firstCol">
      <w:rPr>
        <w:b/>
      </w:rPr>
    </w:tblStylePr>
    <w:tblStylePr w:type="lastCol">
      <w:rPr>
        <w:b/>
      </w:rPr>
    </w:tblStylePr>
    <w:tblStylePr w:type="band1Vert">
      <w:tblPr/>
      <w:tcPr>
        <w:shd w:val="clear" w:color="000000" w:fill="EDEDED" w:themeFill="accent3" w:themeFillTint="33"/>
      </w:tcPr>
    </w:tblStylePr>
    <w:tblStylePr w:type="band1Horz">
      <w:tblPr/>
      <w:tcPr>
        <w:shd w:val="clear" w:color="000000" w:fill="EDEDED" w:themeFill="accent3" w:themeFillTint="33"/>
      </w:tcPr>
    </w:tblStylePr>
  </w:style>
  <w:style w:type="table" w:customStyle="1" w:styleId="-4410">
    <w:name w:val="Список-таблица 4 — акцент 41"/>
    <w:basedOn w:val="TableNormal"/>
    <w:rsid w:val="00D67326"/>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tblBorders>
    </w:tblPr>
    <w:tblStylePr w:type="firstRow">
      <w:rPr>
        <w:b/>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tcBorders>
        <w:shd w:val="clear" w:color="000000" w:fill="FFC000" w:themeFill="accent4"/>
      </w:tcPr>
    </w:tblStylePr>
    <w:tblStylePr w:type="lastRow">
      <w:rPr>
        <w:b/>
      </w:rPr>
      <w:tblPr/>
      <w:tcPr>
        <w:tcBorders>
          <w:top w:val="double" w:sz="4" w:space="0" w:color="FFD966" w:themeColor="accent4" w:themeTint="99"/>
        </w:tcBorders>
      </w:tcPr>
    </w:tblStylePr>
    <w:tblStylePr w:type="firstCol">
      <w:rPr>
        <w:b/>
      </w:rPr>
    </w:tblStylePr>
    <w:tblStylePr w:type="lastCol">
      <w:rPr>
        <w:b/>
      </w:rPr>
    </w:tblStylePr>
    <w:tblStylePr w:type="band1Vert">
      <w:tblPr/>
      <w:tcPr>
        <w:shd w:val="clear" w:color="000000" w:fill="FFF2CC" w:themeFill="accent4" w:themeFillTint="33"/>
      </w:tcPr>
    </w:tblStylePr>
    <w:tblStylePr w:type="band1Horz">
      <w:tblPr/>
      <w:tcPr>
        <w:shd w:val="clear" w:color="000000" w:fill="FFF2CC" w:themeFill="accent4" w:themeFillTint="33"/>
      </w:tcPr>
    </w:tblStylePr>
  </w:style>
  <w:style w:type="table" w:customStyle="1" w:styleId="-4510">
    <w:name w:val="Список-таблица 4 — акцент 51"/>
    <w:basedOn w:val="TableNormal"/>
    <w:rsid w:val="00D67326"/>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tblBorders>
    </w:tblPr>
    <w:tblStylePr w:type="firstRow">
      <w:rPr>
        <w:b/>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tcBorders>
        <w:shd w:val="clear" w:color="000000" w:fill="4472C4" w:themeFill="accent5"/>
      </w:tcPr>
    </w:tblStylePr>
    <w:tblStylePr w:type="lastRow">
      <w:rPr>
        <w:b/>
      </w:rPr>
      <w:tblPr/>
      <w:tcPr>
        <w:tcBorders>
          <w:top w:val="double" w:sz="4" w:space="0" w:color="8EAADB" w:themeColor="accent5" w:themeTint="99"/>
        </w:tcBorders>
      </w:tcPr>
    </w:tblStylePr>
    <w:tblStylePr w:type="firstCol">
      <w:rPr>
        <w:b/>
      </w:rPr>
    </w:tblStylePr>
    <w:tblStylePr w:type="lastCol">
      <w:rPr>
        <w:b/>
      </w:rPr>
    </w:tblStylePr>
    <w:tblStylePr w:type="band1Vert">
      <w:tblPr/>
      <w:tcPr>
        <w:shd w:val="clear" w:color="000000" w:fill="D9E2F3" w:themeFill="accent5" w:themeFillTint="33"/>
      </w:tcPr>
    </w:tblStylePr>
    <w:tblStylePr w:type="band1Horz">
      <w:tblPr/>
      <w:tcPr>
        <w:shd w:val="clear" w:color="000000" w:fill="D9E2F3" w:themeFill="accent5" w:themeFillTint="33"/>
      </w:tcPr>
    </w:tblStylePr>
  </w:style>
  <w:style w:type="table" w:customStyle="1" w:styleId="-4610">
    <w:name w:val="Список-таблица 4 — акцент 61"/>
    <w:basedOn w:val="TableNormal"/>
    <w:rsid w:val="00D67326"/>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tblBorders>
    </w:tblPr>
    <w:tblStylePr w:type="firstRow">
      <w:rPr>
        <w:b/>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tcBorders>
        <w:shd w:val="clear" w:color="000000" w:fill="70AD47" w:themeFill="accent6"/>
      </w:tcPr>
    </w:tblStylePr>
    <w:tblStylePr w:type="lastRow">
      <w:rPr>
        <w:b/>
      </w:rPr>
      <w:tblPr/>
      <w:tcPr>
        <w:tcBorders>
          <w:top w:val="double" w:sz="4" w:space="0" w:color="A8D08D" w:themeColor="accent6" w:themeTint="99"/>
        </w:tcBorders>
      </w:tcPr>
    </w:tblStylePr>
    <w:tblStylePr w:type="firstCol">
      <w:rPr>
        <w:b/>
      </w:rPr>
    </w:tblStylePr>
    <w:tblStylePr w:type="lastCol">
      <w:rPr>
        <w:b/>
      </w:rPr>
    </w:tblStylePr>
    <w:tblStylePr w:type="band1Vert">
      <w:tblPr/>
      <w:tcPr>
        <w:shd w:val="clear" w:color="000000" w:fill="E2EFD9" w:themeFill="accent6" w:themeFillTint="33"/>
      </w:tcPr>
    </w:tblStylePr>
    <w:tblStylePr w:type="band1Horz">
      <w:tblPr/>
      <w:tcPr>
        <w:shd w:val="clear" w:color="000000" w:fill="E2EFD9" w:themeFill="accent6" w:themeFillTint="33"/>
      </w:tcPr>
    </w:tblStylePr>
  </w:style>
  <w:style w:type="table" w:customStyle="1" w:styleId="-610">
    <w:name w:val="Список-таблица 6 цветная1"/>
    <w:basedOn w:val="TableNormal"/>
    <w:rsid w:val="00D67326"/>
    <w:pPr>
      <w:spacing w:after="0" w:line="240" w:lineRule="auto"/>
    </w:pPr>
    <w:rPr>
      <w:color w:val="000000" w:themeColor="text1" w:themeShade="BE"/>
    </w:rPr>
    <w:tblPr>
      <w:tblStyleRowBandSize w:val="1"/>
      <w:tblStyleColBandSize w:val="1"/>
      <w:tblBorders>
        <w:top w:val="single" w:sz="4" w:space="0" w:color="000000" w:themeColor="text1"/>
        <w:bottom w:val="single" w:sz="4" w:space="0" w:color="000000" w:themeColor="text1"/>
      </w:tblBorders>
    </w:tblPr>
    <w:tblStylePr w:type="firstRow">
      <w:rPr>
        <w:b/>
      </w:rPr>
      <w:tblPr/>
      <w:tcPr>
        <w:tcBorders>
          <w:bottom w:val="single" w:sz="4" w:space="0" w:color="000000" w:themeColor="text1"/>
        </w:tcBorders>
      </w:tcPr>
    </w:tblStylePr>
    <w:tblStylePr w:type="lastRow">
      <w:rPr>
        <w:b/>
      </w:rPr>
      <w:tblPr/>
      <w:tcPr>
        <w:tcBorders>
          <w:top w:val="double" w:sz="4" w:space="0" w:color="000000" w:themeColor="text1"/>
        </w:tcBorders>
      </w:tcPr>
    </w:tblStylePr>
    <w:tblStylePr w:type="firstCol">
      <w:rPr>
        <w:b/>
      </w:rPr>
    </w:tblStylePr>
    <w:tblStylePr w:type="lastCol">
      <w:rPr>
        <w:b/>
      </w:rPr>
    </w:tblStylePr>
    <w:tblStylePr w:type="band1Vert">
      <w:tblPr/>
      <w:tcPr>
        <w:shd w:val="clear" w:color="000000" w:fill="CCCCCC" w:themeFill="text1" w:themeFillTint="33"/>
      </w:tcPr>
    </w:tblStylePr>
    <w:tblStylePr w:type="band1Horz">
      <w:tblPr/>
      <w:tcPr>
        <w:shd w:val="clear" w:color="000000" w:fill="CCCCCC" w:themeFill="text1" w:themeFillTint="33"/>
      </w:tcPr>
    </w:tblStylePr>
  </w:style>
  <w:style w:type="table" w:customStyle="1" w:styleId="-6110">
    <w:name w:val="Список-таблица 6 цветная — акцент 11"/>
    <w:basedOn w:val="TableNormal"/>
    <w:rsid w:val="00D67326"/>
    <w:pPr>
      <w:spacing w:after="0" w:line="240" w:lineRule="auto"/>
    </w:pPr>
    <w:rPr>
      <w:color w:val="2E74B4" w:themeColor="accent1" w:themeShade="BE"/>
    </w:rPr>
    <w:tblPr>
      <w:tblStyleRowBandSize w:val="1"/>
      <w:tblStyleColBandSize w:val="1"/>
      <w:tblBorders>
        <w:top w:val="single" w:sz="4" w:space="0" w:color="5B9BD5" w:themeColor="accent1"/>
        <w:bottom w:val="single" w:sz="4" w:space="0" w:color="5B9BD5" w:themeColor="accent1"/>
      </w:tblBorders>
    </w:tblPr>
    <w:tblStylePr w:type="firstRow">
      <w:rPr>
        <w:b/>
      </w:rPr>
      <w:tblPr/>
      <w:tcPr>
        <w:tcBorders>
          <w:bottom w:val="single" w:sz="4" w:space="0" w:color="5B9BD5" w:themeColor="accent1"/>
        </w:tcBorders>
      </w:tcPr>
    </w:tblStylePr>
    <w:tblStylePr w:type="lastRow">
      <w:rPr>
        <w:b/>
      </w:rPr>
      <w:tblPr/>
      <w:tcPr>
        <w:tcBorders>
          <w:top w:val="double" w:sz="4" w:space="0" w:color="5B9BD5" w:themeColor="accent1"/>
        </w:tcBorders>
      </w:tcPr>
    </w:tblStylePr>
    <w:tblStylePr w:type="firstCol">
      <w:rPr>
        <w:b/>
      </w:rPr>
    </w:tblStylePr>
    <w:tblStylePr w:type="lastCol">
      <w:rPr>
        <w:b/>
      </w:rPr>
    </w:tblStylePr>
    <w:tblStylePr w:type="band1Vert">
      <w:tblPr/>
      <w:tcPr>
        <w:shd w:val="clear" w:color="000000" w:fill="DEEAF6" w:themeFill="accent1" w:themeFillTint="33"/>
      </w:tcPr>
    </w:tblStylePr>
    <w:tblStylePr w:type="band1Horz">
      <w:tblPr/>
      <w:tcPr>
        <w:shd w:val="clear" w:color="000000" w:fill="DEEAF6" w:themeFill="accent1" w:themeFillTint="33"/>
      </w:tcPr>
    </w:tblStylePr>
  </w:style>
  <w:style w:type="table" w:customStyle="1" w:styleId="-6210">
    <w:name w:val="Список-таблица 6 цветная — акцент 21"/>
    <w:basedOn w:val="TableNormal"/>
    <w:rsid w:val="00D67326"/>
    <w:pPr>
      <w:spacing w:after="0" w:line="240" w:lineRule="auto"/>
    </w:pPr>
    <w:rPr>
      <w:color w:val="C35911" w:themeColor="accent2" w:themeShade="BE"/>
    </w:rPr>
    <w:tblPr>
      <w:tblStyleRowBandSize w:val="1"/>
      <w:tblStyleColBandSize w:val="1"/>
      <w:tblBorders>
        <w:top w:val="single" w:sz="4" w:space="0" w:color="ED7D31" w:themeColor="accent2"/>
        <w:bottom w:val="single" w:sz="4" w:space="0" w:color="ED7D31" w:themeColor="accent2"/>
      </w:tblBorders>
    </w:tblPr>
    <w:tblStylePr w:type="firstRow">
      <w:rPr>
        <w:b/>
      </w:rPr>
      <w:tblPr/>
      <w:tcPr>
        <w:tcBorders>
          <w:bottom w:val="single" w:sz="4" w:space="0" w:color="ED7D31" w:themeColor="accent2"/>
        </w:tcBorders>
      </w:tcPr>
    </w:tblStylePr>
    <w:tblStylePr w:type="lastRow">
      <w:rPr>
        <w:b/>
      </w:rPr>
      <w:tblPr/>
      <w:tcPr>
        <w:tcBorders>
          <w:top w:val="double" w:sz="4" w:space="0" w:color="ED7D31" w:themeColor="accent2"/>
        </w:tcBorders>
      </w:tcPr>
    </w:tblStylePr>
    <w:tblStylePr w:type="firstCol">
      <w:rPr>
        <w:b/>
      </w:rPr>
    </w:tblStylePr>
    <w:tblStylePr w:type="lastCol">
      <w:rPr>
        <w:b/>
      </w:rPr>
    </w:tblStylePr>
    <w:tblStylePr w:type="band1Vert">
      <w:tblPr/>
      <w:tcPr>
        <w:shd w:val="clear" w:color="000000" w:fill="FBE4D5" w:themeFill="accent2" w:themeFillTint="33"/>
      </w:tcPr>
    </w:tblStylePr>
    <w:tblStylePr w:type="band1Horz">
      <w:tblPr/>
      <w:tcPr>
        <w:shd w:val="clear" w:color="000000" w:fill="FBE4D5" w:themeFill="accent2" w:themeFillTint="33"/>
      </w:tcPr>
    </w:tblStylePr>
  </w:style>
  <w:style w:type="table" w:customStyle="1" w:styleId="-6310">
    <w:name w:val="Список-таблица 6 цветная — акцент 31"/>
    <w:basedOn w:val="TableNormal"/>
    <w:rsid w:val="00D67326"/>
    <w:pPr>
      <w:spacing w:after="0" w:line="240" w:lineRule="auto"/>
    </w:pPr>
    <w:rPr>
      <w:color w:val="7A7A7A" w:themeColor="accent3" w:themeShade="BE"/>
    </w:rPr>
    <w:tblPr>
      <w:tblStyleRowBandSize w:val="1"/>
      <w:tblStyleColBandSize w:val="1"/>
      <w:tblBorders>
        <w:top w:val="single" w:sz="4" w:space="0" w:color="A5A5A5" w:themeColor="accent3"/>
        <w:bottom w:val="single" w:sz="4" w:space="0" w:color="A5A5A5" w:themeColor="accent3"/>
      </w:tblBorders>
    </w:tblPr>
    <w:tblStylePr w:type="firstRow">
      <w:rPr>
        <w:b/>
      </w:rPr>
      <w:tblPr/>
      <w:tcPr>
        <w:tcBorders>
          <w:bottom w:val="single" w:sz="4" w:space="0" w:color="A5A5A5" w:themeColor="accent3"/>
        </w:tcBorders>
      </w:tcPr>
    </w:tblStylePr>
    <w:tblStylePr w:type="lastRow">
      <w:rPr>
        <w:b/>
      </w:rPr>
      <w:tblPr/>
      <w:tcPr>
        <w:tcBorders>
          <w:top w:val="double" w:sz="4" w:space="0" w:color="A5A5A5" w:themeColor="accent3"/>
        </w:tcBorders>
      </w:tcPr>
    </w:tblStylePr>
    <w:tblStylePr w:type="firstCol">
      <w:rPr>
        <w:b/>
      </w:rPr>
    </w:tblStylePr>
    <w:tblStylePr w:type="lastCol">
      <w:rPr>
        <w:b/>
      </w:rPr>
    </w:tblStylePr>
    <w:tblStylePr w:type="band1Vert">
      <w:tblPr/>
      <w:tcPr>
        <w:shd w:val="clear" w:color="000000" w:fill="EDEDED" w:themeFill="accent3" w:themeFillTint="33"/>
      </w:tcPr>
    </w:tblStylePr>
    <w:tblStylePr w:type="band1Horz">
      <w:tblPr/>
      <w:tcPr>
        <w:shd w:val="clear" w:color="000000" w:fill="EDEDED" w:themeFill="accent3" w:themeFillTint="33"/>
      </w:tcPr>
    </w:tblStylePr>
  </w:style>
  <w:style w:type="table" w:customStyle="1" w:styleId="-6410">
    <w:name w:val="Список-таблица 6 цветная — акцент 41"/>
    <w:basedOn w:val="TableNormal"/>
    <w:rsid w:val="00D67326"/>
    <w:pPr>
      <w:spacing w:after="0" w:line="240" w:lineRule="auto"/>
    </w:pPr>
    <w:rPr>
      <w:color w:val="BE8F00" w:themeColor="accent4" w:themeShade="BE"/>
    </w:rPr>
    <w:tblPr>
      <w:tblStyleRowBandSize w:val="1"/>
      <w:tblStyleColBandSize w:val="1"/>
      <w:tblBorders>
        <w:top w:val="single" w:sz="4" w:space="0" w:color="FFC000" w:themeColor="accent4"/>
        <w:bottom w:val="single" w:sz="4" w:space="0" w:color="FFC000" w:themeColor="accent4"/>
      </w:tblBorders>
    </w:tblPr>
    <w:tblStylePr w:type="firstRow">
      <w:rPr>
        <w:b/>
      </w:rPr>
      <w:tblPr/>
      <w:tcPr>
        <w:tcBorders>
          <w:bottom w:val="single" w:sz="4" w:space="0" w:color="FFC000" w:themeColor="accent4"/>
        </w:tcBorders>
      </w:tcPr>
    </w:tblStylePr>
    <w:tblStylePr w:type="lastRow">
      <w:rPr>
        <w:b/>
      </w:rPr>
      <w:tblPr/>
      <w:tcPr>
        <w:tcBorders>
          <w:top w:val="double" w:sz="4" w:space="0" w:color="FFC000" w:themeColor="accent4"/>
        </w:tcBorders>
      </w:tcPr>
    </w:tblStylePr>
    <w:tblStylePr w:type="firstCol">
      <w:rPr>
        <w:b/>
      </w:rPr>
    </w:tblStylePr>
    <w:tblStylePr w:type="lastCol">
      <w:rPr>
        <w:b/>
      </w:rPr>
    </w:tblStylePr>
    <w:tblStylePr w:type="band1Vert">
      <w:tblPr/>
      <w:tcPr>
        <w:shd w:val="clear" w:color="000000" w:fill="FFF2CC" w:themeFill="accent4" w:themeFillTint="33"/>
      </w:tcPr>
    </w:tblStylePr>
    <w:tblStylePr w:type="band1Horz">
      <w:tblPr/>
      <w:tcPr>
        <w:shd w:val="clear" w:color="000000" w:fill="FFF2CC" w:themeFill="accent4" w:themeFillTint="33"/>
      </w:tcPr>
    </w:tblStylePr>
  </w:style>
  <w:style w:type="table" w:customStyle="1" w:styleId="-6510">
    <w:name w:val="Список-таблица 6 цветная — акцент 51"/>
    <w:basedOn w:val="TableNormal"/>
    <w:rsid w:val="00D67326"/>
    <w:pPr>
      <w:spacing w:after="0" w:line="240" w:lineRule="auto"/>
    </w:pPr>
    <w:rPr>
      <w:color w:val="2F5395" w:themeColor="accent5" w:themeShade="BE"/>
    </w:rPr>
    <w:tblPr>
      <w:tblStyleRowBandSize w:val="1"/>
      <w:tblStyleColBandSize w:val="1"/>
      <w:tblBorders>
        <w:top w:val="single" w:sz="4" w:space="0" w:color="4472C4" w:themeColor="accent5"/>
        <w:bottom w:val="single" w:sz="4" w:space="0" w:color="4472C4" w:themeColor="accent5"/>
      </w:tblBorders>
    </w:tblPr>
    <w:tblStylePr w:type="firstRow">
      <w:rPr>
        <w:b/>
      </w:rPr>
      <w:tblPr/>
      <w:tcPr>
        <w:tcBorders>
          <w:bottom w:val="single" w:sz="4" w:space="0" w:color="4472C4" w:themeColor="accent5"/>
        </w:tcBorders>
      </w:tcPr>
    </w:tblStylePr>
    <w:tblStylePr w:type="lastRow">
      <w:rPr>
        <w:b/>
      </w:rPr>
      <w:tblPr/>
      <w:tcPr>
        <w:tcBorders>
          <w:top w:val="double" w:sz="4" w:space="0" w:color="4472C4" w:themeColor="accent5"/>
        </w:tcBorders>
      </w:tcPr>
    </w:tblStylePr>
    <w:tblStylePr w:type="firstCol">
      <w:rPr>
        <w:b/>
      </w:rPr>
    </w:tblStylePr>
    <w:tblStylePr w:type="lastCol">
      <w:rPr>
        <w:b/>
      </w:rPr>
    </w:tblStylePr>
    <w:tblStylePr w:type="band1Vert">
      <w:tblPr/>
      <w:tcPr>
        <w:shd w:val="clear" w:color="000000" w:fill="D9E2F3" w:themeFill="accent5" w:themeFillTint="33"/>
      </w:tcPr>
    </w:tblStylePr>
    <w:tblStylePr w:type="band1Horz">
      <w:tblPr/>
      <w:tcPr>
        <w:shd w:val="clear" w:color="000000" w:fill="D9E2F3" w:themeFill="accent5" w:themeFillTint="33"/>
      </w:tcPr>
    </w:tblStylePr>
  </w:style>
  <w:style w:type="table" w:customStyle="1" w:styleId="-6610">
    <w:name w:val="Список-таблица 6 цветная — акцент 61"/>
    <w:basedOn w:val="TableNormal"/>
    <w:rsid w:val="00D67326"/>
    <w:pPr>
      <w:spacing w:after="0" w:line="240" w:lineRule="auto"/>
    </w:pPr>
    <w:rPr>
      <w:color w:val="538035" w:themeColor="accent6" w:themeShade="BE"/>
    </w:rPr>
    <w:tblPr>
      <w:tblStyleRowBandSize w:val="1"/>
      <w:tblStyleColBandSize w:val="1"/>
      <w:tblBorders>
        <w:top w:val="single" w:sz="4" w:space="0" w:color="70AD47" w:themeColor="accent6"/>
        <w:bottom w:val="single" w:sz="4" w:space="0" w:color="70AD47" w:themeColor="accent6"/>
      </w:tblBorders>
    </w:tblPr>
    <w:tblStylePr w:type="firstRow">
      <w:rPr>
        <w:b/>
      </w:rPr>
      <w:tblPr/>
      <w:tcPr>
        <w:tcBorders>
          <w:bottom w:val="single" w:sz="4" w:space="0" w:color="70AD47" w:themeColor="accent6"/>
        </w:tcBorders>
      </w:tcPr>
    </w:tblStylePr>
    <w:tblStylePr w:type="lastRow">
      <w:rPr>
        <w:b/>
      </w:rPr>
      <w:tblPr/>
      <w:tcPr>
        <w:tcBorders>
          <w:top w:val="double" w:sz="4" w:space="0" w:color="70AD47" w:themeColor="accent6"/>
        </w:tcBorders>
      </w:tcPr>
    </w:tblStylePr>
    <w:tblStylePr w:type="firstCol">
      <w:rPr>
        <w:b/>
      </w:rPr>
    </w:tblStylePr>
    <w:tblStylePr w:type="lastCol">
      <w:rPr>
        <w:b/>
      </w:rPr>
    </w:tblStylePr>
    <w:tblStylePr w:type="band1Vert">
      <w:tblPr/>
      <w:tcPr>
        <w:shd w:val="clear" w:color="000000" w:fill="E2EFD9" w:themeFill="accent6" w:themeFillTint="33"/>
      </w:tcPr>
    </w:tblStylePr>
    <w:tblStylePr w:type="band1Horz">
      <w:tblPr/>
      <w:tcPr>
        <w:shd w:val="clear" w:color="000000" w:fill="E2EFD9" w:themeFill="accent6" w:themeFillTint="33"/>
      </w:tcPr>
    </w:tblStylePr>
  </w:style>
  <w:style w:type="table" w:customStyle="1" w:styleId="-710">
    <w:name w:val="Список-таблица 7 цветная1"/>
    <w:basedOn w:val="TableNormal"/>
    <w:rsid w:val="00D67326"/>
    <w:pPr>
      <w:spacing w:after="0" w:line="240" w:lineRule="auto"/>
    </w:pPr>
    <w:rPr>
      <w:color w:val="000000" w:themeColor="text1" w:themeShade="BE"/>
    </w:rPr>
    <w:tblPr>
      <w:tblStyleRowBandSize w:val="1"/>
      <w:tblStyleColBandSize w:val="1"/>
    </w:tblPr>
    <w:tblStylePr w:type="firstRow">
      <w:rPr>
        <w:i/>
        <w:sz w:val="26"/>
        <w:szCs w:val="26"/>
      </w:rPr>
      <w:tblPr/>
      <w:tcPr>
        <w:tcBorders>
          <w:bottom w:val="single" w:sz="4" w:space="0" w:color="000000" w:themeColor="text1"/>
        </w:tcBorders>
        <w:shd w:val="clear" w:color="000000" w:fill="FFFFFF" w:themeFill="background1"/>
      </w:tcPr>
    </w:tblStylePr>
    <w:tblStylePr w:type="lastRow">
      <w:rPr>
        <w:i/>
        <w:sz w:val="26"/>
        <w:szCs w:val="26"/>
      </w:rPr>
      <w:tblPr/>
      <w:tcPr>
        <w:tcBorders>
          <w:top w:val="single" w:sz="4" w:space="0" w:color="000000" w:themeColor="text1"/>
        </w:tcBorders>
        <w:shd w:val="clear" w:color="000000" w:fill="FFFFFF" w:themeFill="background1"/>
      </w:tcPr>
    </w:tblStylePr>
    <w:tblStylePr w:type="firstCol">
      <w:pPr>
        <w:jc w:val="right"/>
      </w:pPr>
      <w:rPr>
        <w:i/>
        <w:sz w:val="26"/>
        <w:szCs w:val="26"/>
      </w:rPr>
      <w:tblPr/>
      <w:tcPr>
        <w:tcBorders>
          <w:right w:val="single" w:sz="4" w:space="0" w:color="000000" w:themeColor="text1"/>
        </w:tcBorders>
        <w:shd w:val="clear" w:color="000000" w:fill="FFFFFF" w:themeFill="background1"/>
      </w:tcPr>
    </w:tblStylePr>
    <w:tblStylePr w:type="lastCol">
      <w:rPr>
        <w:i/>
        <w:sz w:val="26"/>
        <w:szCs w:val="26"/>
      </w:rPr>
      <w:tblPr/>
      <w:tcPr>
        <w:tcBorders>
          <w:left w:val="single" w:sz="4" w:space="0" w:color="000000" w:themeColor="text1"/>
        </w:tcBorders>
        <w:shd w:val="clear" w:color="000000" w:fill="FFFFFF" w:themeFill="background1"/>
      </w:tcPr>
    </w:tblStylePr>
    <w:tblStylePr w:type="band1Vert">
      <w:tblPr/>
      <w:tcPr>
        <w:shd w:val="clear" w:color="000000" w:fill="CCCCCC" w:themeFill="text1" w:themeFillTint="33"/>
      </w:tcPr>
    </w:tblStylePr>
    <w:tblStylePr w:type="band1Horz">
      <w:tblPr/>
      <w:tcPr>
        <w:shd w:val="clear" w:color="000000"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7110">
    <w:name w:val="Список-таблица 7 цветная — акцент 11"/>
    <w:basedOn w:val="TableNormal"/>
    <w:rsid w:val="00D67326"/>
    <w:pPr>
      <w:spacing w:after="0" w:line="240" w:lineRule="auto"/>
    </w:pPr>
    <w:rPr>
      <w:color w:val="2E74B4" w:themeColor="accent1" w:themeShade="BE"/>
    </w:rPr>
    <w:tblPr>
      <w:tblStyleRowBandSize w:val="1"/>
      <w:tblStyleColBandSize w:val="1"/>
    </w:tblPr>
    <w:tblStylePr w:type="firstRow">
      <w:rPr>
        <w:i/>
        <w:sz w:val="26"/>
        <w:szCs w:val="26"/>
      </w:rPr>
      <w:tblPr/>
      <w:tcPr>
        <w:tcBorders>
          <w:bottom w:val="single" w:sz="4" w:space="0" w:color="5B9BD5" w:themeColor="accent1"/>
        </w:tcBorders>
        <w:shd w:val="clear" w:color="000000" w:fill="FFFFFF" w:themeFill="background1"/>
      </w:tcPr>
    </w:tblStylePr>
    <w:tblStylePr w:type="lastRow">
      <w:rPr>
        <w:i/>
        <w:sz w:val="26"/>
        <w:szCs w:val="26"/>
      </w:rPr>
      <w:tblPr/>
      <w:tcPr>
        <w:tcBorders>
          <w:top w:val="single" w:sz="4" w:space="0" w:color="5B9BD5" w:themeColor="accent1"/>
        </w:tcBorders>
        <w:shd w:val="clear" w:color="000000" w:fill="FFFFFF" w:themeFill="background1"/>
      </w:tcPr>
    </w:tblStylePr>
    <w:tblStylePr w:type="firstCol">
      <w:pPr>
        <w:jc w:val="right"/>
      </w:pPr>
      <w:rPr>
        <w:i/>
        <w:sz w:val="26"/>
        <w:szCs w:val="26"/>
      </w:rPr>
      <w:tblPr/>
      <w:tcPr>
        <w:tcBorders>
          <w:right w:val="single" w:sz="4" w:space="0" w:color="5B9BD5" w:themeColor="accent1"/>
        </w:tcBorders>
        <w:shd w:val="clear" w:color="000000" w:fill="FFFFFF" w:themeFill="background1"/>
      </w:tcPr>
    </w:tblStylePr>
    <w:tblStylePr w:type="lastCol">
      <w:rPr>
        <w:i/>
        <w:sz w:val="26"/>
        <w:szCs w:val="26"/>
      </w:rPr>
      <w:tblPr/>
      <w:tcPr>
        <w:tcBorders>
          <w:left w:val="single" w:sz="4" w:space="0" w:color="5B9BD5" w:themeColor="accent1"/>
        </w:tcBorders>
        <w:shd w:val="clear" w:color="000000" w:fill="FFFFFF" w:themeFill="background1"/>
      </w:tcPr>
    </w:tblStylePr>
    <w:tblStylePr w:type="band1Vert">
      <w:tblPr/>
      <w:tcPr>
        <w:shd w:val="clear" w:color="000000" w:fill="DEEAF6" w:themeFill="accent1" w:themeFillTint="33"/>
      </w:tcPr>
    </w:tblStylePr>
    <w:tblStylePr w:type="band1Horz">
      <w:tblPr/>
      <w:tcPr>
        <w:shd w:val="clear" w:color="000000" w:fill="DEEAF6"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7210">
    <w:name w:val="Список-таблица 7 цветная — акцент 21"/>
    <w:basedOn w:val="TableNormal"/>
    <w:rsid w:val="00D67326"/>
    <w:pPr>
      <w:spacing w:after="0" w:line="240" w:lineRule="auto"/>
    </w:pPr>
    <w:rPr>
      <w:color w:val="C35911" w:themeColor="accent2" w:themeShade="BE"/>
    </w:rPr>
    <w:tblPr>
      <w:tblStyleRowBandSize w:val="1"/>
      <w:tblStyleColBandSize w:val="1"/>
    </w:tblPr>
    <w:tblStylePr w:type="firstRow">
      <w:rPr>
        <w:i/>
        <w:sz w:val="26"/>
        <w:szCs w:val="26"/>
      </w:rPr>
      <w:tblPr/>
      <w:tcPr>
        <w:tcBorders>
          <w:bottom w:val="single" w:sz="4" w:space="0" w:color="ED7D31" w:themeColor="accent2"/>
        </w:tcBorders>
        <w:shd w:val="clear" w:color="000000" w:fill="FFFFFF" w:themeFill="background1"/>
      </w:tcPr>
    </w:tblStylePr>
    <w:tblStylePr w:type="lastRow">
      <w:rPr>
        <w:i/>
        <w:sz w:val="26"/>
        <w:szCs w:val="26"/>
      </w:rPr>
      <w:tblPr/>
      <w:tcPr>
        <w:tcBorders>
          <w:top w:val="single" w:sz="4" w:space="0" w:color="ED7D31" w:themeColor="accent2"/>
        </w:tcBorders>
        <w:shd w:val="clear" w:color="000000" w:fill="FFFFFF" w:themeFill="background1"/>
      </w:tcPr>
    </w:tblStylePr>
    <w:tblStylePr w:type="firstCol">
      <w:pPr>
        <w:jc w:val="right"/>
      </w:pPr>
      <w:rPr>
        <w:i/>
        <w:sz w:val="26"/>
        <w:szCs w:val="26"/>
      </w:rPr>
      <w:tblPr/>
      <w:tcPr>
        <w:tcBorders>
          <w:right w:val="single" w:sz="4" w:space="0" w:color="ED7D31" w:themeColor="accent2"/>
        </w:tcBorders>
        <w:shd w:val="clear" w:color="000000" w:fill="FFFFFF" w:themeFill="background1"/>
      </w:tcPr>
    </w:tblStylePr>
    <w:tblStylePr w:type="lastCol">
      <w:rPr>
        <w:i/>
        <w:sz w:val="26"/>
        <w:szCs w:val="26"/>
      </w:rPr>
      <w:tblPr/>
      <w:tcPr>
        <w:tcBorders>
          <w:left w:val="single" w:sz="4" w:space="0" w:color="ED7D31" w:themeColor="accent2"/>
        </w:tcBorders>
        <w:shd w:val="clear" w:color="000000" w:fill="FFFFFF" w:themeFill="background1"/>
      </w:tcPr>
    </w:tblStylePr>
    <w:tblStylePr w:type="band1Vert">
      <w:tblPr/>
      <w:tcPr>
        <w:shd w:val="clear" w:color="000000" w:fill="FBE4D5" w:themeFill="accent2" w:themeFillTint="33"/>
      </w:tcPr>
    </w:tblStylePr>
    <w:tblStylePr w:type="band1Horz">
      <w:tblPr/>
      <w:tcPr>
        <w:shd w:val="clear" w:color="000000" w:fill="FBE4D5"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7310">
    <w:name w:val="Список-таблица 7 цветная — акцент 31"/>
    <w:basedOn w:val="TableNormal"/>
    <w:rsid w:val="00D67326"/>
    <w:pPr>
      <w:spacing w:after="0" w:line="240" w:lineRule="auto"/>
    </w:pPr>
    <w:rPr>
      <w:color w:val="7A7A7A" w:themeColor="accent3" w:themeShade="BE"/>
    </w:rPr>
    <w:tblPr>
      <w:tblStyleRowBandSize w:val="1"/>
      <w:tblStyleColBandSize w:val="1"/>
    </w:tblPr>
    <w:tblStylePr w:type="firstRow">
      <w:rPr>
        <w:i/>
        <w:sz w:val="26"/>
        <w:szCs w:val="26"/>
      </w:rPr>
      <w:tblPr/>
      <w:tcPr>
        <w:tcBorders>
          <w:bottom w:val="single" w:sz="4" w:space="0" w:color="A5A5A5" w:themeColor="accent3"/>
        </w:tcBorders>
        <w:shd w:val="clear" w:color="000000" w:fill="FFFFFF" w:themeFill="background1"/>
      </w:tcPr>
    </w:tblStylePr>
    <w:tblStylePr w:type="lastRow">
      <w:rPr>
        <w:i/>
        <w:sz w:val="26"/>
        <w:szCs w:val="26"/>
      </w:rPr>
      <w:tblPr/>
      <w:tcPr>
        <w:tcBorders>
          <w:top w:val="single" w:sz="4" w:space="0" w:color="A5A5A5" w:themeColor="accent3"/>
        </w:tcBorders>
        <w:shd w:val="clear" w:color="000000" w:fill="FFFFFF" w:themeFill="background1"/>
      </w:tcPr>
    </w:tblStylePr>
    <w:tblStylePr w:type="firstCol">
      <w:pPr>
        <w:jc w:val="right"/>
      </w:pPr>
      <w:rPr>
        <w:i/>
        <w:sz w:val="26"/>
        <w:szCs w:val="26"/>
      </w:rPr>
      <w:tblPr/>
      <w:tcPr>
        <w:tcBorders>
          <w:right w:val="single" w:sz="4" w:space="0" w:color="A5A5A5" w:themeColor="accent3"/>
        </w:tcBorders>
        <w:shd w:val="clear" w:color="000000" w:fill="FFFFFF" w:themeFill="background1"/>
      </w:tcPr>
    </w:tblStylePr>
    <w:tblStylePr w:type="lastCol">
      <w:rPr>
        <w:i/>
        <w:sz w:val="26"/>
        <w:szCs w:val="26"/>
      </w:rPr>
      <w:tblPr/>
      <w:tcPr>
        <w:tcBorders>
          <w:left w:val="single" w:sz="4" w:space="0" w:color="A5A5A5" w:themeColor="accent3"/>
        </w:tcBorders>
        <w:shd w:val="clear" w:color="000000" w:fill="FFFFFF" w:themeFill="background1"/>
      </w:tcPr>
    </w:tblStylePr>
    <w:tblStylePr w:type="band1Vert">
      <w:tblPr/>
      <w:tcPr>
        <w:shd w:val="clear" w:color="000000" w:fill="EDEDED" w:themeFill="accent3" w:themeFillTint="33"/>
      </w:tcPr>
    </w:tblStylePr>
    <w:tblStylePr w:type="band1Horz">
      <w:tblPr/>
      <w:tcPr>
        <w:shd w:val="clear" w:color="000000" w:fill="EDEDE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7410">
    <w:name w:val="Список-таблица 7 цветная — акцент 41"/>
    <w:basedOn w:val="TableNormal"/>
    <w:rsid w:val="00D67326"/>
    <w:pPr>
      <w:spacing w:after="0" w:line="240" w:lineRule="auto"/>
    </w:pPr>
    <w:rPr>
      <w:color w:val="BE8F00" w:themeColor="accent4" w:themeShade="BE"/>
    </w:rPr>
    <w:tblPr>
      <w:tblStyleRowBandSize w:val="1"/>
      <w:tblStyleColBandSize w:val="1"/>
    </w:tblPr>
    <w:tblStylePr w:type="firstRow">
      <w:rPr>
        <w:i/>
        <w:sz w:val="26"/>
        <w:szCs w:val="26"/>
      </w:rPr>
      <w:tblPr/>
      <w:tcPr>
        <w:tcBorders>
          <w:bottom w:val="single" w:sz="4" w:space="0" w:color="FFC000" w:themeColor="accent4"/>
        </w:tcBorders>
        <w:shd w:val="clear" w:color="000000" w:fill="FFFFFF" w:themeFill="background1"/>
      </w:tcPr>
    </w:tblStylePr>
    <w:tblStylePr w:type="lastRow">
      <w:rPr>
        <w:i/>
        <w:sz w:val="26"/>
        <w:szCs w:val="26"/>
      </w:rPr>
      <w:tblPr/>
      <w:tcPr>
        <w:tcBorders>
          <w:top w:val="single" w:sz="4" w:space="0" w:color="FFC000" w:themeColor="accent4"/>
        </w:tcBorders>
        <w:shd w:val="clear" w:color="000000" w:fill="FFFFFF" w:themeFill="background1"/>
      </w:tcPr>
    </w:tblStylePr>
    <w:tblStylePr w:type="firstCol">
      <w:pPr>
        <w:jc w:val="right"/>
      </w:pPr>
      <w:rPr>
        <w:i/>
        <w:sz w:val="26"/>
        <w:szCs w:val="26"/>
      </w:rPr>
      <w:tblPr/>
      <w:tcPr>
        <w:tcBorders>
          <w:right w:val="single" w:sz="4" w:space="0" w:color="FFC000" w:themeColor="accent4"/>
        </w:tcBorders>
        <w:shd w:val="clear" w:color="000000" w:fill="FFFFFF" w:themeFill="background1"/>
      </w:tcPr>
    </w:tblStylePr>
    <w:tblStylePr w:type="lastCol">
      <w:rPr>
        <w:i/>
        <w:sz w:val="26"/>
        <w:szCs w:val="26"/>
      </w:rPr>
      <w:tblPr/>
      <w:tcPr>
        <w:tcBorders>
          <w:left w:val="single" w:sz="4" w:space="0" w:color="FFC000" w:themeColor="accent4"/>
        </w:tcBorders>
        <w:shd w:val="clear" w:color="000000" w:fill="FFFFFF" w:themeFill="background1"/>
      </w:tcPr>
    </w:tblStylePr>
    <w:tblStylePr w:type="band1Vert">
      <w:tblPr/>
      <w:tcPr>
        <w:shd w:val="clear" w:color="000000" w:fill="FFF2CC" w:themeFill="accent4" w:themeFillTint="33"/>
      </w:tcPr>
    </w:tblStylePr>
    <w:tblStylePr w:type="band1Horz">
      <w:tblPr/>
      <w:tcPr>
        <w:shd w:val="clear" w:color="000000" w:fill="FFF2CC"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7510">
    <w:name w:val="Список-таблица 7 цветная — акцент 51"/>
    <w:basedOn w:val="TableNormal"/>
    <w:rsid w:val="00D67326"/>
    <w:pPr>
      <w:spacing w:after="0" w:line="240" w:lineRule="auto"/>
    </w:pPr>
    <w:rPr>
      <w:color w:val="2F5395" w:themeColor="accent5" w:themeShade="BE"/>
    </w:rPr>
    <w:tblPr>
      <w:tblStyleRowBandSize w:val="1"/>
      <w:tblStyleColBandSize w:val="1"/>
    </w:tblPr>
    <w:tblStylePr w:type="firstRow">
      <w:rPr>
        <w:i/>
        <w:sz w:val="26"/>
        <w:szCs w:val="26"/>
      </w:rPr>
      <w:tblPr/>
      <w:tcPr>
        <w:tcBorders>
          <w:bottom w:val="single" w:sz="4" w:space="0" w:color="4472C4" w:themeColor="accent5"/>
        </w:tcBorders>
        <w:shd w:val="clear" w:color="000000" w:fill="FFFFFF" w:themeFill="background1"/>
      </w:tcPr>
    </w:tblStylePr>
    <w:tblStylePr w:type="lastRow">
      <w:rPr>
        <w:i/>
        <w:sz w:val="26"/>
        <w:szCs w:val="26"/>
      </w:rPr>
      <w:tblPr/>
      <w:tcPr>
        <w:tcBorders>
          <w:top w:val="single" w:sz="4" w:space="0" w:color="4472C4" w:themeColor="accent5"/>
        </w:tcBorders>
        <w:shd w:val="clear" w:color="000000" w:fill="FFFFFF" w:themeFill="background1"/>
      </w:tcPr>
    </w:tblStylePr>
    <w:tblStylePr w:type="firstCol">
      <w:pPr>
        <w:jc w:val="right"/>
      </w:pPr>
      <w:rPr>
        <w:i/>
        <w:sz w:val="26"/>
        <w:szCs w:val="26"/>
      </w:rPr>
      <w:tblPr/>
      <w:tcPr>
        <w:tcBorders>
          <w:right w:val="single" w:sz="4" w:space="0" w:color="4472C4" w:themeColor="accent5"/>
        </w:tcBorders>
        <w:shd w:val="clear" w:color="000000" w:fill="FFFFFF" w:themeFill="background1"/>
      </w:tcPr>
    </w:tblStylePr>
    <w:tblStylePr w:type="lastCol">
      <w:rPr>
        <w:i/>
        <w:sz w:val="26"/>
        <w:szCs w:val="26"/>
      </w:rPr>
      <w:tblPr/>
      <w:tcPr>
        <w:tcBorders>
          <w:left w:val="single" w:sz="4" w:space="0" w:color="4472C4" w:themeColor="accent5"/>
        </w:tcBorders>
        <w:shd w:val="clear" w:color="000000" w:fill="FFFFFF" w:themeFill="background1"/>
      </w:tcPr>
    </w:tblStylePr>
    <w:tblStylePr w:type="band1Vert">
      <w:tblPr/>
      <w:tcPr>
        <w:shd w:val="clear" w:color="000000" w:fill="D9E2F3" w:themeFill="accent5" w:themeFillTint="33"/>
      </w:tcPr>
    </w:tblStylePr>
    <w:tblStylePr w:type="band1Horz">
      <w:tblPr/>
      <w:tcPr>
        <w:shd w:val="clear" w:color="000000" w:fill="D9E2F3"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7610">
    <w:name w:val="Список-таблица 7 цветная — акцент 61"/>
    <w:basedOn w:val="TableNormal"/>
    <w:rsid w:val="00D67326"/>
    <w:pPr>
      <w:spacing w:after="0" w:line="240" w:lineRule="auto"/>
    </w:pPr>
    <w:rPr>
      <w:color w:val="538035" w:themeColor="accent6" w:themeShade="BE"/>
    </w:rPr>
    <w:tblPr>
      <w:tblStyleRowBandSize w:val="1"/>
      <w:tblStyleColBandSize w:val="1"/>
    </w:tblPr>
    <w:tblStylePr w:type="firstRow">
      <w:rPr>
        <w:i/>
        <w:sz w:val="26"/>
        <w:szCs w:val="26"/>
      </w:rPr>
      <w:tblPr/>
      <w:tcPr>
        <w:tcBorders>
          <w:bottom w:val="single" w:sz="4" w:space="0" w:color="70AD47" w:themeColor="accent6"/>
        </w:tcBorders>
        <w:shd w:val="clear" w:color="000000" w:fill="FFFFFF" w:themeFill="background1"/>
      </w:tcPr>
    </w:tblStylePr>
    <w:tblStylePr w:type="lastRow">
      <w:rPr>
        <w:i/>
        <w:sz w:val="26"/>
        <w:szCs w:val="26"/>
      </w:rPr>
      <w:tblPr/>
      <w:tcPr>
        <w:tcBorders>
          <w:top w:val="single" w:sz="4" w:space="0" w:color="70AD47" w:themeColor="accent6"/>
        </w:tcBorders>
        <w:shd w:val="clear" w:color="000000" w:fill="FFFFFF" w:themeFill="background1"/>
      </w:tcPr>
    </w:tblStylePr>
    <w:tblStylePr w:type="firstCol">
      <w:pPr>
        <w:jc w:val="right"/>
      </w:pPr>
      <w:rPr>
        <w:i/>
        <w:sz w:val="26"/>
        <w:szCs w:val="26"/>
      </w:rPr>
      <w:tblPr/>
      <w:tcPr>
        <w:tcBorders>
          <w:right w:val="single" w:sz="4" w:space="0" w:color="70AD47" w:themeColor="accent6"/>
        </w:tcBorders>
        <w:shd w:val="clear" w:color="000000" w:fill="FFFFFF" w:themeFill="background1"/>
      </w:tcPr>
    </w:tblStylePr>
    <w:tblStylePr w:type="lastCol">
      <w:rPr>
        <w:i/>
        <w:sz w:val="26"/>
        <w:szCs w:val="26"/>
      </w:rPr>
      <w:tblPr/>
      <w:tcPr>
        <w:tcBorders>
          <w:left w:val="single" w:sz="4" w:space="0" w:color="70AD47" w:themeColor="accent6"/>
        </w:tcBorders>
        <w:shd w:val="clear" w:color="000000" w:fill="FFFFFF" w:themeFill="background1"/>
      </w:tcPr>
    </w:tblStylePr>
    <w:tblStylePr w:type="band1Vert">
      <w:tblPr/>
      <w:tcPr>
        <w:shd w:val="clear" w:color="000000" w:fill="E2EFD9" w:themeFill="accent6" w:themeFillTint="33"/>
      </w:tcPr>
    </w:tblStylePr>
    <w:tblStylePr w:type="band1Horz">
      <w:tblPr/>
      <w:tcPr>
        <w:shd w:val="clear" w:color="000000" w:fill="E2EFD9"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numbering" w:customStyle="1" w:styleId="111">
    <w:name w:val="Нет списка11"/>
    <w:next w:val="NoList"/>
    <w:uiPriority w:val="99"/>
    <w:semiHidden/>
    <w:unhideWhenUsed/>
    <w:rsid w:val="00D67326"/>
  </w:style>
  <w:style w:type="numbering" w:customStyle="1" w:styleId="120">
    <w:name w:val="Нет списка12"/>
    <w:next w:val="NoList"/>
    <w:uiPriority w:val="99"/>
    <w:semiHidden/>
    <w:unhideWhenUsed/>
    <w:rsid w:val="00D67326"/>
  </w:style>
  <w:style w:type="numbering" w:customStyle="1" w:styleId="212">
    <w:name w:val="Нет списка21"/>
    <w:next w:val="NoList"/>
    <w:uiPriority w:val="99"/>
    <w:semiHidden/>
    <w:unhideWhenUsed/>
    <w:rsid w:val="00D67326"/>
  </w:style>
  <w:style w:type="table" w:customStyle="1" w:styleId="TableGrid5">
    <w:name w:val="Table Grid5"/>
    <w:basedOn w:val="TableNormal"/>
    <w:next w:val="TableGrid"/>
    <w:rsid w:val="00D67326"/>
    <w:pPr>
      <w:spacing w:after="0" w:line="240" w:lineRule="auto"/>
    </w:pPr>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4">
    <w:name w:val="No List14"/>
    <w:next w:val="NoList"/>
    <w:uiPriority w:val="99"/>
    <w:semiHidden/>
    <w:unhideWhenUsed/>
    <w:rsid w:val="00D67326"/>
  </w:style>
  <w:style w:type="numbering" w:customStyle="1" w:styleId="NoList15">
    <w:name w:val="No List15"/>
    <w:next w:val="NoList"/>
    <w:uiPriority w:val="99"/>
    <w:semiHidden/>
    <w:unhideWhenUsed/>
    <w:rsid w:val="00D67326"/>
  </w:style>
  <w:style w:type="numbering" w:customStyle="1" w:styleId="NoList113">
    <w:name w:val="No List113"/>
    <w:next w:val="NoList"/>
    <w:semiHidden/>
    <w:unhideWhenUsed/>
    <w:rsid w:val="00D67326"/>
  </w:style>
  <w:style w:type="table" w:customStyle="1" w:styleId="TableGrid6">
    <w:name w:val="Table Grid6"/>
    <w:basedOn w:val="TableNormal"/>
    <w:next w:val="TableGrid"/>
    <w:rsid w:val="00D67326"/>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2">
    <w:name w:val="No List1112"/>
    <w:next w:val="NoList"/>
    <w:semiHidden/>
    <w:unhideWhenUsed/>
    <w:rsid w:val="00D67326"/>
  </w:style>
  <w:style w:type="table" w:customStyle="1" w:styleId="TableGrid13">
    <w:name w:val="Table Grid13"/>
    <w:basedOn w:val="TableNormal"/>
    <w:next w:val="TableGrid"/>
    <w:rsid w:val="00D67326"/>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22">
    <w:name w:val="No List22"/>
    <w:next w:val="NoList"/>
    <w:semiHidden/>
    <w:rsid w:val="00D67326"/>
  </w:style>
  <w:style w:type="numbering" w:customStyle="1" w:styleId="NoList11111">
    <w:name w:val="No List11111"/>
    <w:next w:val="NoList"/>
    <w:semiHidden/>
    <w:rsid w:val="00D67326"/>
  </w:style>
  <w:style w:type="numbering" w:customStyle="1" w:styleId="NoList32">
    <w:name w:val="No List32"/>
    <w:next w:val="NoList"/>
    <w:semiHidden/>
    <w:rsid w:val="00D67326"/>
  </w:style>
  <w:style w:type="table" w:customStyle="1" w:styleId="TableGrid21">
    <w:name w:val="Table Grid21"/>
    <w:basedOn w:val="TableNormal"/>
    <w:next w:val="TableGrid"/>
    <w:rsid w:val="00D67326"/>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1">
    <w:name w:val="No List41"/>
    <w:next w:val="NoList"/>
    <w:uiPriority w:val="99"/>
    <w:semiHidden/>
    <w:unhideWhenUsed/>
    <w:rsid w:val="00D67326"/>
  </w:style>
  <w:style w:type="table" w:customStyle="1" w:styleId="TableGrid31">
    <w:name w:val="Table Grid31"/>
    <w:basedOn w:val="TableNormal"/>
    <w:next w:val="TableGrid"/>
    <w:rsid w:val="00D67326"/>
    <w:pPr>
      <w:spacing w:after="0" w:line="240" w:lineRule="auto"/>
    </w:pPr>
    <w:rPr>
      <w:rFonts w:ascii="Calibri" w:eastAsia="Times New Roman"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1">
    <w:name w:val="No List121"/>
    <w:next w:val="NoList"/>
    <w:semiHidden/>
    <w:unhideWhenUsed/>
    <w:rsid w:val="00D67326"/>
  </w:style>
  <w:style w:type="table" w:customStyle="1" w:styleId="TableGrid111">
    <w:name w:val="Table Grid111"/>
    <w:basedOn w:val="TableNormal"/>
    <w:next w:val="TableGrid"/>
    <w:rsid w:val="00D67326"/>
    <w:pPr>
      <w:spacing w:after="0" w:line="240" w:lineRule="auto"/>
    </w:pPr>
    <w:rPr>
      <w:rFonts w:ascii="Calibri" w:eastAsia="Times New Roman" w:hAnsi="Calibri" w:cs="Calibri"/>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211">
    <w:name w:val="No List211"/>
    <w:next w:val="NoList"/>
    <w:semiHidden/>
    <w:rsid w:val="00D67326"/>
  </w:style>
  <w:style w:type="numbering" w:customStyle="1" w:styleId="NoList1121">
    <w:name w:val="No List1121"/>
    <w:next w:val="NoList"/>
    <w:semiHidden/>
    <w:rsid w:val="00D67326"/>
  </w:style>
  <w:style w:type="numbering" w:customStyle="1" w:styleId="NoList311">
    <w:name w:val="No List311"/>
    <w:next w:val="NoList"/>
    <w:semiHidden/>
    <w:rsid w:val="00D67326"/>
  </w:style>
  <w:style w:type="table" w:customStyle="1" w:styleId="TableGrid41">
    <w:name w:val="Table Grid41"/>
    <w:basedOn w:val="TableNormal"/>
    <w:next w:val="TableGrid"/>
    <w:rsid w:val="00D67326"/>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1">
    <w:name w:val="Table Grid121"/>
    <w:basedOn w:val="TableNormal"/>
    <w:next w:val="TableGrid"/>
    <w:rsid w:val="00D67326"/>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51">
    <w:name w:val="No List51"/>
    <w:next w:val="NoList"/>
    <w:semiHidden/>
    <w:unhideWhenUsed/>
    <w:rsid w:val="00D67326"/>
  </w:style>
  <w:style w:type="numbering" w:customStyle="1" w:styleId="NoList61">
    <w:name w:val="No List61"/>
    <w:next w:val="NoList"/>
    <w:semiHidden/>
    <w:unhideWhenUsed/>
    <w:rsid w:val="00D67326"/>
  </w:style>
  <w:style w:type="numbering" w:customStyle="1" w:styleId="NoList71">
    <w:name w:val="No List71"/>
    <w:next w:val="NoList"/>
    <w:semiHidden/>
    <w:unhideWhenUsed/>
    <w:rsid w:val="00D67326"/>
  </w:style>
  <w:style w:type="numbering" w:customStyle="1" w:styleId="NoList81">
    <w:name w:val="No List81"/>
    <w:next w:val="NoList"/>
    <w:semiHidden/>
    <w:unhideWhenUsed/>
    <w:rsid w:val="00D67326"/>
  </w:style>
  <w:style w:type="numbering" w:customStyle="1" w:styleId="NoList91">
    <w:name w:val="No List91"/>
    <w:next w:val="NoList"/>
    <w:semiHidden/>
    <w:unhideWhenUsed/>
    <w:rsid w:val="00D67326"/>
  </w:style>
  <w:style w:type="numbering" w:customStyle="1" w:styleId="NoList101">
    <w:name w:val="No List101"/>
    <w:next w:val="NoList"/>
    <w:semiHidden/>
    <w:unhideWhenUsed/>
    <w:rsid w:val="00D67326"/>
  </w:style>
  <w:style w:type="table" w:customStyle="1" w:styleId="112">
    <w:name w:val="Обычная таблица11"/>
    <w:semiHidden/>
    <w:rsid w:val="00D67326"/>
    <w:pPr>
      <w:spacing w:after="0" w:line="240" w:lineRule="auto"/>
    </w:pPr>
    <w:rPr>
      <w:rFonts w:ascii="Times New Roman" w:eastAsia="Times New Roman" w:hAnsi="Times New Roman" w:cs="Times New Roman"/>
      <w:sz w:val="20"/>
      <w:szCs w:val="20"/>
      <w:lang w:val="ru-RU" w:eastAsia="ru-RU"/>
    </w:rPr>
    <w:tblPr>
      <w:tblCellMar>
        <w:top w:w="0" w:type="dxa"/>
        <w:left w:w="108" w:type="dxa"/>
        <w:bottom w:w="0" w:type="dxa"/>
        <w:right w:w="108" w:type="dxa"/>
      </w:tblCellMar>
    </w:tblPr>
  </w:style>
  <w:style w:type="numbering" w:customStyle="1" w:styleId="NoList131">
    <w:name w:val="No List131"/>
    <w:next w:val="NoList"/>
    <w:semiHidden/>
    <w:unhideWhenUsed/>
    <w:rsid w:val="00D67326"/>
  </w:style>
  <w:style w:type="paragraph" w:customStyle="1" w:styleId="vhc">
    <w:name w:val="vhc"/>
    <w:basedOn w:val="Normal"/>
    <w:rsid w:val="00D67326"/>
    <w:pPr>
      <w:spacing w:before="100" w:beforeAutospacing="1" w:after="100" w:afterAutospacing="1"/>
    </w:pPr>
    <w:rPr>
      <w:rFonts w:ascii="Times New Roman" w:hAnsi="Times New Roman"/>
      <w:sz w:val="24"/>
      <w:szCs w:val="24"/>
      <w:lang w:val="ru-RU"/>
    </w:rPr>
  </w:style>
  <w:style w:type="table" w:customStyle="1" w:styleId="TableNormal1">
    <w:name w:val="Table Normal1"/>
    <w:uiPriority w:val="2"/>
    <w:semiHidden/>
    <w:unhideWhenUsed/>
    <w:qFormat/>
    <w:rsid w:val="00D67326"/>
    <w:pPr>
      <w:widowControl w:val="0"/>
      <w:autoSpaceDE w:val="0"/>
      <w:autoSpaceDN w:val="0"/>
      <w:spacing w:after="0" w:line="240" w:lineRule="auto"/>
    </w:p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67326"/>
    <w:pPr>
      <w:widowControl w:val="0"/>
      <w:autoSpaceDE w:val="0"/>
      <w:autoSpaceDN w:val="0"/>
    </w:pPr>
    <w:rPr>
      <w:rFonts w:ascii="Arial" w:eastAsia="Arial" w:hAnsi="Arial" w:cs="Arial"/>
      <w:sz w:val="22"/>
      <w:szCs w:val="22"/>
      <w:lang w:eastAsia="en-US"/>
    </w:rPr>
  </w:style>
  <w:style w:type="numbering" w:customStyle="1" w:styleId="NoList16">
    <w:name w:val="No List16"/>
    <w:next w:val="NoList"/>
    <w:uiPriority w:val="99"/>
    <w:semiHidden/>
    <w:unhideWhenUsed/>
    <w:rsid w:val="00D67326"/>
  </w:style>
  <w:style w:type="numbering" w:customStyle="1" w:styleId="130">
    <w:name w:val="Нет списка13"/>
    <w:next w:val="NoList"/>
    <w:uiPriority w:val="99"/>
    <w:semiHidden/>
    <w:rsid w:val="00D67326"/>
  </w:style>
  <w:style w:type="character" w:customStyle="1" w:styleId="Heading1Char1">
    <w:name w:val="Heading 1 Char1"/>
    <w:basedOn w:val="DefaultParagraphFont"/>
    <w:rsid w:val="00D67326"/>
    <w:rPr>
      <w:rFonts w:ascii="Times LatArm" w:eastAsia="Times New Roman" w:hAnsi="Times LatArm" w:cs="Times New Roman"/>
      <w:sz w:val="24"/>
      <w:szCs w:val="20"/>
      <w:lang w:val="en-AU" w:eastAsia="ru-RU"/>
    </w:rPr>
  </w:style>
  <w:style w:type="character" w:customStyle="1" w:styleId="Heading3Char1">
    <w:name w:val="Heading 3 Char1"/>
    <w:basedOn w:val="DefaultParagraphFont"/>
    <w:rsid w:val="00D67326"/>
    <w:rPr>
      <w:rFonts w:ascii="Arial" w:eastAsia="Times New Roman" w:hAnsi="Arial" w:cs="Arial"/>
      <w:b/>
      <w:bCs/>
      <w:sz w:val="26"/>
      <w:szCs w:val="26"/>
      <w:lang w:eastAsia="ru-RU"/>
    </w:rPr>
  </w:style>
  <w:style w:type="character" w:customStyle="1" w:styleId="Heading4Char1">
    <w:name w:val="Heading 4 Char1"/>
    <w:basedOn w:val="DefaultParagraphFont"/>
    <w:rsid w:val="00D67326"/>
    <w:rPr>
      <w:rFonts w:ascii="Times Armenian" w:eastAsia="Times New Roman" w:hAnsi="Times Armenian" w:cs="Times New Roman"/>
      <w:b/>
      <w:sz w:val="28"/>
      <w:szCs w:val="20"/>
      <w:lang w:val="en-AU"/>
    </w:rPr>
  </w:style>
  <w:style w:type="character" w:customStyle="1" w:styleId="Heading5Char1">
    <w:name w:val="Heading 5 Char1"/>
    <w:basedOn w:val="DefaultParagraphFont"/>
    <w:rsid w:val="00D67326"/>
    <w:rPr>
      <w:rFonts w:ascii="Arial Armenian" w:eastAsia="Times New Roman" w:hAnsi="Arial Armenian" w:cs="Arial Armenian"/>
      <w:b/>
      <w:bCs/>
      <w:i/>
      <w:iCs/>
      <w:sz w:val="26"/>
      <w:szCs w:val="26"/>
      <w:lang w:val="en-GB" w:eastAsia="ru-RU"/>
    </w:rPr>
  </w:style>
  <w:style w:type="character" w:customStyle="1" w:styleId="Heading6Char1">
    <w:name w:val="Heading 6 Char1"/>
    <w:basedOn w:val="DefaultParagraphFont"/>
    <w:uiPriority w:val="9"/>
    <w:rsid w:val="00D67326"/>
    <w:rPr>
      <w:rFonts w:ascii="Times New Roman" w:eastAsia="Times New Roman" w:hAnsi="Times New Roman" w:cs="Times New Roman"/>
      <w:b/>
      <w:bCs/>
      <w:lang w:eastAsia="ru-RU"/>
    </w:rPr>
  </w:style>
  <w:style w:type="character" w:customStyle="1" w:styleId="Heading7Char1">
    <w:name w:val="Heading 7 Char1"/>
    <w:basedOn w:val="DefaultParagraphFont"/>
    <w:uiPriority w:val="9"/>
    <w:rsid w:val="00D67326"/>
    <w:rPr>
      <w:rFonts w:ascii="Cambria" w:eastAsia="Times New Roman" w:hAnsi="Cambria" w:cs="Times New Roman"/>
      <w:i/>
      <w:iCs/>
      <w:color w:val="404040"/>
      <w:lang w:val="en-US"/>
    </w:rPr>
  </w:style>
  <w:style w:type="character" w:customStyle="1" w:styleId="Heading8Char1">
    <w:name w:val="Heading 8 Char1"/>
    <w:basedOn w:val="DefaultParagraphFont"/>
    <w:rsid w:val="00D67326"/>
    <w:rPr>
      <w:rFonts w:ascii="ArTarumianMatenagir" w:eastAsia="Times New Roman" w:hAnsi="ArTarumianMatenagir" w:cs="Times New Roman"/>
      <w:b/>
      <w:bCs/>
      <w:sz w:val="24"/>
      <w:szCs w:val="24"/>
      <w:lang w:val="en-US"/>
    </w:rPr>
  </w:style>
  <w:style w:type="character" w:customStyle="1" w:styleId="Heading9Char1">
    <w:name w:val="Heading 9 Char1"/>
    <w:basedOn w:val="DefaultParagraphFont"/>
    <w:rsid w:val="00D67326"/>
    <w:rPr>
      <w:rFonts w:ascii="Arial Armenian" w:eastAsia="Times New Roman" w:hAnsi="Arial Armenian" w:cs="Times New Roman"/>
      <w:sz w:val="24"/>
      <w:szCs w:val="24"/>
      <w:lang w:val="en-US"/>
    </w:rPr>
  </w:style>
  <w:style w:type="numbering" w:customStyle="1" w:styleId="220">
    <w:name w:val="Нет списка22"/>
    <w:next w:val="NoList"/>
    <w:uiPriority w:val="99"/>
    <w:semiHidden/>
    <w:rsid w:val="00D67326"/>
  </w:style>
  <w:style w:type="numbering" w:customStyle="1" w:styleId="NoList17">
    <w:name w:val="No List17"/>
    <w:next w:val="NoList"/>
    <w:uiPriority w:val="99"/>
    <w:semiHidden/>
    <w:unhideWhenUsed/>
    <w:rsid w:val="00D67326"/>
  </w:style>
  <w:style w:type="numbering" w:customStyle="1" w:styleId="NoList114">
    <w:name w:val="No List114"/>
    <w:next w:val="NoList"/>
    <w:semiHidden/>
    <w:unhideWhenUsed/>
    <w:rsid w:val="00D67326"/>
  </w:style>
  <w:style w:type="table" w:customStyle="1" w:styleId="TableGrid7">
    <w:name w:val="Table Grid7"/>
    <w:basedOn w:val="TableNormal"/>
    <w:next w:val="TableGrid"/>
    <w:rsid w:val="00D67326"/>
    <w:pPr>
      <w:spacing w:after="0" w:line="240" w:lineRule="auto"/>
    </w:pPr>
    <w:rPr>
      <w:rFonts w:ascii="Times New Roman" w:eastAsia="Times New Roman" w:hAnsi="Times New Roman" w:cs="Times New Roman"/>
      <w:sz w:val="20"/>
      <w:szCs w:val="20"/>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2">
    <w:name w:val="Footer Char2"/>
    <w:basedOn w:val="DefaultParagraphFont"/>
    <w:uiPriority w:val="99"/>
    <w:rsid w:val="00D67326"/>
    <w:rPr>
      <w:rFonts w:ascii="Times New Roman" w:eastAsia="Times New Roman" w:hAnsi="Times New Roman" w:cs="Times New Roman"/>
      <w:sz w:val="24"/>
      <w:szCs w:val="24"/>
      <w:lang w:val="en-US"/>
    </w:rPr>
  </w:style>
  <w:style w:type="character" w:customStyle="1" w:styleId="BodyTextIndentChar1">
    <w:name w:val="Body Text Indent Char1"/>
    <w:basedOn w:val="DefaultParagraphFont"/>
    <w:rsid w:val="00D67326"/>
    <w:rPr>
      <w:rFonts w:ascii="Times New Roman" w:eastAsia="Times New Roman" w:hAnsi="Times New Roman" w:cs="Times New Roman"/>
      <w:sz w:val="20"/>
      <w:szCs w:val="20"/>
      <w:lang w:val="en-AU" w:eastAsia="ru-RU"/>
    </w:rPr>
  </w:style>
  <w:style w:type="character" w:customStyle="1" w:styleId="HeaderChar1">
    <w:name w:val="Header Char1"/>
    <w:basedOn w:val="DefaultParagraphFont"/>
    <w:rsid w:val="00D67326"/>
    <w:rPr>
      <w:rFonts w:ascii="Calibri" w:eastAsia="Times New Roman" w:hAnsi="Calibri" w:cs="Times New Roman"/>
      <w:lang w:val="en-US"/>
    </w:rPr>
  </w:style>
  <w:style w:type="character" w:customStyle="1" w:styleId="BodyTextIndent2Char1">
    <w:name w:val="Body Text Indent 2 Char1"/>
    <w:basedOn w:val="DefaultParagraphFont"/>
    <w:uiPriority w:val="99"/>
    <w:rsid w:val="00D67326"/>
    <w:rPr>
      <w:rFonts w:ascii="Times New Roman" w:eastAsia="Times New Roman" w:hAnsi="Times New Roman" w:cs="Times New Roman"/>
      <w:sz w:val="24"/>
      <w:szCs w:val="24"/>
      <w:lang w:eastAsia="ru-RU"/>
    </w:rPr>
  </w:style>
  <w:style w:type="numbering" w:customStyle="1" w:styleId="NoList1113">
    <w:name w:val="No List1113"/>
    <w:next w:val="NoList"/>
    <w:semiHidden/>
    <w:unhideWhenUsed/>
    <w:rsid w:val="00D67326"/>
  </w:style>
  <w:style w:type="table" w:customStyle="1" w:styleId="TableGrid14">
    <w:name w:val="Table Grid14"/>
    <w:basedOn w:val="TableNormal"/>
    <w:next w:val="TableGrid"/>
    <w:rsid w:val="00D67326"/>
    <w:pPr>
      <w:spacing w:after="0" w:line="240" w:lineRule="auto"/>
    </w:pPr>
    <w:rPr>
      <w:rFonts w:ascii="Times New Roman" w:eastAsia="Times New Roman" w:hAnsi="Times New Roman" w:cs="Times New Roman"/>
      <w:sz w:val="20"/>
      <w:szCs w:val="20"/>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BodyText3Char1">
    <w:name w:val="Body Text 3 Char1"/>
    <w:basedOn w:val="DefaultParagraphFont"/>
    <w:rsid w:val="00D67326"/>
    <w:rPr>
      <w:rFonts w:ascii="Arial Armenian" w:eastAsia="Times New Roman" w:hAnsi="Arial Armenian" w:cs="Arial Armenian"/>
      <w:sz w:val="16"/>
      <w:szCs w:val="16"/>
      <w:lang w:val="en-GB" w:eastAsia="ru-RU"/>
    </w:rPr>
  </w:style>
  <w:style w:type="numbering" w:customStyle="1" w:styleId="NoList23">
    <w:name w:val="No List23"/>
    <w:next w:val="NoList"/>
    <w:semiHidden/>
    <w:rsid w:val="00D67326"/>
  </w:style>
  <w:style w:type="numbering" w:customStyle="1" w:styleId="NoList11112">
    <w:name w:val="No List11112"/>
    <w:next w:val="NoList"/>
    <w:semiHidden/>
    <w:rsid w:val="00D67326"/>
  </w:style>
  <w:style w:type="numbering" w:customStyle="1" w:styleId="NoList33">
    <w:name w:val="No List33"/>
    <w:next w:val="NoList"/>
    <w:semiHidden/>
    <w:rsid w:val="00D67326"/>
  </w:style>
  <w:style w:type="table" w:customStyle="1" w:styleId="TableGrid22">
    <w:name w:val="Table Grid22"/>
    <w:basedOn w:val="TableNormal"/>
    <w:next w:val="TableGrid"/>
    <w:rsid w:val="00D67326"/>
    <w:pPr>
      <w:spacing w:after="0" w:line="240" w:lineRule="auto"/>
    </w:pPr>
    <w:rPr>
      <w:rFonts w:ascii="Times New Roman" w:eastAsia="Times New Roman" w:hAnsi="Times New Roman" w:cs="Times New Roman"/>
      <w:sz w:val="20"/>
      <w:szCs w:val="20"/>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2">
    <w:name w:val="No List42"/>
    <w:next w:val="NoList"/>
    <w:uiPriority w:val="99"/>
    <w:semiHidden/>
    <w:unhideWhenUsed/>
    <w:rsid w:val="00D67326"/>
  </w:style>
  <w:style w:type="table" w:customStyle="1" w:styleId="TableGrid32">
    <w:name w:val="Table Grid32"/>
    <w:basedOn w:val="TableNormal"/>
    <w:next w:val="TableGrid"/>
    <w:rsid w:val="00D67326"/>
    <w:pPr>
      <w:spacing w:after="0" w:line="240" w:lineRule="auto"/>
    </w:pPr>
    <w:rPr>
      <w:rFonts w:ascii="Calibri" w:eastAsia="Times New Roman" w:hAnsi="Calibri" w:cs="Calibri"/>
      <w:sz w:val="20"/>
      <w:szCs w:val="20"/>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2">
    <w:name w:val="No List122"/>
    <w:next w:val="NoList"/>
    <w:semiHidden/>
    <w:unhideWhenUsed/>
    <w:rsid w:val="00D67326"/>
  </w:style>
  <w:style w:type="table" w:customStyle="1" w:styleId="TableGrid112">
    <w:name w:val="Table Grid112"/>
    <w:basedOn w:val="TableNormal"/>
    <w:next w:val="TableGrid"/>
    <w:rsid w:val="00D67326"/>
    <w:pPr>
      <w:spacing w:after="0" w:line="240" w:lineRule="auto"/>
    </w:pPr>
    <w:rPr>
      <w:rFonts w:ascii="Calibri" w:eastAsia="Times New Roman" w:hAnsi="Calibri" w:cs="Calibri"/>
      <w:sz w:val="20"/>
      <w:szCs w:val="20"/>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212">
    <w:name w:val="No List212"/>
    <w:next w:val="NoList"/>
    <w:semiHidden/>
    <w:rsid w:val="00D67326"/>
  </w:style>
  <w:style w:type="numbering" w:customStyle="1" w:styleId="NoList1122">
    <w:name w:val="No List1122"/>
    <w:next w:val="NoList"/>
    <w:semiHidden/>
    <w:rsid w:val="00D67326"/>
  </w:style>
  <w:style w:type="numbering" w:customStyle="1" w:styleId="NoList312">
    <w:name w:val="No List312"/>
    <w:next w:val="NoList"/>
    <w:semiHidden/>
    <w:rsid w:val="00D67326"/>
  </w:style>
  <w:style w:type="table" w:customStyle="1" w:styleId="TableGrid42">
    <w:name w:val="Table Grid42"/>
    <w:basedOn w:val="TableNormal"/>
    <w:next w:val="TableGrid"/>
    <w:rsid w:val="00D67326"/>
    <w:pPr>
      <w:spacing w:after="0" w:line="240" w:lineRule="auto"/>
    </w:pPr>
    <w:rPr>
      <w:rFonts w:ascii="Times New Roman" w:eastAsia="Times New Roman" w:hAnsi="Times New Roman" w:cs="Times New Roman"/>
      <w:sz w:val="20"/>
      <w:szCs w:val="20"/>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2">
    <w:name w:val="Table Grid122"/>
    <w:basedOn w:val="TableNormal"/>
    <w:next w:val="TableGrid"/>
    <w:rsid w:val="00D67326"/>
    <w:pPr>
      <w:spacing w:after="0" w:line="240" w:lineRule="auto"/>
    </w:pPr>
    <w:rPr>
      <w:rFonts w:ascii="Times New Roman" w:eastAsia="Times New Roman" w:hAnsi="Times New Roman" w:cs="Times New Roman"/>
      <w:sz w:val="20"/>
      <w:szCs w:val="20"/>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52">
    <w:name w:val="No List52"/>
    <w:next w:val="NoList"/>
    <w:semiHidden/>
    <w:unhideWhenUsed/>
    <w:rsid w:val="00D67326"/>
  </w:style>
  <w:style w:type="numbering" w:customStyle="1" w:styleId="NoList62">
    <w:name w:val="No List62"/>
    <w:next w:val="NoList"/>
    <w:semiHidden/>
    <w:unhideWhenUsed/>
    <w:rsid w:val="00D67326"/>
  </w:style>
  <w:style w:type="numbering" w:customStyle="1" w:styleId="NoList72">
    <w:name w:val="No List72"/>
    <w:next w:val="NoList"/>
    <w:semiHidden/>
    <w:unhideWhenUsed/>
    <w:rsid w:val="00D67326"/>
  </w:style>
  <w:style w:type="numbering" w:customStyle="1" w:styleId="NoList82">
    <w:name w:val="No List82"/>
    <w:next w:val="NoList"/>
    <w:semiHidden/>
    <w:unhideWhenUsed/>
    <w:rsid w:val="00D67326"/>
  </w:style>
  <w:style w:type="numbering" w:customStyle="1" w:styleId="NoList92">
    <w:name w:val="No List92"/>
    <w:next w:val="NoList"/>
    <w:semiHidden/>
    <w:unhideWhenUsed/>
    <w:rsid w:val="00D67326"/>
  </w:style>
  <w:style w:type="numbering" w:customStyle="1" w:styleId="NoList102">
    <w:name w:val="No List102"/>
    <w:next w:val="NoList"/>
    <w:semiHidden/>
    <w:unhideWhenUsed/>
    <w:rsid w:val="00D67326"/>
  </w:style>
  <w:style w:type="table" w:customStyle="1" w:styleId="121">
    <w:name w:val="Обычная таблица12"/>
    <w:semiHidden/>
    <w:rsid w:val="00D67326"/>
    <w:pPr>
      <w:spacing w:after="0" w:line="240" w:lineRule="auto"/>
    </w:pPr>
    <w:rPr>
      <w:rFonts w:ascii="Times New Roman" w:eastAsia="Times New Roman" w:hAnsi="Times New Roman" w:cs="Times New Roman"/>
      <w:sz w:val="20"/>
      <w:szCs w:val="20"/>
      <w:lang w:val="ru-RU" w:eastAsia="ru-RU"/>
    </w:rPr>
    <w:tblPr>
      <w:tblCellMar>
        <w:top w:w="0" w:type="dxa"/>
        <w:left w:w="108" w:type="dxa"/>
        <w:bottom w:w="0" w:type="dxa"/>
        <w:right w:w="108" w:type="dxa"/>
      </w:tblCellMar>
    </w:tblPr>
  </w:style>
  <w:style w:type="numbering" w:customStyle="1" w:styleId="NoList132">
    <w:name w:val="No List132"/>
    <w:next w:val="NoList"/>
    <w:semiHidden/>
    <w:unhideWhenUsed/>
    <w:rsid w:val="00D67326"/>
  </w:style>
  <w:style w:type="numbering" w:customStyle="1" w:styleId="1110">
    <w:name w:val="Нет списка111"/>
    <w:next w:val="NoList"/>
    <w:uiPriority w:val="99"/>
    <w:semiHidden/>
    <w:unhideWhenUsed/>
    <w:rsid w:val="00D67326"/>
  </w:style>
  <w:style w:type="numbering" w:customStyle="1" w:styleId="1111">
    <w:name w:val="Нет списка1111"/>
    <w:next w:val="NoList"/>
    <w:uiPriority w:val="99"/>
    <w:semiHidden/>
    <w:unhideWhenUsed/>
    <w:rsid w:val="00D67326"/>
  </w:style>
  <w:style w:type="numbering" w:customStyle="1" w:styleId="2110">
    <w:name w:val="Нет списка211"/>
    <w:next w:val="NoList"/>
    <w:uiPriority w:val="99"/>
    <w:semiHidden/>
    <w:unhideWhenUsed/>
    <w:rsid w:val="00D67326"/>
  </w:style>
  <w:style w:type="numbering" w:customStyle="1" w:styleId="311">
    <w:name w:val="Нет списка31"/>
    <w:next w:val="NoList"/>
    <w:uiPriority w:val="99"/>
    <w:semiHidden/>
    <w:unhideWhenUsed/>
    <w:rsid w:val="00D67326"/>
  </w:style>
  <w:style w:type="numbering" w:customStyle="1" w:styleId="1210">
    <w:name w:val="Нет списка121"/>
    <w:next w:val="NoList"/>
    <w:uiPriority w:val="99"/>
    <w:semiHidden/>
    <w:unhideWhenUsed/>
    <w:rsid w:val="00D67326"/>
  </w:style>
  <w:style w:type="numbering" w:customStyle="1" w:styleId="2111">
    <w:name w:val="Нет списка2111"/>
    <w:next w:val="NoList"/>
    <w:uiPriority w:val="99"/>
    <w:semiHidden/>
    <w:unhideWhenUsed/>
    <w:rsid w:val="00D67326"/>
  </w:style>
  <w:style w:type="table" w:customStyle="1" w:styleId="113">
    <w:name w:val="Сетка таблицы светлая11"/>
    <w:basedOn w:val="TableNormal"/>
    <w:uiPriority w:val="38"/>
    <w:rsid w:val="00D67326"/>
    <w:pPr>
      <w:spacing w:after="0" w:line="240" w:lineRule="auto"/>
    </w:pPr>
    <w:tblPr>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Pr>
  </w:style>
  <w:style w:type="table" w:customStyle="1" w:styleId="1112">
    <w:name w:val="Таблица простая 111"/>
    <w:basedOn w:val="TableNormal"/>
    <w:uiPriority w:val="39"/>
    <w:rsid w:val="00D67326"/>
    <w:pPr>
      <w:spacing w:after="0" w:line="240" w:lineRule="auto"/>
    </w:pPr>
    <w:tblPr>
      <w:tblStyleRowBandSize w:val="1"/>
      <w:tblStyleColBandSize w:val="1"/>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Pr>
    <w:tblStylePr w:type="firstRow">
      <w:rPr>
        <w:b/>
      </w:rPr>
    </w:tblStylePr>
    <w:tblStylePr w:type="lastRow">
      <w:rPr>
        <w:b/>
      </w:rPr>
      <w:tblPr/>
      <w:tcPr>
        <w:tcBorders>
          <w:top w:val="double" w:sz="4" w:space="0" w:color="BEBEBE"/>
        </w:tcBorders>
      </w:tcPr>
    </w:tblStylePr>
    <w:tblStylePr w:type="firstCol">
      <w:rPr>
        <w:b/>
      </w:rPr>
    </w:tblStylePr>
    <w:tblStylePr w:type="lastCol">
      <w:rPr>
        <w:b/>
      </w:rPr>
    </w:tblStylePr>
    <w:tblStylePr w:type="band1Vert">
      <w:tblPr/>
      <w:tcPr>
        <w:shd w:val="clear" w:color="000000" w:fill="F1F1F1"/>
      </w:tcPr>
    </w:tblStylePr>
    <w:tblStylePr w:type="band1Horz">
      <w:tblPr/>
      <w:tcPr>
        <w:shd w:val="clear" w:color="000000" w:fill="F1F1F1"/>
      </w:tcPr>
    </w:tblStylePr>
  </w:style>
  <w:style w:type="table" w:customStyle="1" w:styleId="2112">
    <w:name w:val="Таблица простая 211"/>
    <w:basedOn w:val="TableNormal"/>
    <w:uiPriority w:val="40"/>
    <w:rsid w:val="00D67326"/>
    <w:pPr>
      <w:spacing w:after="0" w:line="240" w:lineRule="auto"/>
    </w:pPr>
    <w:tblPr>
      <w:tblStyleRowBandSize w:val="1"/>
      <w:tblStyleColBandSize w:val="1"/>
      <w:tblBorders>
        <w:top w:val="single" w:sz="4" w:space="0" w:color="808080"/>
        <w:bottom w:val="single" w:sz="4" w:space="0" w:color="808080"/>
      </w:tblBorders>
    </w:tblPr>
    <w:tblStylePr w:type="firstRow">
      <w:rPr>
        <w:b/>
      </w:rPr>
      <w:tblPr/>
      <w:tcPr>
        <w:tcBorders>
          <w:bottom w:val="single" w:sz="4" w:space="0" w:color="808080"/>
        </w:tcBorders>
      </w:tcPr>
    </w:tblStylePr>
    <w:tblStylePr w:type="lastRow">
      <w:rPr>
        <w:b/>
      </w:rPr>
      <w:tblPr/>
      <w:tcPr>
        <w:tcBorders>
          <w:top w:val="single" w:sz="4" w:space="0" w:color="808080"/>
        </w:tcBorders>
      </w:tcPr>
    </w:tblStylePr>
    <w:tblStylePr w:type="firstCol">
      <w:rPr>
        <w:b/>
      </w:rPr>
    </w:tblStylePr>
    <w:tblStylePr w:type="lastCol">
      <w:rPr>
        <w:b/>
      </w:rPr>
    </w:tblStylePr>
    <w:tblStylePr w:type="band1Vert">
      <w:tblPr/>
      <w:tcPr>
        <w:tcBorders>
          <w:left w:val="single" w:sz="4" w:space="0" w:color="808080"/>
          <w:right w:val="single" w:sz="4" w:space="0" w:color="808080"/>
        </w:tcBorders>
      </w:tcPr>
    </w:tblStylePr>
    <w:tblStylePr w:type="band2Vert">
      <w:tblPr/>
      <w:tcPr>
        <w:tcBorders>
          <w:left w:val="single" w:sz="4" w:space="0" w:color="808080"/>
          <w:right w:val="single" w:sz="4" w:space="0" w:color="808080"/>
        </w:tcBorders>
      </w:tcPr>
    </w:tblStylePr>
    <w:tblStylePr w:type="band1Horz">
      <w:tblPr/>
      <w:tcPr>
        <w:tcBorders>
          <w:top w:val="single" w:sz="4" w:space="0" w:color="808080"/>
          <w:bottom w:val="single" w:sz="4" w:space="0" w:color="808080"/>
        </w:tcBorders>
      </w:tcPr>
    </w:tblStylePr>
  </w:style>
  <w:style w:type="table" w:customStyle="1" w:styleId="3110">
    <w:name w:val="Таблица простая 311"/>
    <w:basedOn w:val="TableNormal"/>
    <w:uiPriority w:val="41"/>
    <w:rsid w:val="00D67326"/>
    <w:pPr>
      <w:spacing w:after="0" w:line="240" w:lineRule="auto"/>
    </w:pPr>
    <w:tblPr>
      <w:tblStyleRowBandSize w:val="1"/>
      <w:tblStyleColBandSize w:val="1"/>
    </w:tblPr>
    <w:tblStylePr w:type="firstRow">
      <w:rPr>
        <w:b/>
        <w:caps/>
      </w:rPr>
      <w:tblPr/>
      <w:tcPr>
        <w:tcBorders>
          <w:bottom w:val="single" w:sz="4" w:space="0" w:color="808080"/>
        </w:tcBorders>
      </w:tcPr>
    </w:tblStylePr>
    <w:tblStylePr w:type="lastRow">
      <w:rPr>
        <w:b/>
        <w:caps/>
      </w:rPr>
      <w:tblPr/>
      <w:tcPr>
        <w:tcBorders>
          <w:top w:val="nil"/>
        </w:tcBorders>
      </w:tcPr>
    </w:tblStylePr>
    <w:tblStylePr w:type="firstCol">
      <w:rPr>
        <w:b/>
        <w:caps/>
      </w:rPr>
      <w:tblPr/>
      <w:tcPr>
        <w:tcBorders>
          <w:right w:val="single" w:sz="4" w:space="0" w:color="808080"/>
        </w:tcBorders>
      </w:tcPr>
    </w:tblStylePr>
    <w:tblStylePr w:type="lastCol">
      <w:rPr>
        <w:b/>
        <w:caps/>
      </w:rPr>
      <w:tblPr/>
      <w:tcPr>
        <w:tcBorders>
          <w:left w:val="nil"/>
        </w:tcBorders>
      </w:tcPr>
    </w:tblStylePr>
    <w:tblStylePr w:type="band1Vert">
      <w:tblPr/>
      <w:tcPr>
        <w:shd w:val="clear" w:color="000000" w:fill="F1F1F1"/>
      </w:tcPr>
    </w:tblStylePr>
    <w:tblStylePr w:type="band1Horz">
      <w:tblPr/>
      <w:tcPr>
        <w:shd w:val="clear" w:color="000000" w:fill="F1F1F1"/>
      </w:tcPr>
    </w:tblStylePr>
    <w:tblStylePr w:type="neCell">
      <w:tblPr/>
      <w:tcPr>
        <w:tcBorders>
          <w:left w:val="nil"/>
        </w:tcBorders>
      </w:tcPr>
    </w:tblStylePr>
    <w:tblStylePr w:type="nwCell">
      <w:tblPr/>
      <w:tcPr>
        <w:tcBorders>
          <w:right w:val="nil"/>
        </w:tcBorders>
      </w:tcPr>
    </w:tblStylePr>
  </w:style>
  <w:style w:type="table" w:customStyle="1" w:styleId="411">
    <w:name w:val="Таблица простая 411"/>
    <w:basedOn w:val="TableNormal"/>
    <w:uiPriority w:val="42"/>
    <w:rsid w:val="00D67326"/>
    <w:pPr>
      <w:spacing w:after="0" w:line="240" w:lineRule="auto"/>
    </w:pPr>
    <w:tblPr>
      <w:tblStyleRowBandSize w:val="1"/>
      <w:tblStyleColBandSize w:val="1"/>
    </w:tblPr>
    <w:tblStylePr w:type="firstRow">
      <w:rPr>
        <w:b/>
      </w:rPr>
    </w:tblStylePr>
    <w:tblStylePr w:type="lastRow">
      <w:rPr>
        <w:b/>
      </w:rPr>
    </w:tblStylePr>
    <w:tblStylePr w:type="firstCol">
      <w:rPr>
        <w:b/>
      </w:rPr>
    </w:tblStylePr>
    <w:tblStylePr w:type="lastCol">
      <w:rPr>
        <w:b/>
      </w:rPr>
    </w:tblStylePr>
    <w:tblStylePr w:type="band1Vert">
      <w:tblPr/>
      <w:tcPr>
        <w:shd w:val="clear" w:color="000000" w:fill="F1F1F1"/>
      </w:tcPr>
    </w:tblStylePr>
    <w:tblStylePr w:type="band1Horz">
      <w:tblPr/>
      <w:tcPr>
        <w:shd w:val="clear" w:color="000000" w:fill="F1F1F1"/>
      </w:tcPr>
    </w:tblStylePr>
  </w:style>
  <w:style w:type="table" w:customStyle="1" w:styleId="511">
    <w:name w:val="Таблица простая 511"/>
    <w:basedOn w:val="TableNormal"/>
    <w:uiPriority w:val="43"/>
    <w:rsid w:val="00D67326"/>
    <w:pPr>
      <w:spacing w:after="0" w:line="240" w:lineRule="auto"/>
    </w:pPr>
    <w:tblPr>
      <w:tblStyleRowBandSize w:val="1"/>
      <w:tblStyleColBandSize w:val="1"/>
    </w:tblPr>
    <w:tblStylePr w:type="firstRow">
      <w:rPr>
        <w:i/>
        <w:sz w:val="26"/>
        <w:szCs w:val="26"/>
      </w:rPr>
      <w:tblPr/>
      <w:tcPr>
        <w:tcBorders>
          <w:bottom w:val="single" w:sz="4" w:space="0" w:color="808080"/>
        </w:tcBorders>
        <w:shd w:val="clear" w:color="000000" w:fill="FFFFFF"/>
      </w:tcPr>
    </w:tblStylePr>
    <w:tblStylePr w:type="lastRow">
      <w:rPr>
        <w:i/>
        <w:sz w:val="26"/>
        <w:szCs w:val="26"/>
      </w:rPr>
      <w:tblPr/>
      <w:tcPr>
        <w:tcBorders>
          <w:top w:val="single" w:sz="4" w:space="0" w:color="808080"/>
        </w:tcBorders>
        <w:shd w:val="clear" w:color="000000" w:fill="FFFFFF"/>
      </w:tcPr>
    </w:tblStylePr>
    <w:tblStylePr w:type="firstCol">
      <w:pPr>
        <w:jc w:val="right"/>
      </w:pPr>
      <w:rPr>
        <w:i/>
        <w:sz w:val="26"/>
        <w:szCs w:val="26"/>
      </w:rPr>
      <w:tblPr/>
      <w:tcPr>
        <w:tcBorders>
          <w:right w:val="single" w:sz="4" w:space="0" w:color="808080"/>
        </w:tcBorders>
        <w:shd w:val="clear" w:color="000000" w:fill="FFFFFF"/>
      </w:tcPr>
    </w:tblStylePr>
    <w:tblStylePr w:type="lastCol">
      <w:rPr>
        <w:i/>
        <w:sz w:val="26"/>
        <w:szCs w:val="26"/>
      </w:rPr>
      <w:tblPr/>
      <w:tcPr>
        <w:tcBorders>
          <w:left w:val="single" w:sz="4" w:space="0" w:color="808080"/>
        </w:tcBorders>
        <w:shd w:val="clear" w:color="000000" w:fill="FFFFFF"/>
      </w:tcPr>
    </w:tblStylePr>
    <w:tblStylePr w:type="band1Vert">
      <w:tblPr/>
      <w:tcPr>
        <w:shd w:val="clear" w:color="000000" w:fill="F1F1F1"/>
      </w:tcPr>
    </w:tblStylePr>
    <w:tblStylePr w:type="band1Horz">
      <w:tblPr/>
      <w:tcPr>
        <w:shd w:val="clear" w:color="000000" w:fill="F1F1F1"/>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1111">
    <w:name w:val="Таблица-сетка 1 светлая11"/>
    <w:basedOn w:val="TableNormal"/>
    <w:uiPriority w:val="44"/>
    <w:rsid w:val="00D67326"/>
    <w:pPr>
      <w:spacing w:after="0" w:line="240" w:lineRule="auto"/>
    </w:p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rPr>
      <w:tblPr/>
      <w:tcPr>
        <w:tcBorders>
          <w:bottom w:val="single" w:sz="12" w:space="0" w:color="666666"/>
        </w:tcBorders>
      </w:tcPr>
    </w:tblStylePr>
    <w:tblStylePr w:type="lastRow">
      <w:rPr>
        <w:b/>
      </w:rPr>
      <w:tblPr/>
      <w:tcPr>
        <w:tcBorders>
          <w:top w:val="double" w:sz="2" w:space="0" w:color="666666"/>
        </w:tcBorders>
      </w:tcPr>
    </w:tblStylePr>
    <w:tblStylePr w:type="firstCol">
      <w:rPr>
        <w:b/>
      </w:rPr>
    </w:tblStylePr>
    <w:tblStylePr w:type="lastCol">
      <w:rPr>
        <w:b/>
      </w:rPr>
    </w:tblStylePr>
  </w:style>
  <w:style w:type="table" w:customStyle="1" w:styleId="-11110">
    <w:name w:val="Таблица-сетка 1 светлая — акцент 111"/>
    <w:basedOn w:val="TableNormal"/>
    <w:uiPriority w:val="45"/>
    <w:rsid w:val="00D67326"/>
    <w:pPr>
      <w:spacing w:after="0" w:line="240" w:lineRule="auto"/>
    </w:pPr>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rPr>
      <w:tblPr/>
      <w:tcPr>
        <w:tcBorders>
          <w:bottom w:val="single" w:sz="12" w:space="0" w:color="9CC2E5"/>
        </w:tcBorders>
      </w:tcPr>
    </w:tblStylePr>
    <w:tblStylePr w:type="lastRow">
      <w:rPr>
        <w:b/>
      </w:rPr>
      <w:tblPr/>
      <w:tcPr>
        <w:tcBorders>
          <w:top w:val="double" w:sz="2" w:space="0" w:color="9CC2E5"/>
        </w:tcBorders>
      </w:tcPr>
    </w:tblStylePr>
    <w:tblStylePr w:type="firstCol">
      <w:rPr>
        <w:b/>
      </w:rPr>
    </w:tblStylePr>
    <w:tblStylePr w:type="lastCol">
      <w:rPr>
        <w:b/>
      </w:rPr>
    </w:tblStylePr>
  </w:style>
  <w:style w:type="table" w:customStyle="1" w:styleId="-1211">
    <w:name w:val="Таблица-сетка 1 светлая — акцент 211"/>
    <w:basedOn w:val="TableNormal"/>
    <w:uiPriority w:val="46"/>
    <w:rsid w:val="00D67326"/>
    <w:pPr>
      <w:spacing w:after="0" w:line="240" w:lineRule="auto"/>
    </w:pPr>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rPr>
      <w:tblPr/>
      <w:tcPr>
        <w:tcBorders>
          <w:bottom w:val="single" w:sz="12" w:space="0" w:color="F4B083"/>
        </w:tcBorders>
      </w:tcPr>
    </w:tblStylePr>
    <w:tblStylePr w:type="lastRow">
      <w:rPr>
        <w:b/>
      </w:rPr>
      <w:tblPr/>
      <w:tcPr>
        <w:tcBorders>
          <w:top w:val="double" w:sz="2" w:space="0" w:color="F4B083"/>
        </w:tcBorders>
      </w:tcPr>
    </w:tblStylePr>
    <w:tblStylePr w:type="firstCol">
      <w:rPr>
        <w:b/>
      </w:rPr>
    </w:tblStylePr>
    <w:tblStylePr w:type="lastCol">
      <w:rPr>
        <w:b/>
      </w:rPr>
    </w:tblStylePr>
  </w:style>
  <w:style w:type="table" w:customStyle="1" w:styleId="-1311">
    <w:name w:val="Таблица-сетка 1 светлая — акцент 311"/>
    <w:basedOn w:val="TableNormal"/>
    <w:uiPriority w:val="47"/>
    <w:rsid w:val="00D67326"/>
    <w:pPr>
      <w:spacing w:after="0" w:line="240" w:lineRule="auto"/>
    </w:p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Pr>
    <w:tblStylePr w:type="firstRow">
      <w:rPr>
        <w:b/>
      </w:rPr>
      <w:tblPr/>
      <w:tcPr>
        <w:tcBorders>
          <w:bottom w:val="single" w:sz="12" w:space="0" w:color="C9C9C9"/>
        </w:tcBorders>
      </w:tcPr>
    </w:tblStylePr>
    <w:tblStylePr w:type="lastRow">
      <w:rPr>
        <w:b/>
      </w:rPr>
      <w:tblPr/>
      <w:tcPr>
        <w:tcBorders>
          <w:top w:val="double" w:sz="2" w:space="0" w:color="C9C9C9"/>
        </w:tcBorders>
      </w:tcPr>
    </w:tblStylePr>
    <w:tblStylePr w:type="firstCol">
      <w:rPr>
        <w:b/>
      </w:rPr>
    </w:tblStylePr>
    <w:tblStylePr w:type="lastCol">
      <w:rPr>
        <w:b/>
      </w:rPr>
    </w:tblStylePr>
  </w:style>
  <w:style w:type="table" w:customStyle="1" w:styleId="-1411">
    <w:name w:val="Таблица-сетка 1 светлая — акцент 411"/>
    <w:basedOn w:val="TableNormal"/>
    <w:uiPriority w:val="48"/>
    <w:rsid w:val="00D67326"/>
    <w:pPr>
      <w:spacing w:after="0" w:line="240" w:lineRule="auto"/>
    </w:pPr>
    <w:tblPr>
      <w:tblStyleRowBandSize w:val="1"/>
      <w:tblStyleColBandSize w:val="1"/>
      <w:tblBorders>
        <w:top w:val="single" w:sz="4" w:space="0" w:color="FFE599"/>
        <w:left w:val="single" w:sz="4" w:space="0" w:color="FFE599"/>
        <w:bottom w:val="single" w:sz="4" w:space="0" w:color="FFE599"/>
        <w:right w:val="single" w:sz="4" w:space="0" w:color="FFE599"/>
        <w:insideH w:val="single" w:sz="4" w:space="0" w:color="FFE599"/>
        <w:insideV w:val="single" w:sz="4" w:space="0" w:color="FFE599"/>
      </w:tblBorders>
    </w:tblPr>
    <w:tblStylePr w:type="firstRow">
      <w:rPr>
        <w:b/>
      </w:rPr>
      <w:tblPr/>
      <w:tcPr>
        <w:tcBorders>
          <w:bottom w:val="single" w:sz="12" w:space="0" w:color="FFD966"/>
        </w:tcBorders>
      </w:tcPr>
    </w:tblStylePr>
    <w:tblStylePr w:type="lastRow">
      <w:rPr>
        <w:b/>
      </w:rPr>
      <w:tblPr/>
      <w:tcPr>
        <w:tcBorders>
          <w:top w:val="double" w:sz="2" w:space="0" w:color="FFD966"/>
        </w:tcBorders>
      </w:tcPr>
    </w:tblStylePr>
    <w:tblStylePr w:type="firstCol">
      <w:rPr>
        <w:b/>
      </w:rPr>
    </w:tblStylePr>
    <w:tblStylePr w:type="lastCol">
      <w:rPr>
        <w:b/>
      </w:rPr>
    </w:tblStylePr>
  </w:style>
  <w:style w:type="table" w:customStyle="1" w:styleId="-1511">
    <w:name w:val="Таблица-сетка 1 светлая — акцент 511"/>
    <w:basedOn w:val="TableNormal"/>
    <w:uiPriority w:val="49"/>
    <w:rsid w:val="00D67326"/>
    <w:pPr>
      <w:spacing w:after="0" w:line="240" w:lineRule="auto"/>
    </w:pPr>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rPr>
      <w:tblPr/>
      <w:tcPr>
        <w:tcBorders>
          <w:bottom w:val="single" w:sz="12" w:space="0" w:color="8EAADB"/>
        </w:tcBorders>
      </w:tcPr>
    </w:tblStylePr>
    <w:tblStylePr w:type="lastRow">
      <w:rPr>
        <w:b/>
      </w:rPr>
      <w:tblPr/>
      <w:tcPr>
        <w:tcBorders>
          <w:top w:val="double" w:sz="2" w:space="0" w:color="8EAADB"/>
        </w:tcBorders>
      </w:tcPr>
    </w:tblStylePr>
    <w:tblStylePr w:type="firstCol">
      <w:rPr>
        <w:b/>
      </w:rPr>
    </w:tblStylePr>
    <w:tblStylePr w:type="lastCol">
      <w:rPr>
        <w:b/>
      </w:rPr>
    </w:tblStylePr>
  </w:style>
  <w:style w:type="table" w:customStyle="1" w:styleId="-1611">
    <w:name w:val="Таблица-сетка 1 светлая — акцент 611"/>
    <w:basedOn w:val="TableNormal"/>
    <w:uiPriority w:val="50"/>
    <w:rsid w:val="00D67326"/>
    <w:pPr>
      <w:spacing w:after="0" w:line="240" w:lineRule="auto"/>
    </w:pPr>
    <w:tblPr>
      <w:tblStyleRowBandSize w:val="1"/>
      <w:tblStyleColBandSize w:val="1"/>
      <w:tblBorders>
        <w:top w:val="single" w:sz="4" w:space="0" w:color="C5E0B3"/>
        <w:left w:val="single" w:sz="4" w:space="0" w:color="C5E0B3"/>
        <w:bottom w:val="single" w:sz="4" w:space="0" w:color="C5E0B3"/>
        <w:right w:val="single" w:sz="4" w:space="0" w:color="C5E0B3"/>
        <w:insideH w:val="single" w:sz="4" w:space="0" w:color="C5E0B3"/>
        <w:insideV w:val="single" w:sz="4" w:space="0" w:color="C5E0B3"/>
      </w:tblBorders>
    </w:tblPr>
    <w:tblStylePr w:type="firstRow">
      <w:rPr>
        <w:b/>
      </w:rPr>
      <w:tblPr/>
      <w:tcPr>
        <w:tcBorders>
          <w:bottom w:val="single" w:sz="12" w:space="0" w:color="A8D08D"/>
        </w:tcBorders>
      </w:tcPr>
    </w:tblStylePr>
    <w:tblStylePr w:type="lastRow">
      <w:rPr>
        <w:b/>
      </w:rPr>
      <w:tblPr/>
      <w:tcPr>
        <w:tcBorders>
          <w:top w:val="double" w:sz="2" w:space="0" w:color="A8D08D"/>
        </w:tcBorders>
      </w:tcPr>
    </w:tblStylePr>
    <w:tblStylePr w:type="firstCol">
      <w:rPr>
        <w:b/>
      </w:rPr>
    </w:tblStylePr>
    <w:tblStylePr w:type="lastCol">
      <w:rPr>
        <w:b/>
      </w:rPr>
    </w:tblStylePr>
  </w:style>
  <w:style w:type="table" w:customStyle="1" w:styleId="-2111">
    <w:name w:val="Таблица-сетка 211"/>
    <w:basedOn w:val="TableNormal"/>
    <w:uiPriority w:val="51"/>
    <w:rsid w:val="00D67326"/>
    <w:pPr>
      <w:spacing w:after="0" w:line="240" w:lineRule="auto"/>
    </w:p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rPr>
      <w:tblPr/>
      <w:tcPr>
        <w:tcBorders>
          <w:top w:val="nil"/>
          <w:bottom w:val="single" w:sz="12" w:space="0" w:color="666666"/>
          <w:insideH w:val="nil"/>
          <w:insideV w:val="nil"/>
        </w:tcBorders>
        <w:shd w:val="clear" w:color="000000" w:fill="FFFFFF"/>
      </w:tcPr>
    </w:tblStylePr>
    <w:tblStylePr w:type="lastRow">
      <w:rPr>
        <w:b/>
      </w:rPr>
      <w:tblPr/>
      <w:tcPr>
        <w:tcBorders>
          <w:top w:val="double" w:sz="2" w:space="0" w:color="666666"/>
          <w:bottom w:val="nil"/>
          <w:insideH w:val="nil"/>
          <w:insideV w:val="nil"/>
        </w:tcBorders>
        <w:shd w:val="clear" w:color="000000" w:fill="FFFFFF"/>
      </w:tcPr>
    </w:tblStylePr>
    <w:tblStylePr w:type="firstCol">
      <w:rPr>
        <w:b/>
      </w:rPr>
    </w:tblStylePr>
    <w:tblStylePr w:type="lastCol">
      <w:rPr>
        <w:b/>
      </w:rPr>
    </w:tblStylePr>
    <w:tblStylePr w:type="band1Vert">
      <w:tblPr/>
      <w:tcPr>
        <w:shd w:val="clear" w:color="000000" w:fill="CCCCCC"/>
      </w:tcPr>
    </w:tblStylePr>
    <w:tblStylePr w:type="band1Horz">
      <w:tblPr/>
      <w:tcPr>
        <w:shd w:val="clear" w:color="000000" w:fill="CCCCCC"/>
      </w:tcPr>
    </w:tblStylePr>
  </w:style>
  <w:style w:type="table" w:customStyle="1" w:styleId="-21110">
    <w:name w:val="Таблица-сетка 2 — акцент 111"/>
    <w:basedOn w:val="TableNormal"/>
    <w:uiPriority w:val="52"/>
    <w:rsid w:val="00D67326"/>
    <w:pPr>
      <w:spacing w:after="0" w:line="240" w:lineRule="auto"/>
    </w:pPr>
    <w:tblPr>
      <w:tblStyleRowBandSize w:val="1"/>
      <w:tblStyleColBandSize w:val="1"/>
      <w:tblBorders>
        <w:top w:val="single" w:sz="2" w:space="0" w:color="9CC2E5"/>
        <w:bottom w:val="single" w:sz="2" w:space="0" w:color="9CC2E5"/>
        <w:insideH w:val="single" w:sz="2" w:space="0" w:color="9CC2E5"/>
        <w:insideV w:val="single" w:sz="2" w:space="0" w:color="9CC2E5"/>
      </w:tblBorders>
    </w:tblPr>
    <w:tblStylePr w:type="firstRow">
      <w:rPr>
        <w:b/>
      </w:rPr>
      <w:tblPr/>
      <w:tcPr>
        <w:tcBorders>
          <w:top w:val="nil"/>
          <w:bottom w:val="single" w:sz="12" w:space="0" w:color="9CC2E5"/>
          <w:insideH w:val="nil"/>
          <w:insideV w:val="nil"/>
        </w:tcBorders>
        <w:shd w:val="clear" w:color="000000" w:fill="FFFFFF"/>
      </w:tcPr>
    </w:tblStylePr>
    <w:tblStylePr w:type="lastRow">
      <w:rPr>
        <w:b/>
      </w:rPr>
      <w:tblPr/>
      <w:tcPr>
        <w:tcBorders>
          <w:top w:val="double" w:sz="2" w:space="0" w:color="9CC2E5"/>
          <w:bottom w:val="nil"/>
          <w:insideH w:val="nil"/>
          <w:insideV w:val="nil"/>
        </w:tcBorders>
        <w:shd w:val="clear" w:color="000000" w:fill="FFFFFF"/>
      </w:tcPr>
    </w:tblStylePr>
    <w:tblStylePr w:type="firstCol">
      <w:rPr>
        <w:b/>
      </w:rPr>
    </w:tblStylePr>
    <w:tblStylePr w:type="lastCol">
      <w:rPr>
        <w:b/>
      </w:rPr>
    </w:tblStylePr>
    <w:tblStylePr w:type="band1Vert">
      <w:tblPr/>
      <w:tcPr>
        <w:shd w:val="clear" w:color="000000" w:fill="DEEAF6"/>
      </w:tcPr>
    </w:tblStylePr>
    <w:tblStylePr w:type="band1Horz">
      <w:tblPr/>
      <w:tcPr>
        <w:shd w:val="clear" w:color="000000" w:fill="DEEAF6"/>
      </w:tcPr>
    </w:tblStylePr>
  </w:style>
  <w:style w:type="table" w:customStyle="1" w:styleId="-2211">
    <w:name w:val="Таблица-сетка 2 — акцент 211"/>
    <w:basedOn w:val="TableNormal"/>
    <w:uiPriority w:val="53"/>
    <w:rsid w:val="00D67326"/>
    <w:pPr>
      <w:spacing w:after="0" w:line="240" w:lineRule="auto"/>
    </w:pPr>
    <w:tblPr>
      <w:tblStyleRowBandSize w:val="1"/>
      <w:tblStyleColBandSize w:val="1"/>
      <w:tblBorders>
        <w:top w:val="single" w:sz="2" w:space="0" w:color="F4B083"/>
        <w:bottom w:val="single" w:sz="2" w:space="0" w:color="F4B083"/>
        <w:insideH w:val="single" w:sz="2" w:space="0" w:color="F4B083"/>
        <w:insideV w:val="single" w:sz="2" w:space="0" w:color="F4B083"/>
      </w:tblBorders>
    </w:tblPr>
    <w:tblStylePr w:type="firstRow">
      <w:rPr>
        <w:b/>
      </w:rPr>
      <w:tblPr/>
      <w:tcPr>
        <w:tcBorders>
          <w:top w:val="nil"/>
          <w:bottom w:val="single" w:sz="12" w:space="0" w:color="F4B083"/>
          <w:insideH w:val="nil"/>
          <w:insideV w:val="nil"/>
        </w:tcBorders>
        <w:shd w:val="clear" w:color="000000" w:fill="FFFFFF"/>
      </w:tcPr>
    </w:tblStylePr>
    <w:tblStylePr w:type="lastRow">
      <w:rPr>
        <w:b/>
      </w:rPr>
      <w:tblPr/>
      <w:tcPr>
        <w:tcBorders>
          <w:top w:val="double" w:sz="2" w:space="0" w:color="F4B083"/>
          <w:bottom w:val="nil"/>
          <w:insideH w:val="nil"/>
          <w:insideV w:val="nil"/>
        </w:tcBorders>
        <w:shd w:val="clear" w:color="000000" w:fill="FFFFFF"/>
      </w:tcPr>
    </w:tblStylePr>
    <w:tblStylePr w:type="firstCol">
      <w:rPr>
        <w:b/>
      </w:rPr>
    </w:tblStylePr>
    <w:tblStylePr w:type="lastCol">
      <w:rPr>
        <w:b/>
      </w:rPr>
    </w:tblStylePr>
    <w:tblStylePr w:type="band1Vert">
      <w:tblPr/>
      <w:tcPr>
        <w:shd w:val="clear" w:color="000000" w:fill="FBE4D5"/>
      </w:tcPr>
    </w:tblStylePr>
    <w:tblStylePr w:type="band1Horz">
      <w:tblPr/>
      <w:tcPr>
        <w:shd w:val="clear" w:color="000000" w:fill="FBE4D5"/>
      </w:tcPr>
    </w:tblStylePr>
  </w:style>
  <w:style w:type="table" w:customStyle="1" w:styleId="-2311">
    <w:name w:val="Таблица-сетка 2 — акцент 311"/>
    <w:basedOn w:val="TableNormal"/>
    <w:uiPriority w:val="54"/>
    <w:rsid w:val="00D67326"/>
    <w:pPr>
      <w:spacing w:after="0" w:line="240" w:lineRule="auto"/>
    </w:pPr>
    <w:tblPr>
      <w:tblStyleRowBandSize w:val="1"/>
      <w:tblStyleColBandSize w:val="1"/>
      <w:tblBorders>
        <w:top w:val="single" w:sz="2" w:space="0" w:color="C9C9C9"/>
        <w:bottom w:val="single" w:sz="2" w:space="0" w:color="C9C9C9"/>
        <w:insideH w:val="single" w:sz="2" w:space="0" w:color="C9C9C9"/>
        <w:insideV w:val="single" w:sz="2" w:space="0" w:color="C9C9C9"/>
      </w:tblBorders>
    </w:tblPr>
    <w:tblStylePr w:type="firstRow">
      <w:rPr>
        <w:b/>
      </w:rPr>
      <w:tblPr/>
      <w:tcPr>
        <w:tcBorders>
          <w:top w:val="nil"/>
          <w:bottom w:val="single" w:sz="12" w:space="0" w:color="C9C9C9"/>
          <w:insideH w:val="nil"/>
          <w:insideV w:val="nil"/>
        </w:tcBorders>
        <w:shd w:val="clear" w:color="000000" w:fill="FFFFFF"/>
      </w:tcPr>
    </w:tblStylePr>
    <w:tblStylePr w:type="lastRow">
      <w:rPr>
        <w:b/>
      </w:rPr>
      <w:tblPr/>
      <w:tcPr>
        <w:tcBorders>
          <w:top w:val="double" w:sz="2" w:space="0" w:color="C9C9C9"/>
          <w:bottom w:val="nil"/>
          <w:insideH w:val="nil"/>
          <w:insideV w:val="nil"/>
        </w:tcBorders>
        <w:shd w:val="clear" w:color="000000" w:fill="FFFFFF"/>
      </w:tcPr>
    </w:tblStylePr>
    <w:tblStylePr w:type="firstCol">
      <w:rPr>
        <w:b/>
      </w:rPr>
    </w:tblStylePr>
    <w:tblStylePr w:type="lastCol">
      <w:rPr>
        <w:b/>
      </w:rPr>
    </w:tblStylePr>
    <w:tblStylePr w:type="band1Vert">
      <w:tblPr/>
      <w:tcPr>
        <w:shd w:val="clear" w:color="000000" w:fill="EDEDED"/>
      </w:tcPr>
    </w:tblStylePr>
    <w:tblStylePr w:type="band1Horz">
      <w:tblPr/>
      <w:tcPr>
        <w:shd w:val="clear" w:color="000000" w:fill="EDEDED"/>
      </w:tcPr>
    </w:tblStylePr>
  </w:style>
  <w:style w:type="table" w:customStyle="1" w:styleId="-2411">
    <w:name w:val="Таблица-сетка 2 — акцент 411"/>
    <w:basedOn w:val="TableNormal"/>
    <w:uiPriority w:val="55"/>
    <w:rsid w:val="00D67326"/>
    <w:pPr>
      <w:spacing w:after="0" w:line="240" w:lineRule="auto"/>
    </w:pPr>
    <w:tblPr>
      <w:tblStyleRowBandSize w:val="1"/>
      <w:tblStyleColBandSize w:val="1"/>
      <w:tblBorders>
        <w:top w:val="single" w:sz="2" w:space="0" w:color="FFD966"/>
        <w:bottom w:val="single" w:sz="2" w:space="0" w:color="FFD966"/>
        <w:insideH w:val="single" w:sz="2" w:space="0" w:color="FFD966"/>
        <w:insideV w:val="single" w:sz="2" w:space="0" w:color="FFD966"/>
      </w:tblBorders>
    </w:tblPr>
    <w:tblStylePr w:type="firstRow">
      <w:rPr>
        <w:b/>
      </w:rPr>
      <w:tblPr/>
      <w:tcPr>
        <w:tcBorders>
          <w:top w:val="nil"/>
          <w:bottom w:val="single" w:sz="12" w:space="0" w:color="FFD966"/>
          <w:insideH w:val="nil"/>
          <w:insideV w:val="nil"/>
        </w:tcBorders>
        <w:shd w:val="clear" w:color="000000" w:fill="FFFFFF"/>
      </w:tcPr>
    </w:tblStylePr>
    <w:tblStylePr w:type="lastRow">
      <w:rPr>
        <w:b/>
      </w:rPr>
      <w:tblPr/>
      <w:tcPr>
        <w:tcBorders>
          <w:top w:val="double" w:sz="2" w:space="0" w:color="FFD966"/>
          <w:bottom w:val="nil"/>
          <w:insideH w:val="nil"/>
          <w:insideV w:val="nil"/>
        </w:tcBorders>
        <w:shd w:val="clear" w:color="000000" w:fill="FFFFFF"/>
      </w:tcPr>
    </w:tblStylePr>
    <w:tblStylePr w:type="firstCol">
      <w:rPr>
        <w:b/>
      </w:rPr>
    </w:tblStylePr>
    <w:tblStylePr w:type="lastCol">
      <w:rPr>
        <w:b/>
      </w:rPr>
    </w:tblStylePr>
    <w:tblStylePr w:type="band1Vert">
      <w:tblPr/>
      <w:tcPr>
        <w:shd w:val="clear" w:color="000000" w:fill="FFF2CC"/>
      </w:tcPr>
    </w:tblStylePr>
    <w:tblStylePr w:type="band1Horz">
      <w:tblPr/>
      <w:tcPr>
        <w:shd w:val="clear" w:color="000000" w:fill="FFF2CC"/>
      </w:tcPr>
    </w:tblStylePr>
  </w:style>
  <w:style w:type="table" w:customStyle="1" w:styleId="-2511">
    <w:name w:val="Таблица-сетка 2 — акцент 511"/>
    <w:basedOn w:val="TableNormal"/>
    <w:uiPriority w:val="56"/>
    <w:rsid w:val="00D67326"/>
    <w:pPr>
      <w:spacing w:after="0" w:line="240" w:lineRule="auto"/>
    </w:pPr>
    <w:tblPr>
      <w:tblStyleRowBandSize w:val="1"/>
      <w:tblStyleColBandSize w:val="1"/>
      <w:tblBorders>
        <w:top w:val="single" w:sz="2" w:space="0" w:color="8EAADB"/>
        <w:bottom w:val="single" w:sz="2" w:space="0" w:color="8EAADB"/>
        <w:insideH w:val="single" w:sz="2" w:space="0" w:color="8EAADB"/>
        <w:insideV w:val="single" w:sz="2" w:space="0" w:color="8EAADB"/>
      </w:tblBorders>
    </w:tblPr>
    <w:tblStylePr w:type="firstRow">
      <w:rPr>
        <w:b/>
      </w:rPr>
      <w:tblPr/>
      <w:tcPr>
        <w:tcBorders>
          <w:top w:val="nil"/>
          <w:bottom w:val="single" w:sz="12" w:space="0" w:color="8EAADB"/>
          <w:insideH w:val="nil"/>
          <w:insideV w:val="nil"/>
        </w:tcBorders>
        <w:shd w:val="clear" w:color="000000" w:fill="FFFFFF"/>
      </w:tcPr>
    </w:tblStylePr>
    <w:tblStylePr w:type="lastRow">
      <w:rPr>
        <w:b/>
      </w:rPr>
      <w:tblPr/>
      <w:tcPr>
        <w:tcBorders>
          <w:top w:val="double" w:sz="2" w:space="0" w:color="8EAADB"/>
          <w:bottom w:val="nil"/>
          <w:insideH w:val="nil"/>
          <w:insideV w:val="nil"/>
        </w:tcBorders>
        <w:shd w:val="clear" w:color="000000" w:fill="FFFFFF"/>
      </w:tcPr>
    </w:tblStylePr>
    <w:tblStylePr w:type="firstCol">
      <w:rPr>
        <w:b/>
      </w:rPr>
    </w:tblStylePr>
    <w:tblStylePr w:type="lastCol">
      <w:rPr>
        <w:b/>
      </w:rPr>
    </w:tblStylePr>
    <w:tblStylePr w:type="band1Vert">
      <w:tblPr/>
      <w:tcPr>
        <w:shd w:val="clear" w:color="000000" w:fill="D9E2F3"/>
      </w:tcPr>
    </w:tblStylePr>
    <w:tblStylePr w:type="band1Horz">
      <w:tblPr/>
      <w:tcPr>
        <w:shd w:val="clear" w:color="000000" w:fill="D9E2F3"/>
      </w:tcPr>
    </w:tblStylePr>
  </w:style>
  <w:style w:type="table" w:customStyle="1" w:styleId="-2611">
    <w:name w:val="Таблица-сетка 2 — акцент 611"/>
    <w:basedOn w:val="TableNormal"/>
    <w:uiPriority w:val="57"/>
    <w:rsid w:val="00D67326"/>
    <w:pPr>
      <w:spacing w:after="0" w:line="240" w:lineRule="auto"/>
    </w:pPr>
    <w:tblPr>
      <w:tblStyleRowBandSize w:val="1"/>
      <w:tblStyleColBandSize w:val="1"/>
      <w:tblBorders>
        <w:top w:val="single" w:sz="2" w:space="0" w:color="A8D08D"/>
        <w:bottom w:val="single" w:sz="2" w:space="0" w:color="A8D08D"/>
        <w:insideH w:val="single" w:sz="2" w:space="0" w:color="A8D08D"/>
        <w:insideV w:val="single" w:sz="2" w:space="0" w:color="A8D08D"/>
      </w:tblBorders>
    </w:tblPr>
    <w:tblStylePr w:type="firstRow">
      <w:rPr>
        <w:b/>
      </w:rPr>
      <w:tblPr/>
      <w:tcPr>
        <w:tcBorders>
          <w:top w:val="nil"/>
          <w:bottom w:val="single" w:sz="12" w:space="0" w:color="A8D08D"/>
          <w:insideH w:val="nil"/>
          <w:insideV w:val="nil"/>
        </w:tcBorders>
        <w:shd w:val="clear" w:color="000000" w:fill="FFFFFF"/>
      </w:tcPr>
    </w:tblStylePr>
    <w:tblStylePr w:type="lastRow">
      <w:rPr>
        <w:b/>
      </w:rPr>
      <w:tblPr/>
      <w:tcPr>
        <w:tcBorders>
          <w:top w:val="double" w:sz="2" w:space="0" w:color="A8D08D"/>
          <w:bottom w:val="nil"/>
          <w:insideH w:val="nil"/>
          <w:insideV w:val="nil"/>
        </w:tcBorders>
        <w:shd w:val="clear" w:color="000000" w:fill="FFFFFF"/>
      </w:tcPr>
    </w:tblStylePr>
    <w:tblStylePr w:type="firstCol">
      <w:rPr>
        <w:b/>
      </w:rPr>
    </w:tblStylePr>
    <w:tblStylePr w:type="lastCol">
      <w:rPr>
        <w:b/>
      </w:rPr>
    </w:tblStylePr>
    <w:tblStylePr w:type="band1Vert">
      <w:tblPr/>
      <w:tcPr>
        <w:shd w:val="clear" w:color="000000" w:fill="E2EFD9"/>
      </w:tcPr>
    </w:tblStylePr>
    <w:tblStylePr w:type="band1Horz">
      <w:tblPr/>
      <w:tcPr>
        <w:shd w:val="clear" w:color="000000" w:fill="E2EFD9"/>
      </w:tcPr>
    </w:tblStylePr>
  </w:style>
  <w:style w:type="table" w:customStyle="1" w:styleId="-3111">
    <w:name w:val="Таблица-сетка 311"/>
    <w:basedOn w:val="TableNormal"/>
    <w:uiPriority w:val="58"/>
    <w:rsid w:val="00D67326"/>
    <w:pPr>
      <w:spacing w:after="0" w:line="240" w:lineRule="auto"/>
    </w:p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rPr>
      <w:tblPr/>
      <w:tcPr>
        <w:tcBorders>
          <w:top w:val="nil"/>
          <w:left w:val="nil"/>
          <w:right w:val="nil"/>
          <w:insideH w:val="nil"/>
          <w:insideV w:val="nil"/>
        </w:tcBorders>
        <w:shd w:val="clear" w:color="000000" w:fill="FFFFFF"/>
      </w:tcPr>
    </w:tblStylePr>
    <w:tblStylePr w:type="lastRow">
      <w:rPr>
        <w:b/>
      </w:rPr>
      <w:tblPr/>
      <w:tcPr>
        <w:tcBorders>
          <w:left w:val="nil"/>
          <w:bottom w:val="nil"/>
          <w:right w:val="nil"/>
          <w:insideH w:val="nil"/>
          <w:insideV w:val="nil"/>
        </w:tcBorders>
        <w:shd w:val="clear" w:color="000000" w:fill="FFFFFF"/>
      </w:tcPr>
    </w:tblStylePr>
    <w:tblStylePr w:type="firstCol">
      <w:pPr>
        <w:jc w:val="right"/>
      </w:pPr>
      <w:rPr>
        <w:i/>
      </w:rPr>
      <w:tblPr/>
      <w:tcPr>
        <w:tcBorders>
          <w:top w:val="nil"/>
          <w:left w:val="nil"/>
          <w:bottom w:val="nil"/>
          <w:insideH w:val="nil"/>
          <w:insideV w:val="nil"/>
        </w:tcBorders>
        <w:shd w:val="clear" w:color="000000" w:fill="FFFFFF"/>
      </w:tcPr>
    </w:tblStylePr>
    <w:tblStylePr w:type="lastCol">
      <w:rPr>
        <w:i/>
      </w:rPr>
      <w:tblPr/>
      <w:tcPr>
        <w:tcBorders>
          <w:top w:val="nil"/>
          <w:bottom w:val="nil"/>
          <w:right w:val="nil"/>
          <w:insideH w:val="nil"/>
          <w:insideV w:val="nil"/>
        </w:tcBorders>
        <w:shd w:val="clear" w:color="000000" w:fill="FFFFFF"/>
      </w:tcPr>
    </w:tblStylePr>
    <w:tblStylePr w:type="band1Vert">
      <w:tblPr/>
      <w:tcPr>
        <w:shd w:val="clear" w:color="000000" w:fill="CCCCCC"/>
      </w:tcPr>
    </w:tblStylePr>
    <w:tblStylePr w:type="band1Horz">
      <w:tblPr/>
      <w:tcPr>
        <w:shd w:val="clear" w:color="000000" w:fill="CCCCCC"/>
      </w:tcPr>
    </w:tblStylePr>
    <w:tblStylePr w:type="neCell">
      <w:tblPr/>
      <w:tcPr>
        <w:tcBorders>
          <w:bottom w:val="single" w:sz="4" w:space="0" w:color="666666"/>
        </w:tcBorders>
      </w:tcPr>
    </w:tblStylePr>
    <w:tblStylePr w:type="nwCell">
      <w:tblPr/>
      <w:tcPr>
        <w:tcBorders>
          <w:bottom w:val="single" w:sz="4" w:space="0" w:color="666666"/>
        </w:tcBorders>
      </w:tcPr>
    </w:tblStylePr>
    <w:tblStylePr w:type="seCell">
      <w:tblPr/>
      <w:tcPr>
        <w:tcBorders>
          <w:top w:val="single" w:sz="4" w:space="0" w:color="666666"/>
        </w:tcBorders>
      </w:tcPr>
    </w:tblStylePr>
    <w:tblStylePr w:type="swCell">
      <w:tblPr/>
      <w:tcPr>
        <w:tcBorders>
          <w:top w:val="single" w:sz="4" w:space="0" w:color="666666"/>
        </w:tcBorders>
      </w:tcPr>
    </w:tblStylePr>
  </w:style>
  <w:style w:type="table" w:customStyle="1" w:styleId="-31110">
    <w:name w:val="Таблица-сетка 3 — акцент 111"/>
    <w:basedOn w:val="TableNormal"/>
    <w:uiPriority w:val="59"/>
    <w:rsid w:val="00D67326"/>
    <w:pPr>
      <w:spacing w:after="0" w:line="240" w:lineRule="auto"/>
    </w:p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rPr>
      <w:tblPr/>
      <w:tcPr>
        <w:tcBorders>
          <w:top w:val="nil"/>
          <w:left w:val="nil"/>
          <w:right w:val="nil"/>
          <w:insideH w:val="nil"/>
          <w:insideV w:val="nil"/>
        </w:tcBorders>
        <w:shd w:val="clear" w:color="000000" w:fill="FFFFFF"/>
      </w:tcPr>
    </w:tblStylePr>
    <w:tblStylePr w:type="lastRow">
      <w:rPr>
        <w:b/>
      </w:rPr>
      <w:tblPr/>
      <w:tcPr>
        <w:tcBorders>
          <w:left w:val="nil"/>
          <w:bottom w:val="nil"/>
          <w:right w:val="nil"/>
          <w:insideH w:val="nil"/>
          <w:insideV w:val="nil"/>
        </w:tcBorders>
        <w:shd w:val="clear" w:color="000000" w:fill="FFFFFF"/>
      </w:tcPr>
    </w:tblStylePr>
    <w:tblStylePr w:type="firstCol">
      <w:pPr>
        <w:jc w:val="right"/>
      </w:pPr>
      <w:rPr>
        <w:i/>
      </w:rPr>
      <w:tblPr/>
      <w:tcPr>
        <w:tcBorders>
          <w:top w:val="nil"/>
          <w:left w:val="nil"/>
          <w:bottom w:val="nil"/>
          <w:insideH w:val="nil"/>
          <w:insideV w:val="nil"/>
        </w:tcBorders>
        <w:shd w:val="clear" w:color="000000" w:fill="FFFFFF"/>
      </w:tcPr>
    </w:tblStylePr>
    <w:tblStylePr w:type="lastCol">
      <w:rPr>
        <w:i/>
      </w:rPr>
      <w:tblPr/>
      <w:tcPr>
        <w:tcBorders>
          <w:top w:val="nil"/>
          <w:bottom w:val="nil"/>
          <w:right w:val="nil"/>
          <w:insideH w:val="nil"/>
          <w:insideV w:val="nil"/>
        </w:tcBorders>
        <w:shd w:val="clear" w:color="000000" w:fill="FFFFFF"/>
      </w:tcPr>
    </w:tblStylePr>
    <w:tblStylePr w:type="band1Vert">
      <w:tblPr/>
      <w:tcPr>
        <w:shd w:val="clear" w:color="000000" w:fill="DEEAF6"/>
      </w:tcPr>
    </w:tblStylePr>
    <w:tblStylePr w:type="band1Horz">
      <w:tblPr/>
      <w:tcPr>
        <w:shd w:val="clear" w:color="000000"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3211">
    <w:name w:val="Таблица-сетка 3 — акцент 211"/>
    <w:basedOn w:val="TableNormal"/>
    <w:uiPriority w:val="60"/>
    <w:rsid w:val="00D67326"/>
    <w:pPr>
      <w:spacing w:after="0" w:line="240" w:lineRule="auto"/>
    </w:p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rPr>
      <w:tblPr/>
      <w:tcPr>
        <w:tcBorders>
          <w:top w:val="nil"/>
          <w:left w:val="nil"/>
          <w:right w:val="nil"/>
          <w:insideH w:val="nil"/>
          <w:insideV w:val="nil"/>
        </w:tcBorders>
        <w:shd w:val="clear" w:color="000000" w:fill="FFFFFF"/>
      </w:tcPr>
    </w:tblStylePr>
    <w:tblStylePr w:type="lastRow">
      <w:rPr>
        <w:b/>
      </w:rPr>
      <w:tblPr/>
      <w:tcPr>
        <w:tcBorders>
          <w:left w:val="nil"/>
          <w:bottom w:val="nil"/>
          <w:right w:val="nil"/>
          <w:insideH w:val="nil"/>
          <w:insideV w:val="nil"/>
        </w:tcBorders>
        <w:shd w:val="clear" w:color="000000" w:fill="FFFFFF"/>
      </w:tcPr>
    </w:tblStylePr>
    <w:tblStylePr w:type="firstCol">
      <w:pPr>
        <w:jc w:val="right"/>
      </w:pPr>
      <w:rPr>
        <w:i/>
      </w:rPr>
      <w:tblPr/>
      <w:tcPr>
        <w:tcBorders>
          <w:top w:val="nil"/>
          <w:left w:val="nil"/>
          <w:bottom w:val="nil"/>
          <w:insideH w:val="nil"/>
          <w:insideV w:val="nil"/>
        </w:tcBorders>
        <w:shd w:val="clear" w:color="000000" w:fill="FFFFFF"/>
      </w:tcPr>
    </w:tblStylePr>
    <w:tblStylePr w:type="lastCol">
      <w:rPr>
        <w:i/>
      </w:rPr>
      <w:tblPr/>
      <w:tcPr>
        <w:tcBorders>
          <w:top w:val="nil"/>
          <w:bottom w:val="nil"/>
          <w:right w:val="nil"/>
          <w:insideH w:val="nil"/>
          <w:insideV w:val="nil"/>
        </w:tcBorders>
        <w:shd w:val="clear" w:color="000000" w:fill="FFFFFF"/>
      </w:tcPr>
    </w:tblStylePr>
    <w:tblStylePr w:type="band1Vert">
      <w:tblPr/>
      <w:tcPr>
        <w:shd w:val="clear" w:color="000000" w:fill="FBE4D5"/>
      </w:tcPr>
    </w:tblStylePr>
    <w:tblStylePr w:type="band1Horz">
      <w:tblPr/>
      <w:tcPr>
        <w:shd w:val="clear" w:color="000000" w:fill="FBE4D5"/>
      </w:tcPr>
    </w:tblStylePr>
    <w:tblStylePr w:type="neCell">
      <w:tblPr/>
      <w:tcPr>
        <w:tcBorders>
          <w:bottom w:val="single" w:sz="4" w:space="0" w:color="F4B083"/>
        </w:tcBorders>
      </w:tcPr>
    </w:tblStylePr>
    <w:tblStylePr w:type="nwCell">
      <w:tblPr/>
      <w:tcPr>
        <w:tcBorders>
          <w:bottom w:val="single" w:sz="4" w:space="0" w:color="F4B083"/>
        </w:tcBorders>
      </w:tcPr>
    </w:tblStylePr>
    <w:tblStylePr w:type="seCell">
      <w:tblPr/>
      <w:tcPr>
        <w:tcBorders>
          <w:top w:val="single" w:sz="4" w:space="0" w:color="F4B083"/>
        </w:tcBorders>
      </w:tcPr>
    </w:tblStylePr>
    <w:tblStylePr w:type="swCell">
      <w:tblPr/>
      <w:tcPr>
        <w:tcBorders>
          <w:top w:val="single" w:sz="4" w:space="0" w:color="F4B083"/>
        </w:tcBorders>
      </w:tcPr>
    </w:tblStylePr>
  </w:style>
  <w:style w:type="table" w:customStyle="1" w:styleId="-3311">
    <w:name w:val="Таблица-сетка 3 — акцент 311"/>
    <w:basedOn w:val="TableNormal"/>
    <w:uiPriority w:val="61"/>
    <w:rsid w:val="00D67326"/>
    <w:pPr>
      <w:spacing w:after="0" w:line="240" w:lineRule="auto"/>
    </w:p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rPr>
      <w:tblPr/>
      <w:tcPr>
        <w:tcBorders>
          <w:top w:val="nil"/>
          <w:left w:val="nil"/>
          <w:right w:val="nil"/>
          <w:insideH w:val="nil"/>
          <w:insideV w:val="nil"/>
        </w:tcBorders>
        <w:shd w:val="clear" w:color="000000" w:fill="FFFFFF"/>
      </w:tcPr>
    </w:tblStylePr>
    <w:tblStylePr w:type="lastRow">
      <w:rPr>
        <w:b/>
      </w:rPr>
      <w:tblPr/>
      <w:tcPr>
        <w:tcBorders>
          <w:left w:val="nil"/>
          <w:bottom w:val="nil"/>
          <w:right w:val="nil"/>
          <w:insideH w:val="nil"/>
          <w:insideV w:val="nil"/>
        </w:tcBorders>
        <w:shd w:val="clear" w:color="000000" w:fill="FFFFFF"/>
      </w:tcPr>
    </w:tblStylePr>
    <w:tblStylePr w:type="firstCol">
      <w:pPr>
        <w:jc w:val="right"/>
      </w:pPr>
      <w:rPr>
        <w:i/>
      </w:rPr>
      <w:tblPr/>
      <w:tcPr>
        <w:tcBorders>
          <w:top w:val="nil"/>
          <w:left w:val="nil"/>
          <w:bottom w:val="nil"/>
          <w:insideH w:val="nil"/>
          <w:insideV w:val="nil"/>
        </w:tcBorders>
        <w:shd w:val="clear" w:color="000000" w:fill="FFFFFF"/>
      </w:tcPr>
    </w:tblStylePr>
    <w:tblStylePr w:type="lastCol">
      <w:rPr>
        <w:i/>
      </w:rPr>
      <w:tblPr/>
      <w:tcPr>
        <w:tcBorders>
          <w:top w:val="nil"/>
          <w:bottom w:val="nil"/>
          <w:right w:val="nil"/>
          <w:insideH w:val="nil"/>
          <w:insideV w:val="nil"/>
        </w:tcBorders>
        <w:shd w:val="clear" w:color="000000" w:fill="FFFFFF"/>
      </w:tcPr>
    </w:tblStylePr>
    <w:tblStylePr w:type="band1Vert">
      <w:tblPr/>
      <w:tcPr>
        <w:shd w:val="clear" w:color="000000" w:fill="EDEDED"/>
      </w:tcPr>
    </w:tblStylePr>
    <w:tblStylePr w:type="band1Horz">
      <w:tblPr/>
      <w:tcPr>
        <w:shd w:val="clear" w:color="000000" w:fill="EDEDED"/>
      </w:tcPr>
    </w:tblStylePr>
    <w:tblStylePr w:type="neCell">
      <w:tblPr/>
      <w:tcPr>
        <w:tcBorders>
          <w:bottom w:val="single" w:sz="4" w:space="0" w:color="C9C9C9"/>
        </w:tcBorders>
      </w:tcPr>
    </w:tblStylePr>
    <w:tblStylePr w:type="nwCell">
      <w:tblPr/>
      <w:tcPr>
        <w:tcBorders>
          <w:bottom w:val="single" w:sz="4" w:space="0" w:color="C9C9C9"/>
        </w:tcBorders>
      </w:tcPr>
    </w:tblStylePr>
    <w:tblStylePr w:type="seCell">
      <w:tblPr/>
      <w:tcPr>
        <w:tcBorders>
          <w:top w:val="single" w:sz="4" w:space="0" w:color="C9C9C9"/>
        </w:tcBorders>
      </w:tcPr>
    </w:tblStylePr>
    <w:tblStylePr w:type="swCell">
      <w:tblPr/>
      <w:tcPr>
        <w:tcBorders>
          <w:top w:val="single" w:sz="4" w:space="0" w:color="C9C9C9"/>
        </w:tcBorders>
      </w:tcPr>
    </w:tblStylePr>
  </w:style>
  <w:style w:type="table" w:customStyle="1" w:styleId="-3411">
    <w:name w:val="Таблица-сетка 3 — акцент 411"/>
    <w:basedOn w:val="TableNormal"/>
    <w:uiPriority w:val="62"/>
    <w:rsid w:val="00D67326"/>
    <w:pPr>
      <w:spacing w:after="0" w:line="240" w:lineRule="auto"/>
    </w:p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rPr>
      <w:tblPr/>
      <w:tcPr>
        <w:tcBorders>
          <w:top w:val="nil"/>
          <w:left w:val="nil"/>
          <w:right w:val="nil"/>
          <w:insideH w:val="nil"/>
          <w:insideV w:val="nil"/>
        </w:tcBorders>
        <w:shd w:val="clear" w:color="000000" w:fill="FFFFFF"/>
      </w:tcPr>
    </w:tblStylePr>
    <w:tblStylePr w:type="lastRow">
      <w:rPr>
        <w:b/>
      </w:rPr>
      <w:tblPr/>
      <w:tcPr>
        <w:tcBorders>
          <w:left w:val="nil"/>
          <w:bottom w:val="nil"/>
          <w:right w:val="nil"/>
          <w:insideH w:val="nil"/>
          <w:insideV w:val="nil"/>
        </w:tcBorders>
        <w:shd w:val="clear" w:color="000000" w:fill="FFFFFF"/>
      </w:tcPr>
    </w:tblStylePr>
    <w:tblStylePr w:type="firstCol">
      <w:pPr>
        <w:jc w:val="right"/>
      </w:pPr>
      <w:rPr>
        <w:i/>
      </w:rPr>
      <w:tblPr/>
      <w:tcPr>
        <w:tcBorders>
          <w:top w:val="nil"/>
          <w:left w:val="nil"/>
          <w:bottom w:val="nil"/>
          <w:insideH w:val="nil"/>
          <w:insideV w:val="nil"/>
        </w:tcBorders>
        <w:shd w:val="clear" w:color="000000" w:fill="FFFFFF"/>
      </w:tcPr>
    </w:tblStylePr>
    <w:tblStylePr w:type="lastCol">
      <w:rPr>
        <w:i/>
      </w:rPr>
      <w:tblPr/>
      <w:tcPr>
        <w:tcBorders>
          <w:top w:val="nil"/>
          <w:bottom w:val="nil"/>
          <w:right w:val="nil"/>
          <w:insideH w:val="nil"/>
          <w:insideV w:val="nil"/>
        </w:tcBorders>
        <w:shd w:val="clear" w:color="000000" w:fill="FFFFFF"/>
      </w:tcPr>
    </w:tblStylePr>
    <w:tblStylePr w:type="band1Vert">
      <w:tblPr/>
      <w:tcPr>
        <w:shd w:val="clear" w:color="000000" w:fill="FFF2CC"/>
      </w:tcPr>
    </w:tblStylePr>
    <w:tblStylePr w:type="band1Horz">
      <w:tblPr/>
      <w:tcPr>
        <w:shd w:val="clear" w:color="000000" w:fill="FFF2CC"/>
      </w:tcPr>
    </w:tblStylePr>
    <w:tblStylePr w:type="neCell">
      <w:tblPr/>
      <w:tcPr>
        <w:tcBorders>
          <w:bottom w:val="single" w:sz="4" w:space="0" w:color="FFD966"/>
        </w:tcBorders>
      </w:tcPr>
    </w:tblStylePr>
    <w:tblStylePr w:type="nwCell">
      <w:tblPr/>
      <w:tcPr>
        <w:tcBorders>
          <w:bottom w:val="single" w:sz="4" w:space="0" w:color="FFD966"/>
        </w:tcBorders>
      </w:tcPr>
    </w:tblStylePr>
    <w:tblStylePr w:type="seCell">
      <w:tblPr/>
      <w:tcPr>
        <w:tcBorders>
          <w:top w:val="single" w:sz="4" w:space="0" w:color="FFD966"/>
        </w:tcBorders>
      </w:tcPr>
    </w:tblStylePr>
    <w:tblStylePr w:type="swCell">
      <w:tblPr/>
      <w:tcPr>
        <w:tcBorders>
          <w:top w:val="single" w:sz="4" w:space="0" w:color="FFD966"/>
        </w:tcBorders>
      </w:tcPr>
    </w:tblStylePr>
  </w:style>
  <w:style w:type="table" w:customStyle="1" w:styleId="-3511">
    <w:name w:val="Таблица-сетка 3 — акцент 511"/>
    <w:basedOn w:val="TableNormal"/>
    <w:uiPriority w:val="63"/>
    <w:rsid w:val="00D67326"/>
    <w:pPr>
      <w:spacing w:after="0" w:line="240" w:lineRule="auto"/>
    </w:p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rPr>
      <w:tblPr/>
      <w:tcPr>
        <w:tcBorders>
          <w:top w:val="nil"/>
          <w:left w:val="nil"/>
          <w:right w:val="nil"/>
          <w:insideH w:val="nil"/>
          <w:insideV w:val="nil"/>
        </w:tcBorders>
        <w:shd w:val="clear" w:color="000000" w:fill="FFFFFF"/>
      </w:tcPr>
    </w:tblStylePr>
    <w:tblStylePr w:type="lastRow">
      <w:rPr>
        <w:b/>
      </w:rPr>
      <w:tblPr/>
      <w:tcPr>
        <w:tcBorders>
          <w:left w:val="nil"/>
          <w:bottom w:val="nil"/>
          <w:right w:val="nil"/>
          <w:insideH w:val="nil"/>
          <w:insideV w:val="nil"/>
        </w:tcBorders>
        <w:shd w:val="clear" w:color="000000" w:fill="FFFFFF"/>
      </w:tcPr>
    </w:tblStylePr>
    <w:tblStylePr w:type="firstCol">
      <w:pPr>
        <w:jc w:val="right"/>
      </w:pPr>
      <w:rPr>
        <w:i/>
      </w:rPr>
      <w:tblPr/>
      <w:tcPr>
        <w:tcBorders>
          <w:top w:val="nil"/>
          <w:left w:val="nil"/>
          <w:bottom w:val="nil"/>
          <w:insideH w:val="nil"/>
          <w:insideV w:val="nil"/>
        </w:tcBorders>
        <w:shd w:val="clear" w:color="000000" w:fill="FFFFFF"/>
      </w:tcPr>
    </w:tblStylePr>
    <w:tblStylePr w:type="lastCol">
      <w:rPr>
        <w:i/>
      </w:rPr>
      <w:tblPr/>
      <w:tcPr>
        <w:tcBorders>
          <w:top w:val="nil"/>
          <w:bottom w:val="nil"/>
          <w:right w:val="nil"/>
          <w:insideH w:val="nil"/>
          <w:insideV w:val="nil"/>
        </w:tcBorders>
        <w:shd w:val="clear" w:color="000000" w:fill="FFFFFF"/>
      </w:tcPr>
    </w:tblStylePr>
    <w:tblStylePr w:type="band1Vert">
      <w:tblPr/>
      <w:tcPr>
        <w:shd w:val="clear" w:color="000000" w:fill="D9E2F3"/>
      </w:tcPr>
    </w:tblStylePr>
    <w:tblStylePr w:type="band1Horz">
      <w:tblPr/>
      <w:tcPr>
        <w:shd w:val="clear" w:color="000000" w:fill="D9E2F3"/>
      </w:tcPr>
    </w:tblStylePr>
    <w:tblStylePr w:type="neCell">
      <w:tblPr/>
      <w:tcPr>
        <w:tcBorders>
          <w:bottom w:val="single" w:sz="4" w:space="0" w:color="8EAADB"/>
        </w:tcBorders>
      </w:tcPr>
    </w:tblStylePr>
    <w:tblStylePr w:type="nwCell">
      <w:tblPr/>
      <w:tcPr>
        <w:tcBorders>
          <w:bottom w:val="single" w:sz="4" w:space="0" w:color="8EAADB"/>
        </w:tcBorders>
      </w:tcPr>
    </w:tblStylePr>
    <w:tblStylePr w:type="seCell">
      <w:tblPr/>
      <w:tcPr>
        <w:tcBorders>
          <w:top w:val="single" w:sz="4" w:space="0" w:color="8EAADB"/>
        </w:tcBorders>
      </w:tcPr>
    </w:tblStylePr>
    <w:tblStylePr w:type="swCell">
      <w:tblPr/>
      <w:tcPr>
        <w:tcBorders>
          <w:top w:val="single" w:sz="4" w:space="0" w:color="8EAADB"/>
        </w:tcBorders>
      </w:tcPr>
    </w:tblStylePr>
  </w:style>
  <w:style w:type="table" w:customStyle="1" w:styleId="-3611">
    <w:name w:val="Таблица-сетка 3 — акцент 611"/>
    <w:basedOn w:val="TableNormal"/>
    <w:uiPriority w:val="64"/>
    <w:rsid w:val="00D67326"/>
    <w:pPr>
      <w:spacing w:after="0" w:line="240" w:lineRule="auto"/>
    </w:p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rPr>
      <w:tblPr/>
      <w:tcPr>
        <w:tcBorders>
          <w:top w:val="nil"/>
          <w:left w:val="nil"/>
          <w:right w:val="nil"/>
          <w:insideH w:val="nil"/>
          <w:insideV w:val="nil"/>
        </w:tcBorders>
        <w:shd w:val="clear" w:color="000000" w:fill="FFFFFF"/>
      </w:tcPr>
    </w:tblStylePr>
    <w:tblStylePr w:type="lastRow">
      <w:rPr>
        <w:b/>
      </w:rPr>
      <w:tblPr/>
      <w:tcPr>
        <w:tcBorders>
          <w:left w:val="nil"/>
          <w:bottom w:val="nil"/>
          <w:right w:val="nil"/>
          <w:insideH w:val="nil"/>
          <w:insideV w:val="nil"/>
        </w:tcBorders>
        <w:shd w:val="clear" w:color="000000" w:fill="FFFFFF"/>
      </w:tcPr>
    </w:tblStylePr>
    <w:tblStylePr w:type="firstCol">
      <w:pPr>
        <w:jc w:val="right"/>
      </w:pPr>
      <w:rPr>
        <w:i/>
      </w:rPr>
      <w:tblPr/>
      <w:tcPr>
        <w:tcBorders>
          <w:top w:val="nil"/>
          <w:left w:val="nil"/>
          <w:bottom w:val="nil"/>
          <w:insideH w:val="nil"/>
          <w:insideV w:val="nil"/>
        </w:tcBorders>
        <w:shd w:val="clear" w:color="000000" w:fill="FFFFFF"/>
      </w:tcPr>
    </w:tblStylePr>
    <w:tblStylePr w:type="lastCol">
      <w:rPr>
        <w:i/>
      </w:rPr>
      <w:tblPr/>
      <w:tcPr>
        <w:tcBorders>
          <w:top w:val="nil"/>
          <w:bottom w:val="nil"/>
          <w:right w:val="nil"/>
          <w:insideH w:val="nil"/>
          <w:insideV w:val="nil"/>
        </w:tcBorders>
        <w:shd w:val="clear" w:color="000000" w:fill="FFFFFF"/>
      </w:tcPr>
    </w:tblStylePr>
    <w:tblStylePr w:type="band1Vert">
      <w:tblPr/>
      <w:tcPr>
        <w:shd w:val="clear" w:color="000000" w:fill="E2EFD9"/>
      </w:tcPr>
    </w:tblStylePr>
    <w:tblStylePr w:type="band1Horz">
      <w:tblPr/>
      <w:tcPr>
        <w:shd w:val="clear" w:color="000000" w:fill="E2EFD9"/>
      </w:tcPr>
    </w:tblStylePr>
    <w:tblStylePr w:type="neCell">
      <w:tblPr/>
      <w:tcPr>
        <w:tcBorders>
          <w:bottom w:val="single" w:sz="4" w:space="0" w:color="A8D08D"/>
        </w:tcBorders>
      </w:tcPr>
    </w:tblStylePr>
    <w:tblStylePr w:type="nwCell">
      <w:tblPr/>
      <w:tcPr>
        <w:tcBorders>
          <w:bottom w:val="single" w:sz="4" w:space="0" w:color="A8D08D"/>
        </w:tcBorders>
      </w:tcPr>
    </w:tblStylePr>
    <w:tblStylePr w:type="seCell">
      <w:tblPr/>
      <w:tcPr>
        <w:tcBorders>
          <w:top w:val="single" w:sz="4" w:space="0" w:color="A8D08D"/>
        </w:tcBorders>
      </w:tcPr>
    </w:tblStylePr>
    <w:tblStylePr w:type="swCell">
      <w:tblPr/>
      <w:tcPr>
        <w:tcBorders>
          <w:top w:val="single" w:sz="4" w:space="0" w:color="A8D08D"/>
        </w:tcBorders>
      </w:tcPr>
    </w:tblStylePr>
  </w:style>
  <w:style w:type="table" w:customStyle="1" w:styleId="-4111">
    <w:name w:val="Таблица-сетка 411"/>
    <w:basedOn w:val="TableNormal"/>
    <w:uiPriority w:val="65"/>
    <w:rsid w:val="00D67326"/>
    <w:pPr>
      <w:spacing w:after="0" w:line="240" w:lineRule="auto"/>
    </w:p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000000" w:fill="000000"/>
      </w:tcPr>
    </w:tblStylePr>
    <w:tblStylePr w:type="lastRow">
      <w:rPr>
        <w:b/>
      </w:rPr>
      <w:tblPr/>
      <w:tcPr>
        <w:tcBorders>
          <w:top w:val="double" w:sz="4" w:space="0" w:color="000000"/>
        </w:tcBorders>
      </w:tcPr>
    </w:tblStylePr>
    <w:tblStylePr w:type="firstCol">
      <w:rPr>
        <w:b/>
      </w:rPr>
    </w:tblStylePr>
    <w:tblStylePr w:type="lastCol">
      <w:rPr>
        <w:b/>
      </w:rPr>
    </w:tblStylePr>
    <w:tblStylePr w:type="band1Vert">
      <w:tblPr/>
      <w:tcPr>
        <w:shd w:val="clear" w:color="000000" w:fill="CCCCCC"/>
      </w:tcPr>
    </w:tblStylePr>
    <w:tblStylePr w:type="band1Horz">
      <w:tblPr/>
      <w:tcPr>
        <w:shd w:val="clear" w:color="000000" w:fill="CCCCCC"/>
      </w:tcPr>
    </w:tblStylePr>
  </w:style>
  <w:style w:type="table" w:customStyle="1" w:styleId="-41110">
    <w:name w:val="Таблица-сетка 4 — акцент 111"/>
    <w:basedOn w:val="TableNormal"/>
    <w:uiPriority w:val="66"/>
    <w:rsid w:val="00D67326"/>
    <w:pPr>
      <w:spacing w:after="0" w:line="240" w:lineRule="auto"/>
    </w:p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000000" w:fill="5B9BD5"/>
      </w:tcPr>
    </w:tblStylePr>
    <w:tblStylePr w:type="lastRow">
      <w:rPr>
        <w:b/>
      </w:rPr>
      <w:tblPr/>
      <w:tcPr>
        <w:tcBorders>
          <w:top w:val="double" w:sz="4" w:space="0" w:color="5B9BD5"/>
        </w:tcBorders>
      </w:tcPr>
    </w:tblStylePr>
    <w:tblStylePr w:type="firstCol">
      <w:rPr>
        <w:b/>
      </w:rPr>
    </w:tblStylePr>
    <w:tblStylePr w:type="lastCol">
      <w:rPr>
        <w:b/>
      </w:rPr>
    </w:tblStylePr>
    <w:tblStylePr w:type="band1Vert">
      <w:tblPr/>
      <w:tcPr>
        <w:shd w:val="clear" w:color="000000" w:fill="DEEAF6"/>
      </w:tcPr>
    </w:tblStylePr>
    <w:tblStylePr w:type="band1Horz">
      <w:tblPr/>
      <w:tcPr>
        <w:shd w:val="clear" w:color="000000" w:fill="DEEAF6"/>
      </w:tcPr>
    </w:tblStylePr>
  </w:style>
  <w:style w:type="table" w:customStyle="1" w:styleId="-4211">
    <w:name w:val="Таблица-сетка 4 — акцент 211"/>
    <w:basedOn w:val="TableNormal"/>
    <w:uiPriority w:val="67"/>
    <w:rsid w:val="00D67326"/>
    <w:pPr>
      <w:spacing w:after="0" w:line="240" w:lineRule="auto"/>
    </w:p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000000" w:fill="ED7D31"/>
      </w:tcPr>
    </w:tblStylePr>
    <w:tblStylePr w:type="lastRow">
      <w:rPr>
        <w:b/>
      </w:rPr>
      <w:tblPr/>
      <w:tcPr>
        <w:tcBorders>
          <w:top w:val="double" w:sz="4" w:space="0" w:color="ED7D31"/>
        </w:tcBorders>
      </w:tcPr>
    </w:tblStylePr>
    <w:tblStylePr w:type="firstCol">
      <w:rPr>
        <w:b/>
      </w:rPr>
    </w:tblStylePr>
    <w:tblStylePr w:type="lastCol">
      <w:rPr>
        <w:b/>
      </w:rPr>
    </w:tblStylePr>
    <w:tblStylePr w:type="band1Vert">
      <w:tblPr/>
      <w:tcPr>
        <w:shd w:val="clear" w:color="000000" w:fill="FBE4D5"/>
      </w:tcPr>
    </w:tblStylePr>
    <w:tblStylePr w:type="band1Horz">
      <w:tblPr/>
      <w:tcPr>
        <w:shd w:val="clear" w:color="000000" w:fill="FBE4D5"/>
      </w:tcPr>
    </w:tblStylePr>
  </w:style>
  <w:style w:type="table" w:customStyle="1" w:styleId="-4311">
    <w:name w:val="Таблица-сетка 4 — акцент 311"/>
    <w:basedOn w:val="TableNormal"/>
    <w:uiPriority w:val="68"/>
    <w:rsid w:val="00D67326"/>
    <w:pPr>
      <w:spacing w:after="0" w:line="240" w:lineRule="auto"/>
    </w:p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000000" w:fill="A5A5A5"/>
      </w:tcPr>
    </w:tblStylePr>
    <w:tblStylePr w:type="lastRow">
      <w:rPr>
        <w:b/>
      </w:rPr>
      <w:tblPr/>
      <w:tcPr>
        <w:tcBorders>
          <w:top w:val="double" w:sz="4" w:space="0" w:color="A5A5A5"/>
        </w:tcBorders>
      </w:tcPr>
    </w:tblStylePr>
    <w:tblStylePr w:type="firstCol">
      <w:rPr>
        <w:b/>
      </w:rPr>
    </w:tblStylePr>
    <w:tblStylePr w:type="lastCol">
      <w:rPr>
        <w:b/>
      </w:rPr>
    </w:tblStylePr>
    <w:tblStylePr w:type="band1Vert">
      <w:tblPr/>
      <w:tcPr>
        <w:shd w:val="clear" w:color="000000" w:fill="EDEDED"/>
      </w:tcPr>
    </w:tblStylePr>
    <w:tblStylePr w:type="band1Horz">
      <w:tblPr/>
      <w:tcPr>
        <w:shd w:val="clear" w:color="000000" w:fill="EDEDED"/>
      </w:tcPr>
    </w:tblStylePr>
  </w:style>
  <w:style w:type="table" w:customStyle="1" w:styleId="-4411">
    <w:name w:val="Таблица-сетка 4 — акцент 411"/>
    <w:basedOn w:val="TableNormal"/>
    <w:uiPriority w:val="69"/>
    <w:rsid w:val="00D67326"/>
    <w:pPr>
      <w:spacing w:after="0" w:line="240" w:lineRule="auto"/>
    </w:p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color w:val="FFFFFF"/>
      </w:rPr>
      <w:tblPr/>
      <w:tcPr>
        <w:tcBorders>
          <w:top w:val="single" w:sz="4" w:space="0" w:color="FFC000"/>
          <w:left w:val="single" w:sz="4" w:space="0" w:color="FFC000"/>
          <w:bottom w:val="single" w:sz="4" w:space="0" w:color="FFC000"/>
          <w:right w:val="single" w:sz="4" w:space="0" w:color="FFC000"/>
          <w:insideH w:val="nil"/>
          <w:insideV w:val="nil"/>
        </w:tcBorders>
        <w:shd w:val="clear" w:color="000000" w:fill="FFC000"/>
      </w:tcPr>
    </w:tblStylePr>
    <w:tblStylePr w:type="lastRow">
      <w:rPr>
        <w:b/>
      </w:rPr>
      <w:tblPr/>
      <w:tcPr>
        <w:tcBorders>
          <w:top w:val="double" w:sz="4" w:space="0" w:color="FFC000"/>
        </w:tcBorders>
      </w:tcPr>
    </w:tblStylePr>
    <w:tblStylePr w:type="firstCol">
      <w:rPr>
        <w:b/>
      </w:rPr>
    </w:tblStylePr>
    <w:tblStylePr w:type="lastCol">
      <w:rPr>
        <w:b/>
      </w:rPr>
    </w:tblStylePr>
    <w:tblStylePr w:type="band1Vert">
      <w:tblPr/>
      <w:tcPr>
        <w:shd w:val="clear" w:color="000000" w:fill="FFF2CC"/>
      </w:tcPr>
    </w:tblStylePr>
    <w:tblStylePr w:type="band1Horz">
      <w:tblPr/>
      <w:tcPr>
        <w:shd w:val="clear" w:color="000000" w:fill="FFF2CC"/>
      </w:tcPr>
    </w:tblStylePr>
  </w:style>
  <w:style w:type="table" w:customStyle="1" w:styleId="-4511">
    <w:name w:val="Таблица-сетка 4 — акцент 511"/>
    <w:basedOn w:val="TableNormal"/>
    <w:uiPriority w:val="70"/>
    <w:rsid w:val="00D67326"/>
    <w:pPr>
      <w:spacing w:after="0" w:line="240" w:lineRule="auto"/>
    </w:p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000000" w:fill="4472C4"/>
      </w:tcPr>
    </w:tblStylePr>
    <w:tblStylePr w:type="lastRow">
      <w:rPr>
        <w:b/>
      </w:rPr>
      <w:tblPr/>
      <w:tcPr>
        <w:tcBorders>
          <w:top w:val="double" w:sz="4" w:space="0" w:color="4472C4"/>
        </w:tcBorders>
      </w:tcPr>
    </w:tblStylePr>
    <w:tblStylePr w:type="firstCol">
      <w:rPr>
        <w:b/>
      </w:rPr>
    </w:tblStylePr>
    <w:tblStylePr w:type="lastCol">
      <w:rPr>
        <w:b/>
      </w:rPr>
    </w:tblStylePr>
    <w:tblStylePr w:type="band1Vert">
      <w:tblPr/>
      <w:tcPr>
        <w:shd w:val="clear" w:color="000000" w:fill="D9E2F3"/>
      </w:tcPr>
    </w:tblStylePr>
    <w:tblStylePr w:type="band1Horz">
      <w:tblPr/>
      <w:tcPr>
        <w:shd w:val="clear" w:color="000000" w:fill="D9E2F3"/>
      </w:tcPr>
    </w:tblStylePr>
  </w:style>
  <w:style w:type="table" w:customStyle="1" w:styleId="-4611">
    <w:name w:val="Таблица-сетка 4 — акцент 611"/>
    <w:basedOn w:val="TableNormal"/>
    <w:uiPriority w:val="71"/>
    <w:rsid w:val="00D67326"/>
    <w:pPr>
      <w:spacing w:after="0" w:line="240" w:lineRule="auto"/>
    </w:p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000000" w:fill="70AD47"/>
      </w:tcPr>
    </w:tblStylePr>
    <w:tblStylePr w:type="lastRow">
      <w:rPr>
        <w:b/>
      </w:rPr>
      <w:tblPr/>
      <w:tcPr>
        <w:tcBorders>
          <w:top w:val="double" w:sz="4" w:space="0" w:color="70AD47"/>
        </w:tcBorders>
      </w:tcPr>
    </w:tblStylePr>
    <w:tblStylePr w:type="firstCol">
      <w:rPr>
        <w:b/>
      </w:rPr>
    </w:tblStylePr>
    <w:tblStylePr w:type="lastCol">
      <w:rPr>
        <w:b/>
      </w:rPr>
    </w:tblStylePr>
    <w:tblStylePr w:type="band1Vert">
      <w:tblPr/>
      <w:tcPr>
        <w:shd w:val="clear" w:color="000000" w:fill="E2EFD9"/>
      </w:tcPr>
    </w:tblStylePr>
    <w:tblStylePr w:type="band1Horz">
      <w:tblPr/>
      <w:tcPr>
        <w:shd w:val="clear" w:color="000000" w:fill="E2EFD9"/>
      </w:tcPr>
    </w:tblStylePr>
  </w:style>
  <w:style w:type="table" w:customStyle="1" w:styleId="-5110">
    <w:name w:val="Таблица-сетка 5 темная11"/>
    <w:basedOn w:val="TableNormal"/>
    <w:uiPriority w:val="72"/>
    <w:rsid w:val="00D67326"/>
    <w:pPr>
      <w:spacing w:after="0" w:line="240" w:lineRule="auto"/>
    </w:p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000000" w:fill="CCCCCC"/>
    </w:tcPr>
    <w:tblStylePr w:type="firstRow">
      <w:rPr>
        <w:b/>
        <w:color w:val="FFFFFF"/>
      </w:rPr>
      <w:tblPr/>
      <w:tcPr>
        <w:tcBorders>
          <w:top w:val="single" w:sz="4" w:space="0" w:color="FFFFFF"/>
          <w:left w:val="single" w:sz="4" w:space="0" w:color="FFFFFF"/>
          <w:right w:val="single" w:sz="4" w:space="0" w:color="FFFFFF"/>
          <w:insideH w:val="nil"/>
          <w:insideV w:val="nil"/>
        </w:tcBorders>
        <w:shd w:val="clear" w:color="000000" w:fill="000000"/>
      </w:tcPr>
    </w:tblStylePr>
    <w:tblStylePr w:type="lastRow">
      <w:rPr>
        <w:b/>
        <w:color w:val="FFFFFF"/>
      </w:rPr>
      <w:tblPr/>
      <w:tcPr>
        <w:tcBorders>
          <w:left w:val="single" w:sz="4" w:space="0" w:color="FFFFFF"/>
          <w:bottom w:val="single" w:sz="4" w:space="0" w:color="FFFFFF"/>
          <w:right w:val="single" w:sz="4" w:space="0" w:color="FFFFFF"/>
          <w:insideH w:val="nil"/>
          <w:insideV w:val="nil"/>
        </w:tcBorders>
        <w:shd w:val="clear" w:color="000000" w:fill="000000"/>
      </w:tcPr>
    </w:tblStylePr>
    <w:tblStylePr w:type="firstCol">
      <w:rPr>
        <w:b/>
        <w:color w:val="FFFFFF"/>
      </w:rPr>
      <w:tblPr/>
      <w:tcPr>
        <w:tcBorders>
          <w:top w:val="single" w:sz="4" w:space="0" w:color="FFFFFF"/>
          <w:left w:val="single" w:sz="4" w:space="0" w:color="FFFFFF"/>
          <w:bottom w:val="single" w:sz="4" w:space="0" w:color="FFFFFF"/>
          <w:insideV w:val="nil"/>
        </w:tcBorders>
        <w:shd w:val="clear" w:color="000000" w:fill="000000"/>
      </w:tcPr>
    </w:tblStylePr>
    <w:tblStylePr w:type="lastCol">
      <w:rPr>
        <w:b/>
        <w:color w:val="FFFFFF"/>
      </w:rPr>
      <w:tblPr/>
      <w:tcPr>
        <w:tcBorders>
          <w:top w:val="single" w:sz="4" w:space="0" w:color="FFFFFF"/>
          <w:bottom w:val="single" w:sz="4" w:space="0" w:color="FFFFFF"/>
          <w:right w:val="single" w:sz="4" w:space="0" w:color="FFFFFF"/>
          <w:insideV w:val="nil"/>
        </w:tcBorders>
        <w:shd w:val="clear" w:color="000000" w:fill="000000"/>
      </w:tcPr>
    </w:tblStylePr>
    <w:tblStylePr w:type="band1Vert">
      <w:tblPr/>
      <w:tcPr>
        <w:shd w:val="clear" w:color="000000" w:fill="999999"/>
      </w:tcPr>
    </w:tblStylePr>
    <w:tblStylePr w:type="band1Horz">
      <w:tblPr/>
      <w:tcPr>
        <w:shd w:val="clear" w:color="000000" w:fill="999999"/>
      </w:tcPr>
    </w:tblStylePr>
  </w:style>
  <w:style w:type="table" w:customStyle="1" w:styleId="-5111">
    <w:name w:val="Таблица-сетка 5 темная — акцент 111"/>
    <w:basedOn w:val="TableNormal"/>
    <w:uiPriority w:val="73"/>
    <w:rsid w:val="00D67326"/>
    <w:pPr>
      <w:spacing w:after="0" w:line="240" w:lineRule="auto"/>
    </w:p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000000" w:fill="DEEAF6"/>
    </w:tcPr>
    <w:tblStylePr w:type="firstRow">
      <w:rPr>
        <w:b/>
        <w:color w:val="FFFFFF"/>
      </w:rPr>
      <w:tblPr/>
      <w:tcPr>
        <w:tcBorders>
          <w:top w:val="single" w:sz="4" w:space="0" w:color="FFFFFF"/>
          <w:left w:val="single" w:sz="4" w:space="0" w:color="FFFFFF"/>
          <w:right w:val="single" w:sz="4" w:space="0" w:color="FFFFFF"/>
          <w:insideH w:val="nil"/>
          <w:insideV w:val="nil"/>
        </w:tcBorders>
        <w:shd w:val="clear" w:color="000000" w:fill="5B9BD5"/>
      </w:tcPr>
    </w:tblStylePr>
    <w:tblStylePr w:type="lastRow">
      <w:rPr>
        <w:b/>
        <w:color w:val="FFFFFF"/>
      </w:rPr>
      <w:tblPr/>
      <w:tcPr>
        <w:tcBorders>
          <w:left w:val="single" w:sz="4" w:space="0" w:color="FFFFFF"/>
          <w:bottom w:val="single" w:sz="4" w:space="0" w:color="FFFFFF"/>
          <w:right w:val="single" w:sz="4" w:space="0" w:color="FFFFFF"/>
          <w:insideH w:val="nil"/>
          <w:insideV w:val="nil"/>
        </w:tcBorders>
        <w:shd w:val="clear" w:color="000000" w:fill="5B9BD5"/>
      </w:tcPr>
    </w:tblStylePr>
    <w:tblStylePr w:type="firstCol">
      <w:rPr>
        <w:b/>
        <w:color w:val="FFFFFF"/>
      </w:rPr>
      <w:tblPr/>
      <w:tcPr>
        <w:tcBorders>
          <w:top w:val="single" w:sz="4" w:space="0" w:color="FFFFFF"/>
          <w:left w:val="single" w:sz="4" w:space="0" w:color="FFFFFF"/>
          <w:bottom w:val="single" w:sz="4" w:space="0" w:color="FFFFFF"/>
          <w:insideV w:val="nil"/>
        </w:tcBorders>
        <w:shd w:val="clear" w:color="000000" w:fill="5B9BD5"/>
      </w:tcPr>
    </w:tblStylePr>
    <w:tblStylePr w:type="lastCol">
      <w:rPr>
        <w:b/>
        <w:color w:val="FFFFFF"/>
      </w:rPr>
      <w:tblPr/>
      <w:tcPr>
        <w:tcBorders>
          <w:top w:val="single" w:sz="4" w:space="0" w:color="FFFFFF"/>
          <w:bottom w:val="single" w:sz="4" w:space="0" w:color="FFFFFF"/>
          <w:right w:val="single" w:sz="4" w:space="0" w:color="FFFFFF"/>
          <w:insideV w:val="nil"/>
        </w:tcBorders>
        <w:shd w:val="clear" w:color="000000" w:fill="5B9BD5"/>
      </w:tcPr>
    </w:tblStylePr>
    <w:tblStylePr w:type="band1Vert">
      <w:tblPr/>
      <w:tcPr>
        <w:shd w:val="clear" w:color="000000" w:fill="BDD6EE"/>
      </w:tcPr>
    </w:tblStylePr>
    <w:tblStylePr w:type="band1Horz">
      <w:tblPr/>
      <w:tcPr>
        <w:shd w:val="clear" w:color="000000" w:fill="BDD6EE"/>
      </w:tcPr>
    </w:tblStylePr>
  </w:style>
  <w:style w:type="table" w:customStyle="1" w:styleId="-5211">
    <w:name w:val="Таблица-сетка 5 темная — акцент 211"/>
    <w:basedOn w:val="TableNormal"/>
    <w:uiPriority w:val="74"/>
    <w:rsid w:val="00D67326"/>
    <w:pPr>
      <w:spacing w:after="0" w:line="240" w:lineRule="auto"/>
    </w:p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000000" w:fill="FBE4D5"/>
    </w:tcPr>
    <w:tblStylePr w:type="firstRow">
      <w:rPr>
        <w:b/>
        <w:color w:val="FFFFFF"/>
      </w:rPr>
      <w:tblPr/>
      <w:tcPr>
        <w:tcBorders>
          <w:top w:val="single" w:sz="4" w:space="0" w:color="FFFFFF"/>
          <w:left w:val="single" w:sz="4" w:space="0" w:color="FFFFFF"/>
          <w:right w:val="single" w:sz="4" w:space="0" w:color="FFFFFF"/>
          <w:insideH w:val="nil"/>
          <w:insideV w:val="nil"/>
        </w:tcBorders>
        <w:shd w:val="clear" w:color="000000" w:fill="ED7D31"/>
      </w:tcPr>
    </w:tblStylePr>
    <w:tblStylePr w:type="lastRow">
      <w:rPr>
        <w:b/>
        <w:color w:val="FFFFFF"/>
      </w:rPr>
      <w:tblPr/>
      <w:tcPr>
        <w:tcBorders>
          <w:left w:val="single" w:sz="4" w:space="0" w:color="FFFFFF"/>
          <w:bottom w:val="single" w:sz="4" w:space="0" w:color="FFFFFF"/>
          <w:right w:val="single" w:sz="4" w:space="0" w:color="FFFFFF"/>
          <w:insideH w:val="nil"/>
          <w:insideV w:val="nil"/>
        </w:tcBorders>
        <w:shd w:val="clear" w:color="000000" w:fill="ED7D31"/>
      </w:tcPr>
    </w:tblStylePr>
    <w:tblStylePr w:type="firstCol">
      <w:rPr>
        <w:b/>
        <w:color w:val="FFFFFF"/>
      </w:rPr>
      <w:tblPr/>
      <w:tcPr>
        <w:tcBorders>
          <w:top w:val="single" w:sz="4" w:space="0" w:color="FFFFFF"/>
          <w:left w:val="single" w:sz="4" w:space="0" w:color="FFFFFF"/>
          <w:bottom w:val="single" w:sz="4" w:space="0" w:color="FFFFFF"/>
          <w:insideV w:val="nil"/>
        </w:tcBorders>
        <w:shd w:val="clear" w:color="000000" w:fill="ED7D31"/>
      </w:tcPr>
    </w:tblStylePr>
    <w:tblStylePr w:type="lastCol">
      <w:rPr>
        <w:b/>
        <w:color w:val="FFFFFF"/>
      </w:rPr>
      <w:tblPr/>
      <w:tcPr>
        <w:tcBorders>
          <w:top w:val="single" w:sz="4" w:space="0" w:color="FFFFFF"/>
          <w:bottom w:val="single" w:sz="4" w:space="0" w:color="FFFFFF"/>
          <w:right w:val="single" w:sz="4" w:space="0" w:color="FFFFFF"/>
          <w:insideV w:val="nil"/>
        </w:tcBorders>
        <w:shd w:val="clear" w:color="000000" w:fill="ED7D31"/>
      </w:tcPr>
    </w:tblStylePr>
    <w:tblStylePr w:type="band1Vert">
      <w:tblPr/>
      <w:tcPr>
        <w:shd w:val="clear" w:color="000000" w:fill="F7CAAC"/>
      </w:tcPr>
    </w:tblStylePr>
    <w:tblStylePr w:type="band1Horz">
      <w:tblPr/>
      <w:tcPr>
        <w:shd w:val="clear" w:color="000000" w:fill="F7CAAC"/>
      </w:tcPr>
    </w:tblStylePr>
  </w:style>
  <w:style w:type="table" w:customStyle="1" w:styleId="-5311">
    <w:name w:val="Таблица-сетка 5 темная — акцент 311"/>
    <w:basedOn w:val="TableNormal"/>
    <w:uiPriority w:val="75"/>
    <w:rsid w:val="00D67326"/>
    <w:pPr>
      <w:spacing w:after="0" w:line="240" w:lineRule="auto"/>
    </w:p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000000" w:fill="EDEDED"/>
    </w:tcPr>
    <w:tblStylePr w:type="firstRow">
      <w:rPr>
        <w:b/>
        <w:color w:val="FFFFFF"/>
      </w:rPr>
      <w:tblPr/>
      <w:tcPr>
        <w:tcBorders>
          <w:top w:val="single" w:sz="4" w:space="0" w:color="FFFFFF"/>
          <w:left w:val="single" w:sz="4" w:space="0" w:color="FFFFFF"/>
          <w:right w:val="single" w:sz="4" w:space="0" w:color="FFFFFF"/>
          <w:insideH w:val="nil"/>
          <w:insideV w:val="nil"/>
        </w:tcBorders>
        <w:shd w:val="clear" w:color="000000" w:fill="A5A5A5"/>
      </w:tcPr>
    </w:tblStylePr>
    <w:tblStylePr w:type="lastRow">
      <w:rPr>
        <w:b/>
        <w:color w:val="FFFFFF"/>
      </w:rPr>
      <w:tblPr/>
      <w:tcPr>
        <w:tcBorders>
          <w:left w:val="single" w:sz="4" w:space="0" w:color="FFFFFF"/>
          <w:bottom w:val="single" w:sz="4" w:space="0" w:color="FFFFFF"/>
          <w:right w:val="single" w:sz="4" w:space="0" w:color="FFFFFF"/>
          <w:insideH w:val="nil"/>
          <w:insideV w:val="nil"/>
        </w:tcBorders>
        <w:shd w:val="clear" w:color="000000" w:fill="A5A5A5"/>
      </w:tcPr>
    </w:tblStylePr>
    <w:tblStylePr w:type="firstCol">
      <w:rPr>
        <w:b/>
        <w:color w:val="FFFFFF"/>
      </w:rPr>
      <w:tblPr/>
      <w:tcPr>
        <w:tcBorders>
          <w:top w:val="single" w:sz="4" w:space="0" w:color="FFFFFF"/>
          <w:left w:val="single" w:sz="4" w:space="0" w:color="FFFFFF"/>
          <w:bottom w:val="single" w:sz="4" w:space="0" w:color="FFFFFF"/>
          <w:insideV w:val="nil"/>
        </w:tcBorders>
        <w:shd w:val="clear" w:color="000000" w:fill="A5A5A5"/>
      </w:tcPr>
    </w:tblStylePr>
    <w:tblStylePr w:type="lastCol">
      <w:rPr>
        <w:b/>
        <w:color w:val="FFFFFF"/>
      </w:rPr>
      <w:tblPr/>
      <w:tcPr>
        <w:tcBorders>
          <w:top w:val="single" w:sz="4" w:space="0" w:color="FFFFFF"/>
          <w:bottom w:val="single" w:sz="4" w:space="0" w:color="FFFFFF"/>
          <w:right w:val="single" w:sz="4" w:space="0" w:color="FFFFFF"/>
          <w:insideV w:val="nil"/>
        </w:tcBorders>
        <w:shd w:val="clear" w:color="000000" w:fill="A5A5A5"/>
      </w:tcPr>
    </w:tblStylePr>
    <w:tblStylePr w:type="band1Vert">
      <w:tblPr/>
      <w:tcPr>
        <w:shd w:val="clear" w:color="000000" w:fill="DBDBDB"/>
      </w:tcPr>
    </w:tblStylePr>
    <w:tblStylePr w:type="band1Horz">
      <w:tblPr/>
      <w:tcPr>
        <w:shd w:val="clear" w:color="000000" w:fill="DBDBDB"/>
      </w:tcPr>
    </w:tblStylePr>
  </w:style>
  <w:style w:type="table" w:customStyle="1" w:styleId="-5411">
    <w:name w:val="Таблица-сетка 5 темная — акцент 411"/>
    <w:basedOn w:val="TableNormal"/>
    <w:uiPriority w:val="76"/>
    <w:rsid w:val="00D67326"/>
    <w:pPr>
      <w:spacing w:after="0" w:line="240" w:lineRule="auto"/>
    </w:p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000000" w:fill="FFF2CC"/>
    </w:tcPr>
    <w:tblStylePr w:type="firstRow">
      <w:rPr>
        <w:b/>
        <w:color w:val="FFFFFF"/>
      </w:rPr>
      <w:tblPr/>
      <w:tcPr>
        <w:tcBorders>
          <w:top w:val="single" w:sz="4" w:space="0" w:color="FFFFFF"/>
          <w:left w:val="single" w:sz="4" w:space="0" w:color="FFFFFF"/>
          <w:right w:val="single" w:sz="4" w:space="0" w:color="FFFFFF"/>
          <w:insideH w:val="nil"/>
          <w:insideV w:val="nil"/>
        </w:tcBorders>
        <w:shd w:val="clear" w:color="000000" w:fill="FFC000"/>
      </w:tcPr>
    </w:tblStylePr>
    <w:tblStylePr w:type="lastRow">
      <w:rPr>
        <w:b/>
        <w:color w:val="FFFFFF"/>
      </w:rPr>
      <w:tblPr/>
      <w:tcPr>
        <w:tcBorders>
          <w:left w:val="single" w:sz="4" w:space="0" w:color="FFFFFF"/>
          <w:bottom w:val="single" w:sz="4" w:space="0" w:color="FFFFFF"/>
          <w:right w:val="single" w:sz="4" w:space="0" w:color="FFFFFF"/>
          <w:insideH w:val="nil"/>
          <w:insideV w:val="nil"/>
        </w:tcBorders>
        <w:shd w:val="clear" w:color="000000" w:fill="FFC000"/>
      </w:tcPr>
    </w:tblStylePr>
    <w:tblStylePr w:type="firstCol">
      <w:rPr>
        <w:b/>
        <w:color w:val="FFFFFF"/>
      </w:rPr>
      <w:tblPr/>
      <w:tcPr>
        <w:tcBorders>
          <w:top w:val="single" w:sz="4" w:space="0" w:color="FFFFFF"/>
          <w:left w:val="single" w:sz="4" w:space="0" w:color="FFFFFF"/>
          <w:bottom w:val="single" w:sz="4" w:space="0" w:color="FFFFFF"/>
          <w:insideV w:val="nil"/>
        </w:tcBorders>
        <w:shd w:val="clear" w:color="000000" w:fill="FFC000"/>
      </w:tcPr>
    </w:tblStylePr>
    <w:tblStylePr w:type="lastCol">
      <w:rPr>
        <w:b/>
        <w:color w:val="FFFFFF"/>
      </w:rPr>
      <w:tblPr/>
      <w:tcPr>
        <w:tcBorders>
          <w:top w:val="single" w:sz="4" w:space="0" w:color="FFFFFF"/>
          <w:bottom w:val="single" w:sz="4" w:space="0" w:color="FFFFFF"/>
          <w:right w:val="single" w:sz="4" w:space="0" w:color="FFFFFF"/>
          <w:insideV w:val="nil"/>
        </w:tcBorders>
        <w:shd w:val="clear" w:color="000000" w:fill="FFC000"/>
      </w:tcPr>
    </w:tblStylePr>
    <w:tblStylePr w:type="band1Vert">
      <w:tblPr/>
      <w:tcPr>
        <w:shd w:val="clear" w:color="000000" w:fill="FFE599"/>
      </w:tcPr>
    </w:tblStylePr>
    <w:tblStylePr w:type="band1Horz">
      <w:tblPr/>
      <w:tcPr>
        <w:shd w:val="clear" w:color="000000" w:fill="FFE599"/>
      </w:tcPr>
    </w:tblStylePr>
  </w:style>
  <w:style w:type="table" w:customStyle="1" w:styleId="-5511">
    <w:name w:val="Таблица-сетка 5 темная — акцент 511"/>
    <w:basedOn w:val="TableNormal"/>
    <w:uiPriority w:val="77"/>
    <w:rsid w:val="00D67326"/>
    <w:pPr>
      <w:spacing w:after="0" w:line="240" w:lineRule="auto"/>
    </w:p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000000" w:fill="D9E2F3"/>
    </w:tcPr>
    <w:tblStylePr w:type="firstRow">
      <w:rPr>
        <w:b/>
        <w:color w:val="FFFFFF"/>
      </w:rPr>
      <w:tblPr/>
      <w:tcPr>
        <w:tcBorders>
          <w:top w:val="single" w:sz="4" w:space="0" w:color="FFFFFF"/>
          <w:left w:val="single" w:sz="4" w:space="0" w:color="FFFFFF"/>
          <w:right w:val="single" w:sz="4" w:space="0" w:color="FFFFFF"/>
          <w:insideH w:val="nil"/>
          <w:insideV w:val="nil"/>
        </w:tcBorders>
        <w:shd w:val="clear" w:color="000000" w:fill="4472C4"/>
      </w:tcPr>
    </w:tblStylePr>
    <w:tblStylePr w:type="lastRow">
      <w:rPr>
        <w:b/>
        <w:color w:val="FFFFFF"/>
      </w:rPr>
      <w:tblPr/>
      <w:tcPr>
        <w:tcBorders>
          <w:left w:val="single" w:sz="4" w:space="0" w:color="FFFFFF"/>
          <w:bottom w:val="single" w:sz="4" w:space="0" w:color="FFFFFF"/>
          <w:right w:val="single" w:sz="4" w:space="0" w:color="FFFFFF"/>
          <w:insideH w:val="nil"/>
          <w:insideV w:val="nil"/>
        </w:tcBorders>
        <w:shd w:val="clear" w:color="000000" w:fill="4472C4"/>
      </w:tcPr>
    </w:tblStylePr>
    <w:tblStylePr w:type="firstCol">
      <w:rPr>
        <w:b/>
        <w:color w:val="FFFFFF"/>
      </w:rPr>
      <w:tblPr/>
      <w:tcPr>
        <w:tcBorders>
          <w:top w:val="single" w:sz="4" w:space="0" w:color="FFFFFF"/>
          <w:left w:val="single" w:sz="4" w:space="0" w:color="FFFFFF"/>
          <w:bottom w:val="single" w:sz="4" w:space="0" w:color="FFFFFF"/>
          <w:insideV w:val="nil"/>
        </w:tcBorders>
        <w:shd w:val="clear" w:color="000000" w:fill="4472C4"/>
      </w:tcPr>
    </w:tblStylePr>
    <w:tblStylePr w:type="lastCol">
      <w:rPr>
        <w:b/>
        <w:color w:val="FFFFFF"/>
      </w:rPr>
      <w:tblPr/>
      <w:tcPr>
        <w:tcBorders>
          <w:top w:val="single" w:sz="4" w:space="0" w:color="FFFFFF"/>
          <w:bottom w:val="single" w:sz="4" w:space="0" w:color="FFFFFF"/>
          <w:right w:val="single" w:sz="4" w:space="0" w:color="FFFFFF"/>
          <w:insideV w:val="nil"/>
        </w:tcBorders>
        <w:shd w:val="clear" w:color="000000" w:fill="4472C4"/>
      </w:tcPr>
    </w:tblStylePr>
    <w:tblStylePr w:type="band1Vert">
      <w:tblPr/>
      <w:tcPr>
        <w:shd w:val="clear" w:color="000000" w:fill="B4C6E7"/>
      </w:tcPr>
    </w:tblStylePr>
    <w:tblStylePr w:type="band1Horz">
      <w:tblPr/>
      <w:tcPr>
        <w:shd w:val="clear" w:color="000000" w:fill="B4C6E7"/>
      </w:tcPr>
    </w:tblStylePr>
  </w:style>
  <w:style w:type="table" w:customStyle="1" w:styleId="-5611">
    <w:name w:val="Таблица-сетка 5 темная — акцент 611"/>
    <w:basedOn w:val="TableNormal"/>
    <w:uiPriority w:val="78"/>
    <w:rsid w:val="00D67326"/>
    <w:pPr>
      <w:spacing w:after="0" w:line="240" w:lineRule="auto"/>
    </w:p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000000" w:fill="E2EFD9"/>
    </w:tcPr>
    <w:tblStylePr w:type="firstRow">
      <w:rPr>
        <w:b/>
        <w:color w:val="FFFFFF"/>
      </w:rPr>
      <w:tblPr/>
      <w:tcPr>
        <w:tcBorders>
          <w:top w:val="single" w:sz="4" w:space="0" w:color="FFFFFF"/>
          <w:left w:val="single" w:sz="4" w:space="0" w:color="FFFFFF"/>
          <w:right w:val="single" w:sz="4" w:space="0" w:color="FFFFFF"/>
          <w:insideH w:val="nil"/>
          <w:insideV w:val="nil"/>
        </w:tcBorders>
        <w:shd w:val="clear" w:color="000000" w:fill="70AD47"/>
      </w:tcPr>
    </w:tblStylePr>
    <w:tblStylePr w:type="lastRow">
      <w:rPr>
        <w:b/>
        <w:color w:val="FFFFFF"/>
      </w:rPr>
      <w:tblPr/>
      <w:tcPr>
        <w:tcBorders>
          <w:left w:val="single" w:sz="4" w:space="0" w:color="FFFFFF"/>
          <w:bottom w:val="single" w:sz="4" w:space="0" w:color="FFFFFF"/>
          <w:right w:val="single" w:sz="4" w:space="0" w:color="FFFFFF"/>
          <w:insideH w:val="nil"/>
          <w:insideV w:val="nil"/>
        </w:tcBorders>
        <w:shd w:val="clear" w:color="000000" w:fill="70AD47"/>
      </w:tcPr>
    </w:tblStylePr>
    <w:tblStylePr w:type="firstCol">
      <w:rPr>
        <w:b/>
        <w:color w:val="FFFFFF"/>
      </w:rPr>
      <w:tblPr/>
      <w:tcPr>
        <w:tcBorders>
          <w:top w:val="single" w:sz="4" w:space="0" w:color="FFFFFF"/>
          <w:left w:val="single" w:sz="4" w:space="0" w:color="FFFFFF"/>
          <w:bottom w:val="single" w:sz="4" w:space="0" w:color="FFFFFF"/>
          <w:insideV w:val="nil"/>
        </w:tcBorders>
        <w:shd w:val="clear" w:color="000000" w:fill="70AD47"/>
      </w:tcPr>
    </w:tblStylePr>
    <w:tblStylePr w:type="lastCol">
      <w:rPr>
        <w:b/>
        <w:color w:val="FFFFFF"/>
      </w:rPr>
      <w:tblPr/>
      <w:tcPr>
        <w:tcBorders>
          <w:top w:val="single" w:sz="4" w:space="0" w:color="FFFFFF"/>
          <w:bottom w:val="single" w:sz="4" w:space="0" w:color="FFFFFF"/>
          <w:right w:val="single" w:sz="4" w:space="0" w:color="FFFFFF"/>
          <w:insideV w:val="nil"/>
        </w:tcBorders>
        <w:shd w:val="clear" w:color="000000" w:fill="70AD47"/>
      </w:tcPr>
    </w:tblStylePr>
    <w:tblStylePr w:type="band1Vert">
      <w:tblPr/>
      <w:tcPr>
        <w:shd w:val="clear" w:color="000000" w:fill="C5E0B3"/>
      </w:tcPr>
    </w:tblStylePr>
    <w:tblStylePr w:type="band1Horz">
      <w:tblPr/>
      <w:tcPr>
        <w:shd w:val="clear" w:color="000000" w:fill="C5E0B3"/>
      </w:tcPr>
    </w:tblStylePr>
  </w:style>
  <w:style w:type="table" w:customStyle="1" w:styleId="-6111">
    <w:name w:val="Таблица-сетка 6 цветная11"/>
    <w:basedOn w:val="TableNormal"/>
    <w:uiPriority w:val="79"/>
    <w:rsid w:val="00D67326"/>
    <w:pPr>
      <w:spacing w:after="0" w:line="240" w:lineRule="auto"/>
    </w:pPr>
    <w:rPr>
      <w:color w:val="000000"/>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rPr>
      <w:tblPr/>
      <w:tcPr>
        <w:tcBorders>
          <w:bottom w:val="single" w:sz="12" w:space="0" w:color="666666"/>
        </w:tcBorders>
      </w:tcPr>
    </w:tblStylePr>
    <w:tblStylePr w:type="lastRow">
      <w:rPr>
        <w:b/>
      </w:rPr>
      <w:tblPr/>
      <w:tcPr>
        <w:tcBorders>
          <w:top w:val="double" w:sz="4" w:space="0" w:color="666666"/>
        </w:tcBorders>
      </w:tcPr>
    </w:tblStylePr>
    <w:tblStylePr w:type="firstCol">
      <w:rPr>
        <w:b/>
      </w:rPr>
    </w:tblStylePr>
    <w:tblStylePr w:type="lastCol">
      <w:rPr>
        <w:b/>
      </w:rPr>
    </w:tblStylePr>
    <w:tblStylePr w:type="band1Vert">
      <w:tblPr/>
      <w:tcPr>
        <w:shd w:val="clear" w:color="000000" w:fill="CCCCCC"/>
      </w:tcPr>
    </w:tblStylePr>
    <w:tblStylePr w:type="band1Horz">
      <w:tblPr/>
      <w:tcPr>
        <w:shd w:val="clear" w:color="000000" w:fill="CCCCCC"/>
      </w:tcPr>
    </w:tblStylePr>
  </w:style>
  <w:style w:type="table" w:customStyle="1" w:styleId="-61110">
    <w:name w:val="Таблица-сетка 6 цветная — акцент 111"/>
    <w:basedOn w:val="TableNormal"/>
    <w:uiPriority w:val="80"/>
    <w:rsid w:val="00D67326"/>
    <w:pPr>
      <w:spacing w:after="0" w:line="240" w:lineRule="auto"/>
    </w:pPr>
    <w:rPr>
      <w:color w:val="2E74B4"/>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rPr>
      <w:tblPr/>
      <w:tcPr>
        <w:tcBorders>
          <w:bottom w:val="single" w:sz="12" w:space="0" w:color="9CC2E5"/>
        </w:tcBorders>
      </w:tcPr>
    </w:tblStylePr>
    <w:tblStylePr w:type="lastRow">
      <w:rPr>
        <w:b/>
      </w:rPr>
      <w:tblPr/>
      <w:tcPr>
        <w:tcBorders>
          <w:top w:val="double" w:sz="4" w:space="0" w:color="9CC2E5"/>
        </w:tcBorders>
      </w:tcPr>
    </w:tblStylePr>
    <w:tblStylePr w:type="firstCol">
      <w:rPr>
        <w:b/>
      </w:rPr>
    </w:tblStylePr>
    <w:tblStylePr w:type="lastCol">
      <w:rPr>
        <w:b/>
      </w:rPr>
    </w:tblStylePr>
    <w:tblStylePr w:type="band1Vert">
      <w:tblPr/>
      <w:tcPr>
        <w:shd w:val="clear" w:color="000000" w:fill="DEEAF6"/>
      </w:tcPr>
    </w:tblStylePr>
    <w:tblStylePr w:type="band1Horz">
      <w:tblPr/>
      <w:tcPr>
        <w:shd w:val="clear" w:color="000000" w:fill="DEEAF6"/>
      </w:tcPr>
    </w:tblStylePr>
  </w:style>
  <w:style w:type="table" w:customStyle="1" w:styleId="-6211">
    <w:name w:val="Таблица-сетка 6 цветная — акцент 211"/>
    <w:basedOn w:val="TableNormal"/>
    <w:uiPriority w:val="81"/>
    <w:rsid w:val="00D67326"/>
    <w:pPr>
      <w:spacing w:after="0" w:line="240" w:lineRule="auto"/>
    </w:pPr>
    <w:rPr>
      <w:color w:val="C35911"/>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rPr>
      <w:tblPr/>
      <w:tcPr>
        <w:tcBorders>
          <w:bottom w:val="single" w:sz="12" w:space="0" w:color="F4B083"/>
        </w:tcBorders>
      </w:tcPr>
    </w:tblStylePr>
    <w:tblStylePr w:type="lastRow">
      <w:rPr>
        <w:b/>
      </w:rPr>
      <w:tblPr/>
      <w:tcPr>
        <w:tcBorders>
          <w:top w:val="double" w:sz="4" w:space="0" w:color="F4B083"/>
        </w:tcBorders>
      </w:tcPr>
    </w:tblStylePr>
    <w:tblStylePr w:type="firstCol">
      <w:rPr>
        <w:b/>
      </w:rPr>
    </w:tblStylePr>
    <w:tblStylePr w:type="lastCol">
      <w:rPr>
        <w:b/>
      </w:rPr>
    </w:tblStylePr>
    <w:tblStylePr w:type="band1Vert">
      <w:tblPr/>
      <w:tcPr>
        <w:shd w:val="clear" w:color="000000" w:fill="FBE4D5"/>
      </w:tcPr>
    </w:tblStylePr>
    <w:tblStylePr w:type="band1Horz">
      <w:tblPr/>
      <w:tcPr>
        <w:shd w:val="clear" w:color="000000" w:fill="FBE4D5"/>
      </w:tcPr>
    </w:tblStylePr>
  </w:style>
  <w:style w:type="table" w:customStyle="1" w:styleId="-6311">
    <w:name w:val="Таблица-сетка 6 цветная — акцент 311"/>
    <w:basedOn w:val="TableNormal"/>
    <w:uiPriority w:val="82"/>
    <w:rsid w:val="00D67326"/>
    <w:pPr>
      <w:spacing w:after="0" w:line="240" w:lineRule="auto"/>
    </w:pPr>
    <w:rPr>
      <w:color w:val="7A7A7A"/>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rPr>
      <w:tblPr/>
      <w:tcPr>
        <w:tcBorders>
          <w:bottom w:val="single" w:sz="12" w:space="0" w:color="C9C9C9"/>
        </w:tcBorders>
      </w:tcPr>
    </w:tblStylePr>
    <w:tblStylePr w:type="lastRow">
      <w:rPr>
        <w:b/>
      </w:rPr>
      <w:tblPr/>
      <w:tcPr>
        <w:tcBorders>
          <w:top w:val="double" w:sz="4" w:space="0" w:color="C9C9C9"/>
        </w:tcBorders>
      </w:tcPr>
    </w:tblStylePr>
    <w:tblStylePr w:type="firstCol">
      <w:rPr>
        <w:b/>
      </w:rPr>
    </w:tblStylePr>
    <w:tblStylePr w:type="lastCol">
      <w:rPr>
        <w:b/>
      </w:rPr>
    </w:tblStylePr>
    <w:tblStylePr w:type="band1Vert">
      <w:tblPr/>
      <w:tcPr>
        <w:shd w:val="clear" w:color="000000" w:fill="EDEDED"/>
      </w:tcPr>
    </w:tblStylePr>
    <w:tblStylePr w:type="band1Horz">
      <w:tblPr/>
      <w:tcPr>
        <w:shd w:val="clear" w:color="000000" w:fill="EDEDED"/>
      </w:tcPr>
    </w:tblStylePr>
  </w:style>
  <w:style w:type="table" w:customStyle="1" w:styleId="-6411">
    <w:name w:val="Таблица-сетка 6 цветная — акцент 411"/>
    <w:basedOn w:val="TableNormal"/>
    <w:uiPriority w:val="83"/>
    <w:rsid w:val="00D67326"/>
    <w:pPr>
      <w:spacing w:after="0" w:line="240" w:lineRule="auto"/>
    </w:pPr>
    <w:rPr>
      <w:color w:val="BE8F00"/>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rPr>
      <w:tblPr/>
      <w:tcPr>
        <w:tcBorders>
          <w:bottom w:val="single" w:sz="12" w:space="0" w:color="FFD966"/>
        </w:tcBorders>
      </w:tcPr>
    </w:tblStylePr>
    <w:tblStylePr w:type="lastRow">
      <w:rPr>
        <w:b/>
      </w:rPr>
      <w:tblPr/>
      <w:tcPr>
        <w:tcBorders>
          <w:top w:val="double" w:sz="4" w:space="0" w:color="FFD966"/>
        </w:tcBorders>
      </w:tcPr>
    </w:tblStylePr>
    <w:tblStylePr w:type="firstCol">
      <w:rPr>
        <w:b/>
      </w:rPr>
    </w:tblStylePr>
    <w:tblStylePr w:type="lastCol">
      <w:rPr>
        <w:b/>
      </w:rPr>
    </w:tblStylePr>
    <w:tblStylePr w:type="band1Vert">
      <w:tblPr/>
      <w:tcPr>
        <w:shd w:val="clear" w:color="000000" w:fill="FFF2CC"/>
      </w:tcPr>
    </w:tblStylePr>
    <w:tblStylePr w:type="band1Horz">
      <w:tblPr/>
      <w:tcPr>
        <w:shd w:val="clear" w:color="000000" w:fill="FFF2CC"/>
      </w:tcPr>
    </w:tblStylePr>
  </w:style>
  <w:style w:type="table" w:customStyle="1" w:styleId="-6511">
    <w:name w:val="Таблица-сетка 6 цветная — акцент 511"/>
    <w:basedOn w:val="TableNormal"/>
    <w:uiPriority w:val="84"/>
    <w:rsid w:val="00D67326"/>
    <w:pPr>
      <w:spacing w:after="0" w:line="240" w:lineRule="auto"/>
    </w:pPr>
    <w:rPr>
      <w:color w:val="2F5395"/>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rPr>
      <w:tblPr/>
      <w:tcPr>
        <w:tcBorders>
          <w:bottom w:val="single" w:sz="12" w:space="0" w:color="8EAADB"/>
        </w:tcBorders>
      </w:tcPr>
    </w:tblStylePr>
    <w:tblStylePr w:type="lastRow">
      <w:rPr>
        <w:b/>
      </w:rPr>
      <w:tblPr/>
      <w:tcPr>
        <w:tcBorders>
          <w:top w:val="double" w:sz="4" w:space="0" w:color="8EAADB"/>
        </w:tcBorders>
      </w:tcPr>
    </w:tblStylePr>
    <w:tblStylePr w:type="firstCol">
      <w:rPr>
        <w:b/>
      </w:rPr>
    </w:tblStylePr>
    <w:tblStylePr w:type="lastCol">
      <w:rPr>
        <w:b/>
      </w:rPr>
    </w:tblStylePr>
    <w:tblStylePr w:type="band1Vert">
      <w:tblPr/>
      <w:tcPr>
        <w:shd w:val="clear" w:color="000000" w:fill="D9E2F3"/>
      </w:tcPr>
    </w:tblStylePr>
    <w:tblStylePr w:type="band1Horz">
      <w:tblPr/>
      <w:tcPr>
        <w:shd w:val="clear" w:color="000000" w:fill="D9E2F3"/>
      </w:tcPr>
    </w:tblStylePr>
  </w:style>
  <w:style w:type="table" w:customStyle="1" w:styleId="-6611">
    <w:name w:val="Таблица-сетка 6 цветная — акцент 611"/>
    <w:basedOn w:val="TableNormal"/>
    <w:uiPriority w:val="85"/>
    <w:rsid w:val="00D67326"/>
    <w:pPr>
      <w:spacing w:after="0" w:line="240" w:lineRule="auto"/>
    </w:pPr>
    <w:rPr>
      <w:color w:val="538035"/>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rPr>
      <w:tblPr/>
      <w:tcPr>
        <w:tcBorders>
          <w:bottom w:val="single" w:sz="12" w:space="0" w:color="A8D08D"/>
        </w:tcBorders>
      </w:tcPr>
    </w:tblStylePr>
    <w:tblStylePr w:type="lastRow">
      <w:rPr>
        <w:b/>
      </w:rPr>
      <w:tblPr/>
      <w:tcPr>
        <w:tcBorders>
          <w:top w:val="double" w:sz="4" w:space="0" w:color="A8D08D"/>
        </w:tcBorders>
      </w:tcPr>
    </w:tblStylePr>
    <w:tblStylePr w:type="firstCol">
      <w:rPr>
        <w:b/>
      </w:rPr>
    </w:tblStylePr>
    <w:tblStylePr w:type="lastCol">
      <w:rPr>
        <w:b/>
      </w:rPr>
    </w:tblStylePr>
    <w:tblStylePr w:type="band1Vert">
      <w:tblPr/>
      <w:tcPr>
        <w:shd w:val="clear" w:color="000000" w:fill="E2EFD9"/>
      </w:tcPr>
    </w:tblStylePr>
    <w:tblStylePr w:type="band1Horz">
      <w:tblPr/>
      <w:tcPr>
        <w:shd w:val="clear" w:color="000000" w:fill="E2EFD9"/>
      </w:tcPr>
    </w:tblStylePr>
  </w:style>
  <w:style w:type="table" w:customStyle="1" w:styleId="-7111">
    <w:name w:val="Таблица-сетка 7 цветная11"/>
    <w:basedOn w:val="TableNormal"/>
    <w:uiPriority w:val="86"/>
    <w:rsid w:val="00D67326"/>
    <w:pPr>
      <w:spacing w:after="0" w:line="240" w:lineRule="auto"/>
    </w:pPr>
    <w:rPr>
      <w:color w:val="000000"/>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rPr>
      <w:tblPr/>
      <w:tcPr>
        <w:tcBorders>
          <w:top w:val="nil"/>
          <w:left w:val="nil"/>
          <w:right w:val="nil"/>
          <w:insideH w:val="nil"/>
          <w:insideV w:val="nil"/>
        </w:tcBorders>
        <w:shd w:val="clear" w:color="000000" w:fill="FFFFFF"/>
      </w:tcPr>
    </w:tblStylePr>
    <w:tblStylePr w:type="lastRow">
      <w:rPr>
        <w:b/>
      </w:rPr>
      <w:tblPr/>
      <w:tcPr>
        <w:tcBorders>
          <w:left w:val="nil"/>
          <w:bottom w:val="nil"/>
          <w:right w:val="nil"/>
          <w:insideH w:val="nil"/>
          <w:insideV w:val="nil"/>
        </w:tcBorders>
        <w:shd w:val="clear" w:color="000000" w:fill="FFFFFF"/>
      </w:tcPr>
    </w:tblStylePr>
    <w:tblStylePr w:type="firstCol">
      <w:pPr>
        <w:jc w:val="right"/>
      </w:pPr>
      <w:rPr>
        <w:i/>
      </w:rPr>
      <w:tblPr/>
      <w:tcPr>
        <w:tcBorders>
          <w:top w:val="nil"/>
          <w:left w:val="nil"/>
          <w:bottom w:val="nil"/>
          <w:insideH w:val="nil"/>
          <w:insideV w:val="nil"/>
        </w:tcBorders>
        <w:shd w:val="clear" w:color="000000" w:fill="FFFFFF"/>
      </w:tcPr>
    </w:tblStylePr>
    <w:tblStylePr w:type="lastCol">
      <w:rPr>
        <w:i/>
      </w:rPr>
      <w:tblPr/>
      <w:tcPr>
        <w:tcBorders>
          <w:top w:val="nil"/>
          <w:bottom w:val="nil"/>
          <w:right w:val="nil"/>
          <w:insideH w:val="nil"/>
          <w:insideV w:val="nil"/>
        </w:tcBorders>
        <w:shd w:val="clear" w:color="000000" w:fill="FFFFFF"/>
      </w:tcPr>
    </w:tblStylePr>
    <w:tblStylePr w:type="band1Vert">
      <w:tblPr/>
      <w:tcPr>
        <w:shd w:val="clear" w:color="000000" w:fill="CCCCCC"/>
      </w:tcPr>
    </w:tblStylePr>
    <w:tblStylePr w:type="band1Horz">
      <w:tblPr/>
      <w:tcPr>
        <w:shd w:val="clear" w:color="000000" w:fill="CCCCCC"/>
      </w:tcPr>
    </w:tblStylePr>
    <w:tblStylePr w:type="neCell">
      <w:tblPr/>
      <w:tcPr>
        <w:tcBorders>
          <w:bottom w:val="single" w:sz="4" w:space="0" w:color="666666"/>
        </w:tcBorders>
      </w:tcPr>
    </w:tblStylePr>
    <w:tblStylePr w:type="nwCell">
      <w:tblPr/>
      <w:tcPr>
        <w:tcBorders>
          <w:bottom w:val="single" w:sz="4" w:space="0" w:color="666666"/>
        </w:tcBorders>
      </w:tcPr>
    </w:tblStylePr>
    <w:tblStylePr w:type="seCell">
      <w:tblPr/>
      <w:tcPr>
        <w:tcBorders>
          <w:top w:val="single" w:sz="4" w:space="0" w:color="666666"/>
        </w:tcBorders>
      </w:tcPr>
    </w:tblStylePr>
    <w:tblStylePr w:type="swCell">
      <w:tblPr/>
      <w:tcPr>
        <w:tcBorders>
          <w:top w:val="single" w:sz="4" w:space="0" w:color="666666"/>
        </w:tcBorders>
      </w:tcPr>
    </w:tblStylePr>
  </w:style>
  <w:style w:type="table" w:customStyle="1" w:styleId="-71110">
    <w:name w:val="Таблица-сетка 7 цветная — акцент 111"/>
    <w:basedOn w:val="TableNormal"/>
    <w:uiPriority w:val="87"/>
    <w:rsid w:val="00D67326"/>
    <w:pPr>
      <w:spacing w:after="0" w:line="240" w:lineRule="auto"/>
    </w:pPr>
    <w:rPr>
      <w:color w:val="2E74B4"/>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rPr>
      <w:tblPr/>
      <w:tcPr>
        <w:tcBorders>
          <w:top w:val="nil"/>
          <w:left w:val="nil"/>
          <w:right w:val="nil"/>
          <w:insideH w:val="nil"/>
          <w:insideV w:val="nil"/>
        </w:tcBorders>
        <w:shd w:val="clear" w:color="000000" w:fill="FFFFFF"/>
      </w:tcPr>
    </w:tblStylePr>
    <w:tblStylePr w:type="lastRow">
      <w:rPr>
        <w:b/>
      </w:rPr>
      <w:tblPr/>
      <w:tcPr>
        <w:tcBorders>
          <w:left w:val="nil"/>
          <w:bottom w:val="nil"/>
          <w:right w:val="nil"/>
          <w:insideH w:val="nil"/>
          <w:insideV w:val="nil"/>
        </w:tcBorders>
        <w:shd w:val="clear" w:color="000000" w:fill="FFFFFF"/>
      </w:tcPr>
    </w:tblStylePr>
    <w:tblStylePr w:type="firstCol">
      <w:pPr>
        <w:jc w:val="right"/>
      </w:pPr>
      <w:rPr>
        <w:i/>
      </w:rPr>
      <w:tblPr/>
      <w:tcPr>
        <w:tcBorders>
          <w:top w:val="nil"/>
          <w:left w:val="nil"/>
          <w:bottom w:val="nil"/>
          <w:insideH w:val="nil"/>
          <w:insideV w:val="nil"/>
        </w:tcBorders>
        <w:shd w:val="clear" w:color="000000" w:fill="FFFFFF"/>
      </w:tcPr>
    </w:tblStylePr>
    <w:tblStylePr w:type="lastCol">
      <w:rPr>
        <w:i/>
      </w:rPr>
      <w:tblPr/>
      <w:tcPr>
        <w:tcBorders>
          <w:top w:val="nil"/>
          <w:bottom w:val="nil"/>
          <w:right w:val="nil"/>
          <w:insideH w:val="nil"/>
          <w:insideV w:val="nil"/>
        </w:tcBorders>
        <w:shd w:val="clear" w:color="000000" w:fill="FFFFFF"/>
      </w:tcPr>
    </w:tblStylePr>
    <w:tblStylePr w:type="band1Vert">
      <w:tblPr/>
      <w:tcPr>
        <w:shd w:val="clear" w:color="000000" w:fill="DEEAF6"/>
      </w:tcPr>
    </w:tblStylePr>
    <w:tblStylePr w:type="band1Horz">
      <w:tblPr/>
      <w:tcPr>
        <w:shd w:val="clear" w:color="000000"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7211">
    <w:name w:val="Таблица-сетка 7 цветная — акцент 211"/>
    <w:basedOn w:val="TableNormal"/>
    <w:uiPriority w:val="88"/>
    <w:rsid w:val="00D67326"/>
    <w:pPr>
      <w:spacing w:after="0" w:line="240" w:lineRule="auto"/>
    </w:pPr>
    <w:rPr>
      <w:color w:val="C35911"/>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rPr>
      <w:tblPr/>
      <w:tcPr>
        <w:tcBorders>
          <w:top w:val="nil"/>
          <w:left w:val="nil"/>
          <w:right w:val="nil"/>
          <w:insideH w:val="nil"/>
          <w:insideV w:val="nil"/>
        </w:tcBorders>
        <w:shd w:val="clear" w:color="000000" w:fill="FFFFFF"/>
      </w:tcPr>
    </w:tblStylePr>
    <w:tblStylePr w:type="lastRow">
      <w:rPr>
        <w:b/>
      </w:rPr>
      <w:tblPr/>
      <w:tcPr>
        <w:tcBorders>
          <w:left w:val="nil"/>
          <w:bottom w:val="nil"/>
          <w:right w:val="nil"/>
          <w:insideH w:val="nil"/>
          <w:insideV w:val="nil"/>
        </w:tcBorders>
        <w:shd w:val="clear" w:color="000000" w:fill="FFFFFF"/>
      </w:tcPr>
    </w:tblStylePr>
    <w:tblStylePr w:type="firstCol">
      <w:pPr>
        <w:jc w:val="right"/>
      </w:pPr>
      <w:rPr>
        <w:i/>
      </w:rPr>
      <w:tblPr/>
      <w:tcPr>
        <w:tcBorders>
          <w:top w:val="nil"/>
          <w:left w:val="nil"/>
          <w:bottom w:val="nil"/>
          <w:insideH w:val="nil"/>
          <w:insideV w:val="nil"/>
        </w:tcBorders>
        <w:shd w:val="clear" w:color="000000" w:fill="FFFFFF"/>
      </w:tcPr>
    </w:tblStylePr>
    <w:tblStylePr w:type="lastCol">
      <w:rPr>
        <w:i/>
      </w:rPr>
      <w:tblPr/>
      <w:tcPr>
        <w:tcBorders>
          <w:top w:val="nil"/>
          <w:bottom w:val="nil"/>
          <w:right w:val="nil"/>
          <w:insideH w:val="nil"/>
          <w:insideV w:val="nil"/>
        </w:tcBorders>
        <w:shd w:val="clear" w:color="000000" w:fill="FFFFFF"/>
      </w:tcPr>
    </w:tblStylePr>
    <w:tblStylePr w:type="band1Vert">
      <w:tblPr/>
      <w:tcPr>
        <w:shd w:val="clear" w:color="000000" w:fill="FBE4D5"/>
      </w:tcPr>
    </w:tblStylePr>
    <w:tblStylePr w:type="band1Horz">
      <w:tblPr/>
      <w:tcPr>
        <w:shd w:val="clear" w:color="000000" w:fill="FBE4D5"/>
      </w:tcPr>
    </w:tblStylePr>
    <w:tblStylePr w:type="neCell">
      <w:tblPr/>
      <w:tcPr>
        <w:tcBorders>
          <w:bottom w:val="single" w:sz="4" w:space="0" w:color="F4B083"/>
        </w:tcBorders>
      </w:tcPr>
    </w:tblStylePr>
    <w:tblStylePr w:type="nwCell">
      <w:tblPr/>
      <w:tcPr>
        <w:tcBorders>
          <w:bottom w:val="single" w:sz="4" w:space="0" w:color="F4B083"/>
        </w:tcBorders>
      </w:tcPr>
    </w:tblStylePr>
    <w:tblStylePr w:type="seCell">
      <w:tblPr/>
      <w:tcPr>
        <w:tcBorders>
          <w:top w:val="single" w:sz="4" w:space="0" w:color="F4B083"/>
        </w:tcBorders>
      </w:tcPr>
    </w:tblStylePr>
    <w:tblStylePr w:type="swCell">
      <w:tblPr/>
      <w:tcPr>
        <w:tcBorders>
          <w:top w:val="single" w:sz="4" w:space="0" w:color="F4B083"/>
        </w:tcBorders>
      </w:tcPr>
    </w:tblStylePr>
  </w:style>
  <w:style w:type="table" w:customStyle="1" w:styleId="-7311">
    <w:name w:val="Таблица-сетка 7 цветная — акцент 311"/>
    <w:basedOn w:val="TableNormal"/>
    <w:uiPriority w:val="89"/>
    <w:rsid w:val="00D67326"/>
    <w:pPr>
      <w:spacing w:after="0" w:line="240" w:lineRule="auto"/>
    </w:pPr>
    <w:rPr>
      <w:color w:val="7A7A7A"/>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rPr>
      <w:tblPr/>
      <w:tcPr>
        <w:tcBorders>
          <w:top w:val="nil"/>
          <w:left w:val="nil"/>
          <w:right w:val="nil"/>
          <w:insideH w:val="nil"/>
          <w:insideV w:val="nil"/>
        </w:tcBorders>
        <w:shd w:val="clear" w:color="000000" w:fill="FFFFFF"/>
      </w:tcPr>
    </w:tblStylePr>
    <w:tblStylePr w:type="lastRow">
      <w:rPr>
        <w:b/>
      </w:rPr>
      <w:tblPr/>
      <w:tcPr>
        <w:tcBorders>
          <w:left w:val="nil"/>
          <w:bottom w:val="nil"/>
          <w:right w:val="nil"/>
          <w:insideH w:val="nil"/>
          <w:insideV w:val="nil"/>
        </w:tcBorders>
        <w:shd w:val="clear" w:color="000000" w:fill="FFFFFF"/>
      </w:tcPr>
    </w:tblStylePr>
    <w:tblStylePr w:type="firstCol">
      <w:pPr>
        <w:jc w:val="right"/>
      </w:pPr>
      <w:rPr>
        <w:i/>
      </w:rPr>
      <w:tblPr/>
      <w:tcPr>
        <w:tcBorders>
          <w:top w:val="nil"/>
          <w:left w:val="nil"/>
          <w:bottom w:val="nil"/>
          <w:insideH w:val="nil"/>
          <w:insideV w:val="nil"/>
        </w:tcBorders>
        <w:shd w:val="clear" w:color="000000" w:fill="FFFFFF"/>
      </w:tcPr>
    </w:tblStylePr>
    <w:tblStylePr w:type="lastCol">
      <w:rPr>
        <w:i/>
      </w:rPr>
      <w:tblPr/>
      <w:tcPr>
        <w:tcBorders>
          <w:top w:val="nil"/>
          <w:bottom w:val="nil"/>
          <w:right w:val="nil"/>
          <w:insideH w:val="nil"/>
          <w:insideV w:val="nil"/>
        </w:tcBorders>
        <w:shd w:val="clear" w:color="000000" w:fill="FFFFFF"/>
      </w:tcPr>
    </w:tblStylePr>
    <w:tblStylePr w:type="band1Vert">
      <w:tblPr/>
      <w:tcPr>
        <w:shd w:val="clear" w:color="000000" w:fill="EDEDED"/>
      </w:tcPr>
    </w:tblStylePr>
    <w:tblStylePr w:type="band1Horz">
      <w:tblPr/>
      <w:tcPr>
        <w:shd w:val="clear" w:color="000000" w:fill="EDEDED"/>
      </w:tcPr>
    </w:tblStylePr>
    <w:tblStylePr w:type="neCell">
      <w:tblPr/>
      <w:tcPr>
        <w:tcBorders>
          <w:bottom w:val="single" w:sz="4" w:space="0" w:color="C9C9C9"/>
        </w:tcBorders>
      </w:tcPr>
    </w:tblStylePr>
    <w:tblStylePr w:type="nwCell">
      <w:tblPr/>
      <w:tcPr>
        <w:tcBorders>
          <w:bottom w:val="single" w:sz="4" w:space="0" w:color="C9C9C9"/>
        </w:tcBorders>
      </w:tcPr>
    </w:tblStylePr>
    <w:tblStylePr w:type="seCell">
      <w:tblPr/>
      <w:tcPr>
        <w:tcBorders>
          <w:top w:val="single" w:sz="4" w:space="0" w:color="C9C9C9"/>
        </w:tcBorders>
      </w:tcPr>
    </w:tblStylePr>
    <w:tblStylePr w:type="swCell">
      <w:tblPr/>
      <w:tcPr>
        <w:tcBorders>
          <w:top w:val="single" w:sz="4" w:space="0" w:color="C9C9C9"/>
        </w:tcBorders>
      </w:tcPr>
    </w:tblStylePr>
  </w:style>
  <w:style w:type="table" w:customStyle="1" w:styleId="-7411">
    <w:name w:val="Таблица-сетка 7 цветная — акцент 411"/>
    <w:basedOn w:val="TableNormal"/>
    <w:uiPriority w:val="90"/>
    <w:rsid w:val="00D67326"/>
    <w:pPr>
      <w:spacing w:after="0" w:line="240" w:lineRule="auto"/>
    </w:pPr>
    <w:rPr>
      <w:color w:val="BE8F00"/>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rPr>
      <w:tblPr/>
      <w:tcPr>
        <w:tcBorders>
          <w:top w:val="nil"/>
          <w:left w:val="nil"/>
          <w:right w:val="nil"/>
          <w:insideH w:val="nil"/>
          <w:insideV w:val="nil"/>
        </w:tcBorders>
        <w:shd w:val="clear" w:color="000000" w:fill="FFFFFF"/>
      </w:tcPr>
    </w:tblStylePr>
    <w:tblStylePr w:type="lastRow">
      <w:rPr>
        <w:b/>
      </w:rPr>
      <w:tblPr/>
      <w:tcPr>
        <w:tcBorders>
          <w:left w:val="nil"/>
          <w:bottom w:val="nil"/>
          <w:right w:val="nil"/>
          <w:insideH w:val="nil"/>
          <w:insideV w:val="nil"/>
        </w:tcBorders>
        <w:shd w:val="clear" w:color="000000" w:fill="FFFFFF"/>
      </w:tcPr>
    </w:tblStylePr>
    <w:tblStylePr w:type="firstCol">
      <w:pPr>
        <w:jc w:val="right"/>
      </w:pPr>
      <w:rPr>
        <w:i/>
      </w:rPr>
      <w:tblPr/>
      <w:tcPr>
        <w:tcBorders>
          <w:top w:val="nil"/>
          <w:left w:val="nil"/>
          <w:bottom w:val="nil"/>
          <w:insideH w:val="nil"/>
          <w:insideV w:val="nil"/>
        </w:tcBorders>
        <w:shd w:val="clear" w:color="000000" w:fill="FFFFFF"/>
      </w:tcPr>
    </w:tblStylePr>
    <w:tblStylePr w:type="lastCol">
      <w:rPr>
        <w:i/>
      </w:rPr>
      <w:tblPr/>
      <w:tcPr>
        <w:tcBorders>
          <w:top w:val="nil"/>
          <w:bottom w:val="nil"/>
          <w:right w:val="nil"/>
          <w:insideH w:val="nil"/>
          <w:insideV w:val="nil"/>
        </w:tcBorders>
        <w:shd w:val="clear" w:color="000000" w:fill="FFFFFF"/>
      </w:tcPr>
    </w:tblStylePr>
    <w:tblStylePr w:type="band1Vert">
      <w:tblPr/>
      <w:tcPr>
        <w:shd w:val="clear" w:color="000000" w:fill="FFF2CC"/>
      </w:tcPr>
    </w:tblStylePr>
    <w:tblStylePr w:type="band1Horz">
      <w:tblPr/>
      <w:tcPr>
        <w:shd w:val="clear" w:color="000000" w:fill="FFF2CC"/>
      </w:tcPr>
    </w:tblStylePr>
    <w:tblStylePr w:type="neCell">
      <w:tblPr/>
      <w:tcPr>
        <w:tcBorders>
          <w:bottom w:val="single" w:sz="4" w:space="0" w:color="FFD966"/>
        </w:tcBorders>
      </w:tcPr>
    </w:tblStylePr>
    <w:tblStylePr w:type="nwCell">
      <w:tblPr/>
      <w:tcPr>
        <w:tcBorders>
          <w:bottom w:val="single" w:sz="4" w:space="0" w:color="FFD966"/>
        </w:tcBorders>
      </w:tcPr>
    </w:tblStylePr>
    <w:tblStylePr w:type="seCell">
      <w:tblPr/>
      <w:tcPr>
        <w:tcBorders>
          <w:top w:val="single" w:sz="4" w:space="0" w:color="FFD966"/>
        </w:tcBorders>
      </w:tcPr>
    </w:tblStylePr>
    <w:tblStylePr w:type="swCell">
      <w:tblPr/>
      <w:tcPr>
        <w:tcBorders>
          <w:top w:val="single" w:sz="4" w:space="0" w:color="FFD966"/>
        </w:tcBorders>
      </w:tcPr>
    </w:tblStylePr>
  </w:style>
  <w:style w:type="table" w:customStyle="1" w:styleId="-7511">
    <w:name w:val="Таблица-сетка 7 цветная — акцент 511"/>
    <w:basedOn w:val="TableNormal"/>
    <w:uiPriority w:val="91"/>
    <w:rsid w:val="00D67326"/>
    <w:pPr>
      <w:spacing w:after="0" w:line="240" w:lineRule="auto"/>
    </w:pPr>
    <w:rPr>
      <w:color w:val="2F5395"/>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rPr>
      <w:tblPr/>
      <w:tcPr>
        <w:tcBorders>
          <w:top w:val="nil"/>
          <w:left w:val="nil"/>
          <w:right w:val="nil"/>
          <w:insideH w:val="nil"/>
          <w:insideV w:val="nil"/>
        </w:tcBorders>
        <w:shd w:val="clear" w:color="000000" w:fill="FFFFFF"/>
      </w:tcPr>
    </w:tblStylePr>
    <w:tblStylePr w:type="lastRow">
      <w:rPr>
        <w:b/>
      </w:rPr>
      <w:tblPr/>
      <w:tcPr>
        <w:tcBorders>
          <w:left w:val="nil"/>
          <w:bottom w:val="nil"/>
          <w:right w:val="nil"/>
          <w:insideH w:val="nil"/>
          <w:insideV w:val="nil"/>
        </w:tcBorders>
        <w:shd w:val="clear" w:color="000000" w:fill="FFFFFF"/>
      </w:tcPr>
    </w:tblStylePr>
    <w:tblStylePr w:type="firstCol">
      <w:pPr>
        <w:jc w:val="right"/>
      </w:pPr>
      <w:rPr>
        <w:i/>
      </w:rPr>
      <w:tblPr/>
      <w:tcPr>
        <w:tcBorders>
          <w:top w:val="nil"/>
          <w:left w:val="nil"/>
          <w:bottom w:val="nil"/>
          <w:insideH w:val="nil"/>
          <w:insideV w:val="nil"/>
        </w:tcBorders>
        <w:shd w:val="clear" w:color="000000" w:fill="FFFFFF"/>
      </w:tcPr>
    </w:tblStylePr>
    <w:tblStylePr w:type="lastCol">
      <w:rPr>
        <w:i/>
      </w:rPr>
      <w:tblPr/>
      <w:tcPr>
        <w:tcBorders>
          <w:top w:val="nil"/>
          <w:bottom w:val="nil"/>
          <w:right w:val="nil"/>
          <w:insideH w:val="nil"/>
          <w:insideV w:val="nil"/>
        </w:tcBorders>
        <w:shd w:val="clear" w:color="000000" w:fill="FFFFFF"/>
      </w:tcPr>
    </w:tblStylePr>
    <w:tblStylePr w:type="band1Vert">
      <w:tblPr/>
      <w:tcPr>
        <w:shd w:val="clear" w:color="000000" w:fill="D9E2F3"/>
      </w:tcPr>
    </w:tblStylePr>
    <w:tblStylePr w:type="band1Horz">
      <w:tblPr/>
      <w:tcPr>
        <w:shd w:val="clear" w:color="000000" w:fill="D9E2F3"/>
      </w:tcPr>
    </w:tblStylePr>
    <w:tblStylePr w:type="neCell">
      <w:tblPr/>
      <w:tcPr>
        <w:tcBorders>
          <w:bottom w:val="single" w:sz="4" w:space="0" w:color="8EAADB"/>
        </w:tcBorders>
      </w:tcPr>
    </w:tblStylePr>
    <w:tblStylePr w:type="nwCell">
      <w:tblPr/>
      <w:tcPr>
        <w:tcBorders>
          <w:bottom w:val="single" w:sz="4" w:space="0" w:color="8EAADB"/>
        </w:tcBorders>
      </w:tcPr>
    </w:tblStylePr>
    <w:tblStylePr w:type="seCell">
      <w:tblPr/>
      <w:tcPr>
        <w:tcBorders>
          <w:top w:val="single" w:sz="4" w:space="0" w:color="8EAADB"/>
        </w:tcBorders>
      </w:tcPr>
    </w:tblStylePr>
    <w:tblStylePr w:type="swCell">
      <w:tblPr/>
      <w:tcPr>
        <w:tcBorders>
          <w:top w:val="single" w:sz="4" w:space="0" w:color="8EAADB"/>
        </w:tcBorders>
      </w:tcPr>
    </w:tblStylePr>
  </w:style>
  <w:style w:type="table" w:customStyle="1" w:styleId="-7611">
    <w:name w:val="Таблица-сетка 7 цветная — акцент 611"/>
    <w:basedOn w:val="TableNormal"/>
    <w:uiPriority w:val="92"/>
    <w:rsid w:val="00D67326"/>
    <w:pPr>
      <w:spacing w:after="0" w:line="240" w:lineRule="auto"/>
    </w:pPr>
    <w:rPr>
      <w:color w:val="538035"/>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rPr>
      <w:tblPr/>
      <w:tcPr>
        <w:tcBorders>
          <w:top w:val="nil"/>
          <w:left w:val="nil"/>
          <w:right w:val="nil"/>
          <w:insideH w:val="nil"/>
          <w:insideV w:val="nil"/>
        </w:tcBorders>
        <w:shd w:val="clear" w:color="000000" w:fill="FFFFFF"/>
      </w:tcPr>
    </w:tblStylePr>
    <w:tblStylePr w:type="lastRow">
      <w:rPr>
        <w:b/>
      </w:rPr>
      <w:tblPr/>
      <w:tcPr>
        <w:tcBorders>
          <w:left w:val="nil"/>
          <w:bottom w:val="nil"/>
          <w:right w:val="nil"/>
          <w:insideH w:val="nil"/>
          <w:insideV w:val="nil"/>
        </w:tcBorders>
        <w:shd w:val="clear" w:color="000000" w:fill="FFFFFF"/>
      </w:tcPr>
    </w:tblStylePr>
    <w:tblStylePr w:type="firstCol">
      <w:pPr>
        <w:jc w:val="right"/>
      </w:pPr>
      <w:rPr>
        <w:i/>
      </w:rPr>
      <w:tblPr/>
      <w:tcPr>
        <w:tcBorders>
          <w:top w:val="nil"/>
          <w:left w:val="nil"/>
          <w:bottom w:val="nil"/>
          <w:insideH w:val="nil"/>
          <w:insideV w:val="nil"/>
        </w:tcBorders>
        <w:shd w:val="clear" w:color="000000" w:fill="FFFFFF"/>
      </w:tcPr>
    </w:tblStylePr>
    <w:tblStylePr w:type="lastCol">
      <w:rPr>
        <w:i/>
      </w:rPr>
      <w:tblPr/>
      <w:tcPr>
        <w:tcBorders>
          <w:top w:val="nil"/>
          <w:bottom w:val="nil"/>
          <w:right w:val="nil"/>
          <w:insideH w:val="nil"/>
          <w:insideV w:val="nil"/>
        </w:tcBorders>
        <w:shd w:val="clear" w:color="000000" w:fill="FFFFFF"/>
      </w:tcPr>
    </w:tblStylePr>
    <w:tblStylePr w:type="band1Vert">
      <w:tblPr/>
      <w:tcPr>
        <w:shd w:val="clear" w:color="000000" w:fill="E2EFD9"/>
      </w:tcPr>
    </w:tblStylePr>
    <w:tblStylePr w:type="band1Horz">
      <w:tblPr/>
      <w:tcPr>
        <w:shd w:val="clear" w:color="000000" w:fill="E2EFD9"/>
      </w:tcPr>
    </w:tblStylePr>
    <w:tblStylePr w:type="neCell">
      <w:tblPr/>
      <w:tcPr>
        <w:tcBorders>
          <w:bottom w:val="single" w:sz="4" w:space="0" w:color="A8D08D"/>
        </w:tcBorders>
      </w:tcPr>
    </w:tblStylePr>
    <w:tblStylePr w:type="nwCell">
      <w:tblPr/>
      <w:tcPr>
        <w:tcBorders>
          <w:bottom w:val="single" w:sz="4" w:space="0" w:color="A8D08D"/>
        </w:tcBorders>
      </w:tcPr>
    </w:tblStylePr>
    <w:tblStylePr w:type="seCell">
      <w:tblPr/>
      <w:tcPr>
        <w:tcBorders>
          <w:top w:val="single" w:sz="4" w:space="0" w:color="A8D08D"/>
        </w:tcBorders>
      </w:tcPr>
    </w:tblStylePr>
    <w:tblStylePr w:type="swCell">
      <w:tblPr/>
      <w:tcPr>
        <w:tcBorders>
          <w:top w:val="single" w:sz="4" w:space="0" w:color="A8D08D"/>
        </w:tcBorders>
      </w:tcPr>
    </w:tblStylePr>
  </w:style>
  <w:style w:type="table" w:customStyle="1" w:styleId="-1112">
    <w:name w:val="Список-таблица 1 светлая11"/>
    <w:basedOn w:val="TableNormal"/>
    <w:uiPriority w:val="93"/>
    <w:rsid w:val="00D67326"/>
    <w:pPr>
      <w:spacing w:after="0" w:line="240" w:lineRule="auto"/>
    </w:pPr>
    <w:tblPr>
      <w:tblStyleRowBandSize w:val="1"/>
      <w:tblStyleColBandSize w:val="1"/>
    </w:tblPr>
    <w:tblStylePr w:type="firstRow">
      <w:rPr>
        <w:b/>
      </w:rPr>
      <w:tblPr/>
      <w:tcPr>
        <w:tcBorders>
          <w:bottom w:val="single" w:sz="4" w:space="0" w:color="666666"/>
        </w:tcBorders>
      </w:tcPr>
    </w:tblStylePr>
    <w:tblStylePr w:type="lastRow">
      <w:rPr>
        <w:b/>
      </w:rPr>
      <w:tblPr/>
      <w:tcPr>
        <w:tcBorders>
          <w:top w:val="single" w:sz="4" w:space="0" w:color="666666"/>
        </w:tcBorders>
      </w:tcPr>
    </w:tblStylePr>
    <w:tblStylePr w:type="firstCol">
      <w:rPr>
        <w:b/>
      </w:rPr>
    </w:tblStylePr>
    <w:tblStylePr w:type="lastCol">
      <w:rPr>
        <w:b/>
      </w:rPr>
    </w:tblStylePr>
    <w:tblStylePr w:type="band1Vert">
      <w:tblPr/>
      <w:tcPr>
        <w:shd w:val="clear" w:color="000000" w:fill="CCCCCC"/>
      </w:tcPr>
    </w:tblStylePr>
    <w:tblStylePr w:type="band1Horz">
      <w:tblPr/>
      <w:tcPr>
        <w:shd w:val="clear" w:color="000000" w:fill="CCCCCC"/>
      </w:tcPr>
    </w:tblStylePr>
  </w:style>
  <w:style w:type="table" w:customStyle="1" w:styleId="-11111">
    <w:name w:val="Список-таблица 1 светлая — акцент 111"/>
    <w:basedOn w:val="TableNormal"/>
    <w:uiPriority w:val="94"/>
    <w:rsid w:val="00D67326"/>
    <w:pPr>
      <w:spacing w:after="0" w:line="240" w:lineRule="auto"/>
    </w:pPr>
    <w:tblPr>
      <w:tblStyleRowBandSize w:val="1"/>
      <w:tblStyleColBandSize w:val="1"/>
    </w:tblPr>
    <w:tblStylePr w:type="firstRow">
      <w:rPr>
        <w:b/>
      </w:rPr>
      <w:tblPr/>
      <w:tcPr>
        <w:tcBorders>
          <w:bottom w:val="single" w:sz="4" w:space="0" w:color="9CC2E5"/>
        </w:tcBorders>
      </w:tcPr>
    </w:tblStylePr>
    <w:tblStylePr w:type="lastRow">
      <w:rPr>
        <w:b/>
      </w:rPr>
      <w:tblPr/>
      <w:tcPr>
        <w:tcBorders>
          <w:top w:val="single" w:sz="4" w:space="0" w:color="9CC2E5"/>
        </w:tcBorders>
      </w:tcPr>
    </w:tblStylePr>
    <w:tblStylePr w:type="firstCol">
      <w:rPr>
        <w:b/>
      </w:rPr>
    </w:tblStylePr>
    <w:tblStylePr w:type="lastCol">
      <w:rPr>
        <w:b/>
      </w:rPr>
    </w:tblStylePr>
    <w:tblStylePr w:type="band1Vert">
      <w:tblPr/>
      <w:tcPr>
        <w:shd w:val="clear" w:color="000000" w:fill="DEEAF6"/>
      </w:tcPr>
    </w:tblStylePr>
    <w:tblStylePr w:type="band1Horz">
      <w:tblPr/>
      <w:tcPr>
        <w:shd w:val="clear" w:color="000000" w:fill="DEEAF6"/>
      </w:tcPr>
    </w:tblStylePr>
  </w:style>
  <w:style w:type="table" w:customStyle="1" w:styleId="-12110">
    <w:name w:val="Список-таблица 1 светлая — акцент 211"/>
    <w:basedOn w:val="TableNormal"/>
    <w:uiPriority w:val="95"/>
    <w:rsid w:val="00D67326"/>
    <w:pPr>
      <w:spacing w:after="0" w:line="240" w:lineRule="auto"/>
    </w:pPr>
    <w:tblPr>
      <w:tblStyleRowBandSize w:val="1"/>
      <w:tblStyleColBandSize w:val="1"/>
    </w:tblPr>
    <w:tblStylePr w:type="firstRow">
      <w:rPr>
        <w:b/>
      </w:rPr>
      <w:tblPr/>
      <w:tcPr>
        <w:tcBorders>
          <w:bottom w:val="single" w:sz="4" w:space="0" w:color="F4B083"/>
        </w:tcBorders>
      </w:tcPr>
    </w:tblStylePr>
    <w:tblStylePr w:type="lastRow">
      <w:rPr>
        <w:b/>
      </w:rPr>
      <w:tblPr/>
      <w:tcPr>
        <w:tcBorders>
          <w:top w:val="single" w:sz="4" w:space="0" w:color="F4B083"/>
        </w:tcBorders>
      </w:tcPr>
    </w:tblStylePr>
    <w:tblStylePr w:type="firstCol">
      <w:rPr>
        <w:b/>
      </w:rPr>
    </w:tblStylePr>
    <w:tblStylePr w:type="lastCol">
      <w:rPr>
        <w:b/>
      </w:rPr>
    </w:tblStylePr>
    <w:tblStylePr w:type="band1Vert">
      <w:tblPr/>
      <w:tcPr>
        <w:shd w:val="clear" w:color="000000" w:fill="FBE4D5"/>
      </w:tcPr>
    </w:tblStylePr>
    <w:tblStylePr w:type="band1Horz">
      <w:tblPr/>
      <w:tcPr>
        <w:shd w:val="clear" w:color="000000" w:fill="FBE4D5"/>
      </w:tcPr>
    </w:tblStylePr>
  </w:style>
  <w:style w:type="table" w:customStyle="1" w:styleId="-13110">
    <w:name w:val="Список-таблица 1 светлая — акцент 311"/>
    <w:basedOn w:val="TableNormal"/>
    <w:uiPriority w:val="96"/>
    <w:rsid w:val="00D67326"/>
    <w:pPr>
      <w:spacing w:after="0" w:line="240" w:lineRule="auto"/>
    </w:pPr>
    <w:tblPr>
      <w:tblStyleRowBandSize w:val="1"/>
      <w:tblStyleColBandSize w:val="1"/>
    </w:tblPr>
    <w:tblStylePr w:type="firstRow">
      <w:rPr>
        <w:b/>
      </w:rPr>
      <w:tblPr/>
      <w:tcPr>
        <w:tcBorders>
          <w:bottom w:val="single" w:sz="4" w:space="0" w:color="C9C9C9"/>
        </w:tcBorders>
      </w:tcPr>
    </w:tblStylePr>
    <w:tblStylePr w:type="lastRow">
      <w:rPr>
        <w:b/>
      </w:rPr>
      <w:tblPr/>
      <w:tcPr>
        <w:tcBorders>
          <w:top w:val="single" w:sz="4" w:space="0" w:color="C9C9C9"/>
        </w:tcBorders>
      </w:tcPr>
    </w:tblStylePr>
    <w:tblStylePr w:type="firstCol">
      <w:rPr>
        <w:b/>
      </w:rPr>
    </w:tblStylePr>
    <w:tblStylePr w:type="lastCol">
      <w:rPr>
        <w:b/>
      </w:rPr>
    </w:tblStylePr>
    <w:tblStylePr w:type="band1Vert">
      <w:tblPr/>
      <w:tcPr>
        <w:shd w:val="clear" w:color="000000" w:fill="EDEDED"/>
      </w:tcPr>
    </w:tblStylePr>
    <w:tblStylePr w:type="band1Horz">
      <w:tblPr/>
      <w:tcPr>
        <w:shd w:val="clear" w:color="000000" w:fill="EDEDED"/>
      </w:tcPr>
    </w:tblStylePr>
  </w:style>
  <w:style w:type="table" w:customStyle="1" w:styleId="-14110">
    <w:name w:val="Список-таблица 1 светлая — акцент 411"/>
    <w:basedOn w:val="TableNormal"/>
    <w:uiPriority w:val="97"/>
    <w:rsid w:val="00D67326"/>
    <w:pPr>
      <w:spacing w:after="0" w:line="240" w:lineRule="auto"/>
    </w:pPr>
    <w:tblPr>
      <w:tblStyleRowBandSize w:val="1"/>
      <w:tblStyleColBandSize w:val="1"/>
    </w:tblPr>
    <w:tblStylePr w:type="firstRow">
      <w:rPr>
        <w:b/>
      </w:rPr>
      <w:tblPr/>
      <w:tcPr>
        <w:tcBorders>
          <w:bottom w:val="single" w:sz="4" w:space="0" w:color="FFD966"/>
        </w:tcBorders>
      </w:tcPr>
    </w:tblStylePr>
    <w:tblStylePr w:type="lastRow">
      <w:rPr>
        <w:b/>
      </w:rPr>
      <w:tblPr/>
      <w:tcPr>
        <w:tcBorders>
          <w:top w:val="single" w:sz="4" w:space="0" w:color="FFD966"/>
        </w:tcBorders>
      </w:tcPr>
    </w:tblStylePr>
    <w:tblStylePr w:type="firstCol">
      <w:rPr>
        <w:b/>
      </w:rPr>
    </w:tblStylePr>
    <w:tblStylePr w:type="lastCol">
      <w:rPr>
        <w:b/>
      </w:rPr>
    </w:tblStylePr>
    <w:tblStylePr w:type="band1Vert">
      <w:tblPr/>
      <w:tcPr>
        <w:shd w:val="clear" w:color="000000" w:fill="FFF2CC"/>
      </w:tcPr>
    </w:tblStylePr>
    <w:tblStylePr w:type="band1Horz">
      <w:tblPr/>
      <w:tcPr>
        <w:shd w:val="clear" w:color="000000" w:fill="FFF2CC"/>
      </w:tcPr>
    </w:tblStylePr>
  </w:style>
  <w:style w:type="table" w:customStyle="1" w:styleId="-15110">
    <w:name w:val="Список-таблица 1 светлая — акцент 511"/>
    <w:basedOn w:val="TableNormal"/>
    <w:uiPriority w:val="98"/>
    <w:rsid w:val="00D67326"/>
    <w:pPr>
      <w:spacing w:after="0" w:line="240" w:lineRule="auto"/>
    </w:pPr>
    <w:tblPr>
      <w:tblStyleRowBandSize w:val="1"/>
      <w:tblStyleColBandSize w:val="1"/>
    </w:tblPr>
    <w:tblStylePr w:type="firstRow">
      <w:rPr>
        <w:b/>
      </w:rPr>
      <w:tblPr/>
      <w:tcPr>
        <w:tcBorders>
          <w:bottom w:val="single" w:sz="4" w:space="0" w:color="8EAADB"/>
        </w:tcBorders>
      </w:tcPr>
    </w:tblStylePr>
    <w:tblStylePr w:type="lastRow">
      <w:rPr>
        <w:b/>
      </w:rPr>
      <w:tblPr/>
      <w:tcPr>
        <w:tcBorders>
          <w:top w:val="single" w:sz="4" w:space="0" w:color="8EAADB"/>
        </w:tcBorders>
      </w:tcPr>
    </w:tblStylePr>
    <w:tblStylePr w:type="firstCol">
      <w:rPr>
        <w:b/>
      </w:rPr>
    </w:tblStylePr>
    <w:tblStylePr w:type="lastCol">
      <w:rPr>
        <w:b/>
      </w:rPr>
    </w:tblStylePr>
    <w:tblStylePr w:type="band1Vert">
      <w:tblPr/>
      <w:tcPr>
        <w:shd w:val="clear" w:color="000000" w:fill="D9E2F3"/>
      </w:tcPr>
    </w:tblStylePr>
    <w:tblStylePr w:type="band1Horz">
      <w:tblPr/>
      <w:tcPr>
        <w:shd w:val="clear" w:color="000000" w:fill="D9E2F3"/>
      </w:tcPr>
    </w:tblStylePr>
  </w:style>
  <w:style w:type="table" w:customStyle="1" w:styleId="-16110">
    <w:name w:val="Список-таблица 1 светлая — акцент 611"/>
    <w:basedOn w:val="TableNormal"/>
    <w:uiPriority w:val="99"/>
    <w:rsid w:val="00D67326"/>
    <w:pPr>
      <w:spacing w:after="0" w:line="240" w:lineRule="auto"/>
    </w:pPr>
    <w:tblPr>
      <w:tblStyleRowBandSize w:val="1"/>
      <w:tblStyleColBandSize w:val="1"/>
    </w:tblPr>
    <w:tblStylePr w:type="firstRow">
      <w:rPr>
        <w:b/>
      </w:rPr>
      <w:tblPr/>
      <w:tcPr>
        <w:tcBorders>
          <w:bottom w:val="single" w:sz="4" w:space="0" w:color="A8D08D"/>
        </w:tcBorders>
      </w:tcPr>
    </w:tblStylePr>
    <w:tblStylePr w:type="lastRow">
      <w:rPr>
        <w:b/>
      </w:rPr>
      <w:tblPr/>
      <w:tcPr>
        <w:tcBorders>
          <w:top w:val="single" w:sz="4" w:space="0" w:color="A8D08D"/>
        </w:tcBorders>
      </w:tcPr>
    </w:tblStylePr>
    <w:tblStylePr w:type="firstCol">
      <w:rPr>
        <w:b/>
      </w:rPr>
    </w:tblStylePr>
    <w:tblStylePr w:type="lastCol">
      <w:rPr>
        <w:b/>
      </w:rPr>
    </w:tblStylePr>
    <w:tblStylePr w:type="band1Vert">
      <w:tblPr/>
      <w:tcPr>
        <w:shd w:val="clear" w:color="000000" w:fill="E2EFD9"/>
      </w:tcPr>
    </w:tblStylePr>
    <w:tblStylePr w:type="band1Horz">
      <w:tblPr/>
      <w:tcPr>
        <w:shd w:val="clear" w:color="000000" w:fill="E2EFD9"/>
      </w:tcPr>
    </w:tblStylePr>
  </w:style>
  <w:style w:type="table" w:customStyle="1" w:styleId="-2112">
    <w:name w:val="Список-таблица 211"/>
    <w:basedOn w:val="TableNormal"/>
    <w:rsid w:val="00D67326"/>
    <w:pPr>
      <w:spacing w:after="0" w:line="240" w:lineRule="auto"/>
    </w:pPr>
    <w:tblPr>
      <w:tblStyleRowBandSize w:val="1"/>
      <w:tblStyleColBandSize w:val="1"/>
      <w:tblBorders>
        <w:top w:val="single" w:sz="4" w:space="0" w:color="666666"/>
        <w:bottom w:val="single" w:sz="4" w:space="0" w:color="666666"/>
        <w:insideH w:val="single" w:sz="4" w:space="0" w:color="666666"/>
      </w:tblBorders>
    </w:tblPr>
    <w:tblStylePr w:type="firstRow">
      <w:rPr>
        <w:b/>
      </w:rPr>
    </w:tblStylePr>
    <w:tblStylePr w:type="lastRow">
      <w:rPr>
        <w:b/>
      </w:rPr>
    </w:tblStylePr>
    <w:tblStylePr w:type="firstCol">
      <w:rPr>
        <w:b/>
      </w:rPr>
    </w:tblStylePr>
    <w:tblStylePr w:type="lastCol">
      <w:rPr>
        <w:b/>
      </w:rPr>
    </w:tblStylePr>
    <w:tblStylePr w:type="band1Vert">
      <w:tblPr/>
      <w:tcPr>
        <w:shd w:val="clear" w:color="000000" w:fill="CCCCCC"/>
      </w:tcPr>
    </w:tblStylePr>
    <w:tblStylePr w:type="band1Horz">
      <w:tblPr/>
      <w:tcPr>
        <w:shd w:val="clear" w:color="000000" w:fill="CCCCCC"/>
      </w:tcPr>
    </w:tblStylePr>
  </w:style>
  <w:style w:type="table" w:customStyle="1" w:styleId="-21111">
    <w:name w:val="Список-таблица 2 — акцент 111"/>
    <w:basedOn w:val="TableNormal"/>
    <w:rsid w:val="00D67326"/>
    <w:pPr>
      <w:spacing w:after="0" w:line="240" w:lineRule="auto"/>
    </w:pPr>
    <w:tblPr>
      <w:tblStyleRowBandSize w:val="1"/>
      <w:tblStyleColBandSize w:val="1"/>
      <w:tblBorders>
        <w:top w:val="single" w:sz="4" w:space="0" w:color="9CC2E5"/>
        <w:bottom w:val="single" w:sz="4" w:space="0" w:color="9CC2E5"/>
        <w:insideH w:val="single" w:sz="4" w:space="0" w:color="9CC2E5"/>
      </w:tblBorders>
    </w:tblPr>
    <w:tblStylePr w:type="firstRow">
      <w:rPr>
        <w:b/>
      </w:rPr>
    </w:tblStylePr>
    <w:tblStylePr w:type="lastRow">
      <w:rPr>
        <w:b/>
      </w:rPr>
    </w:tblStylePr>
    <w:tblStylePr w:type="firstCol">
      <w:rPr>
        <w:b/>
      </w:rPr>
    </w:tblStylePr>
    <w:tblStylePr w:type="lastCol">
      <w:rPr>
        <w:b/>
      </w:rPr>
    </w:tblStylePr>
    <w:tblStylePr w:type="band1Vert">
      <w:tblPr/>
      <w:tcPr>
        <w:shd w:val="clear" w:color="000000" w:fill="DEEAF6"/>
      </w:tcPr>
    </w:tblStylePr>
    <w:tblStylePr w:type="band1Horz">
      <w:tblPr/>
      <w:tcPr>
        <w:shd w:val="clear" w:color="000000" w:fill="DEEAF6"/>
      </w:tcPr>
    </w:tblStylePr>
  </w:style>
  <w:style w:type="table" w:customStyle="1" w:styleId="-22110">
    <w:name w:val="Список-таблица 2 — акцент 211"/>
    <w:basedOn w:val="TableNormal"/>
    <w:rsid w:val="00D67326"/>
    <w:pPr>
      <w:spacing w:after="0" w:line="240" w:lineRule="auto"/>
    </w:pPr>
    <w:tblPr>
      <w:tblStyleRowBandSize w:val="1"/>
      <w:tblStyleColBandSize w:val="1"/>
      <w:tblBorders>
        <w:top w:val="single" w:sz="4" w:space="0" w:color="F4B083"/>
        <w:bottom w:val="single" w:sz="4" w:space="0" w:color="F4B083"/>
        <w:insideH w:val="single" w:sz="4" w:space="0" w:color="F4B083"/>
      </w:tblBorders>
    </w:tblPr>
    <w:tblStylePr w:type="firstRow">
      <w:rPr>
        <w:b/>
      </w:rPr>
    </w:tblStylePr>
    <w:tblStylePr w:type="lastRow">
      <w:rPr>
        <w:b/>
      </w:rPr>
    </w:tblStylePr>
    <w:tblStylePr w:type="firstCol">
      <w:rPr>
        <w:b/>
      </w:rPr>
    </w:tblStylePr>
    <w:tblStylePr w:type="lastCol">
      <w:rPr>
        <w:b/>
      </w:rPr>
    </w:tblStylePr>
    <w:tblStylePr w:type="band1Vert">
      <w:tblPr/>
      <w:tcPr>
        <w:shd w:val="clear" w:color="000000" w:fill="FBE4D5"/>
      </w:tcPr>
    </w:tblStylePr>
    <w:tblStylePr w:type="band1Horz">
      <w:tblPr/>
      <w:tcPr>
        <w:shd w:val="clear" w:color="000000" w:fill="FBE4D5"/>
      </w:tcPr>
    </w:tblStylePr>
  </w:style>
  <w:style w:type="table" w:customStyle="1" w:styleId="-23110">
    <w:name w:val="Список-таблица 2 — акцент 311"/>
    <w:basedOn w:val="TableNormal"/>
    <w:rsid w:val="00D67326"/>
    <w:pPr>
      <w:spacing w:after="0" w:line="240" w:lineRule="auto"/>
    </w:pPr>
    <w:tblPr>
      <w:tblStyleRowBandSize w:val="1"/>
      <w:tblStyleColBandSize w:val="1"/>
      <w:tblBorders>
        <w:top w:val="single" w:sz="4" w:space="0" w:color="C9C9C9"/>
        <w:bottom w:val="single" w:sz="4" w:space="0" w:color="C9C9C9"/>
        <w:insideH w:val="single" w:sz="4" w:space="0" w:color="C9C9C9"/>
      </w:tblBorders>
    </w:tblPr>
    <w:tblStylePr w:type="firstRow">
      <w:rPr>
        <w:b/>
      </w:rPr>
    </w:tblStylePr>
    <w:tblStylePr w:type="lastRow">
      <w:rPr>
        <w:b/>
      </w:rPr>
    </w:tblStylePr>
    <w:tblStylePr w:type="firstCol">
      <w:rPr>
        <w:b/>
      </w:rPr>
    </w:tblStylePr>
    <w:tblStylePr w:type="lastCol">
      <w:rPr>
        <w:b/>
      </w:rPr>
    </w:tblStylePr>
    <w:tblStylePr w:type="band1Vert">
      <w:tblPr/>
      <w:tcPr>
        <w:shd w:val="clear" w:color="000000" w:fill="EDEDED"/>
      </w:tcPr>
    </w:tblStylePr>
    <w:tblStylePr w:type="band1Horz">
      <w:tblPr/>
      <w:tcPr>
        <w:shd w:val="clear" w:color="000000" w:fill="EDEDED"/>
      </w:tcPr>
    </w:tblStylePr>
  </w:style>
  <w:style w:type="table" w:customStyle="1" w:styleId="-24110">
    <w:name w:val="Список-таблица 2 — акцент 411"/>
    <w:basedOn w:val="TableNormal"/>
    <w:rsid w:val="00D67326"/>
    <w:pPr>
      <w:spacing w:after="0" w:line="240" w:lineRule="auto"/>
    </w:pPr>
    <w:tblPr>
      <w:tblStyleRowBandSize w:val="1"/>
      <w:tblStyleColBandSize w:val="1"/>
      <w:tblBorders>
        <w:top w:val="single" w:sz="4" w:space="0" w:color="FFD966"/>
        <w:bottom w:val="single" w:sz="4" w:space="0" w:color="FFD966"/>
        <w:insideH w:val="single" w:sz="4" w:space="0" w:color="FFD966"/>
      </w:tblBorders>
    </w:tblPr>
    <w:tblStylePr w:type="firstRow">
      <w:rPr>
        <w:b/>
      </w:rPr>
    </w:tblStylePr>
    <w:tblStylePr w:type="lastRow">
      <w:rPr>
        <w:b/>
      </w:rPr>
    </w:tblStylePr>
    <w:tblStylePr w:type="firstCol">
      <w:rPr>
        <w:b/>
      </w:rPr>
    </w:tblStylePr>
    <w:tblStylePr w:type="lastCol">
      <w:rPr>
        <w:b/>
      </w:rPr>
    </w:tblStylePr>
    <w:tblStylePr w:type="band1Vert">
      <w:tblPr/>
      <w:tcPr>
        <w:shd w:val="clear" w:color="000000" w:fill="FFF2CC"/>
      </w:tcPr>
    </w:tblStylePr>
    <w:tblStylePr w:type="band1Horz">
      <w:tblPr/>
      <w:tcPr>
        <w:shd w:val="clear" w:color="000000" w:fill="FFF2CC"/>
      </w:tcPr>
    </w:tblStylePr>
  </w:style>
  <w:style w:type="table" w:customStyle="1" w:styleId="-25110">
    <w:name w:val="Список-таблица 2 — акцент 511"/>
    <w:basedOn w:val="TableNormal"/>
    <w:rsid w:val="00D67326"/>
    <w:pPr>
      <w:spacing w:after="0" w:line="240" w:lineRule="auto"/>
    </w:pPr>
    <w:tblPr>
      <w:tblStyleRowBandSize w:val="1"/>
      <w:tblStyleColBandSize w:val="1"/>
      <w:tblBorders>
        <w:top w:val="single" w:sz="4" w:space="0" w:color="8EAADB"/>
        <w:bottom w:val="single" w:sz="4" w:space="0" w:color="8EAADB"/>
        <w:insideH w:val="single" w:sz="4" w:space="0" w:color="8EAADB"/>
      </w:tblBorders>
    </w:tblPr>
    <w:tblStylePr w:type="firstRow">
      <w:rPr>
        <w:b/>
      </w:rPr>
    </w:tblStylePr>
    <w:tblStylePr w:type="lastRow">
      <w:rPr>
        <w:b/>
      </w:rPr>
    </w:tblStylePr>
    <w:tblStylePr w:type="firstCol">
      <w:rPr>
        <w:b/>
      </w:rPr>
    </w:tblStylePr>
    <w:tblStylePr w:type="lastCol">
      <w:rPr>
        <w:b/>
      </w:rPr>
    </w:tblStylePr>
    <w:tblStylePr w:type="band1Vert">
      <w:tblPr/>
      <w:tcPr>
        <w:shd w:val="clear" w:color="000000" w:fill="D9E2F3"/>
      </w:tcPr>
    </w:tblStylePr>
    <w:tblStylePr w:type="band1Horz">
      <w:tblPr/>
      <w:tcPr>
        <w:shd w:val="clear" w:color="000000" w:fill="D9E2F3"/>
      </w:tcPr>
    </w:tblStylePr>
  </w:style>
  <w:style w:type="table" w:customStyle="1" w:styleId="-26110">
    <w:name w:val="Список-таблица 2 — акцент 611"/>
    <w:basedOn w:val="TableNormal"/>
    <w:rsid w:val="00D67326"/>
    <w:pPr>
      <w:spacing w:after="0" w:line="240" w:lineRule="auto"/>
    </w:pPr>
    <w:tblPr>
      <w:tblStyleRowBandSize w:val="1"/>
      <w:tblStyleColBandSize w:val="1"/>
      <w:tblBorders>
        <w:top w:val="single" w:sz="4" w:space="0" w:color="A8D08D"/>
        <w:bottom w:val="single" w:sz="4" w:space="0" w:color="A8D08D"/>
        <w:insideH w:val="single" w:sz="4" w:space="0" w:color="A8D08D"/>
      </w:tblBorders>
    </w:tblPr>
    <w:tblStylePr w:type="firstRow">
      <w:rPr>
        <w:b/>
      </w:rPr>
    </w:tblStylePr>
    <w:tblStylePr w:type="lastRow">
      <w:rPr>
        <w:b/>
      </w:rPr>
    </w:tblStylePr>
    <w:tblStylePr w:type="firstCol">
      <w:rPr>
        <w:b/>
      </w:rPr>
    </w:tblStylePr>
    <w:tblStylePr w:type="lastCol">
      <w:rPr>
        <w:b/>
      </w:rPr>
    </w:tblStylePr>
    <w:tblStylePr w:type="band1Vert">
      <w:tblPr/>
      <w:tcPr>
        <w:shd w:val="clear" w:color="000000" w:fill="E2EFD9"/>
      </w:tcPr>
    </w:tblStylePr>
    <w:tblStylePr w:type="band1Horz">
      <w:tblPr/>
      <w:tcPr>
        <w:shd w:val="clear" w:color="000000" w:fill="E2EFD9"/>
      </w:tcPr>
    </w:tblStylePr>
  </w:style>
  <w:style w:type="table" w:customStyle="1" w:styleId="-3112">
    <w:name w:val="Список-таблица 311"/>
    <w:basedOn w:val="TableNormal"/>
    <w:rsid w:val="00D67326"/>
    <w:pPr>
      <w:spacing w:after="0" w:line="240" w:lineRule="auto"/>
    </w:p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b/>
        <w:color w:val="FFFFFF"/>
      </w:rPr>
      <w:tblPr/>
      <w:tcPr>
        <w:shd w:val="clear" w:color="000000" w:fill="000000"/>
      </w:tcPr>
    </w:tblStylePr>
    <w:tblStylePr w:type="lastRow">
      <w:rPr>
        <w:b/>
      </w:rPr>
      <w:tblPr/>
      <w:tcPr>
        <w:tcBorders>
          <w:top w:val="double" w:sz="4" w:space="0" w:color="000000"/>
        </w:tcBorders>
        <w:shd w:val="clear" w:color="000000" w:fill="FFFFFF"/>
      </w:tcPr>
    </w:tblStylePr>
    <w:tblStylePr w:type="firstCol">
      <w:rPr>
        <w:b/>
      </w:rPr>
      <w:tblPr/>
      <w:tcPr>
        <w:tcBorders>
          <w:right w:val="nil"/>
        </w:tcBorders>
        <w:shd w:val="clear" w:color="000000" w:fill="FFFFFF"/>
      </w:tcPr>
    </w:tblStylePr>
    <w:tblStylePr w:type="lastCol">
      <w:rPr>
        <w:b/>
      </w:rPr>
      <w:tblPr/>
      <w:tcPr>
        <w:tcBorders>
          <w:left w:val="nil"/>
        </w:tcBorders>
        <w:shd w:val="clear" w:color="000000" w:fill="FFFFFF"/>
      </w:tcPr>
    </w:tblStylePr>
    <w:tblStylePr w:type="band1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left w:val="nil"/>
        </w:tcBorders>
      </w:tcPr>
    </w:tblStylePr>
    <w:tblStylePr w:type="swCell">
      <w:tblPr/>
      <w:tcPr>
        <w:tcBorders>
          <w:top w:val="double" w:sz="4" w:space="0" w:color="000000"/>
          <w:right w:val="nil"/>
        </w:tcBorders>
      </w:tcPr>
    </w:tblStylePr>
  </w:style>
  <w:style w:type="table" w:customStyle="1" w:styleId="-31111">
    <w:name w:val="Список-таблица 3 — акцент 111"/>
    <w:basedOn w:val="TableNormal"/>
    <w:rsid w:val="00D67326"/>
    <w:pPr>
      <w:spacing w:after="0" w:line="240" w:lineRule="auto"/>
    </w:pPr>
    <w:tblPr>
      <w:tblStyleRowBandSize w:val="1"/>
      <w:tblStyleColBandSize w:val="1"/>
      <w:tblBorders>
        <w:top w:val="single" w:sz="4" w:space="0" w:color="5B9BD5"/>
        <w:left w:val="single" w:sz="4" w:space="0" w:color="5B9BD5"/>
        <w:bottom w:val="single" w:sz="4" w:space="0" w:color="5B9BD5"/>
        <w:right w:val="single" w:sz="4" w:space="0" w:color="5B9BD5"/>
      </w:tblBorders>
    </w:tblPr>
    <w:tblStylePr w:type="firstRow">
      <w:rPr>
        <w:b/>
        <w:color w:val="FFFFFF"/>
      </w:rPr>
      <w:tblPr/>
      <w:tcPr>
        <w:shd w:val="clear" w:color="000000" w:fill="5B9BD5"/>
      </w:tcPr>
    </w:tblStylePr>
    <w:tblStylePr w:type="lastRow">
      <w:rPr>
        <w:b/>
      </w:rPr>
      <w:tblPr/>
      <w:tcPr>
        <w:tcBorders>
          <w:top w:val="double" w:sz="4" w:space="0" w:color="5B9BD5"/>
        </w:tcBorders>
        <w:shd w:val="clear" w:color="000000" w:fill="FFFFFF"/>
      </w:tcPr>
    </w:tblStylePr>
    <w:tblStylePr w:type="firstCol">
      <w:rPr>
        <w:b/>
      </w:rPr>
      <w:tblPr/>
      <w:tcPr>
        <w:tcBorders>
          <w:right w:val="nil"/>
        </w:tcBorders>
        <w:shd w:val="clear" w:color="000000" w:fill="FFFFFF"/>
      </w:tcPr>
    </w:tblStylePr>
    <w:tblStylePr w:type="lastCol">
      <w:rPr>
        <w:b/>
      </w:rPr>
      <w:tblPr/>
      <w:tcPr>
        <w:tcBorders>
          <w:left w:val="nil"/>
        </w:tcBorders>
        <w:shd w:val="clear" w:color="000000" w:fill="FFFFFF"/>
      </w:tcPr>
    </w:tblStylePr>
    <w:tblStylePr w:type="band1Vert">
      <w:tblPr/>
      <w:tcPr>
        <w:tcBorders>
          <w:left w:val="single" w:sz="4" w:space="0" w:color="5B9BD5"/>
          <w:right w:val="single" w:sz="4" w:space="0" w:color="5B9BD5"/>
        </w:tcBorders>
      </w:tcPr>
    </w:tblStylePr>
    <w:tblStylePr w:type="band1Horz">
      <w:tblPr/>
      <w:tcPr>
        <w:tcBorders>
          <w:top w:val="single" w:sz="4" w:space="0" w:color="5B9BD5"/>
          <w:bottom w:val="single" w:sz="4" w:space="0" w:color="5B9BD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left w:val="nil"/>
        </w:tcBorders>
      </w:tcPr>
    </w:tblStylePr>
    <w:tblStylePr w:type="swCell">
      <w:tblPr/>
      <w:tcPr>
        <w:tcBorders>
          <w:top w:val="double" w:sz="4" w:space="0" w:color="5B9BD5"/>
          <w:right w:val="nil"/>
        </w:tcBorders>
      </w:tcPr>
    </w:tblStylePr>
  </w:style>
  <w:style w:type="table" w:customStyle="1" w:styleId="-32110">
    <w:name w:val="Список-таблица 3 — акцент 211"/>
    <w:basedOn w:val="TableNormal"/>
    <w:rsid w:val="00D67326"/>
    <w:pPr>
      <w:spacing w:after="0" w:line="240" w:lineRule="auto"/>
    </w:pPr>
    <w:tblPr>
      <w:tblStyleRowBandSize w:val="1"/>
      <w:tblStyleColBandSize w:val="1"/>
      <w:tblBorders>
        <w:top w:val="single" w:sz="4" w:space="0" w:color="ED7D31"/>
        <w:left w:val="single" w:sz="4" w:space="0" w:color="ED7D31"/>
        <w:bottom w:val="single" w:sz="4" w:space="0" w:color="ED7D31"/>
        <w:right w:val="single" w:sz="4" w:space="0" w:color="ED7D31"/>
      </w:tblBorders>
    </w:tblPr>
    <w:tblStylePr w:type="firstRow">
      <w:rPr>
        <w:b/>
        <w:color w:val="FFFFFF"/>
      </w:rPr>
      <w:tblPr/>
      <w:tcPr>
        <w:shd w:val="clear" w:color="000000" w:fill="ED7D31"/>
      </w:tcPr>
    </w:tblStylePr>
    <w:tblStylePr w:type="lastRow">
      <w:rPr>
        <w:b/>
      </w:rPr>
      <w:tblPr/>
      <w:tcPr>
        <w:tcBorders>
          <w:top w:val="double" w:sz="4" w:space="0" w:color="ED7D31"/>
        </w:tcBorders>
        <w:shd w:val="clear" w:color="000000" w:fill="FFFFFF"/>
      </w:tcPr>
    </w:tblStylePr>
    <w:tblStylePr w:type="firstCol">
      <w:rPr>
        <w:b/>
      </w:rPr>
      <w:tblPr/>
      <w:tcPr>
        <w:tcBorders>
          <w:right w:val="nil"/>
        </w:tcBorders>
        <w:shd w:val="clear" w:color="000000" w:fill="FFFFFF"/>
      </w:tcPr>
    </w:tblStylePr>
    <w:tblStylePr w:type="lastCol">
      <w:rPr>
        <w:b/>
      </w:rPr>
      <w:tblPr/>
      <w:tcPr>
        <w:tcBorders>
          <w:left w:val="nil"/>
        </w:tcBorders>
        <w:shd w:val="clear" w:color="000000" w:fill="FFFFFF"/>
      </w:tcPr>
    </w:tblStylePr>
    <w:tblStylePr w:type="band1Vert">
      <w:tblPr/>
      <w:tcPr>
        <w:tcBorders>
          <w:left w:val="single" w:sz="4" w:space="0" w:color="ED7D31"/>
          <w:right w:val="single" w:sz="4" w:space="0" w:color="ED7D31"/>
        </w:tcBorders>
      </w:tcPr>
    </w:tblStylePr>
    <w:tblStylePr w:type="band1Horz">
      <w:tblPr/>
      <w:tcPr>
        <w:tcBorders>
          <w:top w:val="single" w:sz="4" w:space="0" w:color="ED7D31"/>
          <w:bottom w:val="single" w:sz="4" w:space="0" w:color="ED7D3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D7D31"/>
          <w:left w:val="nil"/>
        </w:tcBorders>
      </w:tcPr>
    </w:tblStylePr>
    <w:tblStylePr w:type="swCell">
      <w:tblPr/>
      <w:tcPr>
        <w:tcBorders>
          <w:top w:val="double" w:sz="4" w:space="0" w:color="ED7D31"/>
          <w:right w:val="nil"/>
        </w:tcBorders>
      </w:tcPr>
    </w:tblStylePr>
  </w:style>
  <w:style w:type="table" w:customStyle="1" w:styleId="-33110">
    <w:name w:val="Список-таблица 3 — акцент 311"/>
    <w:basedOn w:val="TableNormal"/>
    <w:rsid w:val="00D67326"/>
    <w:pPr>
      <w:spacing w:after="0" w:line="240" w:lineRule="auto"/>
    </w:pPr>
    <w:tblPr>
      <w:tblStyleRowBandSize w:val="1"/>
      <w:tblStyleColBandSize w:val="1"/>
      <w:tblBorders>
        <w:top w:val="single" w:sz="4" w:space="0" w:color="A5A5A5"/>
        <w:left w:val="single" w:sz="4" w:space="0" w:color="A5A5A5"/>
        <w:bottom w:val="single" w:sz="4" w:space="0" w:color="A5A5A5"/>
        <w:right w:val="single" w:sz="4" w:space="0" w:color="A5A5A5"/>
      </w:tblBorders>
    </w:tblPr>
    <w:tblStylePr w:type="firstRow">
      <w:rPr>
        <w:b/>
        <w:color w:val="FFFFFF"/>
      </w:rPr>
      <w:tblPr/>
      <w:tcPr>
        <w:shd w:val="clear" w:color="000000" w:fill="A5A5A5"/>
      </w:tcPr>
    </w:tblStylePr>
    <w:tblStylePr w:type="lastRow">
      <w:rPr>
        <w:b/>
      </w:rPr>
      <w:tblPr/>
      <w:tcPr>
        <w:tcBorders>
          <w:top w:val="double" w:sz="4" w:space="0" w:color="A5A5A5"/>
        </w:tcBorders>
        <w:shd w:val="clear" w:color="000000" w:fill="FFFFFF"/>
      </w:tcPr>
    </w:tblStylePr>
    <w:tblStylePr w:type="firstCol">
      <w:rPr>
        <w:b/>
      </w:rPr>
      <w:tblPr/>
      <w:tcPr>
        <w:tcBorders>
          <w:right w:val="nil"/>
        </w:tcBorders>
        <w:shd w:val="clear" w:color="000000" w:fill="FFFFFF"/>
      </w:tcPr>
    </w:tblStylePr>
    <w:tblStylePr w:type="lastCol">
      <w:rPr>
        <w:b/>
      </w:rPr>
      <w:tblPr/>
      <w:tcPr>
        <w:tcBorders>
          <w:left w:val="nil"/>
        </w:tcBorders>
        <w:shd w:val="clear" w:color="000000" w:fill="FFFFFF"/>
      </w:tcPr>
    </w:tblStylePr>
    <w:tblStylePr w:type="band1Vert">
      <w:tblPr/>
      <w:tcPr>
        <w:tcBorders>
          <w:left w:val="single" w:sz="4" w:space="0" w:color="A5A5A5"/>
          <w:right w:val="single" w:sz="4" w:space="0" w:color="A5A5A5"/>
        </w:tcBorders>
      </w:tcPr>
    </w:tblStylePr>
    <w:tblStylePr w:type="band1Horz">
      <w:tblPr/>
      <w:tcPr>
        <w:tcBorders>
          <w:top w:val="single" w:sz="4" w:space="0" w:color="A5A5A5"/>
          <w:bottom w:val="single" w:sz="4" w:space="0" w:color="A5A5A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left w:val="nil"/>
        </w:tcBorders>
      </w:tcPr>
    </w:tblStylePr>
    <w:tblStylePr w:type="swCell">
      <w:tblPr/>
      <w:tcPr>
        <w:tcBorders>
          <w:top w:val="double" w:sz="4" w:space="0" w:color="A5A5A5"/>
          <w:right w:val="nil"/>
        </w:tcBorders>
      </w:tcPr>
    </w:tblStylePr>
  </w:style>
  <w:style w:type="table" w:customStyle="1" w:styleId="-34110">
    <w:name w:val="Список-таблица 3 — акцент 411"/>
    <w:basedOn w:val="TableNormal"/>
    <w:rsid w:val="00D67326"/>
    <w:pPr>
      <w:spacing w:after="0" w:line="240" w:lineRule="auto"/>
    </w:pPr>
    <w:tblPr>
      <w:tblStyleRowBandSize w:val="1"/>
      <w:tblStyleColBandSize w:val="1"/>
      <w:tblBorders>
        <w:top w:val="single" w:sz="4" w:space="0" w:color="FFC000"/>
        <w:left w:val="single" w:sz="4" w:space="0" w:color="FFC000"/>
        <w:bottom w:val="single" w:sz="4" w:space="0" w:color="FFC000"/>
        <w:right w:val="single" w:sz="4" w:space="0" w:color="FFC000"/>
      </w:tblBorders>
    </w:tblPr>
    <w:tblStylePr w:type="firstRow">
      <w:rPr>
        <w:b/>
        <w:color w:val="FFFFFF"/>
      </w:rPr>
      <w:tblPr/>
      <w:tcPr>
        <w:shd w:val="clear" w:color="000000" w:fill="FFC000"/>
      </w:tcPr>
    </w:tblStylePr>
    <w:tblStylePr w:type="lastRow">
      <w:rPr>
        <w:b/>
      </w:rPr>
      <w:tblPr/>
      <w:tcPr>
        <w:tcBorders>
          <w:top w:val="double" w:sz="4" w:space="0" w:color="FFC000"/>
        </w:tcBorders>
        <w:shd w:val="clear" w:color="000000" w:fill="FFFFFF"/>
      </w:tcPr>
    </w:tblStylePr>
    <w:tblStylePr w:type="firstCol">
      <w:rPr>
        <w:b/>
      </w:rPr>
      <w:tblPr/>
      <w:tcPr>
        <w:tcBorders>
          <w:right w:val="nil"/>
        </w:tcBorders>
        <w:shd w:val="clear" w:color="000000" w:fill="FFFFFF"/>
      </w:tcPr>
    </w:tblStylePr>
    <w:tblStylePr w:type="lastCol">
      <w:rPr>
        <w:b/>
      </w:rPr>
      <w:tblPr/>
      <w:tcPr>
        <w:tcBorders>
          <w:left w:val="nil"/>
        </w:tcBorders>
        <w:shd w:val="clear" w:color="000000" w:fill="FFFFFF"/>
      </w:tcPr>
    </w:tblStylePr>
    <w:tblStylePr w:type="band1Vert">
      <w:tblPr/>
      <w:tcPr>
        <w:tcBorders>
          <w:left w:val="single" w:sz="4" w:space="0" w:color="FFC000"/>
          <w:right w:val="single" w:sz="4" w:space="0" w:color="FFC000"/>
        </w:tcBorders>
      </w:tcPr>
    </w:tblStylePr>
    <w:tblStylePr w:type="band1Horz">
      <w:tblPr/>
      <w:tcPr>
        <w:tcBorders>
          <w:top w:val="single" w:sz="4" w:space="0" w:color="FFC000"/>
          <w:bottom w:val="single" w:sz="4" w:space="0" w:color="FFC00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FC000"/>
          <w:left w:val="nil"/>
        </w:tcBorders>
      </w:tcPr>
    </w:tblStylePr>
    <w:tblStylePr w:type="swCell">
      <w:tblPr/>
      <w:tcPr>
        <w:tcBorders>
          <w:top w:val="double" w:sz="4" w:space="0" w:color="FFC000"/>
          <w:right w:val="nil"/>
        </w:tcBorders>
      </w:tcPr>
    </w:tblStylePr>
  </w:style>
  <w:style w:type="table" w:customStyle="1" w:styleId="-35110">
    <w:name w:val="Список-таблица 3 — акцент 511"/>
    <w:basedOn w:val="TableNormal"/>
    <w:rsid w:val="00D67326"/>
    <w:pPr>
      <w:spacing w:after="0" w:line="240" w:lineRule="auto"/>
    </w:pPr>
    <w:tblPr>
      <w:tblStyleRowBandSize w:val="1"/>
      <w:tblStyleColBandSize w:val="1"/>
      <w:tblBorders>
        <w:top w:val="single" w:sz="4" w:space="0" w:color="4472C4"/>
        <w:left w:val="single" w:sz="4" w:space="0" w:color="4472C4"/>
        <w:bottom w:val="single" w:sz="4" w:space="0" w:color="4472C4"/>
        <w:right w:val="single" w:sz="4" w:space="0" w:color="4472C4"/>
      </w:tblBorders>
    </w:tblPr>
    <w:tblStylePr w:type="firstRow">
      <w:rPr>
        <w:b/>
        <w:color w:val="FFFFFF"/>
      </w:rPr>
      <w:tblPr/>
      <w:tcPr>
        <w:shd w:val="clear" w:color="000000" w:fill="4472C4"/>
      </w:tcPr>
    </w:tblStylePr>
    <w:tblStylePr w:type="lastRow">
      <w:rPr>
        <w:b/>
      </w:rPr>
      <w:tblPr/>
      <w:tcPr>
        <w:tcBorders>
          <w:top w:val="double" w:sz="4" w:space="0" w:color="4472C4"/>
        </w:tcBorders>
        <w:shd w:val="clear" w:color="000000" w:fill="FFFFFF"/>
      </w:tcPr>
    </w:tblStylePr>
    <w:tblStylePr w:type="firstCol">
      <w:rPr>
        <w:b/>
      </w:rPr>
      <w:tblPr/>
      <w:tcPr>
        <w:tcBorders>
          <w:right w:val="nil"/>
        </w:tcBorders>
        <w:shd w:val="clear" w:color="000000" w:fill="FFFFFF"/>
      </w:tcPr>
    </w:tblStylePr>
    <w:tblStylePr w:type="lastCol">
      <w:rPr>
        <w:b/>
      </w:rPr>
      <w:tblPr/>
      <w:tcPr>
        <w:tcBorders>
          <w:left w:val="nil"/>
        </w:tcBorders>
        <w:shd w:val="clear" w:color="000000" w:fill="FFFFFF"/>
      </w:tcPr>
    </w:tblStylePr>
    <w:tblStylePr w:type="band1Vert">
      <w:tblPr/>
      <w:tcPr>
        <w:tcBorders>
          <w:left w:val="single" w:sz="4" w:space="0" w:color="4472C4"/>
          <w:right w:val="single" w:sz="4" w:space="0" w:color="4472C4"/>
        </w:tcBorders>
      </w:tcPr>
    </w:tblStylePr>
    <w:tblStylePr w:type="band1Horz">
      <w:tblPr/>
      <w:tcPr>
        <w:tcBorders>
          <w:top w:val="single" w:sz="4" w:space="0" w:color="4472C4"/>
          <w:bottom w:val="single" w:sz="4" w:space="0" w:color="4472C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left w:val="nil"/>
        </w:tcBorders>
      </w:tcPr>
    </w:tblStylePr>
    <w:tblStylePr w:type="swCell">
      <w:tblPr/>
      <w:tcPr>
        <w:tcBorders>
          <w:top w:val="double" w:sz="4" w:space="0" w:color="4472C4"/>
          <w:right w:val="nil"/>
        </w:tcBorders>
      </w:tcPr>
    </w:tblStylePr>
  </w:style>
  <w:style w:type="table" w:customStyle="1" w:styleId="-36110">
    <w:name w:val="Список-таблица 3 — акцент 611"/>
    <w:basedOn w:val="TableNormal"/>
    <w:rsid w:val="00D67326"/>
    <w:pPr>
      <w:spacing w:after="0" w:line="240" w:lineRule="auto"/>
    </w:pPr>
    <w:tblPr>
      <w:tblStyleRowBandSize w:val="1"/>
      <w:tblStyleColBandSize w:val="1"/>
      <w:tblBorders>
        <w:top w:val="single" w:sz="4" w:space="0" w:color="70AD47"/>
        <w:left w:val="single" w:sz="4" w:space="0" w:color="70AD47"/>
        <w:bottom w:val="single" w:sz="4" w:space="0" w:color="70AD47"/>
        <w:right w:val="single" w:sz="4" w:space="0" w:color="70AD47"/>
      </w:tblBorders>
    </w:tblPr>
    <w:tblStylePr w:type="firstRow">
      <w:rPr>
        <w:b/>
        <w:color w:val="FFFFFF"/>
      </w:rPr>
      <w:tblPr/>
      <w:tcPr>
        <w:shd w:val="clear" w:color="000000" w:fill="70AD47"/>
      </w:tcPr>
    </w:tblStylePr>
    <w:tblStylePr w:type="lastRow">
      <w:rPr>
        <w:b/>
      </w:rPr>
      <w:tblPr/>
      <w:tcPr>
        <w:tcBorders>
          <w:top w:val="double" w:sz="4" w:space="0" w:color="70AD47"/>
        </w:tcBorders>
        <w:shd w:val="clear" w:color="000000" w:fill="FFFFFF"/>
      </w:tcPr>
    </w:tblStylePr>
    <w:tblStylePr w:type="firstCol">
      <w:rPr>
        <w:b/>
      </w:rPr>
      <w:tblPr/>
      <w:tcPr>
        <w:tcBorders>
          <w:right w:val="nil"/>
        </w:tcBorders>
        <w:shd w:val="clear" w:color="000000" w:fill="FFFFFF"/>
      </w:tcPr>
    </w:tblStylePr>
    <w:tblStylePr w:type="lastCol">
      <w:rPr>
        <w:b/>
      </w:rPr>
      <w:tblPr/>
      <w:tcPr>
        <w:tcBorders>
          <w:left w:val="nil"/>
        </w:tcBorders>
        <w:shd w:val="clear" w:color="000000" w:fill="FFFFFF"/>
      </w:tcPr>
    </w:tblStylePr>
    <w:tblStylePr w:type="band1Vert">
      <w:tblPr/>
      <w:tcPr>
        <w:tcBorders>
          <w:left w:val="single" w:sz="4" w:space="0" w:color="70AD47"/>
          <w:right w:val="single" w:sz="4" w:space="0" w:color="70AD47"/>
        </w:tcBorders>
      </w:tcPr>
    </w:tblStylePr>
    <w:tblStylePr w:type="band1Horz">
      <w:tblPr/>
      <w:tcPr>
        <w:tcBorders>
          <w:top w:val="single" w:sz="4" w:space="0" w:color="70AD47"/>
          <w:bottom w:val="single" w:sz="4" w:space="0" w:color="70AD47"/>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0AD47"/>
          <w:left w:val="nil"/>
        </w:tcBorders>
      </w:tcPr>
    </w:tblStylePr>
    <w:tblStylePr w:type="swCell">
      <w:tblPr/>
      <w:tcPr>
        <w:tcBorders>
          <w:top w:val="double" w:sz="4" w:space="0" w:color="70AD47"/>
          <w:right w:val="nil"/>
        </w:tcBorders>
      </w:tcPr>
    </w:tblStylePr>
  </w:style>
  <w:style w:type="table" w:customStyle="1" w:styleId="-4112">
    <w:name w:val="Список-таблица 411"/>
    <w:basedOn w:val="TableNormal"/>
    <w:rsid w:val="00D67326"/>
    <w:pPr>
      <w:spacing w:after="0" w:line="240" w:lineRule="auto"/>
    </w:p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tblBorders>
    </w:tblPr>
    <w:tblStylePr w:type="firstRow">
      <w:rPr>
        <w:b/>
        <w:color w:val="FFFFFF"/>
      </w:rPr>
      <w:tblPr/>
      <w:tcPr>
        <w:tcBorders>
          <w:top w:val="single" w:sz="4" w:space="0" w:color="000000"/>
          <w:left w:val="single" w:sz="4" w:space="0" w:color="000000"/>
          <w:bottom w:val="single" w:sz="4" w:space="0" w:color="000000"/>
          <w:right w:val="single" w:sz="4" w:space="0" w:color="000000"/>
          <w:insideH w:val="nil"/>
        </w:tcBorders>
        <w:shd w:val="clear" w:color="000000" w:fill="000000"/>
      </w:tcPr>
    </w:tblStylePr>
    <w:tblStylePr w:type="lastRow">
      <w:rPr>
        <w:b/>
      </w:rPr>
      <w:tblPr/>
      <w:tcPr>
        <w:tcBorders>
          <w:top w:val="double" w:sz="4" w:space="0" w:color="666666"/>
        </w:tcBorders>
      </w:tcPr>
    </w:tblStylePr>
    <w:tblStylePr w:type="firstCol">
      <w:rPr>
        <w:b/>
      </w:rPr>
    </w:tblStylePr>
    <w:tblStylePr w:type="lastCol">
      <w:rPr>
        <w:b/>
      </w:rPr>
    </w:tblStylePr>
    <w:tblStylePr w:type="band1Vert">
      <w:tblPr/>
      <w:tcPr>
        <w:shd w:val="clear" w:color="000000" w:fill="CCCCCC"/>
      </w:tcPr>
    </w:tblStylePr>
    <w:tblStylePr w:type="band1Horz">
      <w:tblPr/>
      <w:tcPr>
        <w:shd w:val="clear" w:color="000000" w:fill="CCCCCC"/>
      </w:tcPr>
    </w:tblStylePr>
  </w:style>
  <w:style w:type="table" w:customStyle="1" w:styleId="-41111">
    <w:name w:val="Список-таблица 4 — акцент 111"/>
    <w:basedOn w:val="TableNormal"/>
    <w:rsid w:val="00D67326"/>
    <w:pPr>
      <w:spacing w:after="0" w:line="240" w:lineRule="auto"/>
    </w:p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tblBorders>
    </w:tblPr>
    <w:tblStylePr w:type="firstRow">
      <w:rPr>
        <w:b/>
        <w:color w:val="FFFFFF"/>
      </w:rPr>
      <w:tblPr/>
      <w:tcPr>
        <w:tcBorders>
          <w:top w:val="single" w:sz="4" w:space="0" w:color="5B9BD5"/>
          <w:left w:val="single" w:sz="4" w:space="0" w:color="5B9BD5"/>
          <w:bottom w:val="single" w:sz="4" w:space="0" w:color="5B9BD5"/>
          <w:right w:val="single" w:sz="4" w:space="0" w:color="5B9BD5"/>
          <w:insideH w:val="nil"/>
        </w:tcBorders>
        <w:shd w:val="clear" w:color="000000" w:fill="5B9BD5"/>
      </w:tcPr>
    </w:tblStylePr>
    <w:tblStylePr w:type="lastRow">
      <w:rPr>
        <w:b/>
      </w:rPr>
      <w:tblPr/>
      <w:tcPr>
        <w:tcBorders>
          <w:top w:val="double" w:sz="4" w:space="0" w:color="9CC2E5"/>
        </w:tcBorders>
      </w:tcPr>
    </w:tblStylePr>
    <w:tblStylePr w:type="firstCol">
      <w:rPr>
        <w:b/>
      </w:rPr>
    </w:tblStylePr>
    <w:tblStylePr w:type="lastCol">
      <w:rPr>
        <w:b/>
      </w:rPr>
    </w:tblStylePr>
    <w:tblStylePr w:type="band1Vert">
      <w:tblPr/>
      <w:tcPr>
        <w:shd w:val="clear" w:color="000000" w:fill="DEEAF6"/>
      </w:tcPr>
    </w:tblStylePr>
    <w:tblStylePr w:type="band1Horz">
      <w:tblPr/>
      <w:tcPr>
        <w:shd w:val="clear" w:color="000000" w:fill="DEEAF6"/>
      </w:tcPr>
    </w:tblStylePr>
  </w:style>
  <w:style w:type="table" w:customStyle="1" w:styleId="-42110">
    <w:name w:val="Список-таблица 4 — акцент 211"/>
    <w:basedOn w:val="TableNormal"/>
    <w:rsid w:val="00D67326"/>
    <w:pPr>
      <w:spacing w:after="0" w:line="240" w:lineRule="auto"/>
    </w:p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tblBorders>
    </w:tblPr>
    <w:tblStylePr w:type="firstRow">
      <w:rPr>
        <w:b/>
        <w:color w:val="FFFFFF"/>
      </w:rPr>
      <w:tblPr/>
      <w:tcPr>
        <w:tcBorders>
          <w:top w:val="single" w:sz="4" w:space="0" w:color="ED7D31"/>
          <w:left w:val="single" w:sz="4" w:space="0" w:color="ED7D31"/>
          <w:bottom w:val="single" w:sz="4" w:space="0" w:color="ED7D31"/>
          <w:right w:val="single" w:sz="4" w:space="0" w:color="ED7D31"/>
          <w:insideH w:val="nil"/>
        </w:tcBorders>
        <w:shd w:val="clear" w:color="000000" w:fill="ED7D31"/>
      </w:tcPr>
    </w:tblStylePr>
    <w:tblStylePr w:type="lastRow">
      <w:rPr>
        <w:b/>
      </w:rPr>
      <w:tblPr/>
      <w:tcPr>
        <w:tcBorders>
          <w:top w:val="double" w:sz="4" w:space="0" w:color="F4B083"/>
        </w:tcBorders>
      </w:tcPr>
    </w:tblStylePr>
    <w:tblStylePr w:type="firstCol">
      <w:rPr>
        <w:b/>
      </w:rPr>
    </w:tblStylePr>
    <w:tblStylePr w:type="lastCol">
      <w:rPr>
        <w:b/>
      </w:rPr>
    </w:tblStylePr>
    <w:tblStylePr w:type="band1Vert">
      <w:tblPr/>
      <w:tcPr>
        <w:shd w:val="clear" w:color="000000" w:fill="FBE4D5"/>
      </w:tcPr>
    </w:tblStylePr>
    <w:tblStylePr w:type="band1Horz">
      <w:tblPr/>
      <w:tcPr>
        <w:shd w:val="clear" w:color="000000" w:fill="FBE4D5"/>
      </w:tcPr>
    </w:tblStylePr>
  </w:style>
  <w:style w:type="table" w:customStyle="1" w:styleId="-43110">
    <w:name w:val="Список-таблица 4 — акцент 311"/>
    <w:basedOn w:val="TableNormal"/>
    <w:rsid w:val="00D67326"/>
    <w:pPr>
      <w:spacing w:after="0" w:line="240" w:lineRule="auto"/>
    </w:p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tblBorders>
    </w:tblPr>
    <w:tblStylePr w:type="firstRow">
      <w:rPr>
        <w:b/>
        <w:color w:val="FFFFFF"/>
      </w:rPr>
      <w:tblPr/>
      <w:tcPr>
        <w:tcBorders>
          <w:top w:val="single" w:sz="4" w:space="0" w:color="A5A5A5"/>
          <w:left w:val="single" w:sz="4" w:space="0" w:color="A5A5A5"/>
          <w:bottom w:val="single" w:sz="4" w:space="0" w:color="A5A5A5"/>
          <w:right w:val="single" w:sz="4" w:space="0" w:color="A5A5A5"/>
          <w:insideH w:val="nil"/>
        </w:tcBorders>
        <w:shd w:val="clear" w:color="000000" w:fill="A5A5A5"/>
      </w:tcPr>
    </w:tblStylePr>
    <w:tblStylePr w:type="lastRow">
      <w:rPr>
        <w:b/>
      </w:rPr>
      <w:tblPr/>
      <w:tcPr>
        <w:tcBorders>
          <w:top w:val="double" w:sz="4" w:space="0" w:color="C9C9C9"/>
        </w:tcBorders>
      </w:tcPr>
    </w:tblStylePr>
    <w:tblStylePr w:type="firstCol">
      <w:rPr>
        <w:b/>
      </w:rPr>
    </w:tblStylePr>
    <w:tblStylePr w:type="lastCol">
      <w:rPr>
        <w:b/>
      </w:rPr>
    </w:tblStylePr>
    <w:tblStylePr w:type="band1Vert">
      <w:tblPr/>
      <w:tcPr>
        <w:shd w:val="clear" w:color="000000" w:fill="EDEDED"/>
      </w:tcPr>
    </w:tblStylePr>
    <w:tblStylePr w:type="band1Horz">
      <w:tblPr/>
      <w:tcPr>
        <w:shd w:val="clear" w:color="000000" w:fill="EDEDED"/>
      </w:tcPr>
    </w:tblStylePr>
  </w:style>
  <w:style w:type="table" w:customStyle="1" w:styleId="-44110">
    <w:name w:val="Список-таблица 4 — акцент 411"/>
    <w:basedOn w:val="TableNormal"/>
    <w:rsid w:val="00D67326"/>
    <w:pPr>
      <w:spacing w:after="0" w:line="240" w:lineRule="auto"/>
    </w:p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tblBorders>
    </w:tblPr>
    <w:tblStylePr w:type="firstRow">
      <w:rPr>
        <w:b/>
        <w:color w:val="FFFFFF"/>
      </w:rPr>
      <w:tblPr/>
      <w:tcPr>
        <w:tcBorders>
          <w:top w:val="single" w:sz="4" w:space="0" w:color="FFC000"/>
          <w:left w:val="single" w:sz="4" w:space="0" w:color="FFC000"/>
          <w:bottom w:val="single" w:sz="4" w:space="0" w:color="FFC000"/>
          <w:right w:val="single" w:sz="4" w:space="0" w:color="FFC000"/>
          <w:insideH w:val="nil"/>
        </w:tcBorders>
        <w:shd w:val="clear" w:color="000000" w:fill="FFC000"/>
      </w:tcPr>
    </w:tblStylePr>
    <w:tblStylePr w:type="lastRow">
      <w:rPr>
        <w:b/>
      </w:rPr>
      <w:tblPr/>
      <w:tcPr>
        <w:tcBorders>
          <w:top w:val="double" w:sz="4" w:space="0" w:color="FFD966"/>
        </w:tcBorders>
      </w:tcPr>
    </w:tblStylePr>
    <w:tblStylePr w:type="firstCol">
      <w:rPr>
        <w:b/>
      </w:rPr>
    </w:tblStylePr>
    <w:tblStylePr w:type="lastCol">
      <w:rPr>
        <w:b/>
      </w:rPr>
    </w:tblStylePr>
    <w:tblStylePr w:type="band1Vert">
      <w:tblPr/>
      <w:tcPr>
        <w:shd w:val="clear" w:color="000000" w:fill="FFF2CC"/>
      </w:tcPr>
    </w:tblStylePr>
    <w:tblStylePr w:type="band1Horz">
      <w:tblPr/>
      <w:tcPr>
        <w:shd w:val="clear" w:color="000000" w:fill="FFF2CC"/>
      </w:tcPr>
    </w:tblStylePr>
  </w:style>
  <w:style w:type="table" w:customStyle="1" w:styleId="-45110">
    <w:name w:val="Список-таблица 4 — акцент 511"/>
    <w:basedOn w:val="TableNormal"/>
    <w:rsid w:val="00D67326"/>
    <w:pPr>
      <w:spacing w:after="0" w:line="240" w:lineRule="auto"/>
    </w:p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tblBorders>
    </w:tblPr>
    <w:tblStylePr w:type="firstRow">
      <w:rPr>
        <w:b/>
        <w:color w:val="FFFFFF"/>
      </w:rPr>
      <w:tblPr/>
      <w:tcPr>
        <w:tcBorders>
          <w:top w:val="single" w:sz="4" w:space="0" w:color="4472C4"/>
          <w:left w:val="single" w:sz="4" w:space="0" w:color="4472C4"/>
          <w:bottom w:val="single" w:sz="4" w:space="0" w:color="4472C4"/>
          <w:right w:val="single" w:sz="4" w:space="0" w:color="4472C4"/>
          <w:insideH w:val="nil"/>
        </w:tcBorders>
        <w:shd w:val="clear" w:color="000000" w:fill="4472C4"/>
      </w:tcPr>
    </w:tblStylePr>
    <w:tblStylePr w:type="lastRow">
      <w:rPr>
        <w:b/>
      </w:rPr>
      <w:tblPr/>
      <w:tcPr>
        <w:tcBorders>
          <w:top w:val="double" w:sz="4" w:space="0" w:color="8EAADB"/>
        </w:tcBorders>
      </w:tcPr>
    </w:tblStylePr>
    <w:tblStylePr w:type="firstCol">
      <w:rPr>
        <w:b/>
      </w:rPr>
    </w:tblStylePr>
    <w:tblStylePr w:type="lastCol">
      <w:rPr>
        <w:b/>
      </w:rPr>
    </w:tblStylePr>
    <w:tblStylePr w:type="band1Vert">
      <w:tblPr/>
      <w:tcPr>
        <w:shd w:val="clear" w:color="000000" w:fill="D9E2F3"/>
      </w:tcPr>
    </w:tblStylePr>
    <w:tblStylePr w:type="band1Horz">
      <w:tblPr/>
      <w:tcPr>
        <w:shd w:val="clear" w:color="000000" w:fill="D9E2F3"/>
      </w:tcPr>
    </w:tblStylePr>
  </w:style>
  <w:style w:type="table" w:customStyle="1" w:styleId="-46110">
    <w:name w:val="Список-таблица 4 — акцент 611"/>
    <w:basedOn w:val="TableNormal"/>
    <w:rsid w:val="00D67326"/>
    <w:pPr>
      <w:spacing w:after="0" w:line="240" w:lineRule="auto"/>
    </w:p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tblBorders>
    </w:tblPr>
    <w:tblStylePr w:type="firstRow">
      <w:rPr>
        <w:b/>
        <w:color w:val="FFFFFF"/>
      </w:rPr>
      <w:tblPr/>
      <w:tcPr>
        <w:tcBorders>
          <w:top w:val="single" w:sz="4" w:space="0" w:color="70AD47"/>
          <w:left w:val="single" w:sz="4" w:space="0" w:color="70AD47"/>
          <w:bottom w:val="single" w:sz="4" w:space="0" w:color="70AD47"/>
          <w:right w:val="single" w:sz="4" w:space="0" w:color="70AD47"/>
          <w:insideH w:val="nil"/>
        </w:tcBorders>
        <w:shd w:val="clear" w:color="000000" w:fill="70AD47"/>
      </w:tcPr>
    </w:tblStylePr>
    <w:tblStylePr w:type="lastRow">
      <w:rPr>
        <w:b/>
      </w:rPr>
      <w:tblPr/>
      <w:tcPr>
        <w:tcBorders>
          <w:top w:val="double" w:sz="4" w:space="0" w:color="A8D08D"/>
        </w:tcBorders>
      </w:tcPr>
    </w:tblStylePr>
    <w:tblStylePr w:type="firstCol">
      <w:rPr>
        <w:b/>
      </w:rPr>
    </w:tblStylePr>
    <w:tblStylePr w:type="lastCol">
      <w:rPr>
        <w:b/>
      </w:rPr>
    </w:tblStylePr>
    <w:tblStylePr w:type="band1Vert">
      <w:tblPr/>
      <w:tcPr>
        <w:shd w:val="clear" w:color="000000" w:fill="E2EFD9"/>
      </w:tcPr>
    </w:tblStylePr>
    <w:tblStylePr w:type="band1Horz">
      <w:tblPr/>
      <w:tcPr>
        <w:shd w:val="clear" w:color="000000" w:fill="E2EFD9"/>
      </w:tcPr>
    </w:tblStylePr>
  </w:style>
  <w:style w:type="table" w:customStyle="1" w:styleId="ListTable51">
    <w:name w:val="List Table 51"/>
    <w:basedOn w:val="TableNormal"/>
    <w:rsid w:val="00D67326"/>
    <w:pPr>
      <w:spacing w:after="0" w:line="240" w:lineRule="auto"/>
    </w:pPr>
    <w:rPr>
      <w:color w:val="FFFFFF"/>
    </w:rPr>
    <w:tblPr>
      <w:tblStyleRowBandSize w:val="1"/>
      <w:tblStyleColBandSize w:val="1"/>
      <w:tblBorders>
        <w:top w:val="single" w:sz="24" w:space="0" w:color="000000"/>
        <w:left w:val="single" w:sz="24" w:space="0" w:color="000000"/>
        <w:bottom w:val="single" w:sz="24" w:space="0" w:color="000000"/>
        <w:right w:val="single" w:sz="24" w:space="0" w:color="000000"/>
      </w:tblBorders>
    </w:tblPr>
    <w:tcPr>
      <w:shd w:val="clear" w:color="000000" w:fill="000000"/>
    </w:tcPr>
    <w:tblStylePr w:type="firstRow">
      <w:rPr>
        <w:b/>
      </w:rPr>
      <w:tblPr/>
      <w:tcPr>
        <w:tcBorders>
          <w:bottom w:val="single" w:sz="18" w:space="0" w:color="FFFFFF"/>
        </w:tcBorders>
      </w:tcPr>
    </w:tblStylePr>
    <w:tblStylePr w:type="lastRow">
      <w:rPr>
        <w:b/>
      </w:rPr>
      <w:tblPr/>
      <w:tcPr>
        <w:tcBorders>
          <w:top w:val="single" w:sz="4" w:space="0" w:color="FFFFFF"/>
        </w:tcBorders>
      </w:tcPr>
    </w:tblStylePr>
    <w:tblStylePr w:type="firstCol">
      <w:rPr>
        <w:b/>
      </w:rPr>
      <w:tblPr/>
      <w:tcPr>
        <w:tcBorders>
          <w:right w:val="single" w:sz="4" w:space="0" w:color="FFFFFF"/>
        </w:tcBorders>
      </w:tcPr>
    </w:tblStylePr>
    <w:tblStylePr w:type="lastCol">
      <w:rPr>
        <w:b/>
      </w:rPr>
      <w:tblPr/>
      <w:tcPr>
        <w:tcBorders>
          <w:left w:val="single" w:sz="4" w:space="0" w:color="FFFFFF"/>
        </w:tcBorders>
      </w:tcPr>
    </w:tblStylePr>
    <w:tblStylePr w:type="band1Vert">
      <w:tblPr/>
      <w:tcPr>
        <w:tcBorders>
          <w:left w:val="single" w:sz="4" w:space="0" w:color="FFFFFF"/>
          <w:right w:val="single" w:sz="4" w:space="0" w:color="FFFFFF"/>
        </w:tcBorders>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Accent11">
    <w:name w:val="List Table 5 Accent 11"/>
    <w:basedOn w:val="TableNormal"/>
    <w:rsid w:val="00D67326"/>
    <w:pPr>
      <w:spacing w:after="0" w:line="240" w:lineRule="auto"/>
    </w:pPr>
    <w:rPr>
      <w:color w:val="FFFFFF"/>
    </w:rPr>
    <w:tblPr>
      <w:tblStyleRowBandSize w:val="1"/>
      <w:tblStyleColBandSize w:val="1"/>
      <w:tblBorders>
        <w:top w:val="single" w:sz="24" w:space="0" w:color="5B9BD5"/>
        <w:left w:val="single" w:sz="24" w:space="0" w:color="5B9BD5"/>
        <w:bottom w:val="single" w:sz="24" w:space="0" w:color="5B9BD5"/>
        <w:right w:val="single" w:sz="24" w:space="0" w:color="5B9BD5"/>
      </w:tblBorders>
    </w:tblPr>
    <w:tcPr>
      <w:shd w:val="clear" w:color="000000" w:fill="5B9BD5"/>
    </w:tcPr>
    <w:tblStylePr w:type="firstRow">
      <w:rPr>
        <w:b/>
      </w:rPr>
      <w:tblPr/>
      <w:tcPr>
        <w:tcBorders>
          <w:bottom w:val="single" w:sz="18" w:space="0" w:color="FFFFFF"/>
        </w:tcBorders>
      </w:tcPr>
    </w:tblStylePr>
    <w:tblStylePr w:type="lastRow">
      <w:rPr>
        <w:b/>
      </w:rPr>
      <w:tblPr/>
      <w:tcPr>
        <w:tcBorders>
          <w:top w:val="single" w:sz="4" w:space="0" w:color="FFFFFF"/>
        </w:tcBorders>
      </w:tcPr>
    </w:tblStylePr>
    <w:tblStylePr w:type="firstCol">
      <w:rPr>
        <w:b/>
      </w:rPr>
      <w:tblPr/>
      <w:tcPr>
        <w:tcBorders>
          <w:right w:val="single" w:sz="4" w:space="0" w:color="FFFFFF"/>
        </w:tcBorders>
      </w:tcPr>
    </w:tblStylePr>
    <w:tblStylePr w:type="lastCol">
      <w:rPr>
        <w:b/>
      </w:rPr>
      <w:tblPr/>
      <w:tcPr>
        <w:tcBorders>
          <w:left w:val="single" w:sz="4" w:space="0" w:color="FFFFFF"/>
        </w:tcBorders>
      </w:tcPr>
    </w:tblStylePr>
    <w:tblStylePr w:type="band1Vert">
      <w:tblPr/>
      <w:tcPr>
        <w:tcBorders>
          <w:left w:val="single" w:sz="4" w:space="0" w:color="FFFFFF"/>
          <w:right w:val="single" w:sz="4" w:space="0" w:color="FFFFFF"/>
        </w:tcBorders>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Accent21">
    <w:name w:val="List Table 5 Accent 21"/>
    <w:basedOn w:val="TableNormal"/>
    <w:rsid w:val="00D67326"/>
    <w:pPr>
      <w:spacing w:after="0" w:line="240" w:lineRule="auto"/>
    </w:pPr>
    <w:rPr>
      <w:color w:val="FFFFFF"/>
    </w:rPr>
    <w:tblPr>
      <w:tblStyleRowBandSize w:val="1"/>
      <w:tblStyleColBandSize w:val="1"/>
      <w:tblBorders>
        <w:top w:val="single" w:sz="24" w:space="0" w:color="ED7D31"/>
        <w:left w:val="single" w:sz="24" w:space="0" w:color="ED7D31"/>
        <w:bottom w:val="single" w:sz="24" w:space="0" w:color="ED7D31"/>
        <w:right w:val="single" w:sz="24" w:space="0" w:color="ED7D31"/>
      </w:tblBorders>
    </w:tblPr>
    <w:tcPr>
      <w:shd w:val="clear" w:color="000000" w:fill="ED7D31"/>
    </w:tcPr>
    <w:tblStylePr w:type="firstRow">
      <w:rPr>
        <w:b/>
      </w:rPr>
      <w:tblPr/>
      <w:tcPr>
        <w:tcBorders>
          <w:bottom w:val="single" w:sz="18" w:space="0" w:color="FFFFFF"/>
        </w:tcBorders>
      </w:tcPr>
    </w:tblStylePr>
    <w:tblStylePr w:type="lastRow">
      <w:rPr>
        <w:b/>
      </w:rPr>
      <w:tblPr/>
      <w:tcPr>
        <w:tcBorders>
          <w:top w:val="single" w:sz="4" w:space="0" w:color="FFFFFF"/>
        </w:tcBorders>
      </w:tcPr>
    </w:tblStylePr>
    <w:tblStylePr w:type="firstCol">
      <w:rPr>
        <w:b/>
      </w:rPr>
      <w:tblPr/>
      <w:tcPr>
        <w:tcBorders>
          <w:right w:val="single" w:sz="4" w:space="0" w:color="FFFFFF"/>
        </w:tcBorders>
      </w:tcPr>
    </w:tblStylePr>
    <w:tblStylePr w:type="lastCol">
      <w:rPr>
        <w:b/>
      </w:rPr>
      <w:tblPr/>
      <w:tcPr>
        <w:tcBorders>
          <w:left w:val="single" w:sz="4" w:space="0" w:color="FFFFFF"/>
        </w:tcBorders>
      </w:tcPr>
    </w:tblStylePr>
    <w:tblStylePr w:type="band1Vert">
      <w:tblPr/>
      <w:tcPr>
        <w:tcBorders>
          <w:left w:val="single" w:sz="4" w:space="0" w:color="FFFFFF"/>
          <w:right w:val="single" w:sz="4" w:space="0" w:color="FFFFFF"/>
        </w:tcBorders>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Accent31">
    <w:name w:val="List Table 5 Accent 31"/>
    <w:basedOn w:val="TableNormal"/>
    <w:rsid w:val="00D67326"/>
    <w:pPr>
      <w:spacing w:after="0" w:line="240" w:lineRule="auto"/>
    </w:pPr>
    <w:rPr>
      <w:color w:val="FFFFFF"/>
    </w:rPr>
    <w:tblPr>
      <w:tblStyleRowBandSize w:val="1"/>
      <w:tblStyleColBandSize w:val="1"/>
      <w:tblBorders>
        <w:top w:val="single" w:sz="24" w:space="0" w:color="A5A5A5"/>
        <w:left w:val="single" w:sz="24" w:space="0" w:color="A5A5A5"/>
        <w:bottom w:val="single" w:sz="24" w:space="0" w:color="A5A5A5"/>
        <w:right w:val="single" w:sz="24" w:space="0" w:color="A5A5A5"/>
      </w:tblBorders>
    </w:tblPr>
    <w:tcPr>
      <w:shd w:val="clear" w:color="000000" w:fill="A5A5A5"/>
    </w:tcPr>
    <w:tblStylePr w:type="firstRow">
      <w:rPr>
        <w:b/>
      </w:rPr>
      <w:tblPr/>
      <w:tcPr>
        <w:tcBorders>
          <w:bottom w:val="single" w:sz="18" w:space="0" w:color="FFFFFF"/>
        </w:tcBorders>
      </w:tcPr>
    </w:tblStylePr>
    <w:tblStylePr w:type="lastRow">
      <w:rPr>
        <w:b/>
      </w:rPr>
      <w:tblPr/>
      <w:tcPr>
        <w:tcBorders>
          <w:top w:val="single" w:sz="4" w:space="0" w:color="FFFFFF"/>
        </w:tcBorders>
      </w:tcPr>
    </w:tblStylePr>
    <w:tblStylePr w:type="firstCol">
      <w:rPr>
        <w:b/>
      </w:rPr>
      <w:tblPr/>
      <w:tcPr>
        <w:tcBorders>
          <w:right w:val="single" w:sz="4" w:space="0" w:color="FFFFFF"/>
        </w:tcBorders>
      </w:tcPr>
    </w:tblStylePr>
    <w:tblStylePr w:type="lastCol">
      <w:rPr>
        <w:b/>
      </w:rPr>
      <w:tblPr/>
      <w:tcPr>
        <w:tcBorders>
          <w:left w:val="single" w:sz="4" w:space="0" w:color="FFFFFF"/>
        </w:tcBorders>
      </w:tcPr>
    </w:tblStylePr>
    <w:tblStylePr w:type="band1Vert">
      <w:tblPr/>
      <w:tcPr>
        <w:tcBorders>
          <w:left w:val="single" w:sz="4" w:space="0" w:color="FFFFFF"/>
          <w:right w:val="single" w:sz="4" w:space="0" w:color="FFFFFF"/>
        </w:tcBorders>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Accent41">
    <w:name w:val="List Table 5 Accent 41"/>
    <w:basedOn w:val="TableNormal"/>
    <w:rsid w:val="00D67326"/>
    <w:pPr>
      <w:spacing w:after="0" w:line="240" w:lineRule="auto"/>
    </w:pPr>
    <w:rPr>
      <w:color w:val="FFFFFF"/>
    </w:rPr>
    <w:tblPr>
      <w:tblStyleRowBandSize w:val="1"/>
      <w:tblStyleColBandSize w:val="1"/>
      <w:tblBorders>
        <w:top w:val="single" w:sz="24" w:space="0" w:color="FFC000"/>
        <w:left w:val="single" w:sz="24" w:space="0" w:color="FFC000"/>
        <w:bottom w:val="single" w:sz="24" w:space="0" w:color="FFC000"/>
        <w:right w:val="single" w:sz="24" w:space="0" w:color="FFC000"/>
      </w:tblBorders>
    </w:tblPr>
    <w:tcPr>
      <w:shd w:val="clear" w:color="000000" w:fill="FFC000"/>
    </w:tcPr>
    <w:tblStylePr w:type="firstRow">
      <w:rPr>
        <w:b/>
      </w:rPr>
      <w:tblPr/>
      <w:tcPr>
        <w:tcBorders>
          <w:bottom w:val="single" w:sz="18" w:space="0" w:color="FFFFFF"/>
        </w:tcBorders>
      </w:tcPr>
    </w:tblStylePr>
    <w:tblStylePr w:type="lastRow">
      <w:rPr>
        <w:b/>
      </w:rPr>
      <w:tblPr/>
      <w:tcPr>
        <w:tcBorders>
          <w:top w:val="single" w:sz="4" w:space="0" w:color="FFFFFF"/>
        </w:tcBorders>
      </w:tcPr>
    </w:tblStylePr>
    <w:tblStylePr w:type="firstCol">
      <w:rPr>
        <w:b/>
      </w:rPr>
      <w:tblPr/>
      <w:tcPr>
        <w:tcBorders>
          <w:right w:val="single" w:sz="4" w:space="0" w:color="FFFFFF"/>
        </w:tcBorders>
      </w:tcPr>
    </w:tblStylePr>
    <w:tblStylePr w:type="lastCol">
      <w:rPr>
        <w:b/>
      </w:rPr>
      <w:tblPr/>
      <w:tcPr>
        <w:tcBorders>
          <w:left w:val="single" w:sz="4" w:space="0" w:color="FFFFFF"/>
        </w:tcBorders>
      </w:tcPr>
    </w:tblStylePr>
    <w:tblStylePr w:type="band1Vert">
      <w:tblPr/>
      <w:tcPr>
        <w:tcBorders>
          <w:left w:val="single" w:sz="4" w:space="0" w:color="FFFFFF"/>
          <w:right w:val="single" w:sz="4" w:space="0" w:color="FFFFFF"/>
        </w:tcBorders>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Accent51">
    <w:name w:val="List Table 5 Accent 51"/>
    <w:basedOn w:val="TableNormal"/>
    <w:rsid w:val="00D67326"/>
    <w:pPr>
      <w:spacing w:after="0" w:line="240" w:lineRule="auto"/>
    </w:pPr>
    <w:rPr>
      <w:color w:val="FFFFFF"/>
    </w:rPr>
    <w:tblPr>
      <w:tblStyleRowBandSize w:val="1"/>
      <w:tblStyleColBandSize w:val="1"/>
      <w:tblBorders>
        <w:top w:val="single" w:sz="24" w:space="0" w:color="4472C4"/>
        <w:left w:val="single" w:sz="24" w:space="0" w:color="4472C4"/>
        <w:bottom w:val="single" w:sz="24" w:space="0" w:color="4472C4"/>
        <w:right w:val="single" w:sz="24" w:space="0" w:color="4472C4"/>
      </w:tblBorders>
    </w:tblPr>
    <w:tcPr>
      <w:shd w:val="clear" w:color="000000" w:fill="4472C4"/>
    </w:tcPr>
    <w:tblStylePr w:type="firstRow">
      <w:rPr>
        <w:b/>
      </w:rPr>
      <w:tblPr/>
      <w:tcPr>
        <w:tcBorders>
          <w:bottom w:val="single" w:sz="18" w:space="0" w:color="FFFFFF"/>
        </w:tcBorders>
      </w:tcPr>
    </w:tblStylePr>
    <w:tblStylePr w:type="lastRow">
      <w:rPr>
        <w:b/>
      </w:rPr>
      <w:tblPr/>
      <w:tcPr>
        <w:tcBorders>
          <w:top w:val="single" w:sz="4" w:space="0" w:color="FFFFFF"/>
        </w:tcBorders>
      </w:tcPr>
    </w:tblStylePr>
    <w:tblStylePr w:type="firstCol">
      <w:rPr>
        <w:b/>
      </w:rPr>
      <w:tblPr/>
      <w:tcPr>
        <w:tcBorders>
          <w:right w:val="single" w:sz="4" w:space="0" w:color="FFFFFF"/>
        </w:tcBorders>
      </w:tcPr>
    </w:tblStylePr>
    <w:tblStylePr w:type="lastCol">
      <w:rPr>
        <w:b/>
      </w:rPr>
      <w:tblPr/>
      <w:tcPr>
        <w:tcBorders>
          <w:left w:val="single" w:sz="4" w:space="0" w:color="FFFFFF"/>
        </w:tcBorders>
      </w:tcPr>
    </w:tblStylePr>
    <w:tblStylePr w:type="band1Vert">
      <w:tblPr/>
      <w:tcPr>
        <w:tcBorders>
          <w:left w:val="single" w:sz="4" w:space="0" w:color="FFFFFF"/>
          <w:right w:val="single" w:sz="4" w:space="0" w:color="FFFFFF"/>
        </w:tcBorders>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Accent61">
    <w:name w:val="List Table 5 Accent 61"/>
    <w:basedOn w:val="TableNormal"/>
    <w:rsid w:val="00D67326"/>
    <w:pPr>
      <w:spacing w:after="0" w:line="240" w:lineRule="auto"/>
    </w:pPr>
    <w:rPr>
      <w:color w:val="FFFFFF"/>
    </w:rPr>
    <w:tblPr>
      <w:tblStyleRowBandSize w:val="1"/>
      <w:tblStyleColBandSize w:val="1"/>
      <w:tblBorders>
        <w:top w:val="single" w:sz="24" w:space="0" w:color="70AD47"/>
        <w:left w:val="single" w:sz="24" w:space="0" w:color="70AD47"/>
        <w:bottom w:val="single" w:sz="24" w:space="0" w:color="70AD47"/>
        <w:right w:val="single" w:sz="24" w:space="0" w:color="70AD47"/>
      </w:tblBorders>
    </w:tblPr>
    <w:tcPr>
      <w:shd w:val="clear" w:color="000000" w:fill="70AD47"/>
    </w:tcPr>
    <w:tblStylePr w:type="firstRow">
      <w:rPr>
        <w:b/>
      </w:rPr>
      <w:tblPr/>
      <w:tcPr>
        <w:tcBorders>
          <w:bottom w:val="single" w:sz="18" w:space="0" w:color="FFFFFF"/>
        </w:tcBorders>
      </w:tcPr>
    </w:tblStylePr>
    <w:tblStylePr w:type="lastRow">
      <w:rPr>
        <w:b/>
      </w:rPr>
      <w:tblPr/>
      <w:tcPr>
        <w:tcBorders>
          <w:top w:val="single" w:sz="4" w:space="0" w:color="FFFFFF"/>
        </w:tcBorders>
      </w:tcPr>
    </w:tblStylePr>
    <w:tblStylePr w:type="firstCol">
      <w:rPr>
        <w:b/>
      </w:rPr>
      <w:tblPr/>
      <w:tcPr>
        <w:tcBorders>
          <w:right w:val="single" w:sz="4" w:space="0" w:color="FFFFFF"/>
        </w:tcBorders>
      </w:tcPr>
    </w:tblStylePr>
    <w:tblStylePr w:type="lastCol">
      <w:rPr>
        <w:b/>
      </w:rPr>
      <w:tblPr/>
      <w:tcPr>
        <w:tcBorders>
          <w:left w:val="single" w:sz="4" w:space="0" w:color="FFFFFF"/>
        </w:tcBorders>
      </w:tcPr>
    </w:tblStylePr>
    <w:tblStylePr w:type="band1Vert">
      <w:tblPr/>
      <w:tcPr>
        <w:tcBorders>
          <w:left w:val="single" w:sz="4" w:space="0" w:color="FFFFFF"/>
          <w:right w:val="single" w:sz="4" w:space="0" w:color="FFFFFF"/>
        </w:tcBorders>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6112">
    <w:name w:val="Список-таблица 6 цветная11"/>
    <w:basedOn w:val="TableNormal"/>
    <w:rsid w:val="00D67326"/>
    <w:pPr>
      <w:spacing w:after="0" w:line="240" w:lineRule="auto"/>
    </w:pPr>
    <w:rPr>
      <w:color w:val="000000"/>
    </w:rPr>
    <w:tblPr>
      <w:tblStyleRowBandSize w:val="1"/>
      <w:tblStyleColBandSize w:val="1"/>
      <w:tblBorders>
        <w:top w:val="single" w:sz="4" w:space="0" w:color="000000"/>
        <w:bottom w:val="single" w:sz="4" w:space="0" w:color="000000"/>
      </w:tblBorders>
    </w:tblPr>
    <w:tblStylePr w:type="firstRow">
      <w:rPr>
        <w:b/>
      </w:rPr>
      <w:tblPr/>
      <w:tcPr>
        <w:tcBorders>
          <w:bottom w:val="single" w:sz="4" w:space="0" w:color="000000"/>
        </w:tcBorders>
      </w:tcPr>
    </w:tblStylePr>
    <w:tblStylePr w:type="lastRow">
      <w:rPr>
        <w:b/>
      </w:rPr>
      <w:tblPr/>
      <w:tcPr>
        <w:tcBorders>
          <w:top w:val="double" w:sz="4" w:space="0" w:color="000000"/>
        </w:tcBorders>
      </w:tcPr>
    </w:tblStylePr>
    <w:tblStylePr w:type="firstCol">
      <w:rPr>
        <w:b/>
      </w:rPr>
    </w:tblStylePr>
    <w:tblStylePr w:type="lastCol">
      <w:rPr>
        <w:b/>
      </w:rPr>
    </w:tblStylePr>
    <w:tblStylePr w:type="band1Vert">
      <w:tblPr/>
      <w:tcPr>
        <w:shd w:val="clear" w:color="000000" w:fill="CCCCCC"/>
      </w:tcPr>
    </w:tblStylePr>
    <w:tblStylePr w:type="band1Horz">
      <w:tblPr/>
      <w:tcPr>
        <w:shd w:val="clear" w:color="000000" w:fill="CCCCCC"/>
      </w:tcPr>
    </w:tblStylePr>
  </w:style>
  <w:style w:type="table" w:customStyle="1" w:styleId="-61111">
    <w:name w:val="Список-таблица 6 цветная — акцент 111"/>
    <w:basedOn w:val="TableNormal"/>
    <w:rsid w:val="00D67326"/>
    <w:pPr>
      <w:spacing w:after="0" w:line="240" w:lineRule="auto"/>
    </w:pPr>
    <w:rPr>
      <w:color w:val="2E74B4"/>
    </w:rPr>
    <w:tblPr>
      <w:tblStyleRowBandSize w:val="1"/>
      <w:tblStyleColBandSize w:val="1"/>
      <w:tblBorders>
        <w:top w:val="single" w:sz="4" w:space="0" w:color="5B9BD5"/>
        <w:bottom w:val="single" w:sz="4" w:space="0" w:color="5B9BD5"/>
      </w:tblBorders>
    </w:tblPr>
    <w:tblStylePr w:type="firstRow">
      <w:rPr>
        <w:b/>
      </w:rPr>
      <w:tblPr/>
      <w:tcPr>
        <w:tcBorders>
          <w:bottom w:val="single" w:sz="4" w:space="0" w:color="5B9BD5"/>
        </w:tcBorders>
      </w:tcPr>
    </w:tblStylePr>
    <w:tblStylePr w:type="lastRow">
      <w:rPr>
        <w:b/>
      </w:rPr>
      <w:tblPr/>
      <w:tcPr>
        <w:tcBorders>
          <w:top w:val="double" w:sz="4" w:space="0" w:color="5B9BD5"/>
        </w:tcBorders>
      </w:tcPr>
    </w:tblStylePr>
    <w:tblStylePr w:type="firstCol">
      <w:rPr>
        <w:b/>
      </w:rPr>
    </w:tblStylePr>
    <w:tblStylePr w:type="lastCol">
      <w:rPr>
        <w:b/>
      </w:rPr>
    </w:tblStylePr>
    <w:tblStylePr w:type="band1Vert">
      <w:tblPr/>
      <w:tcPr>
        <w:shd w:val="clear" w:color="000000" w:fill="DEEAF6"/>
      </w:tcPr>
    </w:tblStylePr>
    <w:tblStylePr w:type="band1Horz">
      <w:tblPr/>
      <w:tcPr>
        <w:shd w:val="clear" w:color="000000" w:fill="DEEAF6"/>
      </w:tcPr>
    </w:tblStylePr>
  </w:style>
  <w:style w:type="table" w:customStyle="1" w:styleId="-62110">
    <w:name w:val="Список-таблица 6 цветная — акцент 211"/>
    <w:basedOn w:val="TableNormal"/>
    <w:rsid w:val="00D67326"/>
    <w:pPr>
      <w:spacing w:after="0" w:line="240" w:lineRule="auto"/>
    </w:pPr>
    <w:rPr>
      <w:color w:val="C35911"/>
    </w:rPr>
    <w:tblPr>
      <w:tblStyleRowBandSize w:val="1"/>
      <w:tblStyleColBandSize w:val="1"/>
      <w:tblBorders>
        <w:top w:val="single" w:sz="4" w:space="0" w:color="ED7D31"/>
        <w:bottom w:val="single" w:sz="4" w:space="0" w:color="ED7D31"/>
      </w:tblBorders>
    </w:tblPr>
    <w:tblStylePr w:type="firstRow">
      <w:rPr>
        <w:b/>
      </w:rPr>
      <w:tblPr/>
      <w:tcPr>
        <w:tcBorders>
          <w:bottom w:val="single" w:sz="4" w:space="0" w:color="ED7D31"/>
        </w:tcBorders>
      </w:tcPr>
    </w:tblStylePr>
    <w:tblStylePr w:type="lastRow">
      <w:rPr>
        <w:b/>
      </w:rPr>
      <w:tblPr/>
      <w:tcPr>
        <w:tcBorders>
          <w:top w:val="double" w:sz="4" w:space="0" w:color="ED7D31"/>
        </w:tcBorders>
      </w:tcPr>
    </w:tblStylePr>
    <w:tblStylePr w:type="firstCol">
      <w:rPr>
        <w:b/>
      </w:rPr>
    </w:tblStylePr>
    <w:tblStylePr w:type="lastCol">
      <w:rPr>
        <w:b/>
      </w:rPr>
    </w:tblStylePr>
    <w:tblStylePr w:type="band1Vert">
      <w:tblPr/>
      <w:tcPr>
        <w:shd w:val="clear" w:color="000000" w:fill="FBE4D5"/>
      </w:tcPr>
    </w:tblStylePr>
    <w:tblStylePr w:type="band1Horz">
      <w:tblPr/>
      <w:tcPr>
        <w:shd w:val="clear" w:color="000000" w:fill="FBE4D5"/>
      </w:tcPr>
    </w:tblStylePr>
  </w:style>
  <w:style w:type="table" w:customStyle="1" w:styleId="-63110">
    <w:name w:val="Список-таблица 6 цветная — акцент 311"/>
    <w:basedOn w:val="TableNormal"/>
    <w:rsid w:val="00D67326"/>
    <w:pPr>
      <w:spacing w:after="0" w:line="240" w:lineRule="auto"/>
    </w:pPr>
    <w:rPr>
      <w:color w:val="7A7A7A"/>
    </w:rPr>
    <w:tblPr>
      <w:tblStyleRowBandSize w:val="1"/>
      <w:tblStyleColBandSize w:val="1"/>
      <w:tblBorders>
        <w:top w:val="single" w:sz="4" w:space="0" w:color="A5A5A5"/>
        <w:bottom w:val="single" w:sz="4" w:space="0" w:color="A5A5A5"/>
      </w:tblBorders>
    </w:tblPr>
    <w:tblStylePr w:type="firstRow">
      <w:rPr>
        <w:b/>
      </w:rPr>
      <w:tblPr/>
      <w:tcPr>
        <w:tcBorders>
          <w:bottom w:val="single" w:sz="4" w:space="0" w:color="A5A5A5"/>
        </w:tcBorders>
      </w:tcPr>
    </w:tblStylePr>
    <w:tblStylePr w:type="lastRow">
      <w:rPr>
        <w:b/>
      </w:rPr>
      <w:tblPr/>
      <w:tcPr>
        <w:tcBorders>
          <w:top w:val="double" w:sz="4" w:space="0" w:color="A5A5A5"/>
        </w:tcBorders>
      </w:tcPr>
    </w:tblStylePr>
    <w:tblStylePr w:type="firstCol">
      <w:rPr>
        <w:b/>
      </w:rPr>
    </w:tblStylePr>
    <w:tblStylePr w:type="lastCol">
      <w:rPr>
        <w:b/>
      </w:rPr>
    </w:tblStylePr>
    <w:tblStylePr w:type="band1Vert">
      <w:tblPr/>
      <w:tcPr>
        <w:shd w:val="clear" w:color="000000" w:fill="EDEDED"/>
      </w:tcPr>
    </w:tblStylePr>
    <w:tblStylePr w:type="band1Horz">
      <w:tblPr/>
      <w:tcPr>
        <w:shd w:val="clear" w:color="000000" w:fill="EDEDED"/>
      </w:tcPr>
    </w:tblStylePr>
  </w:style>
  <w:style w:type="table" w:customStyle="1" w:styleId="-64110">
    <w:name w:val="Список-таблица 6 цветная — акцент 411"/>
    <w:basedOn w:val="TableNormal"/>
    <w:rsid w:val="00D67326"/>
    <w:pPr>
      <w:spacing w:after="0" w:line="240" w:lineRule="auto"/>
    </w:pPr>
    <w:rPr>
      <w:color w:val="BE8F00"/>
    </w:rPr>
    <w:tblPr>
      <w:tblStyleRowBandSize w:val="1"/>
      <w:tblStyleColBandSize w:val="1"/>
      <w:tblBorders>
        <w:top w:val="single" w:sz="4" w:space="0" w:color="FFC000"/>
        <w:bottom w:val="single" w:sz="4" w:space="0" w:color="FFC000"/>
      </w:tblBorders>
    </w:tblPr>
    <w:tblStylePr w:type="firstRow">
      <w:rPr>
        <w:b/>
      </w:rPr>
      <w:tblPr/>
      <w:tcPr>
        <w:tcBorders>
          <w:bottom w:val="single" w:sz="4" w:space="0" w:color="FFC000"/>
        </w:tcBorders>
      </w:tcPr>
    </w:tblStylePr>
    <w:tblStylePr w:type="lastRow">
      <w:rPr>
        <w:b/>
      </w:rPr>
      <w:tblPr/>
      <w:tcPr>
        <w:tcBorders>
          <w:top w:val="double" w:sz="4" w:space="0" w:color="FFC000"/>
        </w:tcBorders>
      </w:tcPr>
    </w:tblStylePr>
    <w:tblStylePr w:type="firstCol">
      <w:rPr>
        <w:b/>
      </w:rPr>
    </w:tblStylePr>
    <w:tblStylePr w:type="lastCol">
      <w:rPr>
        <w:b/>
      </w:rPr>
    </w:tblStylePr>
    <w:tblStylePr w:type="band1Vert">
      <w:tblPr/>
      <w:tcPr>
        <w:shd w:val="clear" w:color="000000" w:fill="FFF2CC"/>
      </w:tcPr>
    </w:tblStylePr>
    <w:tblStylePr w:type="band1Horz">
      <w:tblPr/>
      <w:tcPr>
        <w:shd w:val="clear" w:color="000000" w:fill="FFF2CC"/>
      </w:tcPr>
    </w:tblStylePr>
  </w:style>
  <w:style w:type="table" w:customStyle="1" w:styleId="-65110">
    <w:name w:val="Список-таблица 6 цветная — акцент 511"/>
    <w:basedOn w:val="TableNormal"/>
    <w:rsid w:val="00D67326"/>
    <w:pPr>
      <w:spacing w:after="0" w:line="240" w:lineRule="auto"/>
    </w:pPr>
    <w:rPr>
      <w:color w:val="2F5395"/>
    </w:rPr>
    <w:tblPr>
      <w:tblStyleRowBandSize w:val="1"/>
      <w:tblStyleColBandSize w:val="1"/>
      <w:tblBorders>
        <w:top w:val="single" w:sz="4" w:space="0" w:color="4472C4"/>
        <w:bottom w:val="single" w:sz="4" w:space="0" w:color="4472C4"/>
      </w:tblBorders>
    </w:tblPr>
    <w:tblStylePr w:type="firstRow">
      <w:rPr>
        <w:b/>
      </w:rPr>
      <w:tblPr/>
      <w:tcPr>
        <w:tcBorders>
          <w:bottom w:val="single" w:sz="4" w:space="0" w:color="4472C4"/>
        </w:tcBorders>
      </w:tcPr>
    </w:tblStylePr>
    <w:tblStylePr w:type="lastRow">
      <w:rPr>
        <w:b/>
      </w:rPr>
      <w:tblPr/>
      <w:tcPr>
        <w:tcBorders>
          <w:top w:val="double" w:sz="4" w:space="0" w:color="4472C4"/>
        </w:tcBorders>
      </w:tcPr>
    </w:tblStylePr>
    <w:tblStylePr w:type="firstCol">
      <w:rPr>
        <w:b/>
      </w:rPr>
    </w:tblStylePr>
    <w:tblStylePr w:type="lastCol">
      <w:rPr>
        <w:b/>
      </w:rPr>
    </w:tblStylePr>
    <w:tblStylePr w:type="band1Vert">
      <w:tblPr/>
      <w:tcPr>
        <w:shd w:val="clear" w:color="000000" w:fill="D9E2F3"/>
      </w:tcPr>
    </w:tblStylePr>
    <w:tblStylePr w:type="band1Horz">
      <w:tblPr/>
      <w:tcPr>
        <w:shd w:val="clear" w:color="000000" w:fill="D9E2F3"/>
      </w:tcPr>
    </w:tblStylePr>
  </w:style>
  <w:style w:type="table" w:customStyle="1" w:styleId="-66110">
    <w:name w:val="Список-таблица 6 цветная — акцент 611"/>
    <w:basedOn w:val="TableNormal"/>
    <w:rsid w:val="00D67326"/>
    <w:pPr>
      <w:spacing w:after="0" w:line="240" w:lineRule="auto"/>
    </w:pPr>
    <w:rPr>
      <w:color w:val="538035"/>
    </w:rPr>
    <w:tblPr>
      <w:tblStyleRowBandSize w:val="1"/>
      <w:tblStyleColBandSize w:val="1"/>
      <w:tblBorders>
        <w:top w:val="single" w:sz="4" w:space="0" w:color="70AD47"/>
        <w:bottom w:val="single" w:sz="4" w:space="0" w:color="70AD47"/>
      </w:tblBorders>
    </w:tblPr>
    <w:tblStylePr w:type="firstRow">
      <w:rPr>
        <w:b/>
      </w:rPr>
      <w:tblPr/>
      <w:tcPr>
        <w:tcBorders>
          <w:bottom w:val="single" w:sz="4" w:space="0" w:color="70AD47"/>
        </w:tcBorders>
      </w:tcPr>
    </w:tblStylePr>
    <w:tblStylePr w:type="lastRow">
      <w:rPr>
        <w:b/>
      </w:rPr>
      <w:tblPr/>
      <w:tcPr>
        <w:tcBorders>
          <w:top w:val="double" w:sz="4" w:space="0" w:color="70AD47"/>
        </w:tcBorders>
      </w:tcPr>
    </w:tblStylePr>
    <w:tblStylePr w:type="firstCol">
      <w:rPr>
        <w:b/>
      </w:rPr>
    </w:tblStylePr>
    <w:tblStylePr w:type="lastCol">
      <w:rPr>
        <w:b/>
      </w:rPr>
    </w:tblStylePr>
    <w:tblStylePr w:type="band1Vert">
      <w:tblPr/>
      <w:tcPr>
        <w:shd w:val="clear" w:color="000000" w:fill="E2EFD9"/>
      </w:tcPr>
    </w:tblStylePr>
    <w:tblStylePr w:type="band1Horz">
      <w:tblPr/>
      <w:tcPr>
        <w:shd w:val="clear" w:color="000000" w:fill="E2EFD9"/>
      </w:tcPr>
    </w:tblStylePr>
  </w:style>
  <w:style w:type="table" w:customStyle="1" w:styleId="-7112">
    <w:name w:val="Список-таблица 7 цветная11"/>
    <w:basedOn w:val="TableNormal"/>
    <w:rsid w:val="00D67326"/>
    <w:pPr>
      <w:spacing w:after="0" w:line="240" w:lineRule="auto"/>
    </w:pPr>
    <w:rPr>
      <w:color w:val="000000"/>
    </w:rPr>
    <w:tblPr>
      <w:tblStyleRowBandSize w:val="1"/>
      <w:tblStyleColBandSize w:val="1"/>
    </w:tblPr>
    <w:tblStylePr w:type="firstRow">
      <w:rPr>
        <w:i/>
        <w:sz w:val="26"/>
        <w:szCs w:val="26"/>
      </w:rPr>
      <w:tblPr/>
      <w:tcPr>
        <w:tcBorders>
          <w:bottom w:val="single" w:sz="4" w:space="0" w:color="000000"/>
        </w:tcBorders>
        <w:shd w:val="clear" w:color="000000" w:fill="FFFFFF"/>
      </w:tcPr>
    </w:tblStylePr>
    <w:tblStylePr w:type="lastRow">
      <w:rPr>
        <w:i/>
        <w:sz w:val="26"/>
        <w:szCs w:val="26"/>
      </w:rPr>
      <w:tblPr/>
      <w:tcPr>
        <w:tcBorders>
          <w:top w:val="single" w:sz="4" w:space="0" w:color="000000"/>
        </w:tcBorders>
        <w:shd w:val="clear" w:color="000000" w:fill="FFFFFF"/>
      </w:tcPr>
    </w:tblStylePr>
    <w:tblStylePr w:type="firstCol">
      <w:pPr>
        <w:jc w:val="right"/>
      </w:pPr>
      <w:rPr>
        <w:i/>
        <w:sz w:val="26"/>
        <w:szCs w:val="26"/>
      </w:rPr>
      <w:tblPr/>
      <w:tcPr>
        <w:tcBorders>
          <w:right w:val="single" w:sz="4" w:space="0" w:color="000000"/>
        </w:tcBorders>
        <w:shd w:val="clear" w:color="000000" w:fill="FFFFFF"/>
      </w:tcPr>
    </w:tblStylePr>
    <w:tblStylePr w:type="lastCol">
      <w:rPr>
        <w:i/>
        <w:sz w:val="26"/>
        <w:szCs w:val="26"/>
      </w:rPr>
      <w:tblPr/>
      <w:tcPr>
        <w:tcBorders>
          <w:left w:val="single" w:sz="4" w:space="0" w:color="000000"/>
        </w:tcBorders>
        <w:shd w:val="clear" w:color="000000" w:fill="FFFFFF"/>
      </w:tcPr>
    </w:tblStylePr>
    <w:tblStylePr w:type="band1Vert">
      <w:tblPr/>
      <w:tcPr>
        <w:shd w:val="clear" w:color="000000" w:fill="CCCCCC"/>
      </w:tcPr>
    </w:tblStylePr>
    <w:tblStylePr w:type="band1Horz">
      <w:tblPr/>
      <w:tcPr>
        <w:shd w:val="clear" w:color="000000" w:fill="CCCCCC"/>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71111">
    <w:name w:val="Список-таблица 7 цветная — акцент 111"/>
    <w:basedOn w:val="TableNormal"/>
    <w:rsid w:val="00D67326"/>
    <w:pPr>
      <w:spacing w:after="0" w:line="240" w:lineRule="auto"/>
    </w:pPr>
    <w:rPr>
      <w:color w:val="2E74B4"/>
    </w:rPr>
    <w:tblPr>
      <w:tblStyleRowBandSize w:val="1"/>
      <w:tblStyleColBandSize w:val="1"/>
    </w:tblPr>
    <w:tblStylePr w:type="firstRow">
      <w:rPr>
        <w:i/>
        <w:sz w:val="26"/>
        <w:szCs w:val="26"/>
      </w:rPr>
      <w:tblPr/>
      <w:tcPr>
        <w:tcBorders>
          <w:bottom w:val="single" w:sz="4" w:space="0" w:color="5B9BD5"/>
        </w:tcBorders>
        <w:shd w:val="clear" w:color="000000" w:fill="FFFFFF"/>
      </w:tcPr>
    </w:tblStylePr>
    <w:tblStylePr w:type="lastRow">
      <w:rPr>
        <w:i/>
        <w:sz w:val="26"/>
        <w:szCs w:val="26"/>
      </w:rPr>
      <w:tblPr/>
      <w:tcPr>
        <w:tcBorders>
          <w:top w:val="single" w:sz="4" w:space="0" w:color="5B9BD5"/>
        </w:tcBorders>
        <w:shd w:val="clear" w:color="000000" w:fill="FFFFFF"/>
      </w:tcPr>
    </w:tblStylePr>
    <w:tblStylePr w:type="firstCol">
      <w:pPr>
        <w:jc w:val="right"/>
      </w:pPr>
      <w:rPr>
        <w:i/>
        <w:sz w:val="26"/>
        <w:szCs w:val="26"/>
      </w:rPr>
      <w:tblPr/>
      <w:tcPr>
        <w:tcBorders>
          <w:right w:val="single" w:sz="4" w:space="0" w:color="5B9BD5"/>
        </w:tcBorders>
        <w:shd w:val="clear" w:color="000000" w:fill="FFFFFF"/>
      </w:tcPr>
    </w:tblStylePr>
    <w:tblStylePr w:type="lastCol">
      <w:rPr>
        <w:i/>
        <w:sz w:val="26"/>
        <w:szCs w:val="26"/>
      </w:rPr>
      <w:tblPr/>
      <w:tcPr>
        <w:tcBorders>
          <w:left w:val="single" w:sz="4" w:space="0" w:color="5B9BD5"/>
        </w:tcBorders>
        <w:shd w:val="clear" w:color="000000" w:fill="FFFFFF"/>
      </w:tcPr>
    </w:tblStylePr>
    <w:tblStylePr w:type="band1Vert">
      <w:tblPr/>
      <w:tcPr>
        <w:shd w:val="clear" w:color="000000" w:fill="DEEAF6"/>
      </w:tcPr>
    </w:tblStylePr>
    <w:tblStylePr w:type="band1Horz">
      <w:tblPr/>
      <w:tcPr>
        <w:shd w:val="clear" w:color="000000" w:fill="DEEAF6"/>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72110">
    <w:name w:val="Список-таблица 7 цветная — акцент 211"/>
    <w:basedOn w:val="TableNormal"/>
    <w:rsid w:val="00D67326"/>
    <w:pPr>
      <w:spacing w:after="0" w:line="240" w:lineRule="auto"/>
    </w:pPr>
    <w:rPr>
      <w:color w:val="C35911"/>
    </w:rPr>
    <w:tblPr>
      <w:tblStyleRowBandSize w:val="1"/>
      <w:tblStyleColBandSize w:val="1"/>
    </w:tblPr>
    <w:tblStylePr w:type="firstRow">
      <w:rPr>
        <w:i/>
        <w:sz w:val="26"/>
        <w:szCs w:val="26"/>
      </w:rPr>
      <w:tblPr/>
      <w:tcPr>
        <w:tcBorders>
          <w:bottom w:val="single" w:sz="4" w:space="0" w:color="ED7D31"/>
        </w:tcBorders>
        <w:shd w:val="clear" w:color="000000" w:fill="FFFFFF"/>
      </w:tcPr>
    </w:tblStylePr>
    <w:tblStylePr w:type="lastRow">
      <w:rPr>
        <w:i/>
        <w:sz w:val="26"/>
        <w:szCs w:val="26"/>
      </w:rPr>
      <w:tblPr/>
      <w:tcPr>
        <w:tcBorders>
          <w:top w:val="single" w:sz="4" w:space="0" w:color="ED7D31"/>
        </w:tcBorders>
        <w:shd w:val="clear" w:color="000000" w:fill="FFFFFF"/>
      </w:tcPr>
    </w:tblStylePr>
    <w:tblStylePr w:type="firstCol">
      <w:pPr>
        <w:jc w:val="right"/>
      </w:pPr>
      <w:rPr>
        <w:i/>
        <w:sz w:val="26"/>
        <w:szCs w:val="26"/>
      </w:rPr>
      <w:tblPr/>
      <w:tcPr>
        <w:tcBorders>
          <w:right w:val="single" w:sz="4" w:space="0" w:color="ED7D31"/>
        </w:tcBorders>
        <w:shd w:val="clear" w:color="000000" w:fill="FFFFFF"/>
      </w:tcPr>
    </w:tblStylePr>
    <w:tblStylePr w:type="lastCol">
      <w:rPr>
        <w:i/>
        <w:sz w:val="26"/>
        <w:szCs w:val="26"/>
      </w:rPr>
      <w:tblPr/>
      <w:tcPr>
        <w:tcBorders>
          <w:left w:val="single" w:sz="4" w:space="0" w:color="ED7D31"/>
        </w:tcBorders>
        <w:shd w:val="clear" w:color="000000" w:fill="FFFFFF"/>
      </w:tcPr>
    </w:tblStylePr>
    <w:tblStylePr w:type="band1Vert">
      <w:tblPr/>
      <w:tcPr>
        <w:shd w:val="clear" w:color="000000" w:fill="FBE4D5"/>
      </w:tcPr>
    </w:tblStylePr>
    <w:tblStylePr w:type="band1Horz">
      <w:tblPr/>
      <w:tcPr>
        <w:shd w:val="clear" w:color="000000" w:fill="FBE4D5"/>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73110">
    <w:name w:val="Список-таблица 7 цветная — акцент 311"/>
    <w:basedOn w:val="TableNormal"/>
    <w:rsid w:val="00D67326"/>
    <w:pPr>
      <w:spacing w:after="0" w:line="240" w:lineRule="auto"/>
    </w:pPr>
    <w:rPr>
      <w:color w:val="7A7A7A"/>
    </w:rPr>
    <w:tblPr>
      <w:tblStyleRowBandSize w:val="1"/>
      <w:tblStyleColBandSize w:val="1"/>
    </w:tblPr>
    <w:tblStylePr w:type="firstRow">
      <w:rPr>
        <w:i/>
        <w:sz w:val="26"/>
        <w:szCs w:val="26"/>
      </w:rPr>
      <w:tblPr/>
      <w:tcPr>
        <w:tcBorders>
          <w:bottom w:val="single" w:sz="4" w:space="0" w:color="A5A5A5"/>
        </w:tcBorders>
        <w:shd w:val="clear" w:color="000000" w:fill="FFFFFF"/>
      </w:tcPr>
    </w:tblStylePr>
    <w:tblStylePr w:type="lastRow">
      <w:rPr>
        <w:i/>
        <w:sz w:val="26"/>
        <w:szCs w:val="26"/>
      </w:rPr>
      <w:tblPr/>
      <w:tcPr>
        <w:tcBorders>
          <w:top w:val="single" w:sz="4" w:space="0" w:color="A5A5A5"/>
        </w:tcBorders>
        <w:shd w:val="clear" w:color="000000" w:fill="FFFFFF"/>
      </w:tcPr>
    </w:tblStylePr>
    <w:tblStylePr w:type="firstCol">
      <w:pPr>
        <w:jc w:val="right"/>
      </w:pPr>
      <w:rPr>
        <w:i/>
        <w:sz w:val="26"/>
        <w:szCs w:val="26"/>
      </w:rPr>
      <w:tblPr/>
      <w:tcPr>
        <w:tcBorders>
          <w:right w:val="single" w:sz="4" w:space="0" w:color="A5A5A5"/>
        </w:tcBorders>
        <w:shd w:val="clear" w:color="000000" w:fill="FFFFFF"/>
      </w:tcPr>
    </w:tblStylePr>
    <w:tblStylePr w:type="lastCol">
      <w:rPr>
        <w:i/>
        <w:sz w:val="26"/>
        <w:szCs w:val="26"/>
      </w:rPr>
      <w:tblPr/>
      <w:tcPr>
        <w:tcBorders>
          <w:left w:val="single" w:sz="4" w:space="0" w:color="A5A5A5"/>
        </w:tcBorders>
        <w:shd w:val="clear" w:color="000000" w:fill="FFFFFF"/>
      </w:tcPr>
    </w:tblStylePr>
    <w:tblStylePr w:type="band1Vert">
      <w:tblPr/>
      <w:tcPr>
        <w:shd w:val="clear" w:color="000000" w:fill="EDEDED"/>
      </w:tcPr>
    </w:tblStylePr>
    <w:tblStylePr w:type="band1Horz">
      <w:tblPr/>
      <w:tcPr>
        <w:shd w:val="clear" w:color="000000" w:fill="EDEDED"/>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74110">
    <w:name w:val="Список-таблица 7 цветная — акцент 411"/>
    <w:basedOn w:val="TableNormal"/>
    <w:rsid w:val="00D67326"/>
    <w:pPr>
      <w:spacing w:after="0" w:line="240" w:lineRule="auto"/>
    </w:pPr>
    <w:rPr>
      <w:color w:val="BE8F00"/>
    </w:rPr>
    <w:tblPr>
      <w:tblStyleRowBandSize w:val="1"/>
      <w:tblStyleColBandSize w:val="1"/>
    </w:tblPr>
    <w:tblStylePr w:type="firstRow">
      <w:rPr>
        <w:i/>
        <w:sz w:val="26"/>
        <w:szCs w:val="26"/>
      </w:rPr>
      <w:tblPr/>
      <w:tcPr>
        <w:tcBorders>
          <w:bottom w:val="single" w:sz="4" w:space="0" w:color="FFC000"/>
        </w:tcBorders>
        <w:shd w:val="clear" w:color="000000" w:fill="FFFFFF"/>
      </w:tcPr>
    </w:tblStylePr>
    <w:tblStylePr w:type="lastRow">
      <w:rPr>
        <w:i/>
        <w:sz w:val="26"/>
        <w:szCs w:val="26"/>
      </w:rPr>
      <w:tblPr/>
      <w:tcPr>
        <w:tcBorders>
          <w:top w:val="single" w:sz="4" w:space="0" w:color="FFC000"/>
        </w:tcBorders>
        <w:shd w:val="clear" w:color="000000" w:fill="FFFFFF"/>
      </w:tcPr>
    </w:tblStylePr>
    <w:tblStylePr w:type="firstCol">
      <w:pPr>
        <w:jc w:val="right"/>
      </w:pPr>
      <w:rPr>
        <w:i/>
        <w:sz w:val="26"/>
        <w:szCs w:val="26"/>
      </w:rPr>
      <w:tblPr/>
      <w:tcPr>
        <w:tcBorders>
          <w:right w:val="single" w:sz="4" w:space="0" w:color="FFC000"/>
        </w:tcBorders>
        <w:shd w:val="clear" w:color="000000" w:fill="FFFFFF"/>
      </w:tcPr>
    </w:tblStylePr>
    <w:tblStylePr w:type="lastCol">
      <w:rPr>
        <w:i/>
        <w:sz w:val="26"/>
        <w:szCs w:val="26"/>
      </w:rPr>
      <w:tblPr/>
      <w:tcPr>
        <w:tcBorders>
          <w:left w:val="single" w:sz="4" w:space="0" w:color="FFC000"/>
        </w:tcBorders>
        <w:shd w:val="clear" w:color="000000" w:fill="FFFFFF"/>
      </w:tcPr>
    </w:tblStylePr>
    <w:tblStylePr w:type="band1Vert">
      <w:tblPr/>
      <w:tcPr>
        <w:shd w:val="clear" w:color="000000" w:fill="FFF2CC"/>
      </w:tcPr>
    </w:tblStylePr>
    <w:tblStylePr w:type="band1Horz">
      <w:tblPr/>
      <w:tcPr>
        <w:shd w:val="clear" w:color="000000" w:fill="FFF2CC"/>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75110">
    <w:name w:val="Список-таблица 7 цветная — акцент 511"/>
    <w:basedOn w:val="TableNormal"/>
    <w:rsid w:val="00D67326"/>
    <w:pPr>
      <w:spacing w:after="0" w:line="240" w:lineRule="auto"/>
    </w:pPr>
    <w:rPr>
      <w:color w:val="2F5395"/>
    </w:rPr>
    <w:tblPr>
      <w:tblStyleRowBandSize w:val="1"/>
      <w:tblStyleColBandSize w:val="1"/>
    </w:tblPr>
    <w:tblStylePr w:type="firstRow">
      <w:rPr>
        <w:i/>
        <w:sz w:val="26"/>
        <w:szCs w:val="26"/>
      </w:rPr>
      <w:tblPr/>
      <w:tcPr>
        <w:tcBorders>
          <w:bottom w:val="single" w:sz="4" w:space="0" w:color="4472C4"/>
        </w:tcBorders>
        <w:shd w:val="clear" w:color="000000" w:fill="FFFFFF"/>
      </w:tcPr>
    </w:tblStylePr>
    <w:tblStylePr w:type="lastRow">
      <w:rPr>
        <w:i/>
        <w:sz w:val="26"/>
        <w:szCs w:val="26"/>
      </w:rPr>
      <w:tblPr/>
      <w:tcPr>
        <w:tcBorders>
          <w:top w:val="single" w:sz="4" w:space="0" w:color="4472C4"/>
        </w:tcBorders>
        <w:shd w:val="clear" w:color="000000" w:fill="FFFFFF"/>
      </w:tcPr>
    </w:tblStylePr>
    <w:tblStylePr w:type="firstCol">
      <w:pPr>
        <w:jc w:val="right"/>
      </w:pPr>
      <w:rPr>
        <w:i/>
        <w:sz w:val="26"/>
        <w:szCs w:val="26"/>
      </w:rPr>
      <w:tblPr/>
      <w:tcPr>
        <w:tcBorders>
          <w:right w:val="single" w:sz="4" w:space="0" w:color="4472C4"/>
        </w:tcBorders>
        <w:shd w:val="clear" w:color="000000" w:fill="FFFFFF"/>
      </w:tcPr>
    </w:tblStylePr>
    <w:tblStylePr w:type="lastCol">
      <w:rPr>
        <w:i/>
        <w:sz w:val="26"/>
        <w:szCs w:val="26"/>
      </w:rPr>
      <w:tblPr/>
      <w:tcPr>
        <w:tcBorders>
          <w:left w:val="single" w:sz="4" w:space="0" w:color="4472C4"/>
        </w:tcBorders>
        <w:shd w:val="clear" w:color="000000" w:fill="FFFFFF"/>
      </w:tcPr>
    </w:tblStylePr>
    <w:tblStylePr w:type="band1Vert">
      <w:tblPr/>
      <w:tcPr>
        <w:shd w:val="clear" w:color="000000" w:fill="D9E2F3"/>
      </w:tcPr>
    </w:tblStylePr>
    <w:tblStylePr w:type="band1Horz">
      <w:tblPr/>
      <w:tcPr>
        <w:shd w:val="clear" w:color="000000" w:fill="D9E2F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76110">
    <w:name w:val="Список-таблица 7 цветная — акцент 611"/>
    <w:basedOn w:val="TableNormal"/>
    <w:rsid w:val="00D67326"/>
    <w:pPr>
      <w:spacing w:after="0" w:line="240" w:lineRule="auto"/>
    </w:pPr>
    <w:rPr>
      <w:color w:val="538035"/>
    </w:rPr>
    <w:tblPr>
      <w:tblStyleRowBandSize w:val="1"/>
      <w:tblStyleColBandSize w:val="1"/>
    </w:tblPr>
    <w:tblStylePr w:type="firstRow">
      <w:rPr>
        <w:i/>
        <w:sz w:val="26"/>
        <w:szCs w:val="26"/>
      </w:rPr>
      <w:tblPr/>
      <w:tcPr>
        <w:tcBorders>
          <w:bottom w:val="single" w:sz="4" w:space="0" w:color="70AD47"/>
        </w:tcBorders>
        <w:shd w:val="clear" w:color="000000" w:fill="FFFFFF"/>
      </w:tcPr>
    </w:tblStylePr>
    <w:tblStylePr w:type="lastRow">
      <w:rPr>
        <w:i/>
        <w:sz w:val="26"/>
        <w:szCs w:val="26"/>
      </w:rPr>
      <w:tblPr/>
      <w:tcPr>
        <w:tcBorders>
          <w:top w:val="single" w:sz="4" w:space="0" w:color="70AD47"/>
        </w:tcBorders>
        <w:shd w:val="clear" w:color="000000" w:fill="FFFFFF"/>
      </w:tcPr>
    </w:tblStylePr>
    <w:tblStylePr w:type="firstCol">
      <w:pPr>
        <w:jc w:val="right"/>
      </w:pPr>
      <w:rPr>
        <w:i/>
        <w:sz w:val="26"/>
        <w:szCs w:val="26"/>
      </w:rPr>
      <w:tblPr/>
      <w:tcPr>
        <w:tcBorders>
          <w:right w:val="single" w:sz="4" w:space="0" w:color="70AD47"/>
        </w:tcBorders>
        <w:shd w:val="clear" w:color="000000" w:fill="FFFFFF"/>
      </w:tcPr>
    </w:tblStylePr>
    <w:tblStylePr w:type="lastCol">
      <w:rPr>
        <w:i/>
        <w:sz w:val="26"/>
        <w:szCs w:val="26"/>
      </w:rPr>
      <w:tblPr/>
      <w:tcPr>
        <w:tcBorders>
          <w:left w:val="single" w:sz="4" w:space="0" w:color="70AD47"/>
        </w:tcBorders>
        <w:shd w:val="clear" w:color="000000" w:fill="FFFFFF"/>
      </w:tcPr>
    </w:tblStylePr>
    <w:tblStylePr w:type="band1Vert">
      <w:tblPr/>
      <w:tcPr>
        <w:shd w:val="clear" w:color="000000" w:fill="E2EFD9"/>
      </w:tcPr>
    </w:tblStylePr>
    <w:tblStylePr w:type="band1Horz">
      <w:tblPr/>
      <w:tcPr>
        <w:shd w:val="clear" w:color="000000" w:fill="E2EFD9"/>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25">
    <w:name w:val="Сетка таблицы светлая2"/>
    <w:basedOn w:val="TableNormal"/>
    <w:uiPriority w:val="38"/>
    <w:rsid w:val="00D67326"/>
    <w:pPr>
      <w:spacing w:after="0" w:line="240" w:lineRule="auto"/>
    </w:pPr>
    <w:tblPr>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Pr>
  </w:style>
  <w:style w:type="table" w:customStyle="1" w:styleId="122">
    <w:name w:val="Таблица простая 12"/>
    <w:basedOn w:val="TableNormal"/>
    <w:uiPriority w:val="39"/>
    <w:rsid w:val="00D67326"/>
    <w:pPr>
      <w:spacing w:after="0" w:line="240" w:lineRule="auto"/>
    </w:pPr>
    <w:tblPr>
      <w:tblStyleRowBandSize w:val="1"/>
      <w:tblStyleColBandSize w:val="1"/>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Pr>
    <w:tblStylePr w:type="firstRow">
      <w:rPr>
        <w:b/>
      </w:rPr>
    </w:tblStylePr>
    <w:tblStylePr w:type="lastRow">
      <w:rPr>
        <w:b/>
      </w:rPr>
      <w:tblPr/>
      <w:tcPr>
        <w:tcBorders>
          <w:top w:val="double" w:sz="4" w:space="0" w:color="BEBEBE"/>
        </w:tcBorders>
      </w:tcPr>
    </w:tblStylePr>
    <w:tblStylePr w:type="firstCol">
      <w:rPr>
        <w:b/>
      </w:rPr>
    </w:tblStylePr>
    <w:tblStylePr w:type="lastCol">
      <w:rPr>
        <w:b/>
      </w:rPr>
    </w:tblStylePr>
    <w:tblStylePr w:type="band1Vert">
      <w:tblPr/>
      <w:tcPr>
        <w:shd w:val="clear" w:color="000000" w:fill="F1F1F1"/>
      </w:tcPr>
    </w:tblStylePr>
    <w:tblStylePr w:type="band1Horz">
      <w:tblPr/>
      <w:tcPr>
        <w:shd w:val="clear" w:color="000000" w:fill="F1F1F1"/>
      </w:tcPr>
    </w:tblStylePr>
  </w:style>
  <w:style w:type="table" w:customStyle="1" w:styleId="221">
    <w:name w:val="Таблица простая 22"/>
    <w:basedOn w:val="TableNormal"/>
    <w:uiPriority w:val="40"/>
    <w:rsid w:val="00D67326"/>
    <w:pPr>
      <w:spacing w:after="0" w:line="240" w:lineRule="auto"/>
    </w:pPr>
    <w:tblPr>
      <w:tblStyleRowBandSize w:val="1"/>
      <w:tblStyleColBandSize w:val="1"/>
      <w:tblBorders>
        <w:top w:val="single" w:sz="4" w:space="0" w:color="808080"/>
        <w:bottom w:val="single" w:sz="4" w:space="0" w:color="808080"/>
      </w:tblBorders>
    </w:tblPr>
    <w:tblStylePr w:type="firstRow">
      <w:rPr>
        <w:b/>
      </w:rPr>
      <w:tblPr/>
      <w:tcPr>
        <w:tcBorders>
          <w:bottom w:val="single" w:sz="4" w:space="0" w:color="808080"/>
        </w:tcBorders>
      </w:tcPr>
    </w:tblStylePr>
    <w:tblStylePr w:type="lastRow">
      <w:rPr>
        <w:b/>
      </w:rPr>
      <w:tblPr/>
      <w:tcPr>
        <w:tcBorders>
          <w:top w:val="single" w:sz="4" w:space="0" w:color="808080"/>
        </w:tcBorders>
      </w:tcPr>
    </w:tblStylePr>
    <w:tblStylePr w:type="firstCol">
      <w:rPr>
        <w:b/>
      </w:rPr>
    </w:tblStylePr>
    <w:tblStylePr w:type="lastCol">
      <w:rPr>
        <w:b/>
      </w:rPr>
    </w:tblStylePr>
    <w:tblStylePr w:type="band1Vert">
      <w:tblPr/>
      <w:tcPr>
        <w:tcBorders>
          <w:left w:val="single" w:sz="4" w:space="0" w:color="808080"/>
          <w:right w:val="single" w:sz="4" w:space="0" w:color="808080"/>
        </w:tcBorders>
      </w:tcPr>
    </w:tblStylePr>
    <w:tblStylePr w:type="band2Vert">
      <w:tblPr/>
      <w:tcPr>
        <w:tcBorders>
          <w:left w:val="single" w:sz="4" w:space="0" w:color="808080"/>
          <w:right w:val="single" w:sz="4" w:space="0" w:color="808080"/>
        </w:tcBorders>
      </w:tcPr>
    </w:tblStylePr>
    <w:tblStylePr w:type="band1Horz">
      <w:tblPr/>
      <w:tcPr>
        <w:tcBorders>
          <w:top w:val="single" w:sz="4" w:space="0" w:color="808080"/>
          <w:bottom w:val="single" w:sz="4" w:space="0" w:color="808080"/>
        </w:tcBorders>
      </w:tcPr>
    </w:tblStylePr>
  </w:style>
  <w:style w:type="table" w:customStyle="1" w:styleId="32">
    <w:name w:val="Таблица простая 32"/>
    <w:basedOn w:val="TableNormal"/>
    <w:uiPriority w:val="41"/>
    <w:rsid w:val="00D67326"/>
    <w:pPr>
      <w:spacing w:after="0" w:line="240" w:lineRule="auto"/>
    </w:pPr>
    <w:tblPr>
      <w:tblStyleRowBandSize w:val="1"/>
      <w:tblStyleColBandSize w:val="1"/>
    </w:tblPr>
    <w:tblStylePr w:type="firstRow">
      <w:rPr>
        <w:b/>
        <w:caps/>
      </w:rPr>
      <w:tblPr/>
      <w:tcPr>
        <w:tcBorders>
          <w:bottom w:val="single" w:sz="4" w:space="0" w:color="808080"/>
        </w:tcBorders>
      </w:tcPr>
    </w:tblStylePr>
    <w:tblStylePr w:type="lastRow">
      <w:rPr>
        <w:b/>
        <w:caps/>
      </w:rPr>
      <w:tblPr/>
      <w:tcPr>
        <w:tcBorders>
          <w:top w:val="nil"/>
        </w:tcBorders>
      </w:tcPr>
    </w:tblStylePr>
    <w:tblStylePr w:type="firstCol">
      <w:rPr>
        <w:b/>
        <w:caps/>
      </w:rPr>
      <w:tblPr/>
      <w:tcPr>
        <w:tcBorders>
          <w:right w:val="single" w:sz="4" w:space="0" w:color="808080"/>
        </w:tcBorders>
      </w:tcPr>
    </w:tblStylePr>
    <w:tblStylePr w:type="lastCol">
      <w:rPr>
        <w:b/>
        <w:caps/>
      </w:rPr>
      <w:tblPr/>
      <w:tcPr>
        <w:tcBorders>
          <w:left w:val="nil"/>
        </w:tcBorders>
      </w:tcPr>
    </w:tblStylePr>
    <w:tblStylePr w:type="band1Vert">
      <w:tblPr/>
      <w:tcPr>
        <w:shd w:val="clear" w:color="000000" w:fill="F1F1F1"/>
      </w:tcPr>
    </w:tblStylePr>
    <w:tblStylePr w:type="band1Horz">
      <w:tblPr/>
      <w:tcPr>
        <w:shd w:val="clear" w:color="000000" w:fill="F1F1F1"/>
      </w:tcPr>
    </w:tblStylePr>
    <w:tblStylePr w:type="neCell">
      <w:tblPr/>
      <w:tcPr>
        <w:tcBorders>
          <w:left w:val="nil"/>
        </w:tcBorders>
      </w:tcPr>
    </w:tblStylePr>
    <w:tblStylePr w:type="nwCell">
      <w:tblPr/>
      <w:tcPr>
        <w:tcBorders>
          <w:right w:val="nil"/>
        </w:tcBorders>
      </w:tcPr>
    </w:tblStylePr>
  </w:style>
  <w:style w:type="table" w:customStyle="1" w:styleId="42">
    <w:name w:val="Таблица простая 42"/>
    <w:basedOn w:val="TableNormal"/>
    <w:uiPriority w:val="42"/>
    <w:rsid w:val="00D67326"/>
    <w:pPr>
      <w:spacing w:after="0" w:line="240" w:lineRule="auto"/>
    </w:pPr>
    <w:tblPr>
      <w:tblStyleRowBandSize w:val="1"/>
      <w:tblStyleColBandSize w:val="1"/>
    </w:tblPr>
    <w:tblStylePr w:type="firstRow">
      <w:rPr>
        <w:b/>
      </w:rPr>
    </w:tblStylePr>
    <w:tblStylePr w:type="lastRow">
      <w:rPr>
        <w:b/>
      </w:rPr>
    </w:tblStylePr>
    <w:tblStylePr w:type="firstCol">
      <w:rPr>
        <w:b/>
      </w:rPr>
    </w:tblStylePr>
    <w:tblStylePr w:type="lastCol">
      <w:rPr>
        <w:b/>
      </w:rPr>
    </w:tblStylePr>
    <w:tblStylePr w:type="band1Vert">
      <w:tblPr/>
      <w:tcPr>
        <w:shd w:val="clear" w:color="000000" w:fill="F1F1F1"/>
      </w:tcPr>
    </w:tblStylePr>
    <w:tblStylePr w:type="band1Horz">
      <w:tblPr/>
      <w:tcPr>
        <w:shd w:val="clear" w:color="000000" w:fill="F1F1F1"/>
      </w:tcPr>
    </w:tblStylePr>
  </w:style>
  <w:style w:type="table" w:customStyle="1" w:styleId="52">
    <w:name w:val="Таблица простая 52"/>
    <w:basedOn w:val="TableNormal"/>
    <w:uiPriority w:val="43"/>
    <w:rsid w:val="00D67326"/>
    <w:pPr>
      <w:spacing w:after="0" w:line="240" w:lineRule="auto"/>
    </w:pPr>
    <w:tblPr>
      <w:tblStyleRowBandSize w:val="1"/>
      <w:tblStyleColBandSize w:val="1"/>
    </w:tblPr>
    <w:tblStylePr w:type="firstRow">
      <w:rPr>
        <w:i/>
        <w:sz w:val="26"/>
        <w:szCs w:val="26"/>
      </w:rPr>
      <w:tblPr/>
      <w:tcPr>
        <w:tcBorders>
          <w:bottom w:val="single" w:sz="4" w:space="0" w:color="808080"/>
        </w:tcBorders>
        <w:shd w:val="clear" w:color="000000" w:fill="FFFFFF"/>
      </w:tcPr>
    </w:tblStylePr>
    <w:tblStylePr w:type="lastRow">
      <w:rPr>
        <w:i/>
        <w:sz w:val="26"/>
        <w:szCs w:val="26"/>
      </w:rPr>
      <w:tblPr/>
      <w:tcPr>
        <w:tcBorders>
          <w:top w:val="single" w:sz="4" w:space="0" w:color="808080"/>
        </w:tcBorders>
        <w:shd w:val="clear" w:color="000000" w:fill="FFFFFF"/>
      </w:tcPr>
    </w:tblStylePr>
    <w:tblStylePr w:type="firstCol">
      <w:pPr>
        <w:jc w:val="right"/>
      </w:pPr>
      <w:rPr>
        <w:i/>
        <w:sz w:val="26"/>
        <w:szCs w:val="26"/>
      </w:rPr>
      <w:tblPr/>
      <w:tcPr>
        <w:tcBorders>
          <w:right w:val="single" w:sz="4" w:space="0" w:color="808080"/>
        </w:tcBorders>
        <w:shd w:val="clear" w:color="000000" w:fill="FFFFFF"/>
      </w:tcPr>
    </w:tblStylePr>
    <w:tblStylePr w:type="lastCol">
      <w:rPr>
        <w:i/>
        <w:sz w:val="26"/>
        <w:szCs w:val="26"/>
      </w:rPr>
      <w:tblPr/>
      <w:tcPr>
        <w:tcBorders>
          <w:left w:val="single" w:sz="4" w:space="0" w:color="808080"/>
        </w:tcBorders>
        <w:shd w:val="clear" w:color="000000" w:fill="FFFFFF"/>
      </w:tcPr>
    </w:tblStylePr>
    <w:tblStylePr w:type="band1Vert">
      <w:tblPr/>
      <w:tcPr>
        <w:shd w:val="clear" w:color="000000" w:fill="F1F1F1"/>
      </w:tcPr>
    </w:tblStylePr>
    <w:tblStylePr w:type="band1Horz">
      <w:tblPr/>
      <w:tcPr>
        <w:shd w:val="clear" w:color="000000" w:fill="F1F1F1"/>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12">
    <w:name w:val="Таблица-сетка 1 светлая2"/>
    <w:basedOn w:val="TableNormal"/>
    <w:uiPriority w:val="44"/>
    <w:rsid w:val="00D67326"/>
    <w:pPr>
      <w:spacing w:after="0" w:line="240" w:lineRule="auto"/>
    </w:p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rPr>
      <w:tblPr/>
      <w:tcPr>
        <w:tcBorders>
          <w:bottom w:val="single" w:sz="12" w:space="0" w:color="666666"/>
        </w:tcBorders>
      </w:tcPr>
    </w:tblStylePr>
    <w:tblStylePr w:type="lastRow">
      <w:rPr>
        <w:b/>
      </w:rPr>
      <w:tblPr/>
      <w:tcPr>
        <w:tcBorders>
          <w:top w:val="double" w:sz="2" w:space="0" w:color="666666"/>
        </w:tcBorders>
      </w:tcPr>
    </w:tblStylePr>
    <w:tblStylePr w:type="firstCol">
      <w:rPr>
        <w:b/>
      </w:rPr>
    </w:tblStylePr>
    <w:tblStylePr w:type="lastCol">
      <w:rPr>
        <w:b/>
      </w:rPr>
    </w:tblStylePr>
  </w:style>
  <w:style w:type="table" w:customStyle="1" w:styleId="-112">
    <w:name w:val="Таблица-сетка 1 светлая — акцент 12"/>
    <w:basedOn w:val="TableNormal"/>
    <w:uiPriority w:val="45"/>
    <w:rsid w:val="00D67326"/>
    <w:pPr>
      <w:spacing w:after="0" w:line="240" w:lineRule="auto"/>
    </w:pPr>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rPr>
      <w:tblPr/>
      <w:tcPr>
        <w:tcBorders>
          <w:bottom w:val="single" w:sz="12" w:space="0" w:color="9CC2E5"/>
        </w:tcBorders>
      </w:tcPr>
    </w:tblStylePr>
    <w:tblStylePr w:type="lastRow">
      <w:rPr>
        <w:b/>
      </w:rPr>
      <w:tblPr/>
      <w:tcPr>
        <w:tcBorders>
          <w:top w:val="double" w:sz="2" w:space="0" w:color="9CC2E5"/>
        </w:tcBorders>
      </w:tcPr>
    </w:tblStylePr>
    <w:tblStylePr w:type="firstCol">
      <w:rPr>
        <w:b/>
      </w:rPr>
    </w:tblStylePr>
    <w:tblStylePr w:type="lastCol">
      <w:rPr>
        <w:b/>
      </w:rPr>
    </w:tblStylePr>
  </w:style>
  <w:style w:type="table" w:customStyle="1" w:styleId="-122">
    <w:name w:val="Таблица-сетка 1 светлая — акцент 22"/>
    <w:basedOn w:val="TableNormal"/>
    <w:uiPriority w:val="46"/>
    <w:rsid w:val="00D67326"/>
    <w:pPr>
      <w:spacing w:after="0" w:line="240" w:lineRule="auto"/>
    </w:pPr>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rPr>
      <w:tblPr/>
      <w:tcPr>
        <w:tcBorders>
          <w:bottom w:val="single" w:sz="12" w:space="0" w:color="F4B083"/>
        </w:tcBorders>
      </w:tcPr>
    </w:tblStylePr>
    <w:tblStylePr w:type="lastRow">
      <w:rPr>
        <w:b/>
      </w:rPr>
      <w:tblPr/>
      <w:tcPr>
        <w:tcBorders>
          <w:top w:val="double" w:sz="2" w:space="0" w:color="F4B083"/>
        </w:tcBorders>
      </w:tcPr>
    </w:tblStylePr>
    <w:tblStylePr w:type="firstCol">
      <w:rPr>
        <w:b/>
      </w:rPr>
    </w:tblStylePr>
    <w:tblStylePr w:type="lastCol">
      <w:rPr>
        <w:b/>
      </w:rPr>
    </w:tblStylePr>
  </w:style>
  <w:style w:type="table" w:customStyle="1" w:styleId="-132">
    <w:name w:val="Таблица-сетка 1 светлая — акцент 32"/>
    <w:basedOn w:val="TableNormal"/>
    <w:uiPriority w:val="47"/>
    <w:rsid w:val="00D67326"/>
    <w:pPr>
      <w:spacing w:after="0" w:line="240" w:lineRule="auto"/>
    </w:p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Pr>
    <w:tblStylePr w:type="firstRow">
      <w:rPr>
        <w:b/>
      </w:rPr>
      <w:tblPr/>
      <w:tcPr>
        <w:tcBorders>
          <w:bottom w:val="single" w:sz="12" w:space="0" w:color="C9C9C9"/>
        </w:tcBorders>
      </w:tcPr>
    </w:tblStylePr>
    <w:tblStylePr w:type="lastRow">
      <w:rPr>
        <w:b/>
      </w:rPr>
      <w:tblPr/>
      <w:tcPr>
        <w:tcBorders>
          <w:top w:val="double" w:sz="2" w:space="0" w:color="C9C9C9"/>
        </w:tcBorders>
      </w:tcPr>
    </w:tblStylePr>
    <w:tblStylePr w:type="firstCol">
      <w:rPr>
        <w:b/>
      </w:rPr>
    </w:tblStylePr>
    <w:tblStylePr w:type="lastCol">
      <w:rPr>
        <w:b/>
      </w:rPr>
    </w:tblStylePr>
  </w:style>
  <w:style w:type="table" w:customStyle="1" w:styleId="-142">
    <w:name w:val="Таблица-сетка 1 светлая — акцент 42"/>
    <w:basedOn w:val="TableNormal"/>
    <w:uiPriority w:val="48"/>
    <w:rsid w:val="00D67326"/>
    <w:pPr>
      <w:spacing w:after="0" w:line="240" w:lineRule="auto"/>
    </w:pPr>
    <w:tblPr>
      <w:tblStyleRowBandSize w:val="1"/>
      <w:tblStyleColBandSize w:val="1"/>
      <w:tblBorders>
        <w:top w:val="single" w:sz="4" w:space="0" w:color="FFE599"/>
        <w:left w:val="single" w:sz="4" w:space="0" w:color="FFE599"/>
        <w:bottom w:val="single" w:sz="4" w:space="0" w:color="FFE599"/>
        <w:right w:val="single" w:sz="4" w:space="0" w:color="FFE599"/>
        <w:insideH w:val="single" w:sz="4" w:space="0" w:color="FFE599"/>
        <w:insideV w:val="single" w:sz="4" w:space="0" w:color="FFE599"/>
      </w:tblBorders>
    </w:tblPr>
    <w:tblStylePr w:type="firstRow">
      <w:rPr>
        <w:b/>
      </w:rPr>
      <w:tblPr/>
      <w:tcPr>
        <w:tcBorders>
          <w:bottom w:val="single" w:sz="12" w:space="0" w:color="FFD966"/>
        </w:tcBorders>
      </w:tcPr>
    </w:tblStylePr>
    <w:tblStylePr w:type="lastRow">
      <w:rPr>
        <w:b/>
      </w:rPr>
      <w:tblPr/>
      <w:tcPr>
        <w:tcBorders>
          <w:top w:val="double" w:sz="2" w:space="0" w:color="FFD966"/>
        </w:tcBorders>
      </w:tcPr>
    </w:tblStylePr>
    <w:tblStylePr w:type="firstCol">
      <w:rPr>
        <w:b/>
      </w:rPr>
    </w:tblStylePr>
    <w:tblStylePr w:type="lastCol">
      <w:rPr>
        <w:b/>
      </w:rPr>
    </w:tblStylePr>
  </w:style>
  <w:style w:type="table" w:customStyle="1" w:styleId="-152">
    <w:name w:val="Таблица-сетка 1 светлая — акцент 52"/>
    <w:basedOn w:val="TableNormal"/>
    <w:uiPriority w:val="49"/>
    <w:rsid w:val="00D67326"/>
    <w:pPr>
      <w:spacing w:after="0" w:line="240" w:lineRule="auto"/>
    </w:pPr>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rPr>
      <w:tblPr/>
      <w:tcPr>
        <w:tcBorders>
          <w:bottom w:val="single" w:sz="12" w:space="0" w:color="8EAADB"/>
        </w:tcBorders>
      </w:tcPr>
    </w:tblStylePr>
    <w:tblStylePr w:type="lastRow">
      <w:rPr>
        <w:b/>
      </w:rPr>
      <w:tblPr/>
      <w:tcPr>
        <w:tcBorders>
          <w:top w:val="double" w:sz="2" w:space="0" w:color="8EAADB"/>
        </w:tcBorders>
      </w:tcPr>
    </w:tblStylePr>
    <w:tblStylePr w:type="firstCol">
      <w:rPr>
        <w:b/>
      </w:rPr>
    </w:tblStylePr>
    <w:tblStylePr w:type="lastCol">
      <w:rPr>
        <w:b/>
      </w:rPr>
    </w:tblStylePr>
  </w:style>
  <w:style w:type="table" w:customStyle="1" w:styleId="-162">
    <w:name w:val="Таблица-сетка 1 светлая — акцент 62"/>
    <w:basedOn w:val="TableNormal"/>
    <w:uiPriority w:val="50"/>
    <w:rsid w:val="00D67326"/>
    <w:pPr>
      <w:spacing w:after="0" w:line="240" w:lineRule="auto"/>
    </w:pPr>
    <w:tblPr>
      <w:tblStyleRowBandSize w:val="1"/>
      <w:tblStyleColBandSize w:val="1"/>
      <w:tblBorders>
        <w:top w:val="single" w:sz="4" w:space="0" w:color="C5E0B3"/>
        <w:left w:val="single" w:sz="4" w:space="0" w:color="C5E0B3"/>
        <w:bottom w:val="single" w:sz="4" w:space="0" w:color="C5E0B3"/>
        <w:right w:val="single" w:sz="4" w:space="0" w:color="C5E0B3"/>
        <w:insideH w:val="single" w:sz="4" w:space="0" w:color="C5E0B3"/>
        <w:insideV w:val="single" w:sz="4" w:space="0" w:color="C5E0B3"/>
      </w:tblBorders>
    </w:tblPr>
    <w:tblStylePr w:type="firstRow">
      <w:rPr>
        <w:b/>
      </w:rPr>
      <w:tblPr/>
      <w:tcPr>
        <w:tcBorders>
          <w:bottom w:val="single" w:sz="12" w:space="0" w:color="A8D08D"/>
        </w:tcBorders>
      </w:tcPr>
    </w:tblStylePr>
    <w:tblStylePr w:type="lastRow">
      <w:rPr>
        <w:b/>
      </w:rPr>
      <w:tblPr/>
      <w:tcPr>
        <w:tcBorders>
          <w:top w:val="double" w:sz="2" w:space="0" w:color="A8D08D"/>
        </w:tcBorders>
      </w:tcPr>
    </w:tblStylePr>
    <w:tblStylePr w:type="firstCol">
      <w:rPr>
        <w:b/>
      </w:rPr>
    </w:tblStylePr>
    <w:tblStylePr w:type="lastCol">
      <w:rPr>
        <w:b/>
      </w:rPr>
    </w:tblStylePr>
  </w:style>
  <w:style w:type="table" w:customStyle="1" w:styleId="-22">
    <w:name w:val="Таблица-сетка 22"/>
    <w:basedOn w:val="TableNormal"/>
    <w:uiPriority w:val="51"/>
    <w:rsid w:val="00D67326"/>
    <w:pPr>
      <w:spacing w:after="0" w:line="240" w:lineRule="auto"/>
    </w:p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rPr>
      <w:tblPr/>
      <w:tcPr>
        <w:tcBorders>
          <w:top w:val="nil"/>
          <w:bottom w:val="single" w:sz="12" w:space="0" w:color="666666"/>
          <w:insideH w:val="nil"/>
          <w:insideV w:val="nil"/>
        </w:tcBorders>
        <w:shd w:val="clear" w:color="000000" w:fill="FFFFFF"/>
      </w:tcPr>
    </w:tblStylePr>
    <w:tblStylePr w:type="lastRow">
      <w:rPr>
        <w:b/>
      </w:rPr>
      <w:tblPr/>
      <w:tcPr>
        <w:tcBorders>
          <w:top w:val="double" w:sz="2" w:space="0" w:color="666666"/>
          <w:bottom w:val="nil"/>
          <w:insideH w:val="nil"/>
          <w:insideV w:val="nil"/>
        </w:tcBorders>
        <w:shd w:val="clear" w:color="000000" w:fill="FFFFFF"/>
      </w:tcPr>
    </w:tblStylePr>
    <w:tblStylePr w:type="firstCol">
      <w:rPr>
        <w:b/>
      </w:rPr>
    </w:tblStylePr>
    <w:tblStylePr w:type="lastCol">
      <w:rPr>
        <w:b/>
      </w:rPr>
    </w:tblStylePr>
    <w:tblStylePr w:type="band1Vert">
      <w:tblPr/>
      <w:tcPr>
        <w:shd w:val="clear" w:color="000000" w:fill="CCCCCC"/>
      </w:tcPr>
    </w:tblStylePr>
    <w:tblStylePr w:type="band1Horz">
      <w:tblPr/>
      <w:tcPr>
        <w:shd w:val="clear" w:color="000000" w:fill="CCCCCC"/>
      </w:tcPr>
    </w:tblStylePr>
  </w:style>
  <w:style w:type="table" w:customStyle="1" w:styleId="-212">
    <w:name w:val="Таблица-сетка 2 — акцент 12"/>
    <w:basedOn w:val="TableNormal"/>
    <w:uiPriority w:val="52"/>
    <w:rsid w:val="00D67326"/>
    <w:pPr>
      <w:spacing w:after="0" w:line="240" w:lineRule="auto"/>
    </w:pPr>
    <w:tblPr>
      <w:tblStyleRowBandSize w:val="1"/>
      <w:tblStyleColBandSize w:val="1"/>
      <w:tblBorders>
        <w:top w:val="single" w:sz="2" w:space="0" w:color="9CC2E5"/>
        <w:bottom w:val="single" w:sz="2" w:space="0" w:color="9CC2E5"/>
        <w:insideH w:val="single" w:sz="2" w:space="0" w:color="9CC2E5"/>
        <w:insideV w:val="single" w:sz="2" w:space="0" w:color="9CC2E5"/>
      </w:tblBorders>
    </w:tblPr>
    <w:tblStylePr w:type="firstRow">
      <w:rPr>
        <w:b/>
      </w:rPr>
      <w:tblPr/>
      <w:tcPr>
        <w:tcBorders>
          <w:top w:val="nil"/>
          <w:bottom w:val="single" w:sz="12" w:space="0" w:color="9CC2E5"/>
          <w:insideH w:val="nil"/>
          <w:insideV w:val="nil"/>
        </w:tcBorders>
        <w:shd w:val="clear" w:color="000000" w:fill="FFFFFF"/>
      </w:tcPr>
    </w:tblStylePr>
    <w:tblStylePr w:type="lastRow">
      <w:rPr>
        <w:b/>
      </w:rPr>
      <w:tblPr/>
      <w:tcPr>
        <w:tcBorders>
          <w:top w:val="double" w:sz="2" w:space="0" w:color="9CC2E5"/>
          <w:bottom w:val="nil"/>
          <w:insideH w:val="nil"/>
          <w:insideV w:val="nil"/>
        </w:tcBorders>
        <w:shd w:val="clear" w:color="000000" w:fill="FFFFFF"/>
      </w:tcPr>
    </w:tblStylePr>
    <w:tblStylePr w:type="firstCol">
      <w:rPr>
        <w:b/>
      </w:rPr>
    </w:tblStylePr>
    <w:tblStylePr w:type="lastCol">
      <w:rPr>
        <w:b/>
      </w:rPr>
    </w:tblStylePr>
    <w:tblStylePr w:type="band1Vert">
      <w:tblPr/>
      <w:tcPr>
        <w:shd w:val="clear" w:color="000000" w:fill="DEEAF6"/>
      </w:tcPr>
    </w:tblStylePr>
    <w:tblStylePr w:type="band1Horz">
      <w:tblPr/>
      <w:tcPr>
        <w:shd w:val="clear" w:color="000000" w:fill="DEEAF6"/>
      </w:tcPr>
    </w:tblStylePr>
  </w:style>
  <w:style w:type="table" w:customStyle="1" w:styleId="-222">
    <w:name w:val="Таблица-сетка 2 — акцент 22"/>
    <w:basedOn w:val="TableNormal"/>
    <w:uiPriority w:val="53"/>
    <w:rsid w:val="00D67326"/>
    <w:pPr>
      <w:spacing w:after="0" w:line="240" w:lineRule="auto"/>
    </w:pPr>
    <w:tblPr>
      <w:tblStyleRowBandSize w:val="1"/>
      <w:tblStyleColBandSize w:val="1"/>
      <w:tblBorders>
        <w:top w:val="single" w:sz="2" w:space="0" w:color="F4B083"/>
        <w:bottom w:val="single" w:sz="2" w:space="0" w:color="F4B083"/>
        <w:insideH w:val="single" w:sz="2" w:space="0" w:color="F4B083"/>
        <w:insideV w:val="single" w:sz="2" w:space="0" w:color="F4B083"/>
      </w:tblBorders>
    </w:tblPr>
    <w:tblStylePr w:type="firstRow">
      <w:rPr>
        <w:b/>
      </w:rPr>
      <w:tblPr/>
      <w:tcPr>
        <w:tcBorders>
          <w:top w:val="nil"/>
          <w:bottom w:val="single" w:sz="12" w:space="0" w:color="F4B083"/>
          <w:insideH w:val="nil"/>
          <w:insideV w:val="nil"/>
        </w:tcBorders>
        <w:shd w:val="clear" w:color="000000" w:fill="FFFFFF"/>
      </w:tcPr>
    </w:tblStylePr>
    <w:tblStylePr w:type="lastRow">
      <w:rPr>
        <w:b/>
      </w:rPr>
      <w:tblPr/>
      <w:tcPr>
        <w:tcBorders>
          <w:top w:val="double" w:sz="2" w:space="0" w:color="F4B083"/>
          <w:bottom w:val="nil"/>
          <w:insideH w:val="nil"/>
          <w:insideV w:val="nil"/>
        </w:tcBorders>
        <w:shd w:val="clear" w:color="000000" w:fill="FFFFFF"/>
      </w:tcPr>
    </w:tblStylePr>
    <w:tblStylePr w:type="firstCol">
      <w:rPr>
        <w:b/>
      </w:rPr>
    </w:tblStylePr>
    <w:tblStylePr w:type="lastCol">
      <w:rPr>
        <w:b/>
      </w:rPr>
    </w:tblStylePr>
    <w:tblStylePr w:type="band1Vert">
      <w:tblPr/>
      <w:tcPr>
        <w:shd w:val="clear" w:color="000000" w:fill="FBE4D5"/>
      </w:tcPr>
    </w:tblStylePr>
    <w:tblStylePr w:type="band1Horz">
      <w:tblPr/>
      <w:tcPr>
        <w:shd w:val="clear" w:color="000000" w:fill="FBE4D5"/>
      </w:tcPr>
    </w:tblStylePr>
  </w:style>
  <w:style w:type="table" w:customStyle="1" w:styleId="-232">
    <w:name w:val="Таблица-сетка 2 — акцент 32"/>
    <w:basedOn w:val="TableNormal"/>
    <w:uiPriority w:val="54"/>
    <w:rsid w:val="00D67326"/>
    <w:pPr>
      <w:spacing w:after="0" w:line="240" w:lineRule="auto"/>
    </w:pPr>
    <w:tblPr>
      <w:tblStyleRowBandSize w:val="1"/>
      <w:tblStyleColBandSize w:val="1"/>
      <w:tblBorders>
        <w:top w:val="single" w:sz="2" w:space="0" w:color="C9C9C9"/>
        <w:bottom w:val="single" w:sz="2" w:space="0" w:color="C9C9C9"/>
        <w:insideH w:val="single" w:sz="2" w:space="0" w:color="C9C9C9"/>
        <w:insideV w:val="single" w:sz="2" w:space="0" w:color="C9C9C9"/>
      </w:tblBorders>
    </w:tblPr>
    <w:tblStylePr w:type="firstRow">
      <w:rPr>
        <w:b/>
      </w:rPr>
      <w:tblPr/>
      <w:tcPr>
        <w:tcBorders>
          <w:top w:val="nil"/>
          <w:bottom w:val="single" w:sz="12" w:space="0" w:color="C9C9C9"/>
          <w:insideH w:val="nil"/>
          <w:insideV w:val="nil"/>
        </w:tcBorders>
        <w:shd w:val="clear" w:color="000000" w:fill="FFFFFF"/>
      </w:tcPr>
    </w:tblStylePr>
    <w:tblStylePr w:type="lastRow">
      <w:rPr>
        <w:b/>
      </w:rPr>
      <w:tblPr/>
      <w:tcPr>
        <w:tcBorders>
          <w:top w:val="double" w:sz="2" w:space="0" w:color="C9C9C9"/>
          <w:bottom w:val="nil"/>
          <w:insideH w:val="nil"/>
          <w:insideV w:val="nil"/>
        </w:tcBorders>
        <w:shd w:val="clear" w:color="000000" w:fill="FFFFFF"/>
      </w:tcPr>
    </w:tblStylePr>
    <w:tblStylePr w:type="firstCol">
      <w:rPr>
        <w:b/>
      </w:rPr>
    </w:tblStylePr>
    <w:tblStylePr w:type="lastCol">
      <w:rPr>
        <w:b/>
      </w:rPr>
    </w:tblStylePr>
    <w:tblStylePr w:type="band1Vert">
      <w:tblPr/>
      <w:tcPr>
        <w:shd w:val="clear" w:color="000000" w:fill="EDEDED"/>
      </w:tcPr>
    </w:tblStylePr>
    <w:tblStylePr w:type="band1Horz">
      <w:tblPr/>
      <w:tcPr>
        <w:shd w:val="clear" w:color="000000" w:fill="EDEDED"/>
      </w:tcPr>
    </w:tblStylePr>
  </w:style>
  <w:style w:type="table" w:customStyle="1" w:styleId="-242">
    <w:name w:val="Таблица-сетка 2 — акцент 42"/>
    <w:basedOn w:val="TableNormal"/>
    <w:uiPriority w:val="55"/>
    <w:rsid w:val="00D67326"/>
    <w:pPr>
      <w:spacing w:after="0" w:line="240" w:lineRule="auto"/>
    </w:pPr>
    <w:tblPr>
      <w:tblStyleRowBandSize w:val="1"/>
      <w:tblStyleColBandSize w:val="1"/>
      <w:tblBorders>
        <w:top w:val="single" w:sz="2" w:space="0" w:color="FFD966"/>
        <w:bottom w:val="single" w:sz="2" w:space="0" w:color="FFD966"/>
        <w:insideH w:val="single" w:sz="2" w:space="0" w:color="FFD966"/>
        <w:insideV w:val="single" w:sz="2" w:space="0" w:color="FFD966"/>
      </w:tblBorders>
    </w:tblPr>
    <w:tblStylePr w:type="firstRow">
      <w:rPr>
        <w:b/>
      </w:rPr>
      <w:tblPr/>
      <w:tcPr>
        <w:tcBorders>
          <w:top w:val="nil"/>
          <w:bottom w:val="single" w:sz="12" w:space="0" w:color="FFD966"/>
          <w:insideH w:val="nil"/>
          <w:insideV w:val="nil"/>
        </w:tcBorders>
        <w:shd w:val="clear" w:color="000000" w:fill="FFFFFF"/>
      </w:tcPr>
    </w:tblStylePr>
    <w:tblStylePr w:type="lastRow">
      <w:rPr>
        <w:b/>
      </w:rPr>
      <w:tblPr/>
      <w:tcPr>
        <w:tcBorders>
          <w:top w:val="double" w:sz="2" w:space="0" w:color="FFD966"/>
          <w:bottom w:val="nil"/>
          <w:insideH w:val="nil"/>
          <w:insideV w:val="nil"/>
        </w:tcBorders>
        <w:shd w:val="clear" w:color="000000" w:fill="FFFFFF"/>
      </w:tcPr>
    </w:tblStylePr>
    <w:tblStylePr w:type="firstCol">
      <w:rPr>
        <w:b/>
      </w:rPr>
    </w:tblStylePr>
    <w:tblStylePr w:type="lastCol">
      <w:rPr>
        <w:b/>
      </w:rPr>
    </w:tblStylePr>
    <w:tblStylePr w:type="band1Vert">
      <w:tblPr/>
      <w:tcPr>
        <w:shd w:val="clear" w:color="000000" w:fill="FFF2CC"/>
      </w:tcPr>
    </w:tblStylePr>
    <w:tblStylePr w:type="band1Horz">
      <w:tblPr/>
      <w:tcPr>
        <w:shd w:val="clear" w:color="000000" w:fill="FFF2CC"/>
      </w:tcPr>
    </w:tblStylePr>
  </w:style>
  <w:style w:type="table" w:customStyle="1" w:styleId="-252">
    <w:name w:val="Таблица-сетка 2 — акцент 52"/>
    <w:basedOn w:val="TableNormal"/>
    <w:uiPriority w:val="56"/>
    <w:rsid w:val="00D67326"/>
    <w:pPr>
      <w:spacing w:after="0" w:line="240" w:lineRule="auto"/>
    </w:pPr>
    <w:tblPr>
      <w:tblStyleRowBandSize w:val="1"/>
      <w:tblStyleColBandSize w:val="1"/>
      <w:tblBorders>
        <w:top w:val="single" w:sz="2" w:space="0" w:color="8EAADB"/>
        <w:bottom w:val="single" w:sz="2" w:space="0" w:color="8EAADB"/>
        <w:insideH w:val="single" w:sz="2" w:space="0" w:color="8EAADB"/>
        <w:insideV w:val="single" w:sz="2" w:space="0" w:color="8EAADB"/>
      </w:tblBorders>
    </w:tblPr>
    <w:tblStylePr w:type="firstRow">
      <w:rPr>
        <w:b/>
      </w:rPr>
      <w:tblPr/>
      <w:tcPr>
        <w:tcBorders>
          <w:top w:val="nil"/>
          <w:bottom w:val="single" w:sz="12" w:space="0" w:color="8EAADB"/>
          <w:insideH w:val="nil"/>
          <w:insideV w:val="nil"/>
        </w:tcBorders>
        <w:shd w:val="clear" w:color="000000" w:fill="FFFFFF"/>
      </w:tcPr>
    </w:tblStylePr>
    <w:tblStylePr w:type="lastRow">
      <w:rPr>
        <w:b/>
      </w:rPr>
      <w:tblPr/>
      <w:tcPr>
        <w:tcBorders>
          <w:top w:val="double" w:sz="2" w:space="0" w:color="8EAADB"/>
          <w:bottom w:val="nil"/>
          <w:insideH w:val="nil"/>
          <w:insideV w:val="nil"/>
        </w:tcBorders>
        <w:shd w:val="clear" w:color="000000" w:fill="FFFFFF"/>
      </w:tcPr>
    </w:tblStylePr>
    <w:tblStylePr w:type="firstCol">
      <w:rPr>
        <w:b/>
      </w:rPr>
    </w:tblStylePr>
    <w:tblStylePr w:type="lastCol">
      <w:rPr>
        <w:b/>
      </w:rPr>
    </w:tblStylePr>
    <w:tblStylePr w:type="band1Vert">
      <w:tblPr/>
      <w:tcPr>
        <w:shd w:val="clear" w:color="000000" w:fill="D9E2F3"/>
      </w:tcPr>
    </w:tblStylePr>
    <w:tblStylePr w:type="band1Horz">
      <w:tblPr/>
      <w:tcPr>
        <w:shd w:val="clear" w:color="000000" w:fill="D9E2F3"/>
      </w:tcPr>
    </w:tblStylePr>
  </w:style>
  <w:style w:type="table" w:customStyle="1" w:styleId="-262">
    <w:name w:val="Таблица-сетка 2 — акцент 62"/>
    <w:basedOn w:val="TableNormal"/>
    <w:uiPriority w:val="57"/>
    <w:rsid w:val="00D67326"/>
    <w:pPr>
      <w:spacing w:after="0" w:line="240" w:lineRule="auto"/>
    </w:pPr>
    <w:tblPr>
      <w:tblStyleRowBandSize w:val="1"/>
      <w:tblStyleColBandSize w:val="1"/>
      <w:tblBorders>
        <w:top w:val="single" w:sz="2" w:space="0" w:color="A8D08D"/>
        <w:bottom w:val="single" w:sz="2" w:space="0" w:color="A8D08D"/>
        <w:insideH w:val="single" w:sz="2" w:space="0" w:color="A8D08D"/>
        <w:insideV w:val="single" w:sz="2" w:space="0" w:color="A8D08D"/>
      </w:tblBorders>
    </w:tblPr>
    <w:tblStylePr w:type="firstRow">
      <w:rPr>
        <w:b/>
      </w:rPr>
      <w:tblPr/>
      <w:tcPr>
        <w:tcBorders>
          <w:top w:val="nil"/>
          <w:bottom w:val="single" w:sz="12" w:space="0" w:color="A8D08D"/>
          <w:insideH w:val="nil"/>
          <w:insideV w:val="nil"/>
        </w:tcBorders>
        <w:shd w:val="clear" w:color="000000" w:fill="FFFFFF"/>
      </w:tcPr>
    </w:tblStylePr>
    <w:tblStylePr w:type="lastRow">
      <w:rPr>
        <w:b/>
      </w:rPr>
      <w:tblPr/>
      <w:tcPr>
        <w:tcBorders>
          <w:top w:val="double" w:sz="2" w:space="0" w:color="A8D08D"/>
          <w:bottom w:val="nil"/>
          <w:insideH w:val="nil"/>
          <w:insideV w:val="nil"/>
        </w:tcBorders>
        <w:shd w:val="clear" w:color="000000" w:fill="FFFFFF"/>
      </w:tcPr>
    </w:tblStylePr>
    <w:tblStylePr w:type="firstCol">
      <w:rPr>
        <w:b/>
      </w:rPr>
    </w:tblStylePr>
    <w:tblStylePr w:type="lastCol">
      <w:rPr>
        <w:b/>
      </w:rPr>
    </w:tblStylePr>
    <w:tblStylePr w:type="band1Vert">
      <w:tblPr/>
      <w:tcPr>
        <w:shd w:val="clear" w:color="000000" w:fill="E2EFD9"/>
      </w:tcPr>
    </w:tblStylePr>
    <w:tblStylePr w:type="band1Horz">
      <w:tblPr/>
      <w:tcPr>
        <w:shd w:val="clear" w:color="000000" w:fill="E2EFD9"/>
      </w:tcPr>
    </w:tblStylePr>
  </w:style>
  <w:style w:type="table" w:customStyle="1" w:styleId="-32">
    <w:name w:val="Таблица-сетка 32"/>
    <w:basedOn w:val="TableNormal"/>
    <w:uiPriority w:val="58"/>
    <w:rsid w:val="00D67326"/>
    <w:pPr>
      <w:spacing w:after="0" w:line="240" w:lineRule="auto"/>
    </w:p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rPr>
      <w:tblPr/>
      <w:tcPr>
        <w:tcBorders>
          <w:top w:val="nil"/>
          <w:left w:val="nil"/>
          <w:right w:val="nil"/>
          <w:insideH w:val="nil"/>
          <w:insideV w:val="nil"/>
        </w:tcBorders>
        <w:shd w:val="clear" w:color="000000" w:fill="FFFFFF"/>
      </w:tcPr>
    </w:tblStylePr>
    <w:tblStylePr w:type="lastRow">
      <w:rPr>
        <w:b/>
      </w:rPr>
      <w:tblPr/>
      <w:tcPr>
        <w:tcBorders>
          <w:left w:val="nil"/>
          <w:bottom w:val="nil"/>
          <w:right w:val="nil"/>
          <w:insideH w:val="nil"/>
          <w:insideV w:val="nil"/>
        </w:tcBorders>
        <w:shd w:val="clear" w:color="000000" w:fill="FFFFFF"/>
      </w:tcPr>
    </w:tblStylePr>
    <w:tblStylePr w:type="firstCol">
      <w:pPr>
        <w:jc w:val="right"/>
      </w:pPr>
      <w:rPr>
        <w:i/>
      </w:rPr>
      <w:tblPr/>
      <w:tcPr>
        <w:tcBorders>
          <w:top w:val="nil"/>
          <w:left w:val="nil"/>
          <w:bottom w:val="nil"/>
          <w:insideH w:val="nil"/>
          <w:insideV w:val="nil"/>
        </w:tcBorders>
        <w:shd w:val="clear" w:color="000000" w:fill="FFFFFF"/>
      </w:tcPr>
    </w:tblStylePr>
    <w:tblStylePr w:type="lastCol">
      <w:rPr>
        <w:i/>
      </w:rPr>
      <w:tblPr/>
      <w:tcPr>
        <w:tcBorders>
          <w:top w:val="nil"/>
          <w:bottom w:val="nil"/>
          <w:right w:val="nil"/>
          <w:insideH w:val="nil"/>
          <w:insideV w:val="nil"/>
        </w:tcBorders>
        <w:shd w:val="clear" w:color="000000" w:fill="FFFFFF"/>
      </w:tcPr>
    </w:tblStylePr>
    <w:tblStylePr w:type="band1Vert">
      <w:tblPr/>
      <w:tcPr>
        <w:shd w:val="clear" w:color="000000" w:fill="CCCCCC"/>
      </w:tcPr>
    </w:tblStylePr>
    <w:tblStylePr w:type="band1Horz">
      <w:tblPr/>
      <w:tcPr>
        <w:shd w:val="clear" w:color="000000" w:fill="CCCCCC"/>
      </w:tcPr>
    </w:tblStylePr>
    <w:tblStylePr w:type="neCell">
      <w:tblPr/>
      <w:tcPr>
        <w:tcBorders>
          <w:bottom w:val="single" w:sz="4" w:space="0" w:color="666666"/>
        </w:tcBorders>
      </w:tcPr>
    </w:tblStylePr>
    <w:tblStylePr w:type="nwCell">
      <w:tblPr/>
      <w:tcPr>
        <w:tcBorders>
          <w:bottom w:val="single" w:sz="4" w:space="0" w:color="666666"/>
        </w:tcBorders>
      </w:tcPr>
    </w:tblStylePr>
    <w:tblStylePr w:type="seCell">
      <w:tblPr/>
      <w:tcPr>
        <w:tcBorders>
          <w:top w:val="single" w:sz="4" w:space="0" w:color="666666"/>
        </w:tcBorders>
      </w:tcPr>
    </w:tblStylePr>
    <w:tblStylePr w:type="swCell">
      <w:tblPr/>
      <w:tcPr>
        <w:tcBorders>
          <w:top w:val="single" w:sz="4" w:space="0" w:color="666666"/>
        </w:tcBorders>
      </w:tcPr>
    </w:tblStylePr>
  </w:style>
  <w:style w:type="table" w:customStyle="1" w:styleId="-312">
    <w:name w:val="Таблица-сетка 3 — акцент 12"/>
    <w:basedOn w:val="TableNormal"/>
    <w:uiPriority w:val="59"/>
    <w:rsid w:val="00D67326"/>
    <w:pPr>
      <w:spacing w:after="0" w:line="240" w:lineRule="auto"/>
    </w:p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rPr>
      <w:tblPr/>
      <w:tcPr>
        <w:tcBorders>
          <w:top w:val="nil"/>
          <w:left w:val="nil"/>
          <w:right w:val="nil"/>
          <w:insideH w:val="nil"/>
          <w:insideV w:val="nil"/>
        </w:tcBorders>
        <w:shd w:val="clear" w:color="000000" w:fill="FFFFFF"/>
      </w:tcPr>
    </w:tblStylePr>
    <w:tblStylePr w:type="lastRow">
      <w:rPr>
        <w:b/>
      </w:rPr>
      <w:tblPr/>
      <w:tcPr>
        <w:tcBorders>
          <w:left w:val="nil"/>
          <w:bottom w:val="nil"/>
          <w:right w:val="nil"/>
          <w:insideH w:val="nil"/>
          <w:insideV w:val="nil"/>
        </w:tcBorders>
        <w:shd w:val="clear" w:color="000000" w:fill="FFFFFF"/>
      </w:tcPr>
    </w:tblStylePr>
    <w:tblStylePr w:type="firstCol">
      <w:pPr>
        <w:jc w:val="right"/>
      </w:pPr>
      <w:rPr>
        <w:i/>
      </w:rPr>
      <w:tblPr/>
      <w:tcPr>
        <w:tcBorders>
          <w:top w:val="nil"/>
          <w:left w:val="nil"/>
          <w:bottom w:val="nil"/>
          <w:insideH w:val="nil"/>
          <w:insideV w:val="nil"/>
        </w:tcBorders>
        <w:shd w:val="clear" w:color="000000" w:fill="FFFFFF"/>
      </w:tcPr>
    </w:tblStylePr>
    <w:tblStylePr w:type="lastCol">
      <w:rPr>
        <w:i/>
      </w:rPr>
      <w:tblPr/>
      <w:tcPr>
        <w:tcBorders>
          <w:top w:val="nil"/>
          <w:bottom w:val="nil"/>
          <w:right w:val="nil"/>
          <w:insideH w:val="nil"/>
          <w:insideV w:val="nil"/>
        </w:tcBorders>
        <w:shd w:val="clear" w:color="000000" w:fill="FFFFFF"/>
      </w:tcPr>
    </w:tblStylePr>
    <w:tblStylePr w:type="band1Vert">
      <w:tblPr/>
      <w:tcPr>
        <w:shd w:val="clear" w:color="000000" w:fill="DEEAF6"/>
      </w:tcPr>
    </w:tblStylePr>
    <w:tblStylePr w:type="band1Horz">
      <w:tblPr/>
      <w:tcPr>
        <w:shd w:val="clear" w:color="000000"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322">
    <w:name w:val="Таблица-сетка 3 — акцент 22"/>
    <w:basedOn w:val="TableNormal"/>
    <w:uiPriority w:val="60"/>
    <w:rsid w:val="00D67326"/>
    <w:pPr>
      <w:spacing w:after="0" w:line="240" w:lineRule="auto"/>
    </w:p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rPr>
      <w:tblPr/>
      <w:tcPr>
        <w:tcBorders>
          <w:top w:val="nil"/>
          <w:left w:val="nil"/>
          <w:right w:val="nil"/>
          <w:insideH w:val="nil"/>
          <w:insideV w:val="nil"/>
        </w:tcBorders>
        <w:shd w:val="clear" w:color="000000" w:fill="FFFFFF"/>
      </w:tcPr>
    </w:tblStylePr>
    <w:tblStylePr w:type="lastRow">
      <w:rPr>
        <w:b/>
      </w:rPr>
      <w:tblPr/>
      <w:tcPr>
        <w:tcBorders>
          <w:left w:val="nil"/>
          <w:bottom w:val="nil"/>
          <w:right w:val="nil"/>
          <w:insideH w:val="nil"/>
          <w:insideV w:val="nil"/>
        </w:tcBorders>
        <w:shd w:val="clear" w:color="000000" w:fill="FFFFFF"/>
      </w:tcPr>
    </w:tblStylePr>
    <w:tblStylePr w:type="firstCol">
      <w:pPr>
        <w:jc w:val="right"/>
      </w:pPr>
      <w:rPr>
        <w:i/>
      </w:rPr>
      <w:tblPr/>
      <w:tcPr>
        <w:tcBorders>
          <w:top w:val="nil"/>
          <w:left w:val="nil"/>
          <w:bottom w:val="nil"/>
          <w:insideH w:val="nil"/>
          <w:insideV w:val="nil"/>
        </w:tcBorders>
        <w:shd w:val="clear" w:color="000000" w:fill="FFFFFF"/>
      </w:tcPr>
    </w:tblStylePr>
    <w:tblStylePr w:type="lastCol">
      <w:rPr>
        <w:i/>
      </w:rPr>
      <w:tblPr/>
      <w:tcPr>
        <w:tcBorders>
          <w:top w:val="nil"/>
          <w:bottom w:val="nil"/>
          <w:right w:val="nil"/>
          <w:insideH w:val="nil"/>
          <w:insideV w:val="nil"/>
        </w:tcBorders>
        <w:shd w:val="clear" w:color="000000" w:fill="FFFFFF"/>
      </w:tcPr>
    </w:tblStylePr>
    <w:tblStylePr w:type="band1Vert">
      <w:tblPr/>
      <w:tcPr>
        <w:shd w:val="clear" w:color="000000" w:fill="FBE4D5"/>
      </w:tcPr>
    </w:tblStylePr>
    <w:tblStylePr w:type="band1Horz">
      <w:tblPr/>
      <w:tcPr>
        <w:shd w:val="clear" w:color="000000" w:fill="FBE4D5"/>
      </w:tcPr>
    </w:tblStylePr>
    <w:tblStylePr w:type="neCell">
      <w:tblPr/>
      <w:tcPr>
        <w:tcBorders>
          <w:bottom w:val="single" w:sz="4" w:space="0" w:color="F4B083"/>
        </w:tcBorders>
      </w:tcPr>
    </w:tblStylePr>
    <w:tblStylePr w:type="nwCell">
      <w:tblPr/>
      <w:tcPr>
        <w:tcBorders>
          <w:bottom w:val="single" w:sz="4" w:space="0" w:color="F4B083"/>
        </w:tcBorders>
      </w:tcPr>
    </w:tblStylePr>
    <w:tblStylePr w:type="seCell">
      <w:tblPr/>
      <w:tcPr>
        <w:tcBorders>
          <w:top w:val="single" w:sz="4" w:space="0" w:color="F4B083"/>
        </w:tcBorders>
      </w:tcPr>
    </w:tblStylePr>
    <w:tblStylePr w:type="swCell">
      <w:tblPr/>
      <w:tcPr>
        <w:tcBorders>
          <w:top w:val="single" w:sz="4" w:space="0" w:color="F4B083"/>
        </w:tcBorders>
      </w:tcPr>
    </w:tblStylePr>
  </w:style>
  <w:style w:type="table" w:customStyle="1" w:styleId="-332">
    <w:name w:val="Таблица-сетка 3 — акцент 32"/>
    <w:basedOn w:val="TableNormal"/>
    <w:uiPriority w:val="61"/>
    <w:rsid w:val="00D67326"/>
    <w:pPr>
      <w:spacing w:after="0" w:line="240" w:lineRule="auto"/>
    </w:p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rPr>
      <w:tblPr/>
      <w:tcPr>
        <w:tcBorders>
          <w:top w:val="nil"/>
          <w:left w:val="nil"/>
          <w:right w:val="nil"/>
          <w:insideH w:val="nil"/>
          <w:insideV w:val="nil"/>
        </w:tcBorders>
        <w:shd w:val="clear" w:color="000000" w:fill="FFFFFF"/>
      </w:tcPr>
    </w:tblStylePr>
    <w:tblStylePr w:type="lastRow">
      <w:rPr>
        <w:b/>
      </w:rPr>
      <w:tblPr/>
      <w:tcPr>
        <w:tcBorders>
          <w:left w:val="nil"/>
          <w:bottom w:val="nil"/>
          <w:right w:val="nil"/>
          <w:insideH w:val="nil"/>
          <w:insideV w:val="nil"/>
        </w:tcBorders>
        <w:shd w:val="clear" w:color="000000" w:fill="FFFFFF"/>
      </w:tcPr>
    </w:tblStylePr>
    <w:tblStylePr w:type="firstCol">
      <w:pPr>
        <w:jc w:val="right"/>
      </w:pPr>
      <w:rPr>
        <w:i/>
      </w:rPr>
      <w:tblPr/>
      <w:tcPr>
        <w:tcBorders>
          <w:top w:val="nil"/>
          <w:left w:val="nil"/>
          <w:bottom w:val="nil"/>
          <w:insideH w:val="nil"/>
          <w:insideV w:val="nil"/>
        </w:tcBorders>
        <w:shd w:val="clear" w:color="000000" w:fill="FFFFFF"/>
      </w:tcPr>
    </w:tblStylePr>
    <w:tblStylePr w:type="lastCol">
      <w:rPr>
        <w:i/>
      </w:rPr>
      <w:tblPr/>
      <w:tcPr>
        <w:tcBorders>
          <w:top w:val="nil"/>
          <w:bottom w:val="nil"/>
          <w:right w:val="nil"/>
          <w:insideH w:val="nil"/>
          <w:insideV w:val="nil"/>
        </w:tcBorders>
        <w:shd w:val="clear" w:color="000000" w:fill="FFFFFF"/>
      </w:tcPr>
    </w:tblStylePr>
    <w:tblStylePr w:type="band1Vert">
      <w:tblPr/>
      <w:tcPr>
        <w:shd w:val="clear" w:color="000000" w:fill="EDEDED"/>
      </w:tcPr>
    </w:tblStylePr>
    <w:tblStylePr w:type="band1Horz">
      <w:tblPr/>
      <w:tcPr>
        <w:shd w:val="clear" w:color="000000" w:fill="EDEDED"/>
      </w:tcPr>
    </w:tblStylePr>
    <w:tblStylePr w:type="neCell">
      <w:tblPr/>
      <w:tcPr>
        <w:tcBorders>
          <w:bottom w:val="single" w:sz="4" w:space="0" w:color="C9C9C9"/>
        </w:tcBorders>
      </w:tcPr>
    </w:tblStylePr>
    <w:tblStylePr w:type="nwCell">
      <w:tblPr/>
      <w:tcPr>
        <w:tcBorders>
          <w:bottom w:val="single" w:sz="4" w:space="0" w:color="C9C9C9"/>
        </w:tcBorders>
      </w:tcPr>
    </w:tblStylePr>
    <w:tblStylePr w:type="seCell">
      <w:tblPr/>
      <w:tcPr>
        <w:tcBorders>
          <w:top w:val="single" w:sz="4" w:space="0" w:color="C9C9C9"/>
        </w:tcBorders>
      </w:tcPr>
    </w:tblStylePr>
    <w:tblStylePr w:type="swCell">
      <w:tblPr/>
      <w:tcPr>
        <w:tcBorders>
          <w:top w:val="single" w:sz="4" w:space="0" w:color="C9C9C9"/>
        </w:tcBorders>
      </w:tcPr>
    </w:tblStylePr>
  </w:style>
  <w:style w:type="table" w:customStyle="1" w:styleId="-342">
    <w:name w:val="Таблица-сетка 3 — акцент 42"/>
    <w:basedOn w:val="TableNormal"/>
    <w:uiPriority w:val="62"/>
    <w:rsid w:val="00D67326"/>
    <w:pPr>
      <w:spacing w:after="0" w:line="240" w:lineRule="auto"/>
    </w:p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rPr>
      <w:tblPr/>
      <w:tcPr>
        <w:tcBorders>
          <w:top w:val="nil"/>
          <w:left w:val="nil"/>
          <w:right w:val="nil"/>
          <w:insideH w:val="nil"/>
          <w:insideV w:val="nil"/>
        </w:tcBorders>
        <w:shd w:val="clear" w:color="000000" w:fill="FFFFFF"/>
      </w:tcPr>
    </w:tblStylePr>
    <w:tblStylePr w:type="lastRow">
      <w:rPr>
        <w:b/>
      </w:rPr>
      <w:tblPr/>
      <w:tcPr>
        <w:tcBorders>
          <w:left w:val="nil"/>
          <w:bottom w:val="nil"/>
          <w:right w:val="nil"/>
          <w:insideH w:val="nil"/>
          <w:insideV w:val="nil"/>
        </w:tcBorders>
        <w:shd w:val="clear" w:color="000000" w:fill="FFFFFF"/>
      </w:tcPr>
    </w:tblStylePr>
    <w:tblStylePr w:type="firstCol">
      <w:pPr>
        <w:jc w:val="right"/>
      </w:pPr>
      <w:rPr>
        <w:i/>
      </w:rPr>
      <w:tblPr/>
      <w:tcPr>
        <w:tcBorders>
          <w:top w:val="nil"/>
          <w:left w:val="nil"/>
          <w:bottom w:val="nil"/>
          <w:insideH w:val="nil"/>
          <w:insideV w:val="nil"/>
        </w:tcBorders>
        <w:shd w:val="clear" w:color="000000" w:fill="FFFFFF"/>
      </w:tcPr>
    </w:tblStylePr>
    <w:tblStylePr w:type="lastCol">
      <w:rPr>
        <w:i/>
      </w:rPr>
      <w:tblPr/>
      <w:tcPr>
        <w:tcBorders>
          <w:top w:val="nil"/>
          <w:bottom w:val="nil"/>
          <w:right w:val="nil"/>
          <w:insideH w:val="nil"/>
          <w:insideV w:val="nil"/>
        </w:tcBorders>
        <w:shd w:val="clear" w:color="000000" w:fill="FFFFFF"/>
      </w:tcPr>
    </w:tblStylePr>
    <w:tblStylePr w:type="band1Vert">
      <w:tblPr/>
      <w:tcPr>
        <w:shd w:val="clear" w:color="000000" w:fill="FFF2CC"/>
      </w:tcPr>
    </w:tblStylePr>
    <w:tblStylePr w:type="band1Horz">
      <w:tblPr/>
      <w:tcPr>
        <w:shd w:val="clear" w:color="000000" w:fill="FFF2CC"/>
      </w:tcPr>
    </w:tblStylePr>
    <w:tblStylePr w:type="neCell">
      <w:tblPr/>
      <w:tcPr>
        <w:tcBorders>
          <w:bottom w:val="single" w:sz="4" w:space="0" w:color="FFD966"/>
        </w:tcBorders>
      </w:tcPr>
    </w:tblStylePr>
    <w:tblStylePr w:type="nwCell">
      <w:tblPr/>
      <w:tcPr>
        <w:tcBorders>
          <w:bottom w:val="single" w:sz="4" w:space="0" w:color="FFD966"/>
        </w:tcBorders>
      </w:tcPr>
    </w:tblStylePr>
    <w:tblStylePr w:type="seCell">
      <w:tblPr/>
      <w:tcPr>
        <w:tcBorders>
          <w:top w:val="single" w:sz="4" w:space="0" w:color="FFD966"/>
        </w:tcBorders>
      </w:tcPr>
    </w:tblStylePr>
    <w:tblStylePr w:type="swCell">
      <w:tblPr/>
      <w:tcPr>
        <w:tcBorders>
          <w:top w:val="single" w:sz="4" w:space="0" w:color="FFD966"/>
        </w:tcBorders>
      </w:tcPr>
    </w:tblStylePr>
  </w:style>
  <w:style w:type="table" w:customStyle="1" w:styleId="-352">
    <w:name w:val="Таблица-сетка 3 — акцент 52"/>
    <w:basedOn w:val="TableNormal"/>
    <w:uiPriority w:val="63"/>
    <w:rsid w:val="00D67326"/>
    <w:pPr>
      <w:spacing w:after="0" w:line="240" w:lineRule="auto"/>
    </w:p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rPr>
      <w:tblPr/>
      <w:tcPr>
        <w:tcBorders>
          <w:top w:val="nil"/>
          <w:left w:val="nil"/>
          <w:right w:val="nil"/>
          <w:insideH w:val="nil"/>
          <w:insideV w:val="nil"/>
        </w:tcBorders>
        <w:shd w:val="clear" w:color="000000" w:fill="FFFFFF"/>
      </w:tcPr>
    </w:tblStylePr>
    <w:tblStylePr w:type="lastRow">
      <w:rPr>
        <w:b/>
      </w:rPr>
      <w:tblPr/>
      <w:tcPr>
        <w:tcBorders>
          <w:left w:val="nil"/>
          <w:bottom w:val="nil"/>
          <w:right w:val="nil"/>
          <w:insideH w:val="nil"/>
          <w:insideV w:val="nil"/>
        </w:tcBorders>
        <w:shd w:val="clear" w:color="000000" w:fill="FFFFFF"/>
      </w:tcPr>
    </w:tblStylePr>
    <w:tblStylePr w:type="firstCol">
      <w:pPr>
        <w:jc w:val="right"/>
      </w:pPr>
      <w:rPr>
        <w:i/>
      </w:rPr>
      <w:tblPr/>
      <w:tcPr>
        <w:tcBorders>
          <w:top w:val="nil"/>
          <w:left w:val="nil"/>
          <w:bottom w:val="nil"/>
          <w:insideH w:val="nil"/>
          <w:insideV w:val="nil"/>
        </w:tcBorders>
        <w:shd w:val="clear" w:color="000000" w:fill="FFFFFF"/>
      </w:tcPr>
    </w:tblStylePr>
    <w:tblStylePr w:type="lastCol">
      <w:rPr>
        <w:i/>
      </w:rPr>
      <w:tblPr/>
      <w:tcPr>
        <w:tcBorders>
          <w:top w:val="nil"/>
          <w:bottom w:val="nil"/>
          <w:right w:val="nil"/>
          <w:insideH w:val="nil"/>
          <w:insideV w:val="nil"/>
        </w:tcBorders>
        <w:shd w:val="clear" w:color="000000" w:fill="FFFFFF"/>
      </w:tcPr>
    </w:tblStylePr>
    <w:tblStylePr w:type="band1Vert">
      <w:tblPr/>
      <w:tcPr>
        <w:shd w:val="clear" w:color="000000" w:fill="D9E2F3"/>
      </w:tcPr>
    </w:tblStylePr>
    <w:tblStylePr w:type="band1Horz">
      <w:tblPr/>
      <w:tcPr>
        <w:shd w:val="clear" w:color="000000" w:fill="D9E2F3"/>
      </w:tcPr>
    </w:tblStylePr>
    <w:tblStylePr w:type="neCell">
      <w:tblPr/>
      <w:tcPr>
        <w:tcBorders>
          <w:bottom w:val="single" w:sz="4" w:space="0" w:color="8EAADB"/>
        </w:tcBorders>
      </w:tcPr>
    </w:tblStylePr>
    <w:tblStylePr w:type="nwCell">
      <w:tblPr/>
      <w:tcPr>
        <w:tcBorders>
          <w:bottom w:val="single" w:sz="4" w:space="0" w:color="8EAADB"/>
        </w:tcBorders>
      </w:tcPr>
    </w:tblStylePr>
    <w:tblStylePr w:type="seCell">
      <w:tblPr/>
      <w:tcPr>
        <w:tcBorders>
          <w:top w:val="single" w:sz="4" w:space="0" w:color="8EAADB"/>
        </w:tcBorders>
      </w:tcPr>
    </w:tblStylePr>
    <w:tblStylePr w:type="swCell">
      <w:tblPr/>
      <w:tcPr>
        <w:tcBorders>
          <w:top w:val="single" w:sz="4" w:space="0" w:color="8EAADB"/>
        </w:tcBorders>
      </w:tcPr>
    </w:tblStylePr>
  </w:style>
  <w:style w:type="table" w:customStyle="1" w:styleId="-362">
    <w:name w:val="Таблица-сетка 3 — акцент 62"/>
    <w:basedOn w:val="TableNormal"/>
    <w:uiPriority w:val="64"/>
    <w:rsid w:val="00D67326"/>
    <w:pPr>
      <w:spacing w:after="0" w:line="240" w:lineRule="auto"/>
    </w:p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rPr>
      <w:tblPr/>
      <w:tcPr>
        <w:tcBorders>
          <w:top w:val="nil"/>
          <w:left w:val="nil"/>
          <w:right w:val="nil"/>
          <w:insideH w:val="nil"/>
          <w:insideV w:val="nil"/>
        </w:tcBorders>
        <w:shd w:val="clear" w:color="000000" w:fill="FFFFFF"/>
      </w:tcPr>
    </w:tblStylePr>
    <w:tblStylePr w:type="lastRow">
      <w:rPr>
        <w:b/>
      </w:rPr>
      <w:tblPr/>
      <w:tcPr>
        <w:tcBorders>
          <w:left w:val="nil"/>
          <w:bottom w:val="nil"/>
          <w:right w:val="nil"/>
          <w:insideH w:val="nil"/>
          <w:insideV w:val="nil"/>
        </w:tcBorders>
        <w:shd w:val="clear" w:color="000000" w:fill="FFFFFF"/>
      </w:tcPr>
    </w:tblStylePr>
    <w:tblStylePr w:type="firstCol">
      <w:pPr>
        <w:jc w:val="right"/>
      </w:pPr>
      <w:rPr>
        <w:i/>
      </w:rPr>
      <w:tblPr/>
      <w:tcPr>
        <w:tcBorders>
          <w:top w:val="nil"/>
          <w:left w:val="nil"/>
          <w:bottom w:val="nil"/>
          <w:insideH w:val="nil"/>
          <w:insideV w:val="nil"/>
        </w:tcBorders>
        <w:shd w:val="clear" w:color="000000" w:fill="FFFFFF"/>
      </w:tcPr>
    </w:tblStylePr>
    <w:tblStylePr w:type="lastCol">
      <w:rPr>
        <w:i/>
      </w:rPr>
      <w:tblPr/>
      <w:tcPr>
        <w:tcBorders>
          <w:top w:val="nil"/>
          <w:bottom w:val="nil"/>
          <w:right w:val="nil"/>
          <w:insideH w:val="nil"/>
          <w:insideV w:val="nil"/>
        </w:tcBorders>
        <w:shd w:val="clear" w:color="000000" w:fill="FFFFFF"/>
      </w:tcPr>
    </w:tblStylePr>
    <w:tblStylePr w:type="band1Vert">
      <w:tblPr/>
      <w:tcPr>
        <w:shd w:val="clear" w:color="000000" w:fill="E2EFD9"/>
      </w:tcPr>
    </w:tblStylePr>
    <w:tblStylePr w:type="band1Horz">
      <w:tblPr/>
      <w:tcPr>
        <w:shd w:val="clear" w:color="000000" w:fill="E2EFD9"/>
      </w:tcPr>
    </w:tblStylePr>
    <w:tblStylePr w:type="neCell">
      <w:tblPr/>
      <w:tcPr>
        <w:tcBorders>
          <w:bottom w:val="single" w:sz="4" w:space="0" w:color="A8D08D"/>
        </w:tcBorders>
      </w:tcPr>
    </w:tblStylePr>
    <w:tblStylePr w:type="nwCell">
      <w:tblPr/>
      <w:tcPr>
        <w:tcBorders>
          <w:bottom w:val="single" w:sz="4" w:space="0" w:color="A8D08D"/>
        </w:tcBorders>
      </w:tcPr>
    </w:tblStylePr>
    <w:tblStylePr w:type="seCell">
      <w:tblPr/>
      <w:tcPr>
        <w:tcBorders>
          <w:top w:val="single" w:sz="4" w:space="0" w:color="A8D08D"/>
        </w:tcBorders>
      </w:tcPr>
    </w:tblStylePr>
    <w:tblStylePr w:type="swCell">
      <w:tblPr/>
      <w:tcPr>
        <w:tcBorders>
          <w:top w:val="single" w:sz="4" w:space="0" w:color="A8D08D"/>
        </w:tcBorders>
      </w:tcPr>
    </w:tblStylePr>
  </w:style>
  <w:style w:type="table" w:customStyle="1" w:styleId="-42">
    <w:name w:val="Таблица-сетка 42"/>
    <w:basedOn w:val="TableNormal"/>
    <w:uiPriority w:val="65"/>
    <w:rsid w:val="00D67326"/>
    <w:pPr>
      <w:spacing w:after="0" w:line="240" w:lineRule="auto"/>
    </w:p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000000" w:fill="000000"/>
      </w:tcPr>
    </w:tblStylePr>
    <w:tblStylePr w:type="lastRow">
      <w:rPr>
        <w:b/>
      </w:rPr>
      <w:tblPr/>
      <w:tcPr>
        <w:tcBorders>
          <w:top w:val="double" w:sz="4" w:space="0" w:color="000000"/>
        </w:tcBorders>
      </w:tcPr>
    </w:tblStylePr>
    <w:tblStylePr w:type="firstCol">
      <w:rPr>
        <w:b/>
      </w:rPr>
    </w:tblStylePr>
    <w:tblStylePr w:type="lastCol">
      <w:rPr>
        <w:b/>
      </w:rPr>
    </w:tblStylePr>
    <w:tblStylePr w:type="band1Vert">
      <w:tblPr/>
      <w:tcPr>
        <w:shd w:val="clear" w:color="000000" w:fill="CCCCCC"/>
      </w:tcPr>
    </w:tblStylePr>
    <w:tblStylePr w:type="band1Horz">
      <w:tblPr/>
      <w:tcPr>
        <w:shd w:val="clear" w:color="000000" w:fill="CCCCCC"/>
      </w:tcPr>
    </w:tblStylePr>
  </w:style>
  <w:style w:type="table" w:customStyle="1" w:styleId="-412">
    <w:name w:val="Таблица-сетка 4 — акцент 12"/>
    <w:basedOn w:val="TableNormal"/>
    <w:uiPriority w:val="66"/>
    <w:rsid w:val="00D67326"/>
    <w:pPr>
      <w:spacing w:after="0" w:line="240" w:lineRule="auto"/>
    </w:p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000000" w:fill="5B9BD5"/>
      </w:tcPr>
    </w:tblStylePr>
    <w:tblStylePr w:type="lastRow">
      <w:rPr>
        <w:b/>
      </w:rPr>
      <w:tblPr/>
      <w:tcPr>
        <w:tcBorders>
          <w:top w:val="double" w:sz="4" w:space="0" w:color="5B9BD5"/>
        </w:tcBorders>
      </w:tcPr>
    </w:tblStylePr>
    <w:tblStylePr w:type="firstCol">
      <w:rPr>
        <w:b/>
      </w:rPr>
    </w:tblStylePr>
    <w:tblStylePr w:type="lastCol">
      <w:rPr>
        <w:b/>
      </w:rPr>
    </w:tblStylePr>
    <w:tblStylePr w:type="band1Vert">
      <w:tblPr/>
      <w:tcPr>
        <w:shd w:val="clear" w:color="000000" w:fill="DEEAF6"/>
      </w:tcPr>
    </w:tblStylePr>
    <w:tblStylePr w:type="band1Horz">
      <w:tblPr/>
      <w:tcPr>
        <w:shd w:val="clear" w:color="000000" w:fill="DEEAF6"/>
      </w:tcPr>
    </w:tblStylePr>
  </w:style>
  <w:style w:type="table" w:customStyle="1" w:styleId="-422">
    <w:name w:val="Таблица-сетка 4 — акцент 22"/>
    <w:basedOn w:val="TableNormal"/>
    <w:uiPriority w:val="67"/>
    <w:rsid w:val="00D67326"/>
    <w:pPr>
      <w:spacing w:after="0" w:line="240" w:lineRule="auto"/>
    </w:p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000000" w:fill="ED7D31"/>
      </w:tcPr>
    </w:tblStylePr>
    <w:tblStylePr w:type="lastRow">
      <w:rPr>
        <w:b/>
      </w:rPr>
      <w:tblPr/>
      <w:tcPr>
        <w:tcBorders>
          <w:top w:val="double" w:sz="4" w:space="0" w:color="ED7D31"/>
        </w:tcBorders>
      </w:tcPr>
    </w:tblStylePr>
    <w:tblStylePr w:type="firstCol">
      <w:rPr>
        <w:b/>
      </w:rPr>
    </w:tblStylePr>
    <w:tblStylePr w:type="lastCol">
      <w:rPr>
        <w:b/>
      </w:rPr>
    </w:tblStylePr>
    <w:tblStylePr w:type="band1Vert">
      <w:tblPr/>
      <w:tcPr>
        <w:shd w:val="clear" w:color="000000" w:fill="FBE4D5"/>
      </w:tcPr>
    </w:tblStylePr>
    <w:tblStylePr w:type="band1Horz">
      <w:tblPr/>
      <w:tcPr>
        <w:shd w:val="clear" w:color="000000" w:fill="FBE4D5"/>
      </w:tcPr>
    </w:tblStylePr>
  </w:style>
  <w:style w:type="table" w:customStyle="1" w:styleId="-432">
    <w:name w:val="Таблица-сетка 4 — акцент 32"/>
    <w:basedOn w:val="TableNormal"/>
    <w:uiPriority w:val="68"/>
    <w:rsid w:val="00D67326"/>
    <w:pPr>
      <w:spacing w:after="0" w:line="240" w:lineRule="auto"/>
    </w:p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000000" w:fill="A5A5A5"/>
      </w:tcPr>
    </w:tblStylePr>
    <w:tblStylePr w:type="lastRow">
      <w:rPr>
        <w:b/>
      </w:rPr>
      <w:tblPr/>
      <w:tcPr>
        <w:tcBorders>
          <w:top w:val="double" w:sz="4" w:space="0" w:color="A5A5A5"/>
        </w:tcBorders>
      </w:tcPr>
    </w:tblStylePr>
    <w:tblStylePr w:type="firstCol">
      <w:rPr>
        <w:b/>
      </w:rPr>
    </w:tblStylePr>
    <w:tblStylePr w:type="lastCol">
      <w:rPr>
        <w:b/>
      </w:rPr>
    </w:tblStylePr>
    <w:tblStylePr w:type="band1Vert">
      <w:tblPr/>
      <w:tcPr>
        <w:shd w:val="clear" w:color="000000" w:fill="EDEDED"/>
      </w:tcPr>
    </w:tblStylePr>
    <w:tblStylePr w:type="band1Horz">
      <w:tblPr/>
      <w:tcPr>
        <w:shd w:val="clear" w:color="000000" w:fill="EDEDED"/>
      </w:tcPr>
    </w:tblStylePr>
  </w:style>
  <w:style w:type="table" w:customStyle="1" w:styleId="-442">
    <w:name w:val="Таблица-сетка 4 — акцент 42"/>
    <w:basedOn w:val="TableNormal"/>
    <w:uiPriority w:val="69"/>
    <w:rsid w:val="00D67326"/>
    <w:pPr>
      <w:spacing w:after="0" w:line="240" w:lineRule="auto"/>
    </w:p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color w:val="FFFFFF"/>
      </w:rPr>
      <w:tblPr/>
      <w:tcPr>
        <w:tcBorders>
          <w:top w:val="single" w:sz="4" w:space="0" w:color="FFC000"/>
          <w:left w:val="single" w:sz="4" w:space="0" w:color="FFC000"/>
          <w:bottom w:val="single" w:sz="4" w:space="0" w:color="FFC000"/>
          <w:right w:val="single" w:sz="4" w:space="0" w:color="FFC000"/>
          <w:insideH w:val="nil"/>
          <w:insideV w:val="nil"/>
        </w:tcBorders>
        <w:shd w:val="clear" w:color="000000" w:fill="FFC000"/>
      </w:tcPr>
    </w:tblStylePr>
    <w:tblStylePr w:type="lastRow">
      <w:rPr>
        <w:b/>
      </w:rPr>
      <w:tblPr/>
      <w:tcPr>
        <w:tcBorders>
          <w:top w:val="double" w:sz="4" w:space="0" w:color="FFC000"/>
        </w:tcBorders>
      </w:tcPr>
    </w:tblStylePr>
    <w:tblStylePr w:type="firstCol">
      <w:rPr>
        <w:b/>
      </w:rPr>
    </w:tblStylePr>
    <w:tblStylePr w:type="lastCol">
      <w:rPr>
        <w:b/>
      </w:rPr>
    </w:tblStylePr>
    <w:tblStylePr w:type="band1Vert">
      <w:tblPr/>
      <w:tcPr>
        <w:shd w:val="clear" w:color="000000" w:fill="FFF2CC"/>
      </w:tcPr>
    </w:tblStylePr>
    <w:tblStylePr w:type="band1Horz">
      <w:tblPr/>
      <w:tcPr>
        <w:shd w:val="clear" w:color="000000" w:fill="FFF2CC"/>
      </w:tcPr>
    </w:tblStylePr>
  </w:style>
  <w:style w:type="table" w:customStyle="1" w:styleId="-452">
    <w:name w:val="Таблица-сетка 4 — акцент 52"/>
    <w:basedOn w:val="TableNormal"/>
    <w:uiPriority w:val="70"/>
    <w:rsid w:val="00D67326"/>
    <w:pPr>
      <w:spacing w:after="0" w:line="240" w:lineRule="auto"/>
    </w:p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000000" w:fill="4472C4"/>
      </w:tcPr>
    </w:tblStylePr>
    <w:tblStylePr w:type="lastRow">
      <w:rPr>
        <w:b/>
      </w:rPr>
      <w:tblPr/>
      <w:tcPr>
        <w:tcBorders>
          <w:top w:val="double" w:sz="4" w:space="0" w:color="4472C4"/>
        </w:tcBorders>
      </w:tcPr>
    </w:tblStylePr>
    <w:tblStylePr w:type="firstCol">
      <w:rPr>
        <w:b/>
      </w:rPr>
    </w:tblStylePr>
    <w:tblStylePr w:type="lastCol">
      <w:rPr>
        <w:b/>
      </w:rPr>
    </w:tblStylePr>
    <w:tblStylePr w:type="band1Vert">
      <w:tblPr/>
      <w:tcPr>
        <w:shd w:val="clear" w:color="000000" w:fill="D9E2F3"/>
      </w:tcPr>
    </w:tblStylePr>
    <w:tblStylePr w:type="band1Horz">
      <w:tblPr/>
      <w:tcPr>
        <w:shd w:val="clear" w:color="000000" w:fill="D9E2F3"/>
      </w:tcPr>
    </w:tblStylePr>
  </w:style>
  <w:style w:type="table" w:customStyle="1" w:styleId="-462">
    <w:name w:val="Таблица-сетка 4 — акцент 62"/>
    <w:basedOn w:val="TableNormal"/>
    <w:uiPriority w:val="71"/>
    <w:rsid w:val="00D67326"/>
    <w:pPr>
      <w:spacing w:after="0" w:line="240" w:lineRule="auto"/>
    </w:p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000000" w:fill="70AD47"/>
      </w:tcPr>
    </w:tblStylePr>
    <w:tblStylePr w:type="lastRow">
      <w:rPr>
        <w:b/>
      </w:rPr>
      <w:tblPr/>
      <w:tcPr>
        <w:tcBorders>
          <w:top w:val="double" w:sz="4" w:space="0" w:color="70AD47"/>
        </w:tcBorders>
      </w:tcPr>
    </w:tblStylePr>
    <w:tblStylePr w:type="firstCol">
      <w:rPr>
        <w:b/>
      </w:rPr>
    </w:tblStylePr>
    <w:tblStylePr w:type="lastCol">
      <w:rPr>
        <w:b/>
      </w:rPr>
    </w:tblStylePr>
    <w:tblStylePr w:type="band1Vert">
      <w:tblPr/>
      <w:tcPr>
        <w:shd w:val="clear" w:color="000000" w:fill="E2EFD9"/>
      </w:tcPr>
    </w:tblStylePr>
    <w:tblStylePr w:type="band1Horz">
      <w:tblPr/>
      <w:tcPr>
        <w:shd w:val="clear" w:color="000000" w:fill="E2EFD9"/>
      </w:tcPr>
    </w:tblStylePr>
  </w:style>
  <w:style w:type="table" w:customStyle="1" w:styleId="-52">
    <w:name w:val="Таблица-сетка 5 темная2"/>
    <w:basedOn w:val="TableNormal"/>
    <w:uiPriority w:val="72"/>
    <w:rsid w:val="00D67326"/>
    <w:pPr>
      <w:spacing w:after="0" w:line="240" w:lineRule="auto"/>
    </w:p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000000" w:fill="CCCCCC"/>
    </w:tcPr>
    <w:tblStylePr w:type="firstRow">
      <w:rPr>
        <w:b/>
        <w:color w:val="FFFFFF"/>
      </w:rPr>
      <w:tblPr/>
      <w:tcPr>
        <w:tcBorders>
          <w:top w:val="single" w:sz="4" w:space="0" w:color="FFFFFF"/>
          <w:left w:val="single" w:sz="4" w:space="0" w:color="FFFFFF"/>
          <w:right w:val="single" w:sz="4" w:space="0" w:color="FFFFFF"/>
          <w:insideH w:val="nil"/>
          <w:insideV w:val="nil"/>
        </w:tcBorders>
        <w:shd w:val="clear" w:color="000000" w:fill="000000"/>
      </w:tcPr>
    </w:tblStylePr>
    <w:tblStylePr w:type="lastRow">
      <w:rPr>
        <w:b/>
        <w:color w:val="FFFFFF"/>
      </w:rPr>
      <w:tblPr/>
      <w:tcPr>
        <w:tcBorders>
          <w:left w:val="single" w:sz="4" w:space="0" w:color="FFFFFF"/>
          <w:bottom w:val="single" w:sz="4" w:space="0" w:color="FFFFFF"/>
          <w:right w:val="single" w:sz="4" w:space="0" w:color="FFFFFF"/>
          <w:insideH w:val="nil"/>
          <w:insideV w:val="nil"/>
        </w:tcBorders>
        <w:shd w:val="clear" w:color="000000" w:fill="000000"/>
      </w:tcPr>
    </w:tblStylePr>
    <w:tblStylePr w:type="firstCol">
      <w:rPr>
        <w:b/>
        <w:color w:val="FFFFFF"/>
      </w:rPr>
      <w:tblPr/>
      <w:tcPr>
        <w:tcBorders>
          <w:top w:val="single" w:sz="4" w:space="0" w:color="FFFFFF"/>
          <w:left w:val="single" w:sz="4" w:space="0" w:color="FFFFFF"/>
          <w:bottom w:val="single" w:sz="4" w:space="0" w:color="FFFFFF"/>
          <w:insideV w:val="nil"/>
        </w:tcBorders>
        <w:shd w:val="clear" w:color="000000" w:fill="000000"/>
      </w:tcPr>
    </w:tblStylePr>
    <w:tblStylePr w:type="lastCol">
      <w:rPr>
        <w:b/>
        <w:color w:val="FFFFFF"/>
      </w:rPr>
      <w:tblPr/>
      <w:tcPr>
        <w:tcBorders>
          <w:top w:val="single" w:sz="4" w:space="0" w:color="FFFFFF"/>
          <w:bottom w:val="single" w:sz="4" w:space="0" w:color="FFFFFF"/>
          <w:right w:val="single" w:sz="4" w:space="0" w:color="FFFFFF"/>
          <w:insideV w:val="nil"/>
        </w:tcBorders>
        <w:shd w:val="clear" w:color="000000" w:fill="000000"/>
      </w:tcPr>
    </w:tblStylePr>
    <w:tblStylePr w:type="band1Vert">
      <w:tblPr/>
      <w:tcPr>
        <w:shd w:val="clear" w:color="000000" w:fill="999999"/>
      </w:tcPr>
    </w:tblStylePr>
    <w:tblStylePr w:type="band1Horz">
      <w:tblPr/>
      <w:tcPr>
        <w:shd w:val="clear" w:color="000000" w:fill="999999"/>
      </w:tcPr>
    </w:tblStylePr>
  </w:style>
  <w:style w:type="table" w:customStyle="1" w:styleId="-512">
    <w:name w:val="Таблица-сетка 5 темная — акцент 12"/>
    <w:basedOn w:val="TableNormal"/>
    <w:uiPriority w:val="73"/>
    <w:rsid w:val="00D67326"/>
    <w:pPr>
      <w:spacing w:after="0" w:line="240" w:lineRule="auto"/>
    </w:p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000000" w:fill="DEEAF6"/>
    </w:tcPr>
    <w:tblStylePr w:type="firstRow">
      <w:rPr>
        <w:b/>
        <w:color w:val="FFFFFF"/>
      </w:rPr>
      <w:tblPr/>
      <w:tcPr>
        <w:tcBorders>
          <w:top w:val="single" w:sz="4" w:space="0" w:color="FFFFFF"/>
          <w:left w:val="single" w:sz="4" w:space="0" w:color="FFFFFF"/>
          <w:right w:val="single" w:sz="4" w:space="0" w:color="FFFFFF"/>
          <w:insideH w:val="nil"/>
          <w:insideV w:val="nil"/>
        </w:tcBorders>
        <w:shd w:val="clear" w:color="000000" w:fill="5B9BD5"/>
      </w:tcPr>
    </w:tblStylePr>
    <w:tblStylePr w:type="lastRow">
      <w:rPr>
        <w:b/>
        <w:color w:val="FFFFFF"/>
      </w:rPr>
      <w:tblPr/>
      <w:tcPr>
        <w:tcBorders>
          <w:left w:val="single" w:sz="4" w:space="0" w:color="FFFFFF"/>
          <w:bottom w:val="single" w:sz="4" w:space="0" w:color="FFFFFF"/>
          <w:right w:val="single" w:sz="4" w:space="0" w:color="FFFFFF"/>
          <w:insideH w:val="nil"/>
          <w:insideV w:val="nil"/>
        </w:tcBorders>
        <w:shd w:val="clear" w:color="000000" w:fill="5B9BD5"/>
      </w:tcPr>
    </w:tblStylePr>
    <w:tblStylePr w:type="firstCol">
      <w:rPr>
        <w:b/>
        <w:color w:val="FFFFFF"/>
      </w:rPr>
      <w:tblPr/>
      <w:tcPr>
        <w:tcBorders>
          <w:top w:val="single" w:sz="4" w:space="0" w:color="FFFFFF"/>
          <w:left w:val="single" w:sz="4" w:space="0" w:color="FFFFFF"/>
          <w:bottom w:val="single" w:sz="4" w:space="0" w:color="FFFFFF"/>
          <w:insideV w:val="nil"/>
        </w:tcBorders>
        <w:shd w:val="clear" w:color="000000" w:fill="5B9BD5"/>
      </w:tcPr>
    </w:tblStylePr>
    <w:tblStylePr w:type="lastCol">
      <w:rPr>
        <w:b/>
        <w:color w:val="FFFFFF"/>
      </w:rPr>
      <w:tblPr/>
      <w:tcPr>
        <w:tcBorders>
          <w:top w:val="single" w:sz="4" w:space="0" w:color="FFFFFF"/>
          <w:bottom w:val="single" w:sz="4" w:space="0" w:color="FFFFFF"/>
          <w:right w:val="single" w:sz="4" w:space="0" w:color="FFFFFF"/>
          <w:insideV w:val="nil"/>
        </w:tcBorders>
        <w:shd w:val="clear" w:color="000000" w:fill="5B9BD5"/>
      </w:tcPr>
    </w:tblStylePr>
    <w:tblStylePr w:type="band1Vert">
      <w:tblPr/>
      <w:tcPr>
        <w:shd w:val="clear" w:color="000000" w:fill="BDD6EE"/>
      </w:tcPr>
    </w:tblStylePr>
    <w:tblStylePr w:type="band1Horz">
      <w:tblPr/>
      <w:tcPr>
        <w:shd w:val="clear" w:color="000000" w:fill="BDD6EE"/>
      </w:tcPr>
    </w:tblStylePr>
  </w:style>
  <w:style w:type="table" w:customStyle="1" w:styleId="-522">
    <w:name w:val="Таблица-сетка 5 темная — акцент 22"/>
    <w:basedOn w:val="TableNormal"/>
    <w:uiPriority w:val="74"/>
    <w:rsid w:val="00D67326"/>
    <w:pPr>
      <w:spacing w:after="0" w:line="240" w:lineRule="auto"/>
    </w:p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000000" w:fill="FBE4D5"/>
    </w:tcPr>
    <w:tblStylePr w:type="firstRow">
      <w:rPr>
        <w:b/>
        <w:color w:val="FFFFFF"/>
      </w:rPr>
      <w:tblPr/>
      <w:tcPr>
        <w:tcBorders>
          <w:top w:val="single" w:sz="4" w:space="0" w:color="FFFFFF"/>
          <w:left w:val="single" w:sz="4" w:space="0" w:color="FFFFFF"/>
          <w:right w:val="single" w:sz="4" w:space="0" w:color="FFFFFF"/>
          <w:insideH w:val="nil"/>
          <w:insideV w:val="nil"/>
        </w:tcBorders>
        <w:shd w:val="clear" w:color="000000" w:fill="ED7D31"/>
      </w:tcPr>
    </w:tblStylePr>
    <w:tblStylePr w:type="lastRow">
      <w:rPr>
        <w:b/>
        <w:color w:val="FFFFFF"/>
      </w:rPr>
      <w:tblPr/>
      <w:tcPr>
        <w:tcBorders>
          <w:left w:val="single" w:sz="4" w:space="0" w:color="FFFFFF"/>
          <w:bottom w:val="single" w:sz="4" w:space="0" w:color="FFFFFF"/>
          <w:right w:val="single" w:sz="4" w:space="0" w:color="FFFFFF"/>
          <w:insideH w:val="nil"/>
          <w:insideV w:val="nil"/>
        </w:tcBorders>
        <w:shd w:val="clear" w:color="000000" w:fill="ED7D31"/>
      </w:tcPr>
    </w:tblStylePr>
    <w:tblStylePr w:type="firstCol">
      <w:rPr>
        <w:b/>
        <w:color w:val="FFFFFF"/>
      </w:rPr>
      <w:tblPr/>
      <w:tcPr>
        <w:tcBorders>
          <w:top w:val="single" w:sz="4" w:space="0" w:color="FFFFFF"/>
          <w:left w:val="single" w:sz="4" w:space="0" w:color="FFFFFF"/>
          <w:bottom w:val="single" w:sz="4" w:space="0" w:color="FFFFFF"/>
          <w:insideV w:val="nil"/>
        </w:tcBorders>
        <w:shd w:val="clear" w:color="000000" w:fill="ED7D31"/>
      </w:tcPr>
    </w:tblStylePr>
    <w:tblStylePr w:type="lastCol">
      <w:rPr>
        <w:b/>
        <w:color w:val="FFFFFF"/>
      </w:rPr>
      <w:tblPr/>
      <w:tcPr>
        <w:tcBorders>
          <w:top w:val="single" w:sz="4" w:space="0" w:color="FFFFFF"/>
          <w:bottom w:val="single" w:sz="4" w:space="0" w:color="FFFFFF"/>
          <w:right w:val="single" w:sz="4" w:space="0" w:color="FFFFFF"/>
          <w:insideV w:val="nil"/>
        </w:tcBorders>
        <w:shd w:val="clear" w:color="000000" w:fill="ED7D31"/>
      </w:tcPr>
    </w:tblStylePr>
    <w:tblStylePr w:type="band1Vert">
      <w:tblPr/>
      <w:tcPr>
        <w:shd w:val="clear" w:color="000000" w:fill="F7CAAC"/>
      </w:tcPr>
    </w:tblStylePr>
    <w:tblStylePr w:type="band1Horz">
      <w:tblPr/>
      <w:tcPr>
        <w:shd w:val="clear" w:color="000000" w:fill="F7CAAC"/>
      </w:tcPr>
    </w:tblStylePr>
  </w:style>
  <w:style w:type="table" w:customStyle="1" w:styleId="-532">
    <w:name w:val="Таблица-сетка 5 темная — акцент 32"/>
    <w:basedOn w:val="TableNormal"/>
    <w:uiPriority w:val="75"/>
    <w:rsid w:val="00D67326"/>
    <w:pPr>
      <w:spacing w:after="0" w:line="240" w:lineRule="auto"/>
    </w:p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000000" w:fill="EDEDED"/>
    </w:tcPr>
    <w:tblStylePr w:type="firstRow">
      <w:rPr>
        <w:b/>
        <w:color w:val="FFFFFF"/>
      </w:rPr>
      <w:tblPr/>
      <w:tcPr>
        <w:tcBorders>
          <w:top w:val="single" w:sz="4" w:space="0" w:color="FFFFFF"/>
          <w:left w:val="single" w:sz="4" w:space="0" w:color="FFFFFF"/>
          <w:right w:val="single" w:sz="4" w:space="0" w:color="FFFFFF"/>
          <w:insideH w:val="nil"/>
          <w:insideV w:val="nil"/>
        </w:tcBorders>
        <w:shd w:val="clear" w:color="000000" w:fill="A5A5A5"/>
      </w:tcPr>
    </w:tblStylePr>
    <w:tblStylePr w:type="lastRow">
      <w:rPr>
        <w:b/>
        <w:color w:val="FFFFFF"/>
      </w:rPr>
      <w:tblPr/>
      <w:tcPr>
        <w:tcBorders>
          <w:left w:val="single" w:sz="4" w:space="0" w:color="FFFFFF"/>
          <w:bottom w:val="single" w:sz="4" w:space="0" w:color="FFFFFF"/>
          <w:right w:val="single" w:sz="4" w:space="0" w:color="FFFFFF"/>
          <w:insideH w:val="nil"/>
          <w:insideV w:val="nil"/>
        </w:tcBorders>
        <w:shd w:val="clear" w:color="000000" w:fill="A5A5A5"/>
      </w:tcPr>
    </w:tblStylePr>
    <w:tblStylePr w:type="firstCol">
      <w:rPr>
        <w:b/>
        <w:color w:val="FFFFFF"/>
      </w:rPr>
      <w:tblPr/>
      <w:tcPr>
        <w:tcBorders>
          <w:top w:val="single" w:sz="4" w:space="0" w:color="FFFFFF"/>
          <w:left w:val="single" w:sz="4" w:space="0" w:color="FFFFFF"/>
          <w:bottom w:val="single" w:sz="4" w:space="0" w:color="FFFFFF"/>
          <w:insideV w:val="nil"/>
        </w:tcBorders>
        <w:shd w:val="clear" w:color="000000" w:fill="A5A5A5"/>
      </w:tcPr>
    </w:tblStylePr>
    <w:tblStylePr w:type="lastCol">
      <w:rPr>
        <w:b/>
        <w:color w:val="FFFFFF"/>
      </w:rPr>
      <w:tblPr/>
      <w:tcPr>
        <w:tcBorders>
          <w:top w:val="single" w:sz="4" w:space="0" w:color="FFFFFF"/>
          <w:bottom w:val="single" w:sz="4" w:space="0" w:color="FFFFFF"/>
          <w:right w:val="single" w:sz="4" w:space="0" w:color="FFFFFF"/>
          <w:insideV w:val="nil"/>
        </w:tcBorders>
        <w:shd w:val="clear" w:color="000000" w:fill="A5A5A5"/>
      </w:tcPr>
    </w:tblStylePr>
    <w:tblStylePr w:type="band1Vert">
      <w:tblPr/>
      <w:tcPr>
        <w:shd w:val="clear" w:color="000000" w:fill="DBDBDB"/>
      </w:tcPr>
    </w:tblStylePr>
    <w:tblStylePr w:type="band1Horz">
      <w:tblPr/>
      <w:tcPr>
        <w:shd w:val="clear" w:color="000000" w:fill="DBDBDB"/>
      </w:tcPr>
    </w:tblStylePr>
  </w:style>
  <w:style w:type="table" w:customStyle="1" w:styleId="-542">
    <w:name w:val="Таблица-сетка 5 темная — акцент 42"/>
    <w:basedOn w:val="TableNormal"/>
    <w:uiPriority w:val="76"/>
    <w:rsid w:val="00D67326"/>
    <w:pPr>
      <w:spacing w:after="0" w:line="240" w:lineRule="auto"/>
    </w:p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000000" w:fill="FFF2CC"/>
    </w:tcPr>
    <w:tblStylePr w:type="firstRow">
      <w:rPr>
        <w:b/>
        <w:color w:val="FFFFFF"/>
      </w:rPr>
      <w:tblPr/>
      <w:tcPr>
        <w:tcBorders>
          <w:top w:val="single" w:sz="4" w:space="0" w:color="FFFFFF"/>
          <w:left w:val="single" w:sz="4" w:space="0" w:color="FFFFFF"/>
          <w:right w:val="single" w:sz="4" w:space="0" w:color="FFFFFF"/>
          <w:insideH w:val="nil"/>
          <w:insideV w:val="nil"/>
        </w:tcBorders>
        <w:shd w:val="clear" w:color="000000" w:fill="FFC000"/>
      </w:tcPr>
    </w:tblStylePr>
    <w:tblStylePr w:type="lastRow">
      <w:rPr>
        <w:b/>
        <w:color w:val="FFFFFF"/>
      </w:rPr>
      <w:tblPr/>
      <w:tcPr>
        <w:tcBorders>
          <w:left w:val="single" w:sz="4" w:space="0" w:color="FFFFFF"/>
          <w:bottom w:val="single" w:sz="4" w:space="0" w:color="FFFFFF"/>
          <w:right w:val="single" w:sz="4" w:space="0" w:color="FFFFFF"/>
          <w:insideH w:val="nil"/>
          <w:insideV w:val="nil"/>
        </w:tcBorders>
        <w:shd w:val="clear" w:color="000000" w:fill="FFC000"/>
      </w:tcPr>
    </w:tblStylePr>
    <w:tblStylePr w:type="firstCol">
      <w:rPr>
        <w:b/>
        <w:color w:val="FFFFFF"/>
      </w:rPr>
      <w:tblPr/>
      <w:tcPr>
        <w:tcBorders>
          <w:top w:val="single" w:sz="4" w:space="0" w:color="FFFFFF"/>
          <w:left w:val="single" w:sz="4" w:space="0" w:color="FFFFFF"/>
          <w:bottom w:val="single" w:sz="4" w:space="0" w:color="FFFFFF"/>
          <w:insideV w:val="nil"/>
        </w:tcBorders>
        <w:shd w:val="clear" w:color="000000" w:fill="FFC000"/>
      </w:tcPr>
    </w:tblStylePr>
    <w:tblStylePr w:type="lastCol">
      <w:rPr>
        <w:b/>
        <w:color w:val="FFFFFF"/>
      </w:rPr>
      <w:tblPr/>
      <w:tcPr>
        <w:tcBorders>
          <w:top w:val="single" w:sz="4" w:space="0" w:color="FFFFFF"/>
          <w:bottom w:val="single" w:sz="4" w:space="0" w:color="FFFFFF"/>
          <w:right w:val="single" w:sz="4" w:space="0" w:color="FFFFFF"/>
          <w:insideV w:val="nil"/>
        </w:tcBorders>
        <w:shd w:val="clear" w:color="000000" w:fill="FFC000"/>
      </w:tcPr>
    </w:tblStylePr>
    <w:tblStylePr w:type="band1Vert">
      <w:tblPr/>
      <w:tcPr>
        <w:shd w:val="clear" w:color="000000" w:fill="FFE599"/>
      </w:tcPr>
    </w:tblStylePr>
    <w:tblStylePr w:type="band1Horz">
      <w:tblPr/>
      <w:tcPr>
        <w:shd w:val="clear" w:color="000000" w:fill="FFE599"/>
      </w:tcPr>
    </w:tblStylePr>
  </w:style>
  <w:style w:type="table" w:customStyle="1" w:styleId="-552">
    <w:name w:val="Таблица-сетка 5 темная — акцент 52"/>
    <w:basedOn w:val="TableNormal"/>
    <w:uiPriority w:val="77"/>
    <w:rsid w:val="00D67326"/>
    <w:pPr>
      <w:spacing w:after="0" w:line="240" w:lineRule="auto"/>
    </w:p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000000" w:fill="D9E2F3"/>
    </w:tcPr>
    <w:tblStylePr w:type="firstRow">
      <w:rPr>
        <w:b/>
        <w:color w:val="FFFFFF"/>
      </w:rPr>
      <w:tblPr/>
      <w:tcPr>
        <w:tcBorders>
          <w:top w:val="single" w:sz="4" w:space="0" w:color="FFFFFF"/>
          <w:left w:val="single" w:sz="4" w:space="0" w:color="FFFFFF"/>
          <w:right w:val="single" w:sz="4" w:space="0" w:color="FFFFFF"/>
          <w:insideH w:val="nil"/>
          <w:insideV w:val="nil"/>
        </w:tcBorders>
        <w:shd w:val="clear" w:color="000000" w:fill="4472C4"/>
      </w:tcPr>
    </w:tblStylePr>
    <w:tblStylePr w:type="lastRow">
      <w:rPr>
        <w:b/>
        <w:color w:val="FFFFFF"/>
      </w:rPr>
      <w:tblPr/>
      <w:tcPr>
        <w:tcBorders>
          <w:left w:val="single" w:sz="4" w:space="0" w:color="FFFFFF"/>
          <w:bottom w:val="single" w:sz="4" w:space="0" w:color="FFFFFF"/>
          <w:right w:val="single" w:sz="4" w:space="0" w:color="FFFFFF"/>
          <w:insideH w:val="nil"/>
          <w:insideV w:val="nil"/>
        </w:tcBorders>
        <w:shd w:val="clear" w:color="000000" w:fill="4472C4"/>
      </w:tcPr>
    </w:tblStylePr>
    <w:tblStylePr w:type="firstCol">
      <w:rPr>
        <w:b/>
        <w:color w:val="FFFFFF"/>
      </w:rPr>
      <w:tblPr/>
      <w:tcPr>
        <w:tcBorders>
          <w:top w:val="single" w:sz="4" w:space="0" w:color="FFFFFF"/>
          <w:left w:val="single" w:sz="4" w:space="0" w:color="FFFFFF"/>
          <w:bottom w:val="single" w:sz="4" w:space="0" w:color="FFFFFF"/>
          <w:insideV w:val="nil"/>
        </w:tcBorders>
        <w:shd w:val="clear" w:color="000000" w:fill="4472C4"/>
      </w:tcPr>
    </w:tblStylePr>
    <w:tblStylePr w:type="lastCol">
      <w:rPr>
        <w:b/>
        <w:color w:val="FFFFFF"/>
      </w:rPr>
      <w:tblPr/>
      <w:tcPr>
        <w:tcBorders>
          <w:top w:val="single" w:sz="4" w:space="0" w:color="FFFFFF"/>
          <w:bottom w:val="single" w:sz="4" w:space="0" w:color="FFFFFF"/>
          <w:right w:val="single" w:sz="4" w:space="0" w:color="FFFFFF"/>
          <w:insideV w:val="nil"/>
        </w:tcBorders>
        <w:shd w:val="clear" w:color="000000" w:fill="4472C4"/>
      </w:tcPr>
    </w:tblStylePr>
    <w:tblStylePr w:type="band1Vert">
      <w:tblPr/>
      <w:tcPr>
        <w:shd w:val="clear" w:color="000000" w:fill="B4C6E7"/>
      </w:tcPr>
    </w:tblStylePr>
    <w:tblStylePr w:type="band1Horz">
      <w:tblPr/>
      <w:tcPr>
        <w:shd w:val="clear" w:color="000000" w:fill="B4C6E7"/>
      </w:tcPr>
    </w:tblStylePr>
  </w:style>
  <w:style w:type="table" w:customStyle="1" w:styleId="-562">
    <w:name w:val="Таблица-сетка 5 темная — акцент 62"/>
    <w:basedOn w:val="TableNormal"/>
    <w:uiPriority w:val="78"/>
    <w:rsid w:val="00D67326"/>
    <w:pPr>
      <w:spacing w:after="0" w:line="240" w:lineRule="auto"/>
    </w:p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000000" w:fill="E2EFD9"/>
    </w:tcPr>
    <w:tblStylePr w:type="firstRow">
      <w:rPr>
        <w:b/>
        <w:color w:val="FFFFFF"/>
      </w:rPr>
      <w:tblPr/>
      <w:tcPr>
        <w:tcBorders>
          <w:top w:val="single" w:sz="4" w:space="0" w:color="FFFFFF"/>
          <w:left w:val="single" w:sz="4" w:space="0" w:color="FFFFFF"/>
          <w:right w:val="single" w:sz="4" w:space="0" w:color="FFFFFF"/>
          <w:insideH w:val="nil"/>
          <w:insideV w:val="nil"/>
        </w:tcBorders>
        <w:shd w:val="clear" w:color="000000" w:fill="70AD47"/>
      </w:tcPr>
    </w:tblStylePr>
    <w:tblStylePr w:type="lastRow">
      <w:rPr>
        <w:b/>
        <w:color w:val="FFFFFF"/>
      </w:rPr>
      <w:tblPr/>
      <w:tcPr>
        <w:tcBorders>
          <w:left w:val="single" w:sz="4" w:space="0" w:color="FFFFFF"/>
          <w:bottom w:val="single" w:sz="4" w:space="0" w:color="FFFFFF"/>
          <w:right w:val="single" w:sz="4" w:space="0" w:color="FFFFFF"/>
          <w:insideH w:val="nil"/>
          <w:insideV w:val="nil"/>
        </w:tcBorders>
        <w:shd w:val="clear" w:color="000000" w:fill="70AD47"/>
      </w:tcPr>
    </w:tblStylePr>
    <w:tblStylePr w:type="firstCol">
      <w:rPr>
        <w:b/>
        <w:color w:val="FFFFFF"/>
      </w:rPr>
      <w:tblPr/>
      <w:tcPr>
        <w:tcBorders>
          <w:top w:val="single" w:sz="4" w:space="0" w:color="FFFFFF"/>
          <w:left w:val="single" w:sz="4" w:space="0" w:color="FFFFFF"/>
          <w:bottom w:val="single" w:sz="4" w:space="0" w:color="FFFFFF"/>
          <w:insideV w:val="nil"/>
        </w:tcBorders>
        <w:shd w:val="clear" w:color="000000" w:fill="70AD47"/>
      </w:tcPr>
    </w:tblStylePr>
    <w:tblStylePr w:type="lastCol">
      <w:rPr>
        <w:b/>
        <w:color w:val="FFFFFF"/>
      </w:rPr>
      <w:tblPr/>
      <w:tcPr>
        <w:tcBorders>
          <w:top w:val="single" w:sz="4" w:space="0" w:color="FFFFFF"/>
          <w:bottom w:val="single" w:sz="4" w:space="0" w:color="FFFFFF"/>
          <w:right w:val="single" w:sz="4" w:space="0" w:color="FFFFFF"/>
          <w:insideV w:val="nil"/>
        </w:tcBorders>
        <w:shd w:val="clear" w:color="000000" w:fill="70AD47"/>
      </w:tcPr>
    </w:tblStylePr>
    <w:tblStylePr w:type="band1Vert">
      <w:tblPr/>
      <w:tcPr>
        <w:shd w:val="clear" w:color="000000" w:fill="C5E0B3"/>
      </w:tcPr>
    </w:tblStylePr>
    <w:tblStylePr w:type="band1Horz">
      <w:tblPr/>
      <w:tcPr>
        <w:shd w:val="clear" w:color="000000" w:fill="C5E0B3"/>
      </w:tcPr>
    </w:tblStylePr>
  </w:style>
  <w:style w:type="table" w:customStyle="1" w:styleId="-62">
    <w:name w:val="Таблица-сетка 6 цветная2"/>
    <w:basedOn w:val="TableNormal"/>
    <w:uiPriority w:val="79"/>
    <w:rsid w:val="00D67326"/>
    <w:pPr>
      <w:spacing w:after="0" w:line="240" w:lineRule="auto"/>
    </w:pPr>
    <w:rPr>
      <w:color w:val="000000"/>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rPr>
      <w:tblPr/>
      <w:tcPr>
        <w:tcBorders>
          <w:bottom w:val="single" w:sz="12" w:space="0" w:color="666666"/>
        </w:tcBorders>
      </w:tcPr>
    </w:tblStylePr>
    <w:tblStylePr w:type="lastRow">
      <w:rPr>
        <w:b/>
      </w:rPr>
      <w:tblPr/>
      <w:tcPr>
        <w:tcBorders>
          <w:top w:val="double" w:sz="4" w:space="0" w:color="666666"/>
        </w:tcBorders>
      </w:tcPr>
    </w:tblStylePr>
    <w:tblStylePr w:type="firstCol">
      <w:rPr>
        <w:b/>
      </w:rPr>
    </w:tblStylePr>
    <w:tblStylePr w:type="lastCol">
      <w:rPr>
        <w:b/>
      </w:rPr>
    </w:tblStylePr>
    <w:tblStylePr w:type="band1Vert">
      <w:tblPr/>
      <w:tcPr>
        <w:shd w:val="clear" w:color="000000" w:fill="CCCCCC"/>
      </w:tcPr>
    </w:tblStylePr>
    <w:tblStylePr w:type="band1Horz">
      <w:tblPr/>
      <w:tcPr>
        <w:shd w:val="clear" w:color="000000" w:fill="CCCCCC"/>
      </w:tcPr>
    </w:tblStylePr>
  </w:style>
  <w:style w:type="table" w:customStyle="1" w:styleId="-612">
    <w:name w:val="Таблица-сетка 6 цветная — акцент 12"/>
    <w:basedOn w:val="TableNormal"/>
    <w:uiPriority w:val="80"/>
    <w:rsid w:val="00D67326"/>
    <w:pPr>
      <w:spacing w:after="0" w:line="240" w:lineRule="auto"/>
    </w:pPr>
    <w:rPr>
      <w:color w:val="2E74B4"/>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rPr>
      <w:tblPr/>
      <w:tcPr>
        <w:tcBorders>
          <w:bottom w:val="single" w:sz="12" w:space="0" w:color="9CC2E5"/>
        </w:tcBorders>
      </w:tcPr>
    </w:tblStylePr>
    <w:tblStylePr w:type="lastRow">
      <w:rPr>
        <w:b/>
      </w:rPr>
      <w:tblPr/>
      <w:tcPr>
        <w:tcBorders>
          <w:top w:val="double" w:sz="4" w:space="0" w:color="9CC2E5"/>
        </w:tcBorders>
      </w:tcPr>
    </w:tblStylePr>
    <w:tblStylePr w:type="firstCol">
      <w:rPr>
        <w:b/>
      </w:rPr>
    </w:tblStylePr>
    <w:tblStylePr w:type="lastCol">
      <w:rPr>
        <w:b/>
      </w:rPr>
    </w:tblStylePr>
    <w:tblStylePr w:type="band1Vert">
      <w:tblPr/>
      <w:tcPr>
        <w:shd w:val="clear" w:color="000000" w:fill="DEEAF6"/>
      </w:tcPr>
    </w:tblStylePr>
    <w:tblStylePr w:type="band1Horz">
      <w:tblPr/>
      <w:tcPr>
        <w:shd w:val="clear" w:color="000000" w:fill="DEEAF6"/>
      </w:tcPr>
    </w:tblStylePr>
  </w:style>
  <w:style w:type="table" w:customStyle="1" w:styleId="-622">
    <w:name w:val="Таблица-сетка 6 цветная — акцент 22"/>
    <w:basedOn w:val="TableNormal"/>
    <w:uiPriority w:val="81"/>
    <w:rsid w:val="00D67326"/>
    <w:pPr>
      <w:spacing w:after="0" w:line="240" w:lineRule="auto"/>
    </w:pPr>
    <w:rPr>
      <w:color w:val="C35911"/>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rPr>
      <w:tblPr/>
      <w:tcPr>
        <w:tcBorders>
          <w:bottom w:val="single" w:sz="12" w:space="0" w:color="F4B083"/>
        </w:tcBorders>
      </w:tcPr>
    </w:tblStylePr>
    <w:tblStylePr w:type="lastRow">
      <w:rPr>
        <w:b/>
      </w:rPr>
      <w:tblPr/>
      <w:tcPr>
        <w:tcBorders>
          <w:top w:val="double" w:sz="4" w:space="0" w:color="F4B083"/>
        </w:tcBorders>
      </w:tcPr>
    </w:tblStylePr>
    <w:tblStylePr w:type="firstCol">
      <w:rPr>
        <w:b/>
      </w:rPr>
    </w:tblStylePr>
    <w:tblStylePr w:type="lastCol">
      <w:rPr>
        <w:b/>
      </w:rPr>
    </w:tblStylePr>
    <w:tblStylePr w:type="band1Vert">
      <w:tblPr/>
      <w:tcPr>
        <w:shd w:val="clear" w:color="000000" w:fill="FBE4D5"/>
      </w:tcPr>
    </w:tblStylePr>
    <w:tblStylePr w:type="band1Horz">
      <w:tblPr/>
      <w:tcPr>
        <w:shd w:val="clear" w:color="000000" w:fill="FBE4D5"/>
      </w:tcPr>
    </w:tblStylePr>
  </w:style>
  <w:style w:type="table" w:customStyle="1" w:styleId="-632">
    <w:name w:val="Таблица-сетка 6 цветная — акцент 32"/>
    <w:basedOn w:val="TableNormal"/>
    <w:uiPriority w:val="82"/>
    <w:rsid w:val="00D67326"/>
    <w:pPr>
      <w:spacing w:after="0" w:line="240" w:lineRule="auto"/>
    </w:pPr>
    <w:rPr>
      <w:color w:val="7A7A7A"/>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rPr>
      <w:tblPr/>
      <w:tcPr>
        <w:tcBorders>
          <w:bottom w:val="single" w:sz="12" w:space="0" w:color="C9C9C9"/>
        </w:tcBorders>
      </w:tcPr>
    </w:tblStylePr>
    <w:tblStylePr w:type="lastRow">
      <w:rPr>
        <w:b/>
      </w:rPr>
      <w:tblPr/>
      <w:tcPr>
        <w:tcBorders>
          <w:top w:val="double" w:sz="4" w:space="0" w:color="C9C9C9"/>
        </w:tcBorders>
      </w:tcPr>
    </w:tblStylePr>
    <w:tblStylePr w:type="firstCol">
      <w:rPr>
        <w:b/>
      </w:rPr>
    </w:tblStylePr>
    <w:tblStylePr w:type="lastCol">
      <w:rPr>
        <w:b/>
      </w:rPr>
    </w:tblStylePr>
    <w:tblStylePr w:type="band1Vert">
      <w:tblPr/>
      <w:tcPr>
        <w:shd w:val="clear" w:color="000000" w:fill="EDEDED"/>
      </w:tcPr>
    </w:tblStylePr>
    <w:tblStylePr w:type="band1Horz">
      <w:tblPr/>
      <w:tcPr>
        <w:shd w:val="clear" w:color="000000" w:fill="EDEDED"/>
      </w:tcPr>
    </w:tblStylePr>
  </w:style>
  <w:style w:type="table" w:customStyle="1" w:styleId="-642">
    <w:name w:val="Таблица-сетка 6 цветная — акцент 42"/>
    <w:basedOn w:val="TableNormal"/>
    <w:uiPriority w:val="83"/>
    <w:rsid w:val="00D67326"/>
    <w:pPr>
      <w:spacing w:after="0" w:line="240" w:lineRule="auto"/>
    </w:pPr>
    <w:rPr>
      <w:color w:val="BE8F00"/>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rPr>
      <w:tblPr/>
      <w:tcPr>
        <w:tcBorders>
          <w:bottom w:val="single" w:sz="12" w:space="0" w:color="FFD966"/>
        </w:tcBorders>
      </w:tcPr>
    </w:tblStylePr>
    <w:tblStylePr w:type="lastRow">
      <w:rPr>
        <w:b/>
      </w:rPr>
      <w:tblPr/>
      <w:tcPr>
        <w:tcBorders>
          <w:top w:val="double" w:sz="4" w:space="0" w:color="FFD966"/>
        </w:tcBorders>
      </w:tcPr>
    </w:tblStylePr>
    <w:tblStylePr w:type="firstCol">
      <w:rPr>
        <w:b/>
      </w:rPr>
    </w:tblStylePr>
    <w:tblStylePr w:type="lastCol">
      <w:rPr>
        <w:b/>
      </w:rPr>
    </w:tblStylePr>
    <w:tblStylePr w:type="band1Vert">
      <w:tblPr/>
      <w:tcPr>
        <w:shd w:val="clear" w:color="000000" w:fill="FFF2CC"/>
      </w:tcPr>
    </w:tblStylePr>
    <w:tblStylePr w:type="band1Horz">
      <w:tblPr/>
      <w:tcPr>
        <w:shd w:val="clear" w:color="000000" w:fill="FFF2CC"/>
      </w:tcPr>
    </w:tblStylePr>
  </w:style>
  <w:style w:type="table" w:customStyle="1" w:styleId="-652">
    <w:name w:val="Таблица-сетка 6 цветная — акцент 52"/>
    <w:basedOn w:val="TableNormal"/>
    <w:uiPriority w:val="84"/>
    <w:rsid w:val="00D67326"/>
    <w:pPr>
      <w:spacing w:after="0" w:line="240" w:lineRule="auto"/>
    </w:pPr>
    <w:rPr>
      <w:color w:val="2F5395"/>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rPr>
      <w:tblPr/>
      <w:tcPr>
        <w:tcBorders>
          <w:bottom w:val="single" w:sz="12" w:space="0" w:color="8EAADB"/>
        </w:tcBorders>
      </w:tcPr>
    </w:tblStylePr>
    <w:tblStylePr w:type="lastRow">
      <w:rPr>
        <w:b/>
      </w:rPr>
      <w:tblPr/>
      <w:tcPr>
        <w:tcBorders>
          <w:top w:val="double" w:sz="4" w:space="0" w:color="8EAADB"/>
        </w:tcBorders>
      </w:tcPr>
    </w:tblStylePr>
    <w:tblStylePr w:type="firstCol">
      <w:rPr>
        <w:b/>
      </w:rPr>
    </w:tblStylePr>
    <w:tblStylePr w:type="lastCol">
      <w:rPr>
        <w:b/>
      </w:rPr>
    </w:tblStylePr>
    <w:tblStylePr w:type="band1Vert">
      <w:tblPr/>
      <w:tcPr>
        <w:shd w:val="clear" w:color="000000" w:fill="D9E2F3"/>
      </w:tcPr>
    </w:tblStylePr>
    <w:tblStylePr w:type="band1Horz">
      <w:tblPr/>
      <w:tcPr>
        <w:shd w:val="clear" w:color="000000" w:fill="D9E2F3"/>
      </w:tcPr>
    </w:tblStylePr>
  </w:style>
  <w:style w:type="table" w:customStyle="1" w:styleId="-662">
    <w:name w:val="Таблица-сетка 6 цветная — акцент 62"/>
    <w:basedOn w:val="TableNormal"/>
    <w:uiPriority w:val="85"/>
    <w:rsid w:val="00D67326"/>
    <w:pPr>
      <w:spacing w:after="0" w:line="240" w:lineRule="auto"/>
    </w:pPr>
    <w:rPr>
      <w:color w:val="538035"/>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rPr>
      <w:tblPr/>
      <w:tcPr>
        <w:tcBorders>
          <w:bottom w:val="single" w:sz="12" w:space="0" w:color="A8D08D"/>
        </w:tcBorders>
      </w:tcPr>
    </w:tblStylePr>
    <w:tblStylePr w:type="lastRow">
      <w:rPr>
        <w:b/>
      </w:rPr>
      <w:tblPr/>
      <w:tcPr>
        <w:tcBorders>
          <w:top w:val="double" w:sz="4" w:space="0" w:color="A8D08D"/>
        </w:tcBorders>
      </w:tcPr>
    </w:tblStylePr>
    <w:tblStylePr w:type="firstCol">
      <w:rPr>
        <w:b/>
      </w:rPr>
    </w:tblStylePr>
    <w:tblStylePr w:type="lastCol">
      <w:rPr>
        <w:b/>
      </w:rPr>
    </w:tblStylePr>
    <w:tblStylePr w:type="band1Vert">
      <w:tblPr/>
      <w:tcPr>
        <w:shd w:val="clear" w:color="000000" w:fill="E2EFD9"/>
      </w:tcPr>
    </w:tblStylePr>
    <w:tblStylePr w:type="band1Horz">
      <w:tblPr/>
      <w:tcPr>
        <w:shd w:val="clear" w:color="000000" w:fill="E2EFD9"/>
      </w:tcPr>
    </w:tblStylePr>
  </w:style>
  <w:style w:type="table" w:customStyle="1" w:styleId="-72">
    <w:name w:val="Таблица-сетка 7 цветная2"/>
    <w:basedOn w:val="TableNormal"/>
    <w:uiPriority w:val="86"/>
    <w:rsid w:val="00D67326"/>
    <w:pPr>
      <w:spacing w:after="0" w:line="240" w:lineRule="auto"/>
    </w:pPr>
    <w:rPr>
      <w:color w:val="000000"/>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rPr>
      <w:tblPr/>
      <w:tcPr>
        <w:tcBorders>
          <w:top w:val="nil"/>
          <w:left w:val="nil"/>
          <w:right w:val="nil"/>
          <w:insideH w:val="nil"/>
          <w:insideV w:val="nil"/>
        </w:tcBorders>
        <w:shd w:val="clear" w:color="000000" w:fill="FFFFFF"/>
      </w:tcPr>
    </w:tblStylePr>
    <w:tblStylePr w:type="lastRow">
      <w:rPr>
        <w:b/>
      </w:rPr>
      <w:tblPr/>
      <w:tcPr>
        <w:tcBorders>
          <w:left w:val="nil"/>
          <w:bottom w:val="nil"/>
          <w:right w:val="nil"/>
          <w:insideH w:val="nil"/>
          <w:insideV w:val="nil"/>
        </w:tcBorders>
        <w:shd w:val="clear" w:color="000000" w:fill="FFFFFF"/>
      </w:tcPr>
    </w:tblStylePr>
    <w:tblStylePr w:type="firstCol">
      <w:pPr>
        <w:jc w:val="right"/>
      </w:pPr>
      <w:rPr>
        <w:i/>
      </w:rPr>
      <w:tblPr/>
      <w:tcPr>
        <w:tcBorders>
          <w:top w:val="nil"/>
          <w:left w:val="nil"/>
          <w:bottom w:val="nil"/>
          <w:insideH w:val="nil"/>
          <w:insideV w:val="nil"/>
        </w:tcBorders>
        <w:shd w:val="clear" w:color="000000" w:fill="FFFFFF"/>
      </w:tcPr>
    </w:tblStylePr>
    <w:tblStylePr w:type="lastCol">
      <w:rPr>
        <w:i/>
      </w:rPr>
      <w:tblPr/>
      <w:tcPr>
        <w:tcBorders>
          <w:top w:val="nil"/>
          <w:bottom w:val="nil"/>
          <w:right w:val="nil"/>
          <w:insideH w:val="nil"/>
          <w:insideV w:val="nil"/>
        </w:tcBorders>
        <w:shd w:val="clear" w:color="000000" w:fill="FFFFFF"/>
      </w:tcPr>
    </w:tblStylePr>
    <w:tblStylePr w:type="band1Vert">
      <w:tblPr/>
      <w:tcPr>
        <w:shd w:val="clear" w:color="000000" w:fill="CCCCCC"/>
      </w:tcPr>
    </w:tblStylePr>
    <w:tblStylePr w:type="band1Horz">
      <w:tblPr/>
      <w:tcPr>
        <w:shd w:val="clear" w:color="000000" w:fill="CCCCCC"/>
      </w:tcPr>
    </w:tblStylePr>
    <w:tblStylePr w:type="neCell">
      <w:tblPr/>
      <w:tcPr>
        <w:tcBorders>
          <w:bottom w:val="single" w:sz="4" w:space="0" w:color="666666"/>
        </w:tcBorders>
      </w:tcPr>
    </w:tblStylePr>
    <w:tblStylePr w:type="nwCell">
      <w:tblPr/>
      <w:tcPr>
        <w:tcBorders>
          <w:bottom w:val="single" w:sz="4" w:space="0" w:color="666666"/>
        </w:tcBorders>
      </w:tcPr>
    </w:tblStylePr>
    <w:tblStylePr w:type="seCell">
      <w:tblPr/>
      <w:tcPr>
        <w:tcBorders>
          <w:top w:val="single" w:sz="4" w:space="0" w:color="666666"/>
        </w:tcBorders>
      </w:tcPr>
    </w:tblStylePr>
    <w:tblStylePr w:type="swCell">
      <w:tblPr/>
      <w:tcPr>
        <w:tcBorders>
          <w:top w:val="single" w:sz="4" w:space="0" w:color="666666"/>
        </w:tcBorders>
      </w:tcPr>
    </w:tblStylePr>
  </w:style>
  <w:style w:type="table" w:customStyle="1" w:styleId="-712">
    <w:name w:val="Таблица-сетка 7 цветная — акцент 12"/>
    <w:basedOn w:val="TableNormal"/>
    <w:uiPriority w:val="87"/>
    <w:rsid w:val="00D67326"/>
    <w:pPr>
      <w:spacing w:after="0" w:line="240" w:lineRule="auto"/>
    </w:pPr>
    <w:rPr>
      <w:color w:val="2E74B4"/>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rPr>
      <w:tblPr/>
      <w:tcPr>
        <w:tcBorders>
          <w:top w:val="nil"/>
          <w:left w:val="nil"/>
          <w:right w:val="nil"/>
          <w:insideH w:val="nil"/>
          <w:insideV w:val="nil"/>
        </w:tcBorders>
        <w:shd w:val="clear" w:color="000000" w:fill="FFFFFF"/>
      </w:tcPr>
    </w:tblStylePr>
    <w:tblStylePr w:type="lastRow">
      <w:rPr>
        <w:b/>
      </w:rPr>
      <w:tblPr/>
      <w:tcPr>
        <w:tcBorders>
          <w:left w:val="nil"/>
          <w:bottom w:val="nil"/>
          <w:right w:val="nil"/>
          <w:insideH w:val="nil"/>
          <w:insideV w:val="nil"/>
        </w:tcBorders>
        <w:shd w:val="clear" w:color="000000" w:fill="FFFFFF"/>
      </w:tcPr>
    </w:tblStylePr>
    <w:tblStylePr w:type="firstCol">
      <w:pPr>
        <w:jc w:val="right"/>
      </w:pPr>
      <w:rPr>
        <w:i/>
      </w:rPr>
      <w:tblPr/>
      <w:tcPr>
        <w:tcBorders>
          <w:top w:val="nil"/>
          <w:left w:val="nil"/>
          <w:bottom w:val="nil"/>
          <w:insideH w:val="nil"/>
          <w:insideV w:val="nil"/>
        </w:tcBorders>
        <w:shd w:val="clear" w:color="000000" w:fill="FFFFFF"/>
      </w:tcPr>
    </w:tblStylePr>
    <w:tblStylePr w:type="lastCol">
      <w:rPr>
        <w:i/>
      </w:rPr>
      <w:tblPr/>
      <w:tcPr>
        <w:tcBorders>
          <w:top w:val="nil"/>
          <w:bottom w:val="nil"/>
          <w:right w:val="nil"/>
          <w:insideH w:val="nil"/>
          <w:insideV w:val="nil"/>
        </w:tcBorders>
        <w:shd w:val="clear" w:color="000000" w:fill="FFFFFF"/>
      </w:tcPr>
    </w:tblStylePr>
    <w:tblStylePr w:type="band1Vert">
      <w:tblPr/>
      <w:tcPr>
        <w:shd w:val="clear" w:color="000000" w:fill="DEEAF6"/>
      </w:tcPr>
    </w:tblStylePr>
    <w:tblStylePr w:type="band1Horz">
      <w:tblPr/>
      <w:tcPr>
        <w:shd w:val="clear" w:color="000000"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722">
    <w:name w:val="Таблица-сетка 7 цветная — акцент 22"/>
    <w:basedOn w:val="TableNormal"/>
    <w:uiPriority w:val="88"/>
    <w:rsid w:val="00D67326"/>
    <w:pPr>
      <w:spacing w:after="0" w:line="240" w:lineRule="auto"/>
    </w:pPr>
    <w:rPr>
      <w:color w:val="C35911"/>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rPr>
      <w:tblPr/>
      <w:tcPr>
        <w:tcBorders>
          <w:top w:val="nil"/>
          <w:left w:val="nil"/>
          <w:right w:val="nil"/>
          <w:insideH w:val="nil"/>
          <w:insideV w:val="nil"/>
        </w:tcBorders>
        <w:shd w:val="clear" w:color="000000" w:fill="FFFFFF"/>
      </w:tcPr>
    </w:tblStylePr>
    <w:tblStylePr w:type="lastRow">
      <w:rPr>
        <w:b/>
      </w:rPr>
      <w:tblPr/>
      <w:tcPr>
        <w:tcBorders>
          <w:left w:val="nil"/>
          <w:bottom w:val="nil"/>
          <w:right w:val="nil"/>
          <w:insideH w:val="nil"/>
          <w:insideV w:val="nil"/>
        </w:tcBorders>
        <w:shd w:val="clear" w:color="000000" w:fill="FFFFFF"/>
      </w:tcPr>
    </w:tblStylePr>
    <w:tblStylePr w:type="firstCol">
      <w:pPr>
        <w:jc w:val="right"/>
      </w:pPr>
      <w:rPr>
        <w:i/>
      </w:rPr>
      <w:tblPr/>
      <w:tcPr>
        <w:tcBorders>
          <w:top w:val="nil"/>
          <w:left w:val="nil"/>
          <w:bottom w:val="nil"/>
          <w:insideH w:val="nil"/>
          <w:insideV w:val="nil"/>
        </w:tcBorders>
        <w:shd w:val="clear" w:color="000000" w:fill="FFFFFF"/>
      </w:tcPr>
    </w:tblStylePr>
    <w:tblStylePr w:type="lastCol">
      <w:rPr>
        <w:i/>
      </w:rPr>
      <w:tblPr/>
      <w:tcPr>
        <w:tcBorders>
          <w:top w:val="nil"/>
          <w:bottom w:val="nil"/>
          <w:right w:val="nil"/>
          <w:insideH w:val="nil"/>
          <w:insideV w:val="nil"/>
        </w:tcBorders>
        <w:shd w:val="clear" w:color="000000" w:fill="FFFFFF"/>
      </w:tcPr>
    </w:tblStylePr>
    <w:tblStylePr w:type="band1Vert">
      <w:tblPr/>
      <w:tcPr>
        <w:shd w:val="clear" w:color="000000" w:fill="FBE4D5"/>
      </w:tcPr>
    </w:tblStylePr>
    <w:tblStylePr w:type="band1Horz">
      <w:tblPr/>
      <w:tcPr>
        <w:shd w:val="clear" w:color="000000" w:fill="FBE4D5"/>
      </w:tcPr>
    </w:tblStylePr>
    <w:tblStylePr w:type="neCell">
      <w:tblPr/>
      <w:tcPr>
        <w:tcBorders>
          <w:bottom w:val="single" w:sz="4" w:space="0" w:color="F4B083"/>
        </w:tcBorders>
      </w:tcPr>
    </w:tblStylePr>
    <w:tblStylePr w:type="nwCell">
      <w:tblPr/>
      <w:tcPr>
        <w:tcBorders>
          <w:bottom w:val="single" w:sz="4" w:space="0" w:color="F4B083"/>
        </w:tcBorders>
      </w:tcPr>
    </w:tblStylePr>
    <w:tblStylePr w:type="seCell">
      <w:tblPr/>
      <w:tcPr>
        <w:tcBorders>
          <w:top w:val="single" w:sz="4" w:space="0" w:color="F4B083"/>
        </w:tcBorders>
      </w:tcPr>
    </w:tblStylePr>
    <w:tblStylePr w:type="swCell">
      <w:tblPr/>
      <w:tcPr>
        <w:tcBorders>
          <w:top w:val="single" w:sz="4" w:space="0" w:color="F4B083"/>
        </w:tcBorders>
      </w:tcPr>
    </w:tblStylePr>
  </w:style>
  <w:style w:type="table" w:customStyle="1" w:styleId="-732">
    <w:name w:val="Таблица-сетка 7 цветная — акцент 32"/>
    <w:basedOn w:val="TableNormal"/>
    <w:uiPriority w:val="89"/>
    <w:rsid w:val="00D67326"/>
    <w:pPr>
      <w:spacing w:after="0" w:line="240" w:lineRule="auto"/>
    </w:pPr>
    <w:rPr>
      <w:color w:val="7A7A7A"/>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rPr>
      <w:tblPr/>
      <w:tcPr>
        <w:tcBorders>
          <w:top w:val="nil"/>
          <w:left w:val="nil"/>
          <w:right w:val="nil"/>
          <w:insideH w:val="nil"/>
          <w:insideV w:val="nil"/>
        </w:tcBorders>
        <w:shd w:val="clear" w:color="000000" w:fill="FFFFFF"/>
      </w:tcPr>
    </w:tblStylePr>
    <w:tblStylePr w:type="lastRow">
      <w:rPr>
        <w:b/>
      </w:rPr>
      <w:tblPr/>
      <w:tcPr>
        <w:tcBorders>
          <w:left w:val="nil"/>
          <w:bottom w:val="nil"/>
          <w:right w:val="nil"/>
          <w:insideH w:val="nil"/>
          <w:insideV w:val="nil"/>
        </w:tcBorders>
        <w:shd w:val="clear" w:color="000000" w:fill="FFFFFF"/>
      </w:tcPr>
    </w:tblStylePr>
    <w:tblStylePr w:type="firstCol">
      <w:pPr>
        <w:jc w:val="right"/>
      </w:pPr>
      <w:rPr>
        <w:i/>
      </w:rPr>
      <w:tblPr/>
      <w:tcPr>
        <w:tcBorders>
          <w:top w:val="nil"/>
          <w:left w:val="nil"/>
          <w:bottom w:val="nil"/>
          <w:insideH w:val="nil"/>
          <w:insideV w:val="nil"/>
        </w:tcBorders>
        <w:shd w:val="clear" w:color="000000" w:fill="FFFFFF"/>
      </w:tcPr>
    </w:tblStylePr>
    <w:tblStylePr w:type="lastCol">
      <w:rPr>
        <w:i/>
      </w:rPr>
      <w:tblPr/>
      <w:tcPr>
        <w:tcBorders>
          <w:top w:val="nil"/>
          <w:bottom w:val="nil"/>
          <w:right w:val="nil"/>
          <w:insideH w:val="nil"/>
          <w:insideV w:val="nil"/>
        </w:tcBorders>
        <w:shd w:val="clear" w:color="000000" w:fill="FFFFFF"/>
      </w:tcPr>
    </w:tblStylePr>
    <w:tblStylePr w:type="band1Vert">
      <w:tblPr/>
      <w:tcPr>
        <w:shd w:val="clear" w:color="000000" w:fill="EDEDED"/>
      </w:tcPr>
    </w:tblStylePr>
    <w:tblStylePr w:type="band1Horz">
      <w:tblPr/>
      <w:tcPr>
        <w:shd w:val="clear" w:color="000000" w:fill="EDEDED"/>
      </w:tcPr>
    </w:tblStylePr>
    <w:tblStylePr w:type="neCell">
      <w:tblPr/>
      <w:tcPr>
        <w:tcBorders>
          <w:bottom w:val="single" w:sz="4" w:space="0" w:color="C9C9C9"/>
        </w:tcBorders>
      </w:tcPr>
    </w:tblStylePr>
    <w:tblStylePr w:type="nwCell">
      <w:tblPr/>
      <w:tcPr>
        <w:tcBorders>
          <w:bottom w:val="single" w:sz="4" w:space="0" w:color="C9C9C9"/>
        </w:tcBorders>
      </w:tcPr>
    </w:tblStylePr>
    <w:tblStylePr w:type="seCell">
      <w:tblPr/>
      <w:tcPr>
        <w:tcBorders>
          <w:top w:val="single" w:sz="4" w:space="0" w:color="C9C9C9"/>
        </w:tcBorders>
      </w:tcPr>
    </w:tblStylePr>
    <w:tblStylePr w:type="swCell">
      <w:tblPr/>
      <w:tcPr>
        <w:tcBorders>
          <w:top w:val="single" w:sz="4" w:space="0" w:color="C9C9C9"/>
        </w:tcBorders>
      </w:tcPr>
    </w:tblStylePr>
  </w:style>
  <w:style w:type="table" w:customStyle="1" w:styleId="-742">
    <w:name w:val="Таблица-сетка 7 цветная — акцент 42"/>
    <w:basedOn w:val="TableNormal"/>
    <w:uiPriority w:val="90"/>
    <w:rsid w:val="00D67326"/>
    <w:pPr>
      <w:spacing w:after="0" w:line="240" w:lineRule="auto"/>
    </w:pPr>
    <w:rPr>
      <w:color w:val="BE8F00"/>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rPr>
      <w:tblPr/>
      <w:tcPr>
        <w:tcBorders>
          <w:top w:val="nil"/>
          <w:left w:val="nil"/>
          <w:right w:val="nil"/>
          <w:insideH w:val="nil"/>
          <w:insideV w:val="nil"/>
        </w:tcBorders>
        <w:shd w:val="clear" w:color="000000" w:fill="FFFFFF"/>
      </w:tcPr>
    </w:tblStylePr>
    <w:tblStylePr w:type="lastRow">
      <w:rPr>
        <w:b/>
      </w:rPr>
      <w:tblPr/>
      <w:tcPr>
        <w:tcBorders>
          <w:left w:val="nil"/>
          <w:bottom w:val="nil"/>
          <w:right w:val="nil"/>
          <w:insideH w:val="nil"/>
          <w:insideV w:val="nil"/>
        </w:tcBorders>
        <w:shd w:val="clear" w:color="000000" w:fill="FFFFFF"/>
      </w:tcPr>
    </w:tblStylePr>
    <w:tblStylePr w:type="firstCol">
      <w:pPr>
        <w:jc w:val="right"/>
      </w:pPr>
      <w:rPr>
        <w:i/>
      </w:rPr>
      <w:tblPr/>
      <w:tcPr>
        <w:tcBorders>
          <w:top w:val="nil"/>
          <w:left w:val="nil"/>
          <w:bottom w:val="nil"/>
          <w:insideH w:val="nil"/>
          <w:insideV w:val="nil"/>
        </w:tcBorders>
        <w:shd w:val="clear" w:color="000000" w:fill="FFFFFF"/>
      </w:tcPr>
    </w:tblStylePr>
    <w:tblStylePr w:type="lastCol">
      <w:rPr>
        <w:i/>
      </w:rPr>
      <w:tblPr/>
      <w:tcPr>
        <w:tcBorders>
          <w:top w:val="nil"/>
          <w:bottom w:val="nil"/>
          <w:right w:val="nil"/>
          <w:insideH w:val="nil"/>
          <w:insideV w:val="nil"/>
        </w:tcBorders>
        <w:shd w:val="clear" w:color="000000" w:fill="FFFFFF"/>
      </w:tcPr>
    </w:tblStylePr>
    <w:tblStylePr w:type="band1Vert">
      <w:tblPr/>
      <w:tcPr>
        <w:shd w:val="clear" w:color="000000" w:fill="FFF2CC"/>
      </w:tcPr>
    </w:tblStylePr>
    <w:tblStylePr w:type="band1Horz">
      <w:tblPr/>
      <w:tcPr>
        <w:shd w:val="clear" w:color="000000" w:fill="FFF2CC"/>
      </w:tcPr>
    </w:tblStylePr>
    <w:tblStylePr w:type="neCell">
      <w:tblPr/>
      <w:tcPr>
        <w:tcBorders>
          <w:bottom w:val="single" w:sz="4" w:space="0" w:color="FFD966"/>
        </w:tcBorders>
      </w:tcPr>
    </w:tblStylePr>
    <w:tblStylePr w:type="nwCell">
      <w:tblPr/>
      <w:tcPr>
        <w:tcBorders>
          <w:bottom w:val="single" w:sz="4" w:space="0" w:color="FFD966"/>
        </w:tcBorders>
      </w:tcPr>
    </w:tblStylePr>
    <w:tblStylePr w:type="seCell">
      <w:tblPr/>
      <w:tcPr>
        <w:tcBorders>
          <w:top w:val="single" w:sz="4" w:space="0" w:color="FFD966"/>
        </w:tcBorders>
      </w:tcPr>
    </w:tblStylePr>
    <w:tblStylePr w:type="swCell">
      <w:tblPr/>
      <w:tcPr>
        <w:tcBorders>
          <w:top w:val="single" w:sz="4" w:space="0" w:color="FFD966"/>
        </w:tcBorders>
      </w:tcPr>
    </w:tblStylePr>
  </w:style>
  <w:style w:type="table" w:customStyle="1" w:styleId="-752">
    <w:name w:val="Таблица-сетка 7 цветная — акцент 52"/>
    <w:basedOn w:val="TableNormal"/>
    <w:uiPriority w:val="91"/>
    <w:rsid w:val="00D67326"/>
    <w:pPr>
      <w:spacing w:after="0" w:line="240" w:lineRule="auto"/>
    </w:pPr>
    <w:rPr>
      <w:color w:val="2F5395"/>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rPr>
      <w:tblPr/>
      <w:tcPr>
        <w:tcBorders>
          <w:top w:val="nil"/>
          <w:left w:val="nil"/>
          <w:right w:val="nil"/>
          <w:insideH w:val="nil"/>
          <w:insideV w:val="nil"/>
        </w:tcBorders>
        <w:shd w:val="clear" w:color="000000" w:fill="FFFFFF"/>
      </w:tcPr>
    </w:tblStylePr>
    <w:tblStylePr w:type="lastRow">
      <w:rPr>
        <w:b/>
      </w:rPr>
      <w:tblPr/>
      <w:tcPr>
        <w:tcBorders>
          <w:left w:val="nil"/>
          <w:bottom w:val="nil"/>
          <w:right w:val="nil"/>
          <w:insideH w:val="nil"/>
          <w:insideV w:val="nil"/>
        </w:tcBorders>
        <w:shd w:val="clear" w:color="000000" w:fill="FFFFFF"/>
      </w:tcPr>
    </w:tblStylePr>
    <w:tblStylePr w:type="firstCol">
      <w:pPr>
        <w:jc w:val="right"/>
      </w:pPr>
      <w:rPr>
        <w:i/>
      </w:rPr>
      <w:tblPr/>
      <w:tcPr>
        <w:tcBorders>
          <w:top w:val="nil"/>
          <w:left w:val="nil"/>
          <w:bottom w:val="nil"/>
          <w:insideH w:val="nil"/>
          <w:insideV w:val="nil"/>
        </w:tcBorders>
        <w:shd w:val="clear" w:color="000000" w:fill="FFFFFF"/>
      </w:tcPr>
    </w:tblStylePr>
    <w:tblStylePr w:type="lastCol">
      <w:rPr>
        <w:i/>
      </w:rPr>
      <w:tblPr/>
      <w:tcPr>
        <w:tcBorders>
          <w:top w:val="nil"/>
          <w:bottom w:val="nil"/>
          <w:right w:val="nil"/>
          <w:insideH w:val="nil"/>
          <w:insideV w:val="nil"/>
        </w:tcBorders>
        <w:shd w:val="clear" w:color="000000" w:fill="FFFFFF"/>
      </w:tcPr>
    </w:tblStylePr>
    <w:tblStylePr w:type="band1Vert">
      <w:tblPr/>
      <w:tcPr>
        <w:shd w:val="clear" w:color="000000" w:fill="D9E2F3"/>
      </w:tcPr>
    </w:tblStylePr>
    <w:tblStylePr w:type="band1Horz">
      <w:tblPr/>
      <w:tcPr>
        <w:shd w:val="clear" w:color="000000" w:fill="D9E2F3"/>
      </w:tcPr>
    </w:tblStylePr>
    <w:tblStylePr w:type="neCell">
      <w:tblPr/>
      <w:tcPr>
        <w:tcBorders>
          <w:bottom w:val="single" w:sz="4" w:space="0" w:color="8EAADB"/>
        </w:tcBorders>
      </w:tcPr>
    </w:tblStylePr>
    <w:tblStylePr w:type="nwCell">
      <w:tblPr/>
      <w:tcPr>
        <w:tcBorders>
          <w:bottom w:val="single" w:sz="4" w:space="0" w:color="8EAADB"/>
        </w:tcBorders>
      </w:tcPr>
    </w:tblStylePr>
    <w:tblStylePr w:type="seCell">
      <w:tblPr/>
      <w:tcPr>
        <w:tcBorders>
          <w:top w:val="single" w:sz="4" w:space="0" w:color="8EAADB"/>
        </w:tcBorders>
      </w:tcPr>
    </w:tblStylePr>
    <w:tblStylePr w:type="swCell">
      <w:tblPr/>
      <w:tcPr>
        <w:tcBorders>
          <w:top w:val="single" w:sz="4" w:space="0" w:color="8EAADB"/>
        </w:tcBorders>
      </w:tcPr>
    </w:tblStylePr>
  </w:style>
  <w:style w:type="table" w:customStyle="1" w:styleId="-762">
    <w:name w:val="Таблица-сетка 7 цветная — акцент 62"/>
    <w:basedOn w:val="TableNormal"/>
    <w:uiPriority w:val="92"/>
    <w:rsid w:val="00D67326"/>
    <w:pPr>
      <w:spacing w:after="0" w:line="240" w:lineRule="auto"/>
    </w:pPr>
    <w:rPr>
      <w:color w:val="538035"/>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rPr>
      <w:tblPr/>
      <w:tcPr>
        <w:tcBorders>
          <w:top w:val="nil"/>
          <w:left w:val="nil"/>
          <w:right w:val="nil"/>
          <w:insideH w:val="nil"/>
          <w:insideV w:val="nil"/>
        </w:tcBorders>
        <w:shd w:val="clear" w:color="000000" w:fill="FFFFFF"/>
      </w:tcPr>
    </w:tblStylePr>
    <w:tblStylePr w:type="lastRow">
      <w:rPr>
        <w:b/>
      </w:rPr>
      <w:tblPr/>
      <w:tcPr>
        <w:tcBorders>
          <w:left w:val="nil"/>
          <w:bottom w:val="nil"/>
          <w:right w:val="nil"/>
          <w:insideH w:val="nil"/>
          <w:insideV w:val="nil"/>
        </w:tcBorders>
        <w:shd w:val="clear" w:color="000000" w:fill="FFFFFF"/>
      </w:tcPr>
    </w:tblStylePr>
    <w:tblStylePr w:type="firstCol">
      <w:pPr>
        <w:jc w:val="right"/>
      </w:pPr>
      <w:rPr>
        <w:i/>
      </w:rPr>
      <w:tblPr/>
      <w:tcPr>
        <w:tcBorders>
          <w:top w:val="nil"/>
          <w:left w:val="nil"/>
          <w:bottom w:val="nil"/>
          <w:insideH w:val="nil"/>
          <w:insideV w:val="nil"/>
        </w:tcBorders>
        <w:shd w:val="clear" w:color="000000" w:fill="FFFFFF"/>
      </w:tcPr>
    </w:tblStylePr>
    <w:tblStylePr w:type="lastCol">
      <w:rPr>
        <w:i/>
      </w:rPr>
      <w:tblPr/>
      <w:tcPr>
        <w:tcBorders>
          <w:top w:val="nil"/>
          <w:bottom w:val="nil"/>
          <w:right w:val="nil"/>
          <w:insideH w:val="nil"/>
          <w:insideV w:val="nil"/>
        </w:tcBorders>
        <w:shd w:val="clear" w:color="000000" w:fill="FFFFFF"/>
      </w:tcPr>
    </w:tblStylePr>
    <w:tblStylePr w:type="band1Vert">
      <w:tblPr/>
      <w:tcPr>
        <w:shd w:val="clear" w:color="000000" w:fill="E2EFD9"/>
      </w:tcPr>
    </w:tblStylePr>
    <w:tblStylePr w:type="band1Horz">
      <w:tblPr/>
      <w:tcPr>
        <w:shd w:val="clear" w:color="000000" w:fill="E2EFD9"/>
      </w:tcPr>
    </w:tblStylePr>
    <w:tblStylePr w:type="neCell">
      <w:tblPr/>
      <w:tcPr>
        <w:tcBorders>
          <w:bottom w:val="single" w:sz="4" w:space="0" w:color="A8D08D"/>
        </w:tcBorders>
      </w:tcPr>
    </w:tblStylePr>
    <w:tblStylePr w:type="nwCell">
      <w:tblPr/>
      <w:tcPr>
        <w:tcBorders>
          <w:bottom w:val="single" w:sz="4" w:space="0" w:color="A8D08D"/>
        </w:tcBorders>
      </w:tcPr>
    </w:tblStylePr>
    <w:tblStylePr w:type="seCell">
      <w:tblPr/>
      <w:tcPr>
        <w:tcBorders>
          <w:top w:val="single" w:sz="4" w:space="0" w:color="A8D08D"/>
        </w:tcBorders>
      </w:tcPr>
    </w:tblStylePr>
    <w:tblStylePr w:type="swCell">
      <w:tblPr/>
      <w:tcPr>
        <w:tcBorders>
          <w:top w:val="single" w:sz="4" w:space="0" w:color="A8D08D"/>
        </w:tcBorders>
      </w:tcPr>
    </w:tblStylePr>
  </w:style>
  <w:style w:type="table" w:customStyle="1" w:styleId="-120">
    <w:name w:val="Список-таблица 1 светлая2"/>
    <w:basedOn w:val="TableNormal"/>
    <w:uiPriority w:val="93"/>
    <w:rsid w:val="00D67326"/>
    <w:pPr>
      <w:spacing w:after="0" w:line="240" w:lineRule="auto"/>
    </w:pPr>
    <w:tblPr>
      <w:tblStyleRowBandSize w:val="1"/>
      <w:tblStyleColBandSize w:val="1"/>
    </w:tblPr>
    <w:tblStylePr w:type="firstRow">
      <w:rPr>
        <w:b/>
      </w:rPr>
      <w:tblPr/>
      <w:tcPr>
        <w:tcBorders>
          <w:bottom w:val="single" w:sz="4" w:space="0" w:color="666666"/>
        </w:tcBorders>
      </w:tcPr>
    </w:tblStylePr>
    <w:tblStylePr w:type="lastRow">
      <w:rPr>
        <w:b/>
      </w:rPr>
      <w:tblPr/>
      <w:tcPr>
        <w:tcBorders>
          <w:top w:val="single" w:sz="4" w:space="0" w:color="666666"/>
        </w:tcBorders>
      </w:tcPr>
    </w:tblStylePr>
    <w:tblStylePr w:type="firstCol">
      <w:rPr>
        <w:b/>
      </w:rPr>
    </w:tblStylePr>
    <w:tblStylePr w:type="lastCol">
      <w:rPr>
        <w:b/>
      </w:rPr>
    </w:tblStylePr>
    <w:tblStylePr w:type="band1Vert">
      <w:tblPr/>
      <w:tcPr>
        <w:shd w:val="clear" w:color="000000" w:fill="CCCCCC"/>
      </w:tcPr>
    </w:tblStylePr>
    <w:tblStylePr w:type="band1Horz">
      <w:tblPr/>
      <w:tcPr>
        <w:shd w:val="clear" w:color="000000" w:fill="CCCCCC"/>
      </w:tcPr>
    </w:tblStylePr>
  </w:style>
  <w:style w:type="table" w:customStyle="1" w:styleId="-1120">
    <w:name w:val="Список-таблица 1 светлая — акцент 12"/>
    <w:basedOn w:val="TableNormal"/>
    <w:uiPriority w:val="94"/>
    <w:rsid w:val="00D67326"/>
    <w:pPr>
      <w:spacing w:after="0" w:line="240" w:lineRule="auto"/>
    </w:pPr>
    <w:tblPr>
      <w:tblStyleRowBandSize w:val="1"/>
      <w:tblStyleColBandSize w:val="1"/>
    </w:tblPr>
    <w:tblStylePr w:type="firstRow">
      <w:rPr>
        <w:b/>
      </w:rPr>
      <w:tblPr/>
      <w:tcPr>
        <w:tcBorders>
          <w:bottom w:val="single" w:sz="4" w:space="0" w:color="9CC2E5"/>
        </w:tcBorders>
      </w:tcPr>
    </w:tblStylePr>
    <w:tblStylePr w:type="lastRow">
      <w:rPr>
        <w:b/>
      </w:rPr>
      <w:tblPr/>
      <w:tcPr>
        <w:tcBorders>
          <w:top w:val="single" w:sz="4" w:space="0" w:color="9CC2E5"/>
        </w:tcBorders>
      </w:tcPr>
    </w:tblStylePr>
    <w:tblStylePr w:type="firstCol">
      <w:rPr>
        <w:b/>
      </w:rPr>
    </w:tblStylePr>
    <w:tblStylePr w:type="lastCol">
      <w:rPr>
        <w:b/>
      </w:rPr>
    </w:tblStylePr>
    <w:tblStylePr w:type="band1Vert">
      <w:tblPr/>
      <w:tcPr>
        <w:shd w:val="clear" w:color="000000" w:fill="DEEAF6"/>
      </w:tcPr>
    </w:tblStylePr>
    <w:tblStylePr w:type="band1Horz">
      <w:tblPr/>
      <w:tcPr>
        <w:shd w:val="clear" w:color="000000" w:fill="DEEAF6"/>
      </w:tcPr>
    </w:tblStylePr>
  </w:style>
  <w:style w:type="table" w:customStyle="1" w:styleId="-1220">
    <w:name w:val="Список-таблица 1 светлая — акцент 22"/>
    <w:basedOn w:val="TableNormal"/>
    <w:uiPriority w:val="95"/>
    <w:rsid w:val="00D67326"/>
    <w:pPr>
      <w:spacing w:after="0" w:line="240" w:lineRule="auto"/>
    </w:pPr>
    <w:tblPr>
      <w:tblStyleRowBandSize w:val="1"/>
      <w:tblStyleColBandSize w:val="1"/>
    </w:tblPr>
    <w:tblStylePr w:type="firstRow">
      <w:rPr>
        <w:b/>
      </w:rPr>
      <w:tblPr/>
      <w:tcPr>
        <w:tcBorders>
          <w:bottom w:val="single" w:sz="4" w:space="0" w:color="F4B083"/>
        </w:tcBorders>
      </w:tcPr>
    </w:tblStylePr>
    <w:tblStylePr w:type="lastRow">
      <w:rPr>
        <w:b/>
      </w:rPr>
      <w:tblPr/>
      <w:tcPr>
        <w:tcBorders>
          <w:top w:val="single" w:sz="4" w:space="0" w:color="F4B083"/>
        </w:tcBorders>
      </w:tcPr>
    </w:tblStylePr>
    <w:tblStylePr w:type="firstCol">
      <w:rPr>
        <w:b/>
      </w:rPr>
    </w:tblStylePr>
    <w:tblStylePr w:type="lastCol">
      <w:rPr>
        <w:b/>
      </w:rPr>
    </w:tblStylePr>
    <w:tblStylePr w:type="band1Vert">
      <w:tblPr/>
      <w:tcPr>
        <w:shd w:val="clear" w:color="000000" w:fill="FBE4D5"/>
      </w:tcPr>
    </w:tblStylePr>
    <w:tblStylePr w:type="band1Horz">
      <w:tblPr/>
      <w:tcPr>
        <w:shd w:val="clear" w:color="000000" w:fill="FBE4D5"/>
      </w:tcPr>
    </w:tblStylePr>
  </w:style>
  <w:style w:type="table" w:customStyle="1" w:styleId="-1320">
    <w:name w:val="Список-таблица 1 светлая — акцент 32"/>
    <w:basedOn w:val="TableNormal"/>
    <w:uiPriority w:val="96"/>
    <w:rsid w:val="00D67326"/>
    <w:pPr>
      <w:spacing w:after="0" w:line="240" w:lineRule="auto"/>
    </w:pPr>
    <w:tblPr>
      <w:tblStyleRowBandSize w:val="1"/>
      <w:tblStyleColBandSize w:val="1"/>
    </w:tblPr>
    <w:tblStylePr w:type="firstRow">
      <w:rPr>
        <w:b/>
      </w:rPr>
      <w:tblPr/>
      <w:tcPr>
        <w:tcBorders>
          <w:bottom w:val="single" w:sz="4" w:space="0" w:color="C9C9C9"/>
        </w:tcBorders>
      </w:tcPr>
    </w:tblStylePr>
    <w:tblStylePr w:type="lastRow">
      <w:rPr>
        <w:b/>
      </w:rPr>
      <w:tblPr/>
      <w:tcPr>
        <w:tcBorders>
          <w:top w:val="single" w:sz="4" w:space="0" w:color="C9C9C9"/>
        </w:tcBorders>
      </w:tcPr>
    </w:tblStylePr>
    <w:tblStylePr w:type="firstCol">
      <w:rPr>
        <w:b/>
      </w:rPr>
    </w:tblStylePr>
    <w:tblStylePr w:type="lastCol">
      <w:rPr>
        <w:b/>
      </w:rPr>
    </w:tblStylePr>
    <w:tblStylePr w:type="band1Vert">
      <w:tblPr/>
      <w:tcPr>
        <w:shd w:val="clear" w:color="000000" w:fill="EDEDED"/>
      </w:tcPr>
    </w:tblStylePr>
    <w:tblStylePr w:type="band1Horz">
      <w:tblPr/>
      <w:tcPr>
        <w:shd w:val="clear" w:color="000000" w:fill="EDEDED"/>
      </w:tcPr>
    </w:tblStylePr>
  </w:style>
  <w:style w:type="table" w:customStyle="1" w:styleId="-1420">
    <w:name w:val="Список-таблица 1 светлая — акцент 42"/>
    <w:basedOn w:val="TableNormal"/>
    <w:uiPriority w:val="97"/>
    <w:rsid w:val="00D67326"/>
    <w:pPr>
      <w:spacing w:after="0" w:line="240" w:lineRule="auto"/>
    </w:pPr>
    <w:tblPr>
      <w:tblStyleRowBandSize w:val="1"/>
      <w:tblStyleColBandSize w:val="1"/>
    </w:tblPr>
    <w:tblStylePr w:type="firstRow">
      <w:rPr>
        <w:b/>
      </w:rPr>
      <w:tblPr/>
      <w:tcPr>
        <w:tcBorders>
          <w:bottom w:val="single" w:sz="4" w:space="0" w:color="FFD966"/>
        </w:tcBorders>
      </w:tcPr>
    </w:tblStylePr>
    <w:tblStylePr w:type="lastRow">
      <w:rPr>
        <w:b/>
      </w:rPr>
      <w:tblPr/>
      <w:tcPr>
        <w:tcBorders>
          <w:top w:val="single" w:sz="4" w:space="0" w:color="FFD966"/>
        </w:tcBorders>
      </w:tcPr>
    </w:tblStylePr>
    <w:tblStylePr w:type="firstCol">
      <w:rPr>
        <w:b/>
      </w:rPr>
    </w:tblStylePr>
    <w:tblStylePr w:type="lastCol">
      <w:rPr>
        <w:b/>
      </w:rPr>
    </w:tblStylePr>
    <w:tblStylePr w:type="band1Vert">
      <w:tblPr/>
      <w:tcPr>
        <w:shd w:val="clear" w:color="000000" w:fill="FFF2CC"/>
      </w:tcPr>
    </w:tblStylePr>
    <w:tblStylePr w:type="band1Horz">
      <w:tblPr/>
      <w:tcPr>
        <w:shd w:val="clear" w:color="000000" w:fill="FFF2CC"/>
      </w:tcPr>
    </w:tblStylePr>
  </w:style>
  <w:style w:type="table" w:customStyle="1" w:styleId="-1520">
    <w:name w:val="Список-таблица 1 светлая — акцент 52"/>
    <w:basedOn w:val="TableNormal"/>
    <w:uiPriority w:val="98"/>
    <w:rsid w:val="00D67326"/>
    <w:pPr>
      <w:spacing w:after="0" w:line="240" w:lineRule="auto"/>
    </w:pPr>
    <w:tblPr>
      <w:tblStyleRowBandSize w:val="1"/>
      <w:tblStyleColBandSize w:val="1"/>
    </w:tblPr>
    <w:tblStylePr w:type="firstRow">
      <w:rPr>
        <w:b/>
      </w:rPr>
      <w:tblPr/>
      <w:tcPr>
        <w:tcBorders>
          <w:bottom w:val="single" w:sz="4" w:space="0" w:color="8EAADB"/>
        </w:tcBorders>
      </w:tcPr>
    </w:tblStylePr>
    <w:tblStylePr w:type="lastRow">
      <w:rPr>
        <w:b/>
      </w:rPr>
      <w:tblPr/>
      <w:tcPr>
        <w:tcBorders>
          <w:top w:val="single" w:sz="4" w:space="0" w:color="8EAADB"/>
        </w:tcBorders>
      </w:tcPr>
    </w:tblStylePr>
    <w:tblStylePr w:type="firstCol">
      <w:rPr>
        <w:b/>
      </w:rPr>
    </w:tblStylePr>
    <w:tblStylePr w:type="lastCol">
      <w:rPr>
        <w:b/>
      </w:rPr>
    </w:tblStylePr>
    <w:tblStylePr w:type="band1Vert">
      <w:tblPr/>
      <w:tcPr>
        <w:shd w:val="clear" w:color="000000" w:fill="D9E2F3"/>
      </w:tcPr>
    </w:tblStylePr>
    <w:tblStylePr w:type="band1Horz">
      <w:tblPr/>
      <w:tcPr>
        <w:shd w:val="clear" w:color="000000" w:fill="D9E2F3"/>
      </w:tcPr>
    </w:tblStylePr>
  </w:style>
  <w:style w:type="table" w:customStyle="1" w:styleId="-1620">
    <w:name w:val="Список-таблица 1 светлая — акцент 62"/>
    <w:basedOn w:val="TableNormal"/>
    <w:uiPriority w:val="99"/>
    <w:rsid w:val="00D67326"/>
    <w:pPr>
      <w:spacing w:after="0" w:line="240" w:lineRule="auto"/>
    </w:pPr>
    <w:tblPr>
      <w:tblStyleRowBandSize w:val="1"/>
      <w:tblStyleColBandSize w:val="1"/>
    </w:tblPr>
    <w:tblStylePr w:type="firstRow">
      <w:rPr>
        <w:b/>
      </w:rPr>
      <w:tblPr/>
      <w:tcPr>
        <w:tcBorders>
          <w:bottom w:val="single" w:sz="4" w:space="0" w:color="A8D08D"/>
        </w:tcBorders>
      </w:tcPr>
    </w:tblStylePr>
    <w:tblStylePr w:type="lastRow">
      <w:rPr>
        <w:b/>
      </w:rPr>
      <w:tblPr/>
      <w:tcPr>
        <w:tcBorders>
          <w:top w:val="single" w:sz="4" w:space="0" w:color="A8D08D"/>
        </w:tcBorders>
      </w:tcPr>
    </w:tblStylePr>
    <w:tblStylePr w:type="firstCol">
      <w:rPr>
        <w:b/>
      </w:rPr>
    </w:tblStylePr>
    <w:tblStylePr w:type="lastCol">
      <w:rPr>
        <w:b/>
      </w:rPr>
    </w:tblStylePr>
    <w:tblStylePr w:type="band1Vert">
      <w:tblPr/>
      <w:tcPr>
        <w:shd w:val="clear" w:color="000000" w:fill="E2EFD9"/>
      </w:tcPr>
    </w:tblStylePr>
    <w:tblStylePr w:type="band1Horz">
      <w:tblPr/>
      <w:tcPr>
        <w:shd w:val="clear" w:color="000000" w:fill="E2EFD9"/>
      </w:tcPr>
    </w:tblStylePr>
  </w:style>
  <w:style w:type="table" w:customStyle="1" w:styleId="-220">
    <w:name w:val="Список-таблица 22"/>
    <w:basedOn w:val="TableNormal"/>
    <w:rsid w:val="00D67326"/>
    <w:pPr>
      <w:spacing w:after="0" w:line="240" w:lineRule="auto"/>
    </w:pPr>
    <w:tblPr>
      <w:tblStyleRowBandSize w:val="1"/>
      <w:tblStyleColBandSize w:val="1"/>
      <w:tblBorders>
        <w:top w:val="single" w:sz="4" w:space="0" w:color="666666"/>
        <w:bottom w:val="single" w:sz="4" w:space="0" w:color="666666"/>
        <w:insideH w:val="single" w:sz="4" w:space="0" w:color="666666"/>
      </w:tblBorders>
    </w:tblPr>
    <w:tblStylePr w:type="firstRow">
      <w:rPr>
        <w:b/>
      </w:rPr>
    </w:tblStylePr>
    <w:tblStylePr w:type="lastRow">
      <w:rPr>
        <w:b/>
      </w:rPr>
    </w:tblStylePr>
    <w:tblStylePr w:type="firstCol">
      <w:rPr>
        <w:b/>
      </w:rPr>
    </w:tblStylePr>
    <w:tblStylePr w:type="lastCol">
      <w:rPr>
        <w:b/>
      </w:rPr>
    </w:tblStylePr>
    <w:tblStylePr w:type="band1Vert">
      <w:tblPr/>
      <w:tcPr>
        <w:shd w:val="clear" w:color="000000" w:fill="CCCCCC"/>
      </w:tcPr>
    </w:tblStylePr>
    <w:tblStylePr w:type="band1Horz">
      <w:tblPr/>
      <w:tcPr>
        <w:shd w:val="clear" w:color="000000" w:fill="CCCCCC"/>
      </w:tcPr>
    </w:tblStylePr>
  </w:style>
  <w:style w:type="table" w:customStyle="1" w:styleId="-2120">
    <w:name w:val="Список-таблица 2 — акцент 12"/>
    <w:basedOn w:val="TableNormal"/>
    <w:rsid w:val="00D67326"/>
    <w:pPr>
      <w:spacing w:after="0" w:line="240" w:lineRule="auto"/>
    </w:pPr>
    <w:tblPr>
      <w:tblStyleRowBandSize w:val="1"/>
      <w:tblStyleColBandSize w:val="1"/>
      <w:tblBorders>
        <w:top w:val="single" w:sz="4" w:space="0" w:color="9CC2E5"/>
        <w:bottom w:val="single" w:sz="4" w:space="0" w:color="9CC2E5"/>
        <w:insideH w:val="single" w:sz="4" w:space="0" w:color="9CC2E5"/>
      </w:tblBorders>
    </w:tblPr>
    <w:tblStylePr w:type="firstRow">
      <w:rPr>
        <w:b/>
      </w:rPr>
    </w:tblStylePr>
    <w:tblStylePr w:type="lastRow">
      <w:rPr>
        <w:b/>
      </w:rPr>
    </w:tblStylePr>
    <w:tblStylePr w:type="firstCol">
      <w:rPr>
        <w:b/>
      </w:rPr>
    </w:tblStylePr>
    <w:tblStylePr w:type="lastCol">
      <w:rPr>
        <w:b/>
      </w:rPr>
    </w:tblStylePr>
    <w:tblStylePr w:type="band1Vert">
      <w:tblPr/>
      <w:tcPr>
        <w:shd w:val="clear" w:color="000000" w:fill="DEEAF6"/>
      </w:tcPr>
    </w:tblStylePr>
    <w:tblStylePr w:type="band1Horz">
      <w:tblPr/>
      <w:tcPr>
        <w:shd w:val="clear" w:color="000000" w:fill="DEEAF6"/>
      </w:tcPr>
    </w:tblStylePr>
  </w:style>
  <w:style w:type="table" w:customStyle="1" w:styleId="-2220">
    <w:name w:val="Список-таблица 2 — акцент 22"/>
    <w:basedOn w:val="TableNormal"/>
    <w:rsid w:val="00D67326"/>
    <w:pPr>
      <w:spacing w:after="0" w:line="240" w:lineRule="auto"/>
    </w:pPr>
    <w:tblPr>
      <w:tblStyleRowBandSize w:val="1"/>
      <w:tblStyleColBandSize w:val="1"/>
      <w:tblBorders>
        <w:top w:val="single" w:sz="4" w:space="0" w:color="F4B083"/>
        <w:bottom w:val="single" w:sz="4" w:space="0" w:color="F4B083"/>
        <w:insideH w:val="single" w:sz="4" w:space="0" w:color="F4B083"/>
      </w:tblBorders>
    </w:tblPr>
    <w:tblStylePr w:type="firstRow">
      <w:rPr>
        <w:b/>
      </w:rPr>
    </w:tblStylePr>
    <w:tblStylePr w:type="lastRow">
      <w:rPr>
        <w:b/>
      </w:rPr>
    </w:tblStylePr>
    <w:tblStylePr w:type="firstCol">
      <w:rPr>
        <w:b/>
      </w:rPr>
    </w:tblStylePr>
    <w:tblStylePr w:type="lastCol">
      <w:rPr>
        <w:b/>
      </w:rPr>
    </w:tblStylePr>
    <w:tblStylePr w:type="band1Vert">
      <w:tblPr/>
      <w:tcPr>
        <w:shd w:val="clear" w:color="000000" w:fill="FBE4D5"/>
      </w:tcPr>
    </w:tblStylePr>
    <w:tblStylePr w:type="band1Horz">
      <w:tblPr/>
      <w:tcPr>
        <w:shd w:val="clear" w:color="000000" w:fill="FBE4D5"/>
      </w:tcPr>
    </w:tblStylePr>
  </w:style>
  <w:style w:type="table" w:customStyle="1" w:styleId="-2320">
    <w:name w:val="Список-таблица 2 — акцент 32"/>
    <w:basedOn w:val="TableNormal"/>
    <w:rsid w:val="00D67326"/>
    <w:pPr>
      <w:spacing w:after="0" w:line="240" w:lineRule="auto"/>
    </w:pPr>
    <w:tblPr>
      <w:tblStyleRowBandSize w:val="1"/>
      <w:tblStyleColBandSize w:val="1"/>
      <w:tblBorders>
        <w:top w:val="single" w:sz="4" w:space="0" w:color="C9C9C9"/>
        <w:bottom w:val="single" w:sz="4" w:space="0" w:color="C9C9C9"/>
        <w:insideH w:val="single" w:sz="4" w:space="0" w:color="C9C9C9"/>
      </w:tblBorders>
    </w:tblPr>
    <w:tblStylePr w:type="firstRow">
      <w:rPr>
        <w:b/>
      </w:rPr>
    </w:tblStylePr>
    <w:tblStylePr w:type="lastRow">
      <w:rPr>
        <w:b/>
      </w:rPr>
    </w:tblStylePr>
    <w:tblStylePr w:type="firstCol">
      <w:rPr>
        <w:b/>
      </w:rPr>
    </w:tblStylePr>
    <w:tblStylePr w:type="lastCol">
      <w:rPr>
        <w:b/>
      </w:rPr>
    </w:tblStylePr>
    <w:tblStylePr w:type="band1Vert">
      <w:tblPr/>
      <w:tcPr>
        <w:shd w:val="clear" w:color="000000" w:fill="EDEDED"/>
      </w:tcPr>
    </w:tblStylePr>
    <w:tblStylePr w:type="band1Horz">
      <w:tblPr/>
      <w:tcPr>
        <w:shd w:val="clear" w:color="000000" w:fill="EDEDED"/>
      </w:tcPr>
    </w:tblStylePr>
  </w:style>
  <w:style w:type="table" w:customStyle="1" w:styleId="-2420">
    <w:name w:val="Список-таблица 2 — акцент 42"/>
    <w:basedOn w:val="TableNormal"/>
    <w:rsid w:val="00D67326"/>
    <w:pPr>
      <w:spacing w:after="0" w:line="240" w:lineRule="auto"/>
    </w:pPr>
    <w:tblPr>
      <w:tblStyleRowBandSize w:val="1"/>
      <w:tblStyleColBandSize w:val="1"/>
      <w:tblBorders>
        <w:top w:val="single" w:sz="4" w:space="0" w:color="FFD966"/>
        <w:bottom w:val="single" w:sz="4" w:space="0" w:color="FFD966"/>
        <w:insideH w:val="single" w:sz="4" w:space="0" w:color="FFD966"/>
      </w:tblBorders>
    </w:tblPr>
    <w:tblStylePr w:type="firstRow">
      <w:rPr>
        <w:b/>
      </w:rPr>
    </w:tblStylePr>
    <w:tblStylePr w:type="lastRow">
      <w:rPr>
        <w:b/>
      </w:rPr>
    </w:tblStylePr>
    <w:tblStylePr w:type="firstCol">
      <w:rPr>
        <w:b/>
      </w:rPr>
    </w:tblStylePr>
    <w:tblStylePr w:type="lastCol">
      <w:rPr>
        <w:b/>
      </w:rPr>
    </w:tblStylePr>
    <w:tblStylePr w:type="band1Vert">
      <w:tblPr/>
      <w:tcPr>
        <w:shd w:val="clear" w:color="000000" w:fill="FFF2CC"/>
      </w:tcPr>
    </w:tblStylePr>
    <w:tblStylePr w:type="band1Horz">
      <w:tblPr/>
      <w:tcPr>
        <w:shd w:val="clear" w:color="000000" w:fill="FFF2CC"/>
      </w:tcPr>
    </w:tblStylePr>
  </w:style>
  <w:style w:type="table" w:customStyle="1" w:styleId="-2520">
    <w:name w:val="Список-таблица 2 — акцент 52"/>
    <w:basedOn w:val="TableNormal"/>
    <w:rsid w:val="00D67326"/>
    <w:pPr>
      <w:spacing w:after="0" w:line="240" w:lineRule="auto"/>
    </w:pPr>
    <w:tblPr>
      <w:tblStyleRowBandSize w:val="1"/>
      <w:tblStyleColBandSize w:val="1"/>
      <w:tblBorders>
        <w:top w:val="single" w:sz="4" w:space="0" w:color="8EAADB"/>
        <w:bottom w:val="single" w:sz="4" w:space="0" w:color="8EAADB"/>
        <w:insideH w:val="single" w:sz="4" w:space="0" w:color="8EAADB"/>
      </w:tblBorders>
    </w:tblPr>
    <w:tblStylePr w:type="firstRow">
      <w:rPr>
        <w:b/>
      </w:rPr>
    </w:tblStylePr>
    <w:tblStylePr w:type="lastRow">
      <w:rPr>
        <w:b/>
      </w:rPr>
    </w:tblStylePr>
    <w:tblStylePr w:type="firstCol">
      <w:rPr>
        <w:b/>
      </w:rPr>
    </w:tblStylePr>
    <w:tblStylePr w:type="lastCol">
      <w:rPr>
        <w:b/>
      </w:rPr>
    </w:tblStylePr>
    <w:tblStylePr w:type="band1Vert">
      <w:tblPr/>
      <w:tcPr>
        <w:shd w:val="clear" w:color="000000" w:fill="D9E2F3"/>
      </w:tcPr>
    </w:tblStylePr>
    <w:tblStylePr w:type="band1Horz">
      <w:tblPr/>
      <w:tcPr>
        <w:shd w:val="clear" w:color="000000" w:fill="D9E2F3"/>
      </w:tcPr>
    </w:tblStylePr>
  </w:style>
  <w:style w:type="table" w:customStyle="1" w:styleId="-2620">
    <w:name w:val="Список-таблица 2 — акцент 62"/>
    <w:basedOn w:val="TableNormal"/>
    <w:rsid w:val="00D67326"/>
    <w:pPr>
      <w:spacing w:after="0" w:line="240" w:lineRule="auto"/>
    </w:pPr>
    <w:tblPr>
      <w:tblStyleRowBandSize w:val="1"/>
      <w:tblStyleColBandSize w:val="1"/>
      <w:tblBorders>
        <w:top w:val="single" w:sz="4" w:space="0" w:color="A8D08D"/>
        <w:bottom w:val="single" w:sz="4" w:space="0" w:color="A8D08D"/>
        <w:insideH w:val="single" w:sz="4" w:space="0" w:color="A8D08D"/>
      </w:tblBorders>
    </w:tblPr>
    <w:tblStylePr w:type="firstRow">
      <w:rPr>
        <w:b/>
      </w:rPr>
    </w:tblStylePr>
    <w:tblStylePr w:type="lastRow">
      <w:rPr>
        <w:b/>
      </w:rPr>
    </w:tblStylePr>
    <w:tblStylePr w:type="firstCol">
      <w:rPr>
        <w:b/>
      </w:rPr>
    </w:tblStylePr>
    <w:tblStylePr w:type="lastCol">
      <w:rPr>
        <w:b/>
      </w:rPr>
    </w:tblStylePr>
    <w:tblStylePr w:type="band1Vert">
      <w:tblPr/>
      <w:tcPr>
        <w:shd w:val="clear" w:color="000000" w:fill="E2EFD9"/>
      </w:tcPr>
    </w:tblStylePr>
    <w:tblStylePr w:type="band1Horz">
      <w:tblPr/>
      <w:tcPr>
        <w:shd w:val="clear" w:color="000000" w:fill="E2EFD9"/>
      </w:tcPr>
    </w:tblStylePr>
  </w:style>
  <w:style w:type="table" w:customStyle="1" w:styleId="-320">
    <w:name w:val="Список-таблица 32"/>
    <w:basedOn w:val="TableNormal"/>
    <w:rsid w:val="00D67326"/>
    <w:pPr>
      <w:spacing w:after="0" w:line="240" w:lineRule="auto"/>
    </w:p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b/>
        <w:color w:val="FFFFFF"/>
      </w:rPr>
      <w:tblPr/>
      <w:tcPr>
        <w:shd w:val="clear" w:color="000000" w:fill="000000"/>
      </w:tcPr>
    </w:tblStylePr>
    <w:tblStylePr w:type="lastRow">
      <w:rPr>
        <w:b/>
      </w:rPr>
      <w:tblPr/>
      <w:tcPr>
        <w:tcBorders>
          <w:top w:val="double" w:sz="4" w:space="0" w:color="000000"/>
        </w:tcBorders>
        <w:shd w:val="clear" w:color="000000" w:fill="FFFFFF"/>
      </w:tcPr>
    </w:tblStylePr>
    <w:tblStylePr w:type="firstCol">
      <w:rPr>
        <w:b/>
      </w:rPr>
      <w:tblPr/>
      <w:tcPr>
        <w:tcBorders>
          <w:right w:val="nil"/>
        </w:tcBorders>
        <w:shd w:val="clear" w:color="000000" w:fill="FFFFFF"/>
      </w:tcPr>
    </w:tblStylePr>
    <w:tblStylePr w:type="lastCol">
      <w:rPr>
        <w:b/>
      </w:rPr>
      <w:tblPr/>
      <w:tcPr>
        <w:tcBorders>
          <w:left w:val="nil"/>
        </w:tcBorders>
        <w:shd w:val="clear" w:color="000000" w:fill="FFFFFF"/>
      </w:tcPr>
    </w:tblStylePr>
    <w:tblStylePr w:type="band1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left w:val="nil"/>
        </w:tcBorders>
      </w:tcPr>
    </w:tblStylePr>
    <w:tblStylePr w:type="swCell">
      <w:tblPr/>
      <w:tcPr>
        <w:tcBorders>
          <w:top w:val="double" w:sz="4" w:space="0" w:color="000000"/>
          <w:right w:val="nil"/>
        </w:tcBorders>
      </w:tcPr>
    </w:tblStylePr>
  </w:style>
  <w:style w:type="table" w:customStyle="1" w:styleId="-3120">
    <w:name w:val="Список-таблица 3 — акцент 12"/>
    <w:basedOn w:val="TableNormal"/>
    <w:rsid w:val="00D67326"/>
    <w:pPr>
      <w:spacing w:after="0" w:line="240" w:lineRule="auto"/>
    </w:pPr>
    <w:tblPr>
      <w:tblStyleRowBandSize w:val="1"/>
      <w:tblStyleColBandSize w:val="1"/>
      <w:tblBorders>
        <w:top w:val="single" w:sz="4" w:space="0" w:color="5B9BD5"/>
        <w:left w:val="single" w:sz="4" w:space="0" w:color="5B9BD5"/>
        <w:bottom w:val="single" w:sz="4" w:space="0" w:color="5B9BD5"/>
        <w:right w:val="single" w:sz="4" w:space="0" w:color="5B9BD5"/>
      </w:tblBorders>
    </w:tblPr>
    <w:tblStylePr w:type="firstRow">
      <w:rPr>
        <w:b/>
        <w:color w:val="FFFFFF"/>
      </w:rPr>
      <w:tblPr/>
      <w:tcPr>
        <w:shd w:val="clear" w:color="000000" w:fill="5B9BD5"/>
      </w:tcPr>
    </w:tblStylePr>
    <w:tblStylePr w:type="lastRow">
      <w:rPr>
        <w:b/>
      </w:rPr>
      <w:tblPr/>
      <w:tcPr>
        <w:tcBorders>
          <w:top w:val="double" w:sz="4" w:space="0" w:color="5B9BD5"/>
        </w:tcBorders>
        <w:shd w:val="clear" w:color="000000" w:fill="FFFFFF"/>
      </w:tcPr>
    </w:tblStylePr>
    <w:tblStylePr w:type="firstCol">
      <w:rPr>
        <w:b/>
      </w:rPr>
      <w:tblPr/>
      <w:tcPr>
        <w:tcBorders>
          <w:right w:val="nil"/>
        </w:tcBorders>
        <w:shd w:val="clear" w:color="000000" w:fill="FFFFFF"/>
      </w:tcPr>
    </w:tblStylePr>
    <w:tblStylePr w:type="lastCol">
      <w:rPr>
        <w:b/>
      </w:rPr>
      <w:tblPr/>
      <w:tcPr>
        <w:tcBorders>
          <w:left w:val="nil"/>
        </w:tcBorders>
        <w:shd w:val="clear" w:color="000000" w:fill="FFFFFF"/>
      </w:tcPr>
    </w:tblStylePr>
    <w:tblStylePr w:type="band1Vert">
      <w:tblPr/>
      <w:tcPr>
        <w:tcBorders>
          <w:left w:val="single" w:sz="4" w:space="0" w:color="5B9BD5"/>
          <w:right w:val="single" w:sz="4" w:space="0" w:color="5B9BD5"/>
        </w:tcBorders>
      </w:tcPr>
    </w:tblStylePr>
    <w:tblStylePr w:type="band1Horz">
      <w:tblPr/>
      <w:tcPr>
        <w:tcBorders>
          <w:top w:val="single" w:sz="4" w:space="0" w:color="5B9BD5"/>
          <w:bottom w:val="single" w:sz="4" w:space="0" w:color="5B9BD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left w:val="nil"/>
        </w:tcBorders>
      </w:tcPr>
    </w:tblStylePr>
    <w:tblStylePr w:type="swCell">
      <w:tblPr/>
      <w:tcPr>
        <w:tcBorders>
          <w:top w:val="double" w:sz="4" w:space="0" w:color="5B9BD5"/>
          <w:right w:val="nil"/>
        </w:tcBorders>
      </w:tcPr>
    </w:tblStylePr>
  </w:style>
  <w:style w:type="table" w:customStyle="1" w:styleId="-3220">
    <w:name w:val="Список-таблица 3 — акцент 22"/>
    <w:basedOn w:val="TableNormal"/>
    <w:rsid w:val="00D67326"/>
    <w:pPr>
      <w:spacing w:after="0" w:line="240" w:lineRule="auto"/>
    </w:pPr>
    <w:tblPr>
      <w:tblStyleRowBandSize w:val="1"/>
      <w:tblStyleColBandSize w:val="1"/>
      <w:tblBorders>
        <w:top w:val="single" w:sz="4" w:space="0" w:color="ED7D31"/>
        <w:left w:val="single" w:sz="4" w:space="0" w:color="ED7D31"/>
        <w:bottom w:val="single" w:sz="4" w:space="0" w:color="ED7D31"/>
        <w:right w:val="single" w:sz="4" w:space="0" w:color="ED7D31"/>
      </w:tblBorders>
    </w:tblPr>
    <w:tblStylePr w:type="firstRow">
      <w:rPr>
        <w:b/>
        <w:color w:val="FFFFFF"/>
      </w:rPr>
      <w:tblPr/>
      <w:tcPr>
        <w:shd w:val="clear" w:color="000000" w:fill="ED7D31"/>
      </w:tcPr>
    </w:tblStylePr>
    <w:tblStylePr w:type="lastRow">
      <w:rPr>
        <w:b/>
      </w:rPr>
      <w:tblPr/>
      <w:tcPr>
        <w:tcBorders>
          <w:top w:val="double" w:sz="4" w:space="0" w:color="ED7D31"/>
        </w:tcBorders>
        <w:shd w:val="clear" w:color="000000" w:fill="FFFFFF"/>
      </w:tcPr>
    </w:tblStylePr>
    <w:tblStylePr w:type="firstCol">
      <w:rPr>
        <w:b/>
      </w:rPr>
      <w:tblPr/>
      <w:tcPr>
        <w:tcBorders>
          <w:right w:val="nil"/>
        </w:tcBorders>
        <w:shd w:val="clear" w:color="000000" w:fill="FFFFFF"/>
      </w:tcPr>
    </w:tblStylePr>
    <w:tblStylePr w:type="lastCol">
      <w:rPr>
        <w:b/>
      </w:rPr>
      <w:tblPr/>
      <w:tcPr>
        <w:tcBorders>
          <w:left w:val="nil"/>
        </w:tcBorders>
        <w:shd w:val="clear" w:color="000000" w:fill="FFFFFF"/>
      </w:tcPr>
    </w:tblStylePr>
    <w:tblStylePr w:type="band1Vert">
      <w:tblPr/>
      <w:tcPr>
        <w:tcBorders>
          <w:left w:val="single" w:sz="4" w:space="0" w:color="ED7D31"/>
          <w:right w:val="single" w:sz="4" w:space="0" w:color="ED7D31"/>
        </w:tcBorders>
      </w:tcPr>
    </w:tblStylePr>
    <w:tblStylePr w:type="band1Horz">
      <w:tblPr/>
      <w:tcPr>
        <w:tcBorders>
          <w:top w:val="single" w:sz="4" w:space="0" w:color="ED7D31"/>
          <w:bottom w:val="single" w:sz="4" w:space="0" w:color="ED7D3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D7D31"/>
          <w:left w:val="nil"/>
        </w:tcBorders>
      </w:tcPr>
    </w:tblStylePr>
    <w:tblStylePr w:type="swCell">
      <w:tblPr/>
      <w:tcPr>
        <w:tcBorders>
          <w:top w:val="double" w:sz="4" w:space="0" w:color="ED7D31"/>
          <w:right w:val="nil"/>
        </w:tcBorders>
      </w:tcPr>
    </w:tblStylePr>
  </w:style>
  <w:style w:type="table" w:customStyle="1" w:styleId="-3320">
    <w:name w:val="Список-таблица 3 — акцент 32"/>
    <w:basedOn w:val="TableNormal"/>
    <w:rsid w:val="00D67326"/>
    <w:pPr>
      <w:spacing w:after="0" w:line="240" w:lineRule="auto"/>
    </w:pPr>
    <w:tblPr>
      <w:tblStyleRowBandSize w:val="1"/>
      <w:tblStyleColBandSize w:val="1"/>
      <w:tblBorders>
        <w:top w:val="single" w:sz="4" w:space="0" w:color="A5A5A5"/>
        <w:left w:val="single" w:sz="4" w:space="0" w:color="A5A5A5"/>
        <w:bottom w:val="single" w:sz="4" w:space="0" w:color="A5A5A5"/>
        <w:right w:val="single" w:sz="4" w:space="0" w:color="A5A5A5"/>
      </w:tblBorders>
    </w:tblPr>
    <w:tblStylePr w:type="firstRow">
      <w:rPr>
        <w:b/>
        <w:color w:val="FFFFFF"/>
      </w:rPr>
      <w:tblPr/>
      <w:tcPr>
        <w:shd w:val="clear" w:color="000000" w:fill="A5A5A5"/>
      </w:tcPr>
    </w:tblStylePr>
    <w:tblStylePr w:type="lastRow">
      <w:rPr>
        <w:b/>
      </w:rPr>
      <w:tblPr/>
      <w:tcPr>
        <w:tcBorders>
          <w:top w:val="double" w:sz="4" w:space="0" w:color="A5A5A5"/>
        </w:tcBorders>
        <w:shd w:val="clear" w:color="000000" w:fill="FFFFFF"/>
      </w:tcPr>
    </w:tblStylePr>
    <w:tblStylePr w:type="firstCol">
      <w:rPr>
        <w:b/>
      </w:rPr>
      <w:tblPr/>
      <w:tcPr>
        <w:tcBorders>
          <w:right w:val="nil"/>
        </w:tcBorders>
        <w:shd w:val="clear" w:color="000000" w:fill="FFFFFF"/>
      </w:tcPr>
    </w:tblStylePr>
    <w:tblStylePr w:type="lastCol">
      <w:rPr>
        <w:b/>
      </w:rPr>
      <w:tblPr/>
      <w:tcPr>
        <w:tcBorders>
          <w:left w:val="nil"/>
        </w:tcBorders>
        <w:shd w:val="clear" w:color="000000" w:fill="FFFFFF"/>
      </w:tcPr>
    </w:tblStylePr>
    <w:tblStylePr w:type="band1Vert">
      <w:tblPr/>
      <w:tcPr>
        <w:tcBorders>
          <w:left w:val="single" w:sz="4" w:space="0" w:color="A5A5A5"/>
          <w:right w:val="single" w:sz="4" w:space="0" w:color="A5A5A5"/>
        </w:tcBorders>
      </w:tcPr>
    </w:tblStylePr>
    <w:tblStylePr w:type="band1Horz">
      <w:tblPr/>
      <w:tcPr>
        <w:tcBorders>
          <w:top w:val="single" w:sz="4" w:space="0" w:color="A5A5A5"/>
          <w:bottom w:val="single" w:sz="4" w:space="0" w:color="A5A5A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left w:val="nil"/>
        </w:tcBorders>
      </w:tcPr>
    </w:tblStylePr>
    <w:tblStylePr w:type="swCell">
      <w:tblPr/>
      <w:tcPr>
        <w:tcBorders>
          <w:top w:val="double" w:sz="4" w:space="0" w:color="A5A5A5"/>
          <w:right w:val="nil"/>
        </w:tcBorders>
      </w:tcPr>
    </w:tblStylePr>
  </w:style>
  <w:style w:type="table" w:customStyle="1" w:styleId="-3420">
    <w:name w:val="Список-таблица 3 — акцент 42"/>
    <w:basedOn w:val="TableNormal"/>
    <w:rsid w:val="00D67326"/>
    <w:pPr>
      <w:spacing w:after="0" w:line="240" w:lineRule="auto"/>
    </w:pPr>
    <w:tblPr>
      <w:tblStyleRowBandSize w:val="1"/>
      <w:tblStyleColBandSize w:val="1"/>
      <w:tblBorders>
        <w:top w:val="single" w:sz="4" w:space="0" w:color="FFC000"/>
        <w:left w:val="single" w:sz="4" w:space="0" w:color="FFC000"/>
        <w:bottom w:val="single" w:sz="4" w:space="0" w:color="FFC000"/>
        <w:right w:val="single" w:sz="4" w:space="0" w:color="FFC000"/>
      </w:tblBorders>
    </w:tblPr>
    <w:tblStylePr w:type="firstRow">
      <w:rPr>
        <w:b/>
        <w:color w:val="FFFFFF"/>
      </w:rPr>
      <w:tblPr/>
      <w:tcPr>
        <w:shd w:val="clear" w:color="000000" w:fill="FFC000"/>
      </w:tcPr>
    </w:tblStylePr>
    <w:tblStylePr w:type="lastRow">
      <w:rPr>
        <w:b/>
      </w:rPr>
      <w:tblPr/>
      <w:tcPr>
        <w:tcBorders>
          <w:top w:val="double" w:sz="4" w:space="0" w:color="FFC000"/>
        </w:tcBorders>
        <w:shd w:val="clear" w:color="000000" w:fill="FFFFFF"/>
      </w:tcPr>
    </w:tblStylePr>
    <w:tblStylePr w:type="firstCol">
      <w:rPr>
        <w:b/>
      </w:rPr>
      <w:tblPr/>
      <w:tcPr>
        <w:tcBorders>
          <w:right w:val="nil"/>
        </w:tcBorders>
        <w:shd w:val="clear" w:color="000000" w:fill="FFFFFF"/>
      </w:tcPr>
    </w:tblStylePr>
    <w:tblStylePr w:type="lastCol">
      <w:rPr>
        <w:b/>
      </w:rPr>
      <w:tblPr/>
      <w:tcPr>
        <w:tcBorders>
          <w:left w:val="nil"/>
        </w:tcBorders>
        <w:shd w:val="clear" w:color="000000" w:fill="FFFFFF"/>
      </w:tcPr>
    </w:tblStylePr>
    <w:tblStylePr w:type="band1Vert">
      <w:tblPr/>
      <w:tcPr>
        <w:tcBorders>
          <w:left w:val="single" w:sz="4" w:space="0" w:color="FFC000"/>
          <w:right w:val="single" w:sz="4" w:space="0" w:color="FFC000"/>
        </w:tcBorders>
      </w:tcPr>
    </w:tblStylePr>
    <w:tblStylePr w:type="band1Horz">
      <w:tblPr/>
      <w:tcPr>
        <w:tcBorders>
          <w:top w:val="single" w:sz="4" w:space="0" w:color="FFC000"/>
          <w:bottom w:val="single" w:sz="4" w:space="0" w:color="FFC00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FC000"/>
          <w:left w:val="nil"/>
        </w:tcBorders>
      </w:tcPr>
    </w:tblStylePr>
    <w:tblStylePr w:type="swCell">
      <w:tblPr/>
      <w:tcPr>
        <w:tcBorders>
          <w:top w:val="double" w:sz="4" w:space="0" w:color="FFC000"/>
          <w:right w:val="nil"/>
        </w:tcBorders>
      </w:tcPr>
    </w:tblStylePr>
  </w:style>
  <w:style w:type="table" w:customStyle="1" w:styleId="-3520">
    <w:name w:val="Список-таблица 3 — акцент 52"/>
    <w:basedOn w:val="TableNormal"/>
    <w:rsid w:val="00D67326"/>
    <w:pPr>
      <w:spacing w:after="0" w:line="240" w:lineRule="auto"/>
    </w:pPr>
    <w:tblPr>
      <w:tblStyleRowBandSize w:val="1"/>
      <w:tblStyleColBandSize w:val="1"/>
      <w:tblBorders>
        <w:top w:val="single" w:sz="4" w:space="0" w:color="4472C4"/>
        <w:left w:val="single" w:sz="4" w:space="0" w:color="4472C4"/>
        <w:bottom w:val="single" w:sz="4" w:space="0" w:color="4472C4"/>
        <w:right w:val="single" w:sz="4" w:space="0" w:color="4472C4"/>
      </w:tblBorders>
    </w:tblPr>
    <w:tblStylePr w:type="firstRow">
      <w:rPr>
        <w:b/>
        <w:color w:val="FFFFFF"/>
      </w:rPr>
      <w:tblPr/>
      <w:tcPr>
        <w:shd w:val="clear" w:color="000000" w:fill="4472C4"/>
      </w:tcPr>
    </w:tblStylePr>
    <w:tblStylePr w:type="lastRow">
      <w:rPr>
        <w:b/>
      </w:rPr>
      <w:tblPr/>
      <w:tcPr>
        <w:tcBorders>
          <w:top w:val="double" w:sz="4" w:space="0" w:color="4472C4"/>
        </w:tcBorders>
        <w:shd w:val="clear" w:color="000000" w:fill="FFFFFF"/>
      </w:tcPr>
    </w:tblStylePr>
    <w:tblStylePr w:type="firstCol">
      <w:rPr>
        <w:b/>
      </w:rPr>
      <w:tblPr/>
      <w:tcPr>
        <w:tcBorders>
          <w:right w:val="nil"/>
        </w:tcBorders>
        <w:shd w:val="clear" w:color="000000" w:fill="FFFFFF"/>
      </w:tcPr>
    </w:tblStylePr>
    <w:tblStylePr w:type="lastCol">
      <w:rPr>
        <w:b/>
      </w:rPr>
      <w:tblPr/>
      <w:tcPr>
        <w:tcBorders>
          <w:left w:val="nil"/>
        </w:tcBorders>
        <w:shd w:val="clear" w:color="000000" w:fill="FFFFFF"/>
      </w:tcPr>
    </w:tblStylePr>
    <w:tblStylePr w:type="band1Vert">
      <w:tblPr/>
      <w:tcPr>
        <w:tcBorders>
          <w:left w:val="single" w:sz="4" w:space="0" w:color="4472C4"/>
          <w:right w:val="single" w:sz="4" w:space="0" w:color="4472C4"/>
        </w:tcBorders>
      </w:tcPr>
    </w:tblStylePr>
    <w:tblStylePr w:type="band1Horz">
      <w:tblPr/>
      <w:tcPr>
        <w:tcBorders>
          <w:top w:val="single" w:sz="4" w:space="0" w:color="4472C4"/>
          <w:bottom w:val="single" w:sz="4" w:space="0" w:color="4472C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left w:val="nil"/>
        </w:tcBorders>
      </w:tcPr>
    </w:tblStylePr>
    <w:tblStylePr w:type="swCell">
      <w:tblPr/>
      <w:tcPr>
        <w:tcBorders>
          <w:top w:val="double" w:sz="4" w:space="0" w:color="4472C4"/>
          <w:right w:val="nil"/>
        </w:tcBorders>
      </w:tcPr>
    </w:tblStylePr>
  </w:style>
  <w:style w:type="table" w:customStyle="1" w:styleId="-3620">
    <w:name w:val="Список-таблица 3 — акцент 62"/>
    <w:basedOn w:val="TableNormal"/>
    <w:rsid w:val="00D67326"/>
    <w:pPr>
      <w:spacing w:after="0" w:line="240" w:lineRule="auto"/>
    </w:pPr>
    <w:tblPr>
      <w:tblStyleRowBandSize w:val="1"/>
      <w:tblStyleColBandSize w:val="1"/>
      <w:tblBorders>
        <w:top w:val="single" w:sz="4" w:space="0" w:color="70AD47"/>
        <w:left w:val="single" w:sz="4" w:space="0" w:color="70AD47"/>
        <w:bottom w:val="single" w:sz="4" w:space="0" w:color="70AD47"/>
        <w:right w:val="single" w:sz="4" w:space="0" w:color="70AD47"/>
      </w:tblBorders>
    </w:tblPr>
    <w:tblStylePr w:type="firstRow">
      <w:rPr>
        <w:b/>
        <w:color w:val="FFFFFF"/>
      </w:rPr>
      <w:tblPr/>
      <w:tcPr>
        <w:shd w:val="clear" w:color="000000" w:fill="70AD47"/>
      </w:tcPr>
    </w:tblStylePr>
    <w:tblStylePr w:type="lastRow">
      <w:rPr>
        <w:b/>
      </w:rPr>
      <w:tblPr/>
      <w:tcPr>
        <w:tcBorders>
          <w:top w:val="double" w:sz="4" w:space="0" w:color="70AD47"/>
        </w:tcBorders>
        <w:shd w:val="clear" w:color="000000" w:fill="FFFFFF"/>
      </w:tcPr>
    </w:tblStylePr>
    <w:tblStylePr w:type="firstCol">
      <w:rPr>
        <w:b/>
      </w:rPr>
      <w:tblPr/>
      <w:tcPr>
        <w:tcBorders>
          <w:right w:val="nil"/>
        </w:tcBorders>
        <w:shd w:val="clear" w:color="000000" w:fill="FFFFFF"/>
      </w:tcPr>
    </w:tblStylePr>
    <w:tblStylePr w:type="lastCol">
      <w:rPr>
        <w:b/>
      </w:rPr>
      <w:tblPr/>
      <w:tcPr>
        <w:tcBorders>
          <w:left w:val="nil"/>
        </w:tcBorders>
        <w:shd w:val="clear" w:color="000000" w:fill="FFFFFF"/>
      </w:tcPr>
    </w:tblStylePr>
    <w:tblStylePr w:type="band1Vert">
      <w:tblPr/>
      <w:tcPr>
        <w:tcBorders>
          <w:left w:val="single" w:sz="4" w:space="0" w:color="70AD47"/>
          <w:right w:val="single" w:sz="4" w:space="0" w:color="70AD47"/>
        </w:tcBorders>
      </w:tcPr>
    </w:tblStylePr>
    <w:tblStylePr w:type="band1Horz">
      <w:tblPr/>
      <w:tcPr>
        <w:tcBorders>
          <w:top w:val="single" w:sz="4" w:space="0" w:color="70AD47"/>
          <w:bottom w:val="single" w:sz="4" w:space="0" w:color="70AD47"/>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0AD47"/>
          <w:left w:val="nil"/>
        </w:tcBorders>
      </w:tcPr>
    </w:tblStylePr>
    <w:tblStylePr w:type="swCell">
      <w:tblPr/>
      <w:tcPr>
        <w:tcBorders>
          <w:top w:val="double" w:sz="4" w:space="0" w:color="70AD47"/>
          <w:right w:val="nil"/>
        </w:tcBorders>
      </w:tcPr>
    </w:tblStylePr>
  </w:style>
  <w:style w:type="table" w:customStyle="1" w:styleId="-420">
    <w:name w:val="Список-таблица 42"/>
    <w:basedOn w:val="TableNormal"/>
    <w:rsid w:val="00D67326"/>
    <w:pPr>
      <w:spacing w:after="0" w:line="240" w:lineRule="auto"/>
    </w:p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tblBorders>
    </w:tblPr>
    <w:tblStylePr w:type="firstRow">
      <w:rPr>
        <w:b/>
        <w:color w:val="FFFFFF"/>
      </w:rPr>
      <w:tblPr/>
      <w:tcPr>
        <w:tcBorders>
          <w:top w:val="single" w:sz="4" w:space="0" w:color="000000"/>
          <w:left w:val="single" w:sz="4" w:space="0" w:color="000000"/>
          <w:bottom w:val="single" w:sz="4" w:space="0" w:color="000000"/>
          <w:right w:val="single" w:sz="4" w:space="0" w:color="000000"/>
          <w:insideH w:val="nil"/>
        </w:tcBorders>
        <w:shd w:val="clear" w:color="000000" w:fill="000000"/>
      </w:tcPr>
    </w:tblStylePr>
    <w:tblStylePr w:type="lastRow">
      <w:rPr>
        <w:b/>
      </w:rPr>
      <w:tblPr/>
      <w:tcPr>
        <w:tcBorders>
          <w:top w:val="double" w:sz="4" w:space="0" w:color="666666"/>
        </w:tcBorders>
      </w:tcPr>
    </w:tblStylePr>
    <w:tblStylePr w:type="firstCol">
      <w:rPr>
        <w:b/>
      </w:rPr>
    </w:tblStylePr>
    <w:tblStylePr w:type="lastCol">
      <w:rPr>
        <w:b/>
      </w:rPr>
    </w:tblStylePr>
    <w:tblStylePr w:type="band1Vert">
      <w:tblPr/>
      <w:tcPr>
        <w:shd w:val="clear" w:color="000000" w:fill="CCCCCC"/>
      </w:tcPr>
    </w:tblStylePr>
    <w:tblStylePr w:type="band1Horz">
      <w:tblPr/>
      <w:tcPr>
        <w:shd w:val="clear" w:color="000000" w:fill="CCCCCC"/>
      </w:tcPr>
    </w:tblStylePr>
  </w:style>
  <w:style w:type="table" w:customStyle="1" w:styleId="-4120">
    <w:name w:val="Список-таблица 4 — акцент 12"/>
    <w:basedOn w:val="TableNormal"/>
    <w:rsid w:val="00D67326"/>
    <w:pPr>
      <w:spacing w:after="0" w:line="240" w:lineRule="auto"/>
    </w:p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tblBorders>
    </w:tblPr>
    <w:tblStylePr w:type="firstRow">
      <w:rPr>
        <w:b/>
        <w:color w:val="FFFFFF"/>
      </w:rPr>
      <w:tblPr/>
      <w:tcPr>
        <w:tcBorders>
          <w:top w:val="single" w:sz="4" w:space="0" w:color="5B9BD5"/>
          <w:left w:val="single" w:sz="4" w:space="0" w:color="5B9BD5"/>
          <w:bottom w:val="single" w:sz="4" w:space="0" w:color="5B9BD5"/>
          <w:right w:val="single" w:sz="4" w:space="0" w:color="5B9BD5"/>
          <w:insideH w:val="nil"/>
        </w:tcBorders>
        <w:shd w:val="clear" w:color="000000" w:fill="5B9BD5"/>
      </w:tcPr>
    </w:tblStylePr>
    <w:tblStylePr w:type="lastRow">
      <w:rPr>
        <w:b/>
      </w:rPr>
      <w:tblPr/>
      <w:tcPr>
        <w:tcBorders>
          <w:top w:val="double" w:sz="4" w:space="0" w:color="9CC2E5"/>
        </w:tcBorders>
      </w:tcPr>
    </w:tblStylePr>
    <w:tblStylePr w:type="firstCol">
      <w:rPr>
        <w:b/>
      </w:rPr>
    </w:tblStylePr>
    <w:tblStylePr w:type="lastCol">
      <w:rPr>
        <w:b/>
      </w:rPr>
    </w:tblStylePr>
    <w:tblStylePr w:type="band1Vert">
      <w:tblPr/>
      <w:tcPr>
        <w:shd w:val="clear" w:color="000000" w:fill="DEEAF6"/>
      </w:tcPr>
    </w:tblStylePr>
    <w:tblStylePr w:type="band1Horz">
      <w:tblPr/>
      <w:tcPr>
        <w:shd w:val="clear" w:color="000000" w:fill="DEEAF6"/>
      </w:tcPr>
    </w:tblStylePr>
  </w:style>
  <w:style w:type="table" w:customStyle="1" w:styleId="-4220">
    <w:name w:val="Список-таблица 4 — акцент 22"/>
    <w:basedOn w:val="TableNormal"/>
    <w:rsid w:val="00D67326"/>
    <w:pPr>
      <w:spacing w:after="0" w:line="240" w:lineRule="auto"/>
    </w:p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tblBorders>
    </w:tblPr>
    <w:tblStylePr w:type="firstRow">
      <w:rPr>
        <w:b/>
        <w:color w:val="FFFFFF"/>
      </w:rPr>
      <w:tblPr/>
      <w:tcPr>
        <w:tcBorders>
          <w:top w:val="single" w:sz="4" w:space="0" w:color="ED7D31"/>
          <w:left w:val="single" w:sz="4" w:space="0" w:color="ED7D31"/>
          <w:bottom w:val="single" w:sz="4" w:space="0" w:color="ED7D31"/>
          <w:right w:val="single" w:sz="4" w:space="0" w:color="ED7D31"/>
          <w:insideH w:val="nil"/>
        </w:tcBorders>
        <w:shd w:val="clear" w:color="000000" w:fill="ED7D31"/>
      </w:tcPr>
    </w:tblStylePr>
    <w:tblStylePr w:type="lastRow">
      <w:rPr>
        <w:b/>
      </w:rPr>
      <w:tblPr/>
      <w:tcPr>
        <w:tcBorders>
          <w:top w:val="double" w:sz="4" w:space="0" w:color="F4B083"/>
        </w:tcBorders>
      </w:tcPr>
    </w:tblStylePr>
    <w:tblStylePr w:type="firstCol">
      <w:rPr>
        <w:b/>
      </w:rPr>
    </w:tblStylePr>
    <w:tblStylePr w:type="lastCol">
      <w:rPr>
        <w:b/>
      </w:rPr>
    </w:tblStylePr>
    <w:tblStylePr w:type="band1Vert">
      <w:tblPr/>
      <w:tcPr>
        <w:shd w:val="clear" w:color="000000" w:fill="FBE4D5"/>
      </w:tcPr>
    </w:tblStylePr>
    <w:tblStylePr w:type="band1Horz">
      <w:tblPr/>
      <w:tcPr>
        <w:shd w:val="clear" w:color="000000" w:fill="FBE4D5"/>
      </w:tcPr>
    </w:tblStylePr>
  </w:style>
  <w:style w:type="table" w:customStyle="1" w:styleId="-4320">
    <w:name w:val="Список-таблица 4 — акцент 32"/>
    <w:basedOn w:val="TableNormal"/>
    <w:rsid w:val="00D67326"/>
    <w:pPr>
      <w:spacing w:after="0" w:line="240" w:lineRule="auto"/>
    </w:p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tblBorders>
    </w:tblPr>
    <w:tblStylePr w:type="firstRow">
      <w:rPr>
        <w:b/>
        <w:color w:val="FFFFFF"/>
      </w:rPr>
      <w:tblPr/>
      <w:tcPr>
        <w:tcBorders>
          <w:top w:val="single" w:sz="4" w:space="0" w:color="A5A5A5"/>
          <w:left w:val="single" w:sz="4" w:space="0" w:color="A5A5A5"/>
          <w:bottom w:val="single" w:sz="4" w:space="0" w:color="A5A5A5"/>
          <w:right w:val="single" w:sz="4" w:space="0" w:color="A5A5A5"/>
          <w:insideH w:val="nil"/>
        </w:tcBorders>
        <w:shd w:val="clear" w:color="000000" w:fill="A5A5A5"/>
      </w:tcPr>
    </w:tblStylePr>
    <w:tblStylePr w:type="lastRow">
      <w:rPr>
        <w:b/>
      </w:rPr>
      <w:tblPr/>
      <w:tcPr>
        <w:tcBorders>
          <w:top w:val="double" w:sz="4" w:space="0" w:color="C9C9C9"/>
        </w:tcBorders>
      </w:tcPr>
    </w:tblStylePr>
    <w:tblStylePr w:type="firstCol">
      <w:rPr>
        <w:b/>
      </w:rPr>
    </w:tblStylePr>
    <w:tblStylePr w:type="lastCol">
      <w:rPr>
        <w:b/>
      </w:rPr>
    </w:tblStylePr>
    <w:tblStylePr w:type="band1Vert">
      <w:tblPr/>
      <w:tcPr>
        <w:shd w:val="clear" w:color="000000" w:fill="EDEDED"/>
      </w:tcPr>
    </w:tblStylePr>
    <w:tblStylePr w:type="band1Horz">
      <w:tblPr/>
      <w:tcPr>
        <w:shd w:val="clear" w:color="000000" w:fill="EDEDED"/>
      </w:tcPr>
    </w:tblStylePr>
  </w:style>
  <w:style w:type="table" w:customStyle="1" w:styleId="-4420">
    <w:name w:val="Список-таблица 4 — акцент 42"/>
    <w:basedOn w:val="TableNormal"/>
    <w:rsid w:val="00D67326"/>
    <w:pPr>
      <w:spacing w:after="0" w:line="240" w:lineRule="auto"/>
    </w:p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tblBorders>
    </w:tblPr>
    <w:tblStylePr w:type="firstRow">
      <w:rPr>
        <w:b/>
        <w:color w:val="FFFFFF"/>
      </w:rPr>
      <w:tblPr/>
      <w:tcPr>
        <w:tcBorders>
          <w:top w:val="single" w:sz="4" w:space="0" w:color="FFC000"/>
          <w:left w:val="single" w:sz="4" w:space="0" w:color="FFC000"/>
          <w:bottom w:val="single" w:sz="4" w:space="0" w:color="FFC000"/>
          <w:right w:val="single" w:sz="4" w:space="0" w:color="FFC000"/>
          <w:insideH w:val="nil"/>
        </w:tcBorders>
        <w:shd w:val="clear" w:color="000000" w:fill="FFC000"/>
      </w:tcPr>
    </w:tblStylePr>
    <w:tblStylePr w:type="lastRow">
      <w:rPr>
        <w:b/>
      </w:rPr>
      <w:tblPr/>
      <w:tcPr>
        <w:tcBorders>
          <w:top w:val="double" w:sz="4" w:space="0" w:color="FFD966"/>
        </w:tcBorders>
      </w:tcPr>
    </w:tblStylePr>
    <w:tblStylePr w:type="firstCol">
      <w:rPr>
        <w:b/>
      </w:rPr>
    </w:tblStylePr>
    <w:tblStylePr w:type="lastCol">
      <w:rPr>
        <w:b/>
      </w:rPr>
    </w:tblStylePr>
    <w:tblStylePr w:type="band1Vert">
      <w:tblPr/>
      <w:tcPr>
        <w:shd w:val="clear" w:color="000000" w:fill="FFF2CC"/>
      </w:tcPr>
    </w:tblStylePr>
    <w:tblStylePr w:type="band1Horz">
      <w:tblPr/>
      <w:tcPr>
        <w:shd w:val="clear" w:color="000000" w:fill="FFF2CC"/>
      </w:tcPr>
    </w:tblStylePr>
  </w:style>
  <w:style w:type="table" w:customStyle="1" w:styleId="-4520">
    <w:name w:val="Список-таблица 4 — акцент 52"/>
    <w:basedOn w:val="TableNormal"/>
    <w:rsid w:val="00D67326"/>
    <w:pPr>
      <w:spacing w:after="0" w:line="240" w:lineRule="auto"/>
    </w:p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tblBorders>
    </w:tblPr>
    <w:tblStylePr w:type="firstRow">
      <w:rPr>
        <w:b/>
        <w:color w:val="FFFFFF"/>
      </w:rPr>
      <w:tblPr/>
      <w:tcPr>
        <w:tcBorders>
          <w:top w:val="single" w:sz="4" w:space="0" w:color="4472C4"/>
          <w:left w:val="single" w:sz="4" w:space="0" w:color="4472C4"/>
          <w:bottom w:val="single" w:sz="4" w:space="0" w:color="4472C4"/>
          <w:right w:val="single" w:sz="4" w:space="0" w:color="4472C4"/>
          <w:insideH w:val="nil"/>
        </w:tcBorders>
        <w:shd w:val="clear" w:color="000000" w:fill="4472C4"/>
      </w:tcPr>
    </w:tblStylePr>
    <w:tblStylePr w:type="lastRow">
      <w:rPr>
        <w:b/>
      </w:rPr>
      <w:tblPr/>
      <w:tcPr>
        <w:tcBorders>
          <w:top w:val="double" w:sz="4" w:space="0" w:color="8EAADB"/>
        </w:tcBorders>
      </w:tcPr>
    </w:tblStylePr>
    <w:tblStylePr w:type="firstCol">
      <w:rPr>
        <w:b/>
      </w:rPr>
    </w:tblStylePr>
    <w:tblStylePr w:type="lastCol">
      <w:rPr>
        <w:b/>
      </w:rPr>
    </w:tblStylePr>
    <w:tblStylePr w:type="band1Vert">
      <w:tblPr/>
      <w:tcPr>
        <w:shd w:val="clear" w:color="000000" w:fill="D9E2F3"/>
      </w:tcPr>
    </w:tblStylePr>
    <w:tblStylePr w:type="band1Horz">
      <w:tblPr/>
      <w:tcPr>
        <w:shd w:val="clear" w:color="000000" w:fill="D9E2F3"/>
      </w:tcPr>
    </w:tblStylePr>
  </w:style>
  <w:style w:type="table" w:customStyle="1" w:styleId="-4620">
    <w:name w:val="Список-таблица 4 — акцент 62"/>
    <w:basedOn w:val="TableNormal"/>
    <w:rsid w:val="00D67326"/>
    <w:pPr>
      <w:spacing w:after="0" w:line="240" w:lineRule="auto"/>
    </w:p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tblBorders>
    </w:tblPr>
    <w:tblStylePr w:type="firstRow">
      <w:rPr>
        <w:b/>
        <w:color w:val="FFFFFF"/>
      </w:rPr>
      <w:tblPr/>
      <w:tcPr>
        <w:tcBorders>
          <w:top w:val="single" w:sz="4" w:space="0" w:color="70AD47"/>
          <w:left w:val="single" w:sz="4" w:space="0" w:color="70AD47"/>
          <w:bottom w:val="single" w:sz="4" w:space="0" w:color="70AD47"/>
          <w:right w:val="single" w:sz="4" w:space="0" w:color="70AD47"/>
          <w:insideH w:val="nil"/>
        </w:tcBorders>
        <w:shd w:val="clear" w:color="000000" w:fill="70AD47"/>
      </w:tcPr>
    </w:tblStylePr>
    <w:tblStylePr w:type="lastRow">
      <w:rPr>
        <w:b/>
      </w:rPr>
      <w:tblPr/>
      <w:tcPr>
        <w:tcBorders>
          <w:top w:val="double" w:sz="4" w:space="0" w:color="A8D08D"/>
        </w:tcBorders>
      </w:tcPr>
    </w:tblStylePr>
    <w:tblStylePr w:type="firstCol">
      <w:rPr>
        <w:b/>
      </w:rPr>
    </w:tblStylePr>
    <w:tblStylePr w:type="lastCol">
      <w:rPr>
        <w:b/>
      </w:rPr>
    </w:tblStylePr>
    <w:tblStylePr w:type="band1Vert">
      <w:tblPr/>
      <w:tcPr>
        <w:shd w:val="clear" w:color="000000" w:fill="E2EFD9"/>
      </w:tcPr>
    </w:tblStylePr>
    <w:tblStylePr w:type="band1Horz">
      <w:tblPr/>
      <w:tcPr>
        <w:shd w:val="clear" w:color="000000" w:fill="E2EFD9"/>
      </w:tcPr>
    </w:tblStylePr>
  </w:style>
  <w:style w:type="table" w:customStyle="1" w:styleId="-620">
    <w:name w:val="Список-таблица 6 цветная2"/>
    <w:basedOn w:val="TableNormal"/>
    <w:rsid w:val="00D67326"/>
    <w:pPr>
      <w:spacing w:after="0" w:line="240" w:lineRule="auto"/>
    </w:pPr>
    <w:rPr>
      <w:color w:val="000000"/>
    </w:rPr>
    <w:tblPr>
      <w:tblStyleRowBandSize w:val="1"/>
      <w:tblStyleColBandSize w:val="1"/>
      <w:tblBorders>
        <w:top w:val="single" w:sz="4" w:space="0" w:color="000000"/>
        <w:bottom w:val="single" w:sz="4" w:space="0" w:color="000000"/>
      </w:tblBorders>
    </w:tblPr>
    <w:tblStylePr w:type="firstRow">
      <w:rPr>
        <w:b/>
      </w:rPr>
      <w:tblPr/>
      <w:tcPr>
        <w:tcBorders>
          <w:bottom w:val="single" w:sz="4" w:space="0" w:color="000000"/>
        </w:tcBorders>
      </w:tcPr>
    </w:tblStylePr>
    <w:tblStylePr w:type="lastRow">
      <w:rPr>
        <w:b/>
      </w:rPr>
      <w:tblPr/>
      <w:tcPr>
        <w:tcBorders>
          <w:top w:val="double" w:sz="4" w:space="0" w:color="000000"/>
        </w:tcBorders>
      </w:tcPr>
    </w:tblStylePr>
    <w:tblStylePr w:type="firstCol">
      <w:rPr>
        <w:b/>
      </w:rPr>
    </w:tblStylePr>
    <w:tblStylePr w:type="lastCol">
      <w:rPr>
        <w:b/>
      </w:rPr>
    </w:tblStylePr>
    <w:tblStylePr w:type="band1Vert">
      <w:tblPr/>
      <w:tcPr>
        <w:shd w:val="clear" w:color="000000" w:fill="CCCCCC"/>
      </w:tcPr>
    </w:tblStylePr>
    <w:tblStylePr w:type="band1Horz">
      <w:tblPr/>
      <w:tcPr>
        <w:shd w:val="clear" w:color="000000" w:fill="CCCCCC"/>
      </w:tcPr>
    </w:tblStylePr>
  </w:style>
  <w:style w:type="table" w:customStyle="1" w:styleId="-6120">
    <w:name w:val="Список-таблица 6 цветная — акцент 12"/>
    <w:basedOn w:val="TableNormal"/>
    <w:rsid w:val="00D67326"/>
    <w:pPr>
      <w:spacing w:after="0" w:line="240" w:lineRule="auto"/>
    </w:pPr>
    <w:rPr>
      <w:color w:val="2E74B4"/>
    </w:rPr>
    <w:tblPr>
      <w:tblStyleRowBandSize w:val="1"/>
      <w:tblStyleColBandSize w:val="1"/>
      <w:tblBorders>
        <w:top w:val="single" w:sz="4" w:space="0" w:color="5B9BD5"/>
        <w:bottom w:val="single" w:sz="4" w:space="0" w:color="5B9BD5"/>
      </w:tblBorders>
    </w:tblPr>
    <w:tblStylePr w:type="firstRow">
      <w:rPr>
        <w:b/>
      </w:rPr>
      <w:tblPr/>
      <w:tcPr>
        <w:tcBorders>
          <w:bottom w:val="single" w:sz="4" w:space="0" w:color="5B9BD5"/>
        </w:tcBorders>
      </w:tcPr>
    </w:tblStylePr>
    <w:tblStylePr w:type="lastRow">
      <w:rPr>
        <w:b/>
      </w:rPr>
      <w:tblPr/>
      <w:tcPr>
        <w:tcBorders>
          <w:top w:val="double" w:sz="4" w:space="0" w:color="5B9BD5"/>
        </w:tcBorders>
      </w:tcPr>
    </w:tblStylePr>
    <w:tblStylePr w:type="firstCol">
      <w:rPr>
        <w:b/>
      </w:rPr>
    </w:tblStylePr>
    <w:tblStylePr w:type="lastCol">
      <w:rPr>
        <w:b/>
      </w:rPr>
    </w:tblStylePr>
    <w:tblStylePr w:type="band1Vert">
      <w:tblPr/>
      <w:tcPr>
        <w:shd w:val="clear" w:color="000000" w:fill="DEEAF6"/>
      </w:tcPr>
    </w:tblStylePr>
    <w:tblStylePr w:type="band1Horz">
      <w:tblPr/>
      <w:tcPr>
        <w:shd w:val="clear" w:color="000000" w:fill="DEEAF6"/>
      </w:tcPr>
    </w:tblStylePr>
  </w:style>
  <w:style w:type="table" w:customStyle="1" w:styleId="-6220">
    <w:name w:val="Список-таблица 6 цветная — акцент 22"/>
    <w:basedOn w:val="TableNormal"/>
    <w:rsid w:val="00D67326"/>
    <w:pPr>
      <w:spacing w:after="0" w:line="240" w:lineRule="auto"/>
    </w:pPr>
    <w:rPr>
      <w:color w:val="C35911"/>
    </w:rPr>
    <w:tblPr>
      <w:tblStyleRowBandSize w:val="1"/>
      <w:tblStyleColBandSize w:val="1"/>
      <w:tblBorders>
        <w:top w:val="single" w:sz="4" w:space="0" w:color="ED7D31"/>
        <w:bottom w:val="single" w:sz="4" w:space="0" w:color="ED7D31"/>
      </w:tblBorders>
    </w:tblPr>
    <w:tblStylePr w:type="firstRow">
      <w:rPr>
        <w:b/>
      </w:rPr>
      <w:tblPr/>
      <w:tcPr>
        <w:tcBorders>
          <w:bottom w:val="single" w:sz="4" w:space="0" w:color="ED7D31"/>
        </w:tcBorders>
      </w:tcPr>
    </w:tblStylePr>
    <w:tblStylePr w:type="lastRow">
      <w:rPr>
        <w:b/>
      </w:rPr>
      <w:tblPr/>
      <w:tcPr>
        <w:tcBorders>
          <w:top w:val="double" w:sz="4" w:space="0" w:color="ED7D31"/>
        </w:tcBorders>
      </w:tcPr>
    </w:tblStylePr>
    <w:tblStylePr w:type="firstCol">
      <w:rPr>
        <w:b/>
      </w:rPr>
    </w:tblStylePr>
    <w:tblStylePr w:type="lastCol">
      <w:rPr>
        <w:b/>
      </w:rPr>
    </w:tblStylePr>
    <w:tblStylePr w:type="band1Vert">
      <w:tblPr/>
      <w:tcPr>
        <w:shd w:val="clear" w:color="000000" w:fill="FBE4D5"/>
      </w:tcPr>
    </w:tblStylePr>
    <w:tblStylePr w:type="band1Horz">
      <w:tblPr/>
      <w:tcPr>
        <w:shd w:val="clear" w:color="000000" w:fill="FBE4D5"/>
      </w:tcPr>
    </w:tblStylePr>
  </w:style>
  <w:style w:type="table" w:customStyle="1" w:styleId="-6320">
    <w:name w:val="Список-таблица 6 цветная — акцент 32"/>
    <w:basedOn w:val="TableNormal"/>
    <w:rsid w:val="00D67326"/>
    <w:pPr>
      <w:spacing w:after="0" w:line="240" w:lineRule="auto"/>
    </w:pPr>
    <w:rPr>
      <w:color w:val="7A7A7A"/>
    </w:rPr>
    <w:tblPr>
      <w:tblStyleRowBandSize w:val="1"/>
      <w:tblStyleColBandSize w:val="1"/>
      <w:tblBorders>
        <w:top w:val="single" w:sz="4" w:space="0" w:color="A5A5A5"/>
        <w:bottom w:val="single" w:sz="4" w:space="0" w:color="A5A5A5"/>
      </w:tblBorders>
    </w:tblPr>
    <w:tblStylePr w:type="firstRow">
      <w:rPr>
        <w:b/>
      </w:rPr>
      <w:tblPr/>
      <w:tcPr>
        <w:tcBorders>
          <w:bottom w:val="single" w:sz="4" w:space="0" w:color="A5A5A5"/>
        </w:tcBorders>
      </w:tcPr>
    </w:tblStylePr>
    <w:tblStylePr w:type="lastRow">
      <w:rPr>
        <w:b/>
      </w:rPr>
      <w:tblPr/>
      <w:tcPr>
        <w:tcBorders>
          <w:top w:val="double" w:sz="4" w:space="0" w:color="A5A5A5"/>
        </w:tcBorders>
      </w:tcPr>
    </w:tblStylePr>
    <w:tblStylePr w:type="firstCol">
      <w:rPr>
        <w:b/>
      </w:rPr>
    </w:tblStylePr>
    <w:tblStylePr w:type="lastCol">
      <w:rPr>
        <w:b/>
      </w:rPr>
    </w:tblStylePr>
    <w:tblStylePr w:type="band1Vert">
      <w:tblPr/>
      <w:tcPr>
        <w:shd w:val="clear" w:color="000000" w:fill="EDEDED"/>
      </w:tcPr>
    </w:tblStylePr>
    <w:tblStylePr w:type="band1Horz">
      <w:tblPr/>
      <w:tcPr>
        <w:shd w:val="clear" w:color="000000" w:fill="EDEDED"/>
      </w:tcPr>
    </w:tblStylePr>
  </w:style>
  <w:style w:type="table" w:customStyle="1" w:styleId="-6420">
    <w:name w:val="Список-таблица 6 цветная — акцент 42"/>
    <w:basedOn w:val="TableNormal"/>
    <w:rsid w:val="00D67326"/>
    <w:pPr>
      <w:spacing w:after="0" w:line="240" w:lineRule="auto"/>
    </w:pPr>
    <w:rPr>
      <w:color w:val="BE8F00"/>
    </w:rPr>
    <w:tblPr>
      <w:tblStyleRowBandSize w:val="1"/>
      <w:tblStyleColBandSize w:val="1"/>
      <w:tblBorders>
        <w:top w:val="single" w:sz="4" w:space="0" w:color="FFC000"/>
        <w:bottom w:val="single" w:sz="4" w:space="0" w:color="FFC000"/>
      </w:tblBorders>
    </w:tblPr>
    <w:tblStylePr w:type="firstRow">
      <w:rPr>
        <w:b/>
      </w:rPr>
      <w:tblPr/>
      <w:tcPr>
        <w:tcBorders>
          <w:bottom w:val="single" w:sz="4" w:space="0" w:color="FFC000"/>
        </w:tcBorders>
      </w:tcPr>
    </w:tblStylePr>
    <w:tblStylePr w:type="lastRow">
      <w:rPr>
        <w:b/>
      </w:rPr>
      <w:tblPr/>
      <w:tcPr>
        <w:tcBorders>
          <w:top w:val="double" w:sz="4" w:space="0" w:color="FFC000"/>
        </w:tcBorders>
      </w:tcPr>
    </w:tblStylePr>
    <w:tblStylePr w:type="firstCol">
      <w:rPr>
        <w:b/>
      </w:rPr>
    </w:tblStylePr>
    <w:tblStylePr w:type="lastCol">
      <w:rPr>
        <w:b/>
      </w:rPr>
    </w:tblStylePr>
    <w:tblStylePr w:type="band1Vert">
      <w:tblPr/>
      <w:tcPr>
        <w:shd w:val="clear" w:color="000000" w:fill="FFF2CC"/>
      </w:tcPr>
    </w:tblStylePr>
    <w:tblStylePr w:type="band1Horz">
      <w:tblPr/>
      <w:tcPr>
        <w:shd w:val="clear" w:color="000000" w:fill="FFF2CC"/>
      </w:tcPr>
    </w:tblStylePr>
  </w:style>
  <w:style w:type="table" w:customStyle="1" w:styleId="-6520">
    <w:name w:val="Список-таблица 6 цветная — акцент 52"/>
    <w:basedOn w:val="TableNormal"/>
    <w:rsid w:val="00D67326"/>
    <w:pPr>
      <w:spacing w:after="0" w:line="240" w:lineRule="auto"/>
    </w:pPr>
    <w:rPr>
      <w:color w:val="2F5395"/>
    </w:rPr>
    <w:tblPr>
      <w:tblStyleRowBandSize w:val="1"/>
      <w:tblStyleColBandSize w:val="1"/>
      <w:tblBorders>
        <w:top w:val="single" w:sz="4" w:space="0" w:color="4472C4"/>
        <w:bottom w:val="single" w:sz="4" w:space="0" w:color="4472C4"/>
      </w:tblBorders>
    </w:tblPr>
    <w:tblStylePr w:type="firstRow">
      <w:rPr>
        <w:b/>
      </w:rPr>
      <w:tblPr/>
      <w:tcPr>
        <w:tcBorders>
          <w:bottom w:val="single" w:sz="4" w:space="0" w:color="4472C4"/>
        </w:tcBorders>
      </w:tcPr>
    </w:tblStylePr>
    <w:tblStylePr w:type="lastRow">
      <w:rPr>
        <w:b/>
      </w:rPr>
      <w:tblPr/>
      <w:tcPr>
        <w:tcBorders>
          <w:top w:val="double" w:sz="4" w:space="0" w:color="4472C4"/>
        </w:tcBorders>
      </w:tcPr>
    </w:tblStylePr>
    <w:tblStylePr w:type="firstCol">
      <w:rPr>
        <w:b/>
      </w:rPr>
    </w:tblStylePr>
    <w:tblStylePr w:type="lastCol">
      <w:rPr>
        <w:b/>
      </w:rPr>
    </w:tblStylePr>
    <w:tblStylePr w:type="band1Vert">
      <w:tblPr/>
      <w:tcPr>
        <w:shd w:val="clear" w:color="000000" w:fill="D9E2F3"/>
      </w:tcPr>
    </w:tblStylePr>
    <w:tblStylePr w:type="band1Horz">
      <w:tblPr/>
      <w:tcPr>
        <w:shd w:val="clear" w:color="000000" w:fill="D9E2F3"/>
      </w:tcPr>
    </w:tblStylePr>
  </w:style>
  <w:style w:type="table" w:customStyle="1" w:styleId="-6620">
    <w:name w:val="Список-таблица 6 цветная — акцент 62"/>
    <w:basedOn w:val="TableNormal"/>
    <w:rsid w:val="00D67326"/>
    <w:pPr>
      <w:spacing w:after="0" w:line="240" w:lineRule="auto"/>
    </w:pPr>
    <w:rPr>
      <w:color w:val="538035"/>
    </w:rPr>
    <w:tblPr>
      <w:tblStyleRowBandSize w:val="1"/>
      <w:tblStyleColBandSize w:val="1"/>
      <w:tblBorders>
        <w:top w:val="single" w:sz="4" w:space="0" w:color="70AD47"/>
        <w:bottom w:val="single" w:sz="4" w:space="0" w:color="70AD47"/>
      </w:tblBorders>
    </w:tblPr>
    <w:tblStylePr w:type="firstRow">
      <w:rPr>
        <w:b/>
      </w:rPr>
      <w:tblPr/>
      <w:tcPr>
        <w:tcBorders>
          <w:bottom w:val="single" w:sz="4" w:space="0" w:color="70AD47"/>
        </w:tcBorders>
      </w:tcPr>
    </w:tblStylePr>
    <w:tblStylePr w:type="lastRow">
      <w:rPr>
        <w:b/>
      </w:rPr>
      <w:tblPr/>
      <w:tcPr>
        <w:tcBorders>
          <w:top w:val="double" w:sz="4" w:space="0" w:color="70AD47"/>
        </w:tcBorders>
      </w:tcPr>
    </w:tblStylePr>
    <w:tblStylePr w:type="firstCol">
      <w:rPr>
        <w:b/>
      </w:rPr>
    </w:tblStylePr>
    <w:tblStylePr w:type="lastCol">
      <w:rPr>
        <w:b/>
      </w:rPr>
    </w:tblStylePr>
    <w:tblStylePr w:type="band1Vert">
      <w:tblPr/>
      <w:tcPr>
        <w:shd w:val="clear" w:color="000000" w:fill="E2EFD9"/>
      </w:tcPr>
    </w:tblStylePr>
    <w:tblStylePr w:type="band1Horz">
      <w:tblPr/>
      <w:tcPr>
        <w:shd w:val="clear" w:color="000000" w:fill="E2EFD9"/>
      </w:tcPr>
    </w:tblStylePr>
  </w:style>
  <w:style w:type="table" w:customStyle="1" w:styleId="-720">
    <w:name w:val="Список-таблица 7 цветная2"/>
    <w:basedOn w:val="TableNormal"/>
    <w:rsid w:val="00D67326"/>
    <w:pPr>
      <w:spacing w:after="0" w:line="240" w:lineRule="auto"/>
    </w:pPr>
    <w:rPr>
      <w:color w:val="000000"/>
    </w:rPr>
    <w:tblPr>
      <w:tblStyleRowBandSize w:val="1"/>
      <w:tblStyleColBandSize w:val="1"/>
    </w:tblPr>
    <w:tblStylePr w:type="firstRow">
      <w:rPr>
        <w:i/>
        <w:sz w:val="26"/>
        <w:szCs w:val="26"/>
      </w:rPr>
      <w:tblPr/>
      <w:tcPr>
        <w:tcBorders>
          <w:bottom w:val="single" w:sz="4" w:space="0" w:color="000000"/>
        </w:tcBorders>
        <w:shd w:val="clear" w:color="000000" w:fill="FFFFFF"/>
      </w:tcPr>
    </w:tblStylePr>
    <w:tblStylePr w:type="lastRow">
      <w:rPr>
        <w:i/>
        <w:sz w:val="26"/>
        <w:szCs w:val="26"/>
      </w:rPr>
      <w:tblPr/>
      <w:tcPr>
        <w:tcBorders>
          <w:top w:val="single" w:sz="4" w:space="0" w:color="000000"/>
        </w:tcBorders>
        <w:shd w:val="clear" w:color="000000" w:fill="FFFFFF"/>
      </w:tcPr>
    </w:tblStylePr>
    <w:tblStylePr w:type="firstCol">
      <w:pPr>
        <w:jc w:val="right"/>
      </w:pPr>
      <w:rPr>
        <w:i/>
        <w:sz w:val="26"/>
        <w:szCs w:val="26"/>
      </w:rPr>
      <w:tblPr/>
      <w:tcPr>
        <w:tcBorders>
          <w:right w:val="single" w:sz="4" w:space="0" w:color="000000"/>
        </w:tcBorders>
        <w:shd w:val="clear" w:color="000000" w:fill="FFFFFF"/>
      </w:tcPr>
    </w:tblStylePr>
    <w:tblStylePr w:type="lastCol">
      <w:rPr>
        <w:i/>
        <w:sz w:val="26"/>
        <w:szCs w:val="26"/>
      </w:rPr>
      <w:tblPr/>
      <w:tcPr>
        <w:tcBorders>
          <w:left w:val="single" w:sz="4" w:space="0" w:color="000000"/>
        </w:tcBorders>
        <w:shd w:val="clear" w:color="000000" w:fill="FFFFFF"/>
      </w:tcPr>
    </w:tblStylePr>
    <w:tblStylePr w:type="band1Vert">
      <w:tblPr/>
      <w:tcPr>
        <w:shd w:val="clear" w:color="000000" w:fill="CCCCCC"/>
      </w:tcPr>
    </w:tblStylePr>
    <w:tblStylePr w:type="band1Horz">
      <w:tblPr/>
      <w:tcPr>
        <w:shd w:val="clear" w:color="000000" w:fill="CCCCCC"/>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7120">
    <w:name w:val="Список-таблица 7 цветная — акцент 12"/>
    <w:basedOn w:val="TableNormal"/>
    <w:rsid w:val="00D67326"/>
    <w:pPr>
      <w:spacing w:after="0" w:line="240" w:lineRule="auto"/>
    </w:pPr>
    <w:rPr>
      <w:color w:val="2E74B4"/>
    </w:rPr>
    <w:tblPr>
      <w:tblStyleRowBandSize w:val="1"/>
      <w:tblStyleColBandSize w:val="1"/>
    </w:tblPr>
    <w:tblStylePr w:type="firstRow">
      <w:rPr>
        <w:i/>
        <w:sz w:val="26"/>
        <w:szCs w:val="26"/>
      </w:rPr>
      <w:tblPr/>
      <w:tcPr>
        <w:tcBorders>
          <w:bottom w:val="single" w:sz="4" w:space="0" w:color="5B9BD5"/>
        </w:tcBorders>
        <w:shd w:val="clear" w:color="000000" w:fill="FFFFFF"/>
      </w:tcPr>
    </w:tblStylePr>
    <w:tblStylePr w:type="lastRow">
      <w:rPr>
        <w:i/>
        <w:sz w:val="26"/>
        <w:szCs w:val="26"/>
      </w:rPr>
      <w:tblPr/>
      <w:tcPr>
        <w:tcBorders>
          <w:top w:val="single" w:sz="4" w:space="0" w:color="5B9BD5"/>
        </w:tcBorders>
        <w:shd w:val="clear" w:color="000000" w:fill="FFFFFF"/>
      </w:tcPr>
    </w:tblStylePr>
    <w:tblStylePr w:type="firstCol">
      <w:pPr>
        <w:jc w:val="right"/>
      </w:pPr>
      <w:rPr>
        <w:i/>
        <w:sz w:val="26"/>
        <w:szCs w:val="26"/>
      </w:rPr>
      <w:tblPr/>
      <w:tcPr>
        <w:tcBorders>
          <w:right w:val="single" w:sz="4" w:space="0" w:color="5B9BD5"/>
        </w:tcBorders>
        <w:shd w:val="clear" w:color="000000" w:fill="FFFFFF"/>
      </w:tcPr>
    </w:tblStylePr>
    <w:tblStylePr w:type="lastCol">
      <w:rPr>
        <w:i/>
        <w:sz w:val="26"/>
        <w:szCs w:val="26"/>
      </w:rPr>
      <w:tblPr/>
      <w:tcPr>
        <w:tcBorders>
          <w:left w:val="single" w:sz="4" w:space="0" w:color="5B9BD5"/>
        </w:tcBorders>
        <w:shd w:val="clear" w:color="000000" w:fill="FFFFFF"/>
      </w:tcPr>
    </w:tblStylePr>
    <w:tblStylePr w:type="band1Vert">
      <w:tblPr/>
      <w:tcPr>
        <w:shd w:val="clear" w:color="000000" w:fill="DEEAF6"/>
      </w:tcPr>
    </w:tblStylePr>
    <w:tblStylePr w:type="band1Horz">
      <w:tblPr/>
      <w:tcPr>
        <w:shd w:val="clear" w:color="000000" w:fill="DEEAF6"/>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7220">
    <w:name w:val="Список-таблица 7 цветная — акцент 22"/>
    <w:basedOn w:val="TableNormal"/>
    <w:rsid w:val="00D67326"/>
    <w:pPr>
      <w:spacing w:after="0" w:line="240" w:lineRule="auto"/>
    </w:pPr>
    <w:rPr>
      <w:color w:val="C35911"/>
    </w:rPr>
    <w:tblPr>
      <w:tblStyleRowBandSize w:val="1"/>
      <w:tblStyleColBandSize w:val="1"/>
    </w:tblPr>
    <w:tblStylePr w:type="firstRow">
      <w:rPr>
        <w:i/>
        <w:sz w:val="26"/>
        <w:szCs w:val="26"/>
      </w:rPr>
      <w:tblPr/>
      <w:tcPr>
        <w:tcBorders>
          <w:bottom w:val="single" w:sz="4" w:space="0" w:color="ED7D31"/>
        </w:tcBorders>
        <w:shd w:val="clear" w:color="000000" w:fill="FFFFFF"/>
      </w:tcPr>
    </w:tblStylePr>
    <w:tblStylePr w:type="lastRow">
      <w:rPr>
        <w:i/>
        <w:sz w:val="26"/>
        <w:szCs w:val="26"/>
      </w:rPr>
      <w:tblPr/>
      <w:tcPr>
        <w:tcBorders>
          <w:top w:val="single" w:sz="4" w:space="0" w:color="ED7D31"/>
        </w:tcBorders>
        <w:shd w:val="clear" w:color="000000" w:fill="FFFFFF"/>
      </w:tcPr>
    </w:tblStylePr>
    <w:tblStylePr w:type="firstCol">
      <w:pPr>
        <w:jc w:val="right"/>
      </w:pPr>
      <w:rPr>
        <w:i/>
        <w:sz w:val="26"/>
        <w:szCs w:val="26"/>
      </w:rPr>
      <w:tblPr/>
      <w:tcPr>
        <w:tcBorders>
          <w:right w:val="single" w:sz="4" w:space="0" w:color="ED7D31"/>
        </w:tcBorders>
        <w:shd w:val="clear" w:color="000000" w:fill="FFFFFF"/>
      </w:tcPr>
    </w:tblStylePr>
    <w:tblStylePr w:type="lastCol">
      <w:rPr>
        <w:i/>
        <w:sz w:val="26"/>
        <w:szCs w:val="26"/>
      </w:rPr>
      <w:tblPr/>
      <w:tcPr>
        <w:tcBorders>
          <w:left w:val="single" w:sz="4" w:space="0" w:color="ED7D31"/>
        </w:tcBorders>
        <w:shd w:val="clear" w:color="000000" w:fill="FFFFFF"/>
      </w:tcPr>
    </w:tblStylePr>
    <w:tblStylePr w:type="band1Vert">
      <w:tblPr/>
      <w:tcPr>
        <w:shd w:val="clear" w:color="000000" w:fill="FBE4D5"/>
      </w:tcPr>
    </w:tblStylePr>
    <w:tblStylePr w:type="band1Horz">
      <w:tblPr/>
      <w:tcPr>
        <w:shd w:val="clear" w:color="000000" w:fill="FBE4D5"/>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7320">
    <w:name w:val="Список-таблица 7 цветная — акцент 32"/>
    <w:basedOn w:val="TableNormal"/>
    <w:rsid w:val="00D67326"/>
    <w:pPr>
      <w:spacing w:after="0" w:line="240" w:lineRule="auto"/>
    </w:pPr>
    <w:rPr>
      <w:color w:val="7A7A7A"/>
    </w:rPr>
    <w:tblPr>
      <w:tblStyleRowBandSize w:val="1"/>
      <w:tblStyleColBandSize w:val="1"/>
    </w:tblPr>
    <w:tblStylePr w:type="firstRow">
      <w:rPr>
        <w:i/>
        <w:sz w:val="26"/>
        <w:szCs w:val="26"/>
      </w:rPr>
      <w:tblPr/>
      <w:tcPr>
        <w:tcBorders>
          <w:bottom w:val="single" w:sz="4" w:space="0" w:color="A5A5A5"/>
        </w:tcBorders>
        <w:shd w:val="clear" w:color="000000" w:fill="FFFFFF"/>
      </w:tcPr>
    </w:tblStylePr>
    <w:tblStylePr w:type="lastRow">
      <w:rPr>
        <w:i/>
        <w:sz w:val="26"/>
        <w:szCs w:val="26"/>
      </w:rPr>
      <w:tblPr/>
      <w:tcPr>
        <w:tcBorders>
          <w:top w:val="single" w:sz="4" w:space="0" w:color="A5A5A5"/>
        </w:tcBorders>
        <w:shd w:val="clear" w:color="000000" w:fill="FFFFFF"/>
      </w:tcPr>
    </w:tblStylePr>
    <w:tblStylePr w:type="firstCol">
      <w:pPr>
        <w:jc w:val="right"/>
      </w:pPr>
      <w:rPr>
        <w:i/>
        <w:sz w:val="26"/>
        <w:szCs w:val="26"/>
      </w:rPr>
      <w:tblPr/>
      <w:tcPr>
        <w:tcBorders>
          <w:right w:val="single" w:sz="4" w:space="0" w:color="A5A5A5"/>
        </w:tcBorders>
        <w:shd w:val="clear" w:color="000000" w:fill="FFFFFF"/>
      </w:tcPr>
    </w:tblStylePr>
    <w:tblStylePr w:type="lastCol">
      <w:rPr>
        <w:i/>
        <w:sz w:val="26"/>
        <w:szCs w:val="26"/>
      </w:rPr>
      <w:tblPr/>
      <w:tcPr>
        <w:tcBorders>
          <w:left w:val="single" w:sz="4" w:space="0" w:color="A5A5A5"/>
        </w:tcBorders>
        <w:shd w:val="clear" w:color="000000" w:fill="FFFFFF"/>
      </w:tcPr>
    </w:tblStylePr>
    <w:tblStylePr w:type="band1Vert">
      <w:tblPr/>
      <w:tcPr>
        <w:shd w:val="clear" w:color="000000" w:fill="EDEDED"/>
      </w:tcPr>
    </w:tblStylePr>
    <w:tblStylePr w:type="band1Horz">
      <w:tblPr/>
      <w:tcPr>
        <w:shd w:val="clear" w:color="000000" w:fill="EDEDED"/>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7420">
    <w:name w:val="Список-таблица 7 цветная — акцент 42"/>
    <w:basedOn w:val="TableNormal"/>
    <w:rsid w:val="00D67326"/>
    <w:pPr>
      <w:spacing w:after="0" w:line="240" w:lineRule="auto"/>
    </w:pPr>
    <w:rPr>
      <w:color w:val="BE8F00"/>
    </w:rPr>
    <w:tblPr>
      <w:tblStyleRowBandSize w:val="1"/>
      <w:tblStyleColBandSize w:val="1"/>
    </w:tblPr>
    <w:tblStylePr w:type="firstRow">
      <w:rPr>
        <w:i/>
        <w:sz w:val="26"/>
        <w:szCs w:val="26"/>
      </w:rPr>
      <w:tblPr/>
      <w:tcPr>
        <w:tcBorders>
          <w:bottom w:val="single" w:sz="4" w:space="0" w:color="FFC000"/>
        </w:tcBorders>
        <w:shd w:val="clear" w:color="000000" w:fill="FFFFFF"/>
      </w:tcPr>
    </w:tblStylePr>
    <w:tblStylePr w:type="lastRow">
      <w:rPr>
        <w:i/>
        <w:sz w:val="26"/>
        <w:szCs w:val="26"/>
      </w:rPr>
      <w:tblPr/>
      <w:tcPr>
        <w:tcBorders>
          <w:top w:val="single" w:sz="4" w:space="0" w:color="FFC000"/>
        </w:tcBorders>
        <w:shd w:val="clear" w:color="000000" w:fill="FFFFFF"/>
      </w:tcPr>
    </w:tblStylePr>
    <w:tblStylePr w:type="firstCol">
      <w:pPr>
        <w:jc w:val="right"/>
      </w:pPr>
      <w:rPr>
        <w:i/>
        <w:sz w:val="26"/>
        <w:szCs w:val="26"/>
      </w:rPr>
      <w:tblPr/>
      <w:tcPr>
        <w:tcBorders>
          <w:right w:val="single" w:sz="4" w:space="0" w:color="FFC000"/>
        </w:tcBorders>
        <w:shd w:val="clear" w:color="000000" w:fill="FFFFFF"/>
      </w:tcPr>
    </w:tblStylePr>
    <w:tblStylePr w:type="lastCol">
      <w:rPr>
        <w:i/>
        <w:sz w:val="26"/>
        <w:szCs w:val="26"/>
      </w:rPr>
      <w:tblPr/>
      <w:tcPr>
        <w:tcBorders>
          <w:left w:val="single" w:sz="4" w:space="0" w:color="FFC000"/>
        </w:tcBorders>
        <w:shd w:val="clear" w:color="000000" w:fill="FFFFFF"/>
      </w:tcPr>
    </w:tblStylePr>
    <w:tblStylePr w:type="band1Vert">
      <w:tblPr/>
      <w:tcPr>
        <w:shd w:val="clear" w:color="000000" w:fill="FFF2CC"/>
      </w:tcPr>
    </w:tblStylePr>
    <w:tblStylePr w:type="band1Horz">
      <w:tblPr/>
      <w:tcPr>
        <w:shd w:val="clear" w:color="000000" w:fill="FFF2CC"/>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7520">
    <w:name w:val="Список-таблица 7 цветная — акцент 52"/>
    <w:basedOn w:val="TableNormal"/>
    <w:rsid w:val="00D67326"/>
    <w:pPr>
      <w:spacing w:after="0" w:line="240" w:lineRule="auto"/>
    </w:pPr>
    <w:rPr>
      <w:color w:val="2F5395"/>
    </w:rPr>
    <w:tblPr>
      <w:tblStyleRowBandSize w:val="1"/>
      <w:tblStyleColBandSize w:val="1"/>
    </w:tblPr>
    <w:tblStylePr w:type="firstRow">
      <w:rPr>
        <w:i/>
        <w:sz w:val="26"/>
        <w:szCs w:val="26"/>
      </w:rPr>
      <w:tblPr/>
      <w:tcPr>
        <w:tcBorders>
          <w:bottom w:val="single" w:sz="4" w:space="0" w:color="4472C4"/>
        </w:tcBorders>
        <w:shd w:val="clear" w:color="000000" w:fill="FFFFFF"/>
      </w:tcPr>
    </w:tblStylePr>
    <w:tblStylePr w:type="lastRow">
      <w:rPr>
        <w:i/>
        <w:sz w:val="26"/>
        <w:szCs w:val="26"/>
      </w:rPr>
      <w:tblPr/>
      <w:tcPr>
        <w:tcBorders>
          <w:top w:val="single" w:sz="4" w:space="0" w:color="4472C4"/>
        </w:tcBorders>
        <w:shd w:val="clear" w:color="000000" w:fill="FFFFFF"/>
      </w:tcPr>
    </w:tblStylePr>
    <w:tblStylePr w:type="firstCol">
      <w:pPr>
        <w:jc w:val="right"/>
      </w:pPr>
      <w:rPr>
        <w:i/>
        <w:sz w:val="26"/>
        <w:szCs w:val="26"/>
      </w:rPr>
      <w:tblPr/>
      <w:tcPr>
        <w:tcBorders>
          <w:right w:val="single" w:sz="4" w:space="0" w:color="4472C4"/>
        </w:tcBorders>
        <w:shd w:val="clear" w:color="000000" w:fill="FFFFFF"/>
      </w:tcPr>
    </w:tblStylePr>
    <w:tblStylePr w:type="lastCol">
      <w:rPr>
        <w:i/>
        <w:sz w:val="26"/>
        <w:szCs w:val="26"/>
      </w:rPr>
      <w:tblPr/>
      <w:tcPr>
        <w:tcBorders>
          <w:left w:val="single" w:sz="4" w:space="0" w:color="4472C4"/>
        </w:tcBorders>
        <w:shd w:val="clear" w:color="000000" w:fill="FFFFFF"/>
      </w:tcPr>
    </w:tblStylePr>
    <w:tblStylePr w:type="band1Vert">
      <w:tblPr/>
      <w:tcPr>
        <w:shd w:val="clear" w:color="000000" w:fill="D9E2F3"/>
      </w:tcPr>
    </w:tblStylePr>
    <w:tblStylePr w:type="band1Horz">
      <w:tblPr/>
      <w:tcPr>
        <w:shd w:val="clear" w:color="000000" w:fill="D9E2F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7620">
    <w:name w:val="Список-таблица 7 цветная — акцент 62"/>
    <w:basedOn w:val="TableNormal"/>
    <w:rsid w:val="00D67326"/>
    <w:pPr>
      <w:spacing w:after="0" w:line="240" w:lineRule="auto"/>
    </w:pPr>
    <w:rPr>
      <w:color w:val="538035"/>
    </w:rPr>
    <w:tblPr>
      <w:tblStyleRowBandSize w:val="1"/>
      <w:tblStyleColBandSize w:val="1"/>
    </w:tblPr>
    <w:tblStylePr w:type="firstRow">
      <w:rPr>
        <w:i/>
        <w:sz w:val="26"/>
        <w:szCs w:val="26"/>
      </w:rPr>
      <w:tblPr/>
      <w:tcPr>
        <w:tcBorders>
          <w:bottom w:val="single" w:sz="4" w:space="0" w:color="70AD47"/>
        </w:tcBorders>
        <w:shd w:val="clear" w:color="000000" w:fill="FFFFFF"/>
      </w:tcPr>
    </w:tblStylePr>
    <w:tblStylePr w:type="lastRow">
      <w:rPr>
        <w:i/>
        <w:sz w:val="26"/>
        <w:szCs w:val="26"/>
      </w:rPr>
      <w:tblPr/>
      <w:tcPr>
        <w:tcBorders>
          <w:top w:val="single" w:sz="4" w:space="0" w:color="70AD47"/>
        </w:tcBorders>
        <w:shd w:val="clear" w:color="000000" w:fill="FFFFFF"/>
      </w:tcPr>
    </w:tblStylePr>
    <w:tblStylePr w:type="firstCol">
      <w:pPr>
        <w:jc w:val="right"/>
      </w:pPr>
      <w:rPr>
        <w:i/>
        <w:sz w:val="26"/>
        <w:szCs w:val="26"/>
      </w:rPr>
      <w:tblPr/>
      <w:tcPr>
        <w:tcBorders>
          <w:right w:val="single" w:sz="4" w:space="0" w:color="70AD47"/>
        </w:tcBorders>
        <w:shd w:val="clear" w:color="000000" w:fill="FFFFFF"/>
      </w:tcPr>
    </w:tblStylePr>
    <w:tblStylePr w:type="lastCol">
      <w:rPr>
        <w:i/>
        <w:sz w:val="26"/>
        <w:szCs w:val="26"/>
      </w:rPr>
      <w:tblPr/>
      <w:tcPr>
        <w:tcBorders>
          <w:left w:val="single" w:sz="4" w:space="0" w:color="70AD47"/>
        </w:tcBorders>
        <w:shd w:val="clear" w:color="000000" w:fill="FFFFFF"/>
      </w:tcPr>
    </w:tblStylePr>
    <w:tblStylePr w:type="band1Vert">
      <w:tblPr/>
      <w:tcPr>
        <w:shd w:val="clear" w:color="000000" w:fill="E2EFD9"/>
      </w:tcPr>
    </w:tblStylePr>
    <w:tblStylePr w:type="band1Horz">
      <w:tblPr/>
      <w:tcPr>
        <w:shd w:val="clear" w:color="000000" w:fill="E2EFD9"/>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numbering" w:customStyle="1" w:styleId="NoList18">
    <w:name w:val="No List18"/>
    <w:next w:val="NoList"/>
    <w:uiPriority w:val="99"/>
    <w:semiHidden/>
    <w:unhideWhenUsed/>
    <w:rsid w:val="00D67326"/>
  </w:style>
  <w:style w:type="numbering" w:customStyle="1" w:styleId="NoList19">
    <w:name w:val="No List19"/>
    <w:next w:val="NoList"/>
    <w:uiPriority w:val="99"/>
    <w:semiHidden/>
    <w:unhideWhenUsed/>
    <w:rsid w:val="00D67326"/>
  </w:style>
  <w:style w:type="numbering" w:customStyle="1" w:styleId="NoList115">
    <w:name w:val="No List115"/>
    <w:next w:val="NoList"/>
    <w:semiHidden/>
    <w:unhideWhenUsed/>
    <w:rsid w:val="00D67326"/>
  </w:style>
  <w:style w:type="table" w:customStyle="1" w:styleId="TableGrid8">
    <w:name w:val="Table Grid8"/>
    <w:basedOn w:val="TableNormal"/>
    <w:next w:val="TableGrid"/>
    <w:rsid w:val="00D67326"/>
    <w:pPr>
      <w:spacing w:after="0" w:line="240" w:lineRule="auto"/>
    </w:pPr>
    <w:rPr>
      <w:rFonts w:ascii="Times New Roman" w:eastAsia="Batang"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4">
    <w:name w:val="No List1114"/>
    <w:next w:val="NoList"/>
    <w:semiHidden/>
    <w:unhideWhenUsed/>
    <w:rsid w:val="00D67326"/>
  </w:style>
  <w:style w:type="table" w:customStyle="1" w:styleId="TableGrid15">
    <w:name w:val="Table Grid15"/>
    <w:basedOn w:val="TableNormal"/>
    <w:next w:val="TableGrid"/>
    <w:rsid w:val="00D67326"/>
    <w:pPr>
      <w:spacing w:after="0" w:line="240" w:lineRule="auto"/>
    </w:pPr>
    <w:rPr>
      <w:rFonts w:ascii="Times New Roman" w:eastAsia="Batang" w:hAnsi="Times New Roman" w:cs="Times New Roman"/>
      <w:sz w:val="20"/>
      <w:szCs w:val="20"/>
      <w:lang w:val="en-GB"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24">
    <w:name w:val="No List24"/>
    <w:next w:val="NoList"/>
    <w:semiHidden/>
    <w:rsid w:val="00D67326"/>
  </w:style>
  <w:style w:type="numbering" w:customStyle="1" w:styleId="NoList11113">
    <w:name w:val="No List11113"/>
    <w:next w:val="NoList"/>
    <w:semiHidden/>
    <w:rsid w:val="00D67326"/>
  </w:style>
  <w:style w:type="numbering" w:customStyle="1" w:styleId="NoList34">
    <w:name w:val="No List34"/>
    <w:next w:val="NoList"/>
    <w:semiHidden/>
    <w:rsid w:val="00D67326"/>
  </w:style>
  <w:style w:type="table" w:customStyle="1" w:styleId="TableGrid23">
    <w:name w:val="Table Grid23"/>
    <w:basedOn w:val="TableNormal"/>
    <w:next w:val="TableGrid"/>
    <w:rsid w:val="00D67326"/>
    <w:pPr>
      <w:spacing w:after="0" w:line="240" w:lineRule="auto"/>
    </w:pPr>
    <w:rPr>
      <w:rFonts w:ascii="Times New Roman" w:eastAsia="Batang"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3">
    <w:name w:val="No List43"/>
    <w:next w:val="NoList"/>
    <w:uiPriority w:val="99"/>
    <w:semiHidden/>
    <w:unhideWhenUsed/>
    <w:rsid w:val="00D67326"/>
  </w:style>
  <w:style w:type="table" w:customStyle="1" w:styleId="TableGrid33">
    <w:name w:val="Table Grid33"/>
    <w:basedOn w:val="TableNormal"/>
    <w:next w:val="TableGrid"/>
    <w:rsid w:val="00D67326"/>
    <w:pPr>
      <w:spacing w:after="0" w:line="240" w:lineRule="auto"/>
    </w:pPr>
    <w:rPr>
      <w:rFonts w:ascii="Calibri" w:eastAsia="Batang" w:hAnsi="Calibri" w:cs="Calibri"/>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3">
    <w:name w:val="No List123"/>
    <w:next w:val="NoList"/>
    <w:semiHidden/>
    <w:unhideWhenUsed/>
    <w:rsid w:val="00D67326"/>
  </w:style>
  <w:style w:type="table" w:customStyle="1" w:styleId="TableGrid113">
    <w:name w:val="Table Grid113"/>
    <w:basedOn w:val="TableNormal"/>
    <w:next w:val="TableGrid"/>
    <w:rsid w:val="00D67326"/>
    <w:pPr>
      <w:spacing w:after="0" w:line="240" w:lineRule="auto"/>
    </w:pPr>
    <w:rPr>
      <w:rFonts w:ascii="Calibri" w:eastAsia="Batang" w:hAnsi="Calibri" w:cs="Calibri"/>
      <w:sz w:val="20"/>
      <w:szCs w:val="20"/>
      <w:lang w:val="en-GB"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213">
    <w:name w:val="No List213"/>
    <w:next w:val="NoList"/>
    <w:semiHidden/>
    <w:rsid w:val="00D67326"/>
  </w:style>
  <w:style w:type="numbering" w:customStyle="1" w:styleId="NoList1123">
    <w:name w:val="No List1123"/>
    <w:next w:val="NoList"/>
    <w:semiHidden/>
    <w:rsid w:val="00D67326"/>
  </w:style>
  <w:style w:type="numbering" w:customStyle="1" w:styleId="NoList313">
    <w:name w:val="No List313"/>
    <w:next w:val="NoList"/>
    <w:semiHidden/>
    <w:rsid w:val="00D67326"/>
  </w:style>
  <w:style w:type="table" w:customStyle="1" w:styleId="TableGrid43">
    <w:name w:val="Table Grid43"/>
    <w:basedOn w:val="TableNormal"/>
    <w:next w:val="TableGrid"/>
    <w:rsid w:val="00D67326"/>
    <w:pPr>
      <w:spacing w:after="0" w:line="240" w:lineRule="auto"/>
    </w:pPr>
    <w:rPr>
      <w:rFonts w:ascii="Times New Roman" w:eastAsia="Batang"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3">
    <w:name w:val="Table Grid123"/>
    <w:basedOn w:val="TableNormal"/>
    <w:next w:val="TableGrid"/>
    <w:rsid w:val="00D67326"/>
    <w:pPr>
      <w:spacing w:after="0" w:line="240" w:lineRule="auto"/>
    </w:pPr>
    <w:rPr>
      <w:rFonts w:ascii="Times New Roman" w:eastAsia="Batang" w:hAnsi="Times New Roman" w:cs="Times New Roman"/>
      <w:sz w:val="20"/>
      <w:szCs w:val="20"/>
      <w:lang w:val="en-GB"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53">
    <w:name w:val="No List53"/>
    <w:next w:val="NoList"/>
    <w:semiHidden/>
    <w:unhideWhenUsed/>
    <w:rsid w:val="00D67326"/>
  </w:style>
  <w:style w:type="numbering" w:customStyle="1" w:styleId="NoList63">
    <w:name w:val="No List63"/>
    <w:next w:val="NoList"/>
    <w:semiHidden/>
    <w:unhideWhenUsed/>
    <w:rsid w:val="00D67326"/>
  </w:style>
  <w:style w:type="numbering" w:customStyle="1" w:styleId="NoList73">
    <w:name w:val="No List73"/>
    <w:next w:val="NoList"/>
    <w:semiHidden/>
    <w:unhideWhenUsed/>
    <w:rsid w:val="00D67326"/>
  </w:style>
  <w:style w:type="numbering" w:customStyle="1" w:styleId="NoList83">
    <w:name w:val="No List83"/>
    <w:next w:val="NoList"/>
    <w:semiHidden/>
    <w:unhideWhenUsed/>
    <w:rsid w:val="00D67326"/>
  </w:style>
  <w:style w:type="numbering" w:customStyle="1" w:styleId="NoList93">
    <w:name w:val="No List93"/>
    <w:next w:val="NoList"/>
    <w:semiHidden/>
    <w:unhideWhenUsed/>
    <w:rsid w:val="00D67326"/>
  </w:style>
  <w:style w:type="numbering" w:customStyle="1" w:styleId="NoList103">
    <w:name w:val="No List103"/>
    <w:next w:val="NoList"/>
    <w:semiHidden/>
    <w:unhideWhenUsed/>
    <w:rsid w:val="00D67326"/>
  </w:style>
  <w:style w:type="table" w:customStyle="1" w:styleId="131">
    <w:name w:val="Обычная таблица13"/>
    <w:semiHidden/>
    <w:rsid w:val="00D67326"/>
    <w:pPr>
      <w:spacing w:after="0" w:line="240" w:lineRule="auto"/>
    </w:pPr>
    <w:rPr>
      <w:rFonts w:ascii="Times New Roman" w:eastAsia="Batang" w:hAnsi="Times New Roman" w:cs="Times New Roman"/>
      <w:sz w:val="20"/>
      <w:szCs w:val="20"/>
      <w:lang w:val="ru-RU" w:eastAsia="ru-RU"/>
    </w:rPr>
    <w:tblPr>
      <w:tblCellMar>
        <w:top w:w="0" w:type="dxa"/>
        <w:left w:w="108" w:type="dxa"/>
        <w:bottom w:w="0" w:type="dxa"/>
        <w:right w:w="108" w:type="dxa"/>
      </w:tblCellMar>
    </w:tblPr>
  </w:style>
  <w:style w:type="numbering" w:customStyle="1" w:styleId="NoList133">
    <w:name w:val="No List133"/>
    <w:next w:val="NoList"/>
    <w:semiHidden/>
    <w:unhideWhenUsed/>
    <w:rsid w:val="00D67326"/>
  </w:style>
  <w:style w:type="numbering" w:customStyle="1" w:styleId="NoList20">
    <w:name w:val="No List20"/>
    <w:next w:val="NoList"/>
    <w:uiPriority w:val="99"/>
    <w:semiHidden/>
    <w:unhideWhenUsed/>
    <w:rsid w:val="00D67326"/>
  </w:style>
  <w:style w:type="numbering" w:customStyle="1" w:styleId="NoList110">
    <w:name w:val="No List110"/>
    <w:next w:val="NoList"/>
    <w:uiPriority w:val="99"/>
    <w:semiHidden/>
    <w:unhideWhenUsed/>
    <w:rsid w:val="00D67326"/>
  </w:style>
  <w:style w:type="numbering" w:customStyle="1" w:styleId="NoList116">
    <w:name w:val="No List116"/>
    <w:next w:val="NoList"/>
    <w:semiHidden/>
    <w:unhideWhenUsed/>
    <w:rsid w:val="00D67326"/>
  </w:style>
  <w:style w:type="table" w:customStyle="1" w:styleId="TableGrid9">
    <w:name w:val="Table Grid9"/>
    <w:basedOn w:val="TableNormal"/>
    <w:next w:val="TableGrid"/>
    <w:rsid w:val="00D67326"/>
    <w:pPr>
      <w:spacing w:after="0" w:line="240" w:lineRule="auto"/>
    </w:pPr>
    <w:rPr>
      <w:rFonts w:ascii="Times New Roman" w:eastAsia="Times New Roman" w:hAnsi="Times New Roman" w:cs="Times New Roman"/>
      <w:sz w:val="20"/>
      <w:szCs w:val="20"/>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5">
    <w:name w:val="No List1115"/>
    <w:next w:val="NoList"/>
    <w:semiHidden/>
    <w:unhideWhenUsed/>
    <w:rsid w:val="00D67326"/>
  </w:style>
  <w:style w:type="table" w:customStyle="1" w:styleId="TableGrid16">
    <w:name w:val="Table Grid16"/>
    <w:basedOn w:val="TableNormal"/>
    <w:next w:val="TableGrid"/>
    <w:rsid w:val="00D67326"/>
    <w:pPr>
      <w:spacing w:after="0" w:line="240" w:lineRule="auto"/>
    </w:pPr>
    <w:rPr>
      <w:rFonts w:ascii="Times New Roman" w:eastAsia="Times New Roman" w:hAnsi="Times New Roman" w:cs="Times New Roman"/>
      <w:sz w:val="20"/>
      <w:szCs w:val="20"/>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25">
    <w:name w:val="No List25"/>
    <w:next w:val="NoList"/>
    <w:semiHidden/>
    <w:rsid w:val="00D67326"/>
  </w:style>
  <w:style w:type="numbering" w:customStyle="1" w:styleId="NoList11114">
    <w:name w:val="No List11114"/>
    <w:next w:val="NoList"/>
    <w:semiHidden/>
    <w:rsid w:val="00D67326"/>
  </w:style>
  <w:style w:type="numbering" w:customStyle="1" w:styleId="NoList35">
    <w:name w:val="No List35"/>
    <w:next w:val="NoList"/>
    <w:semiHidden/>
    <w:rsid w:val="00D67326"/>
  </w:style>
  <w:style w:type="table" w:customStyle="1" w:styleId="TableGrid24">
    <w:name w:val="Table Grid24"/>
    <w:basedOn w:val="TableNormal"/>
    <w:next w:val="TableGrid"/>
    <w:rsid w:val="00D67326"/>
    <w:pPr>
      <w:spacing w:after="0" w:line="240" w:lineRule="auto"/>
    </w:pPr>
    <w:rPr>
      <w:rFonts w:ascii="Times New Roman" w:eastAsia="Times New Roman" w:hAnsi="Times New Roman" w:cs="Times New Roman"/>
      <w:sz w:val="20"/>
      <w:szCs w:val="20"/>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4">
    <w:name w:val="No List44"/>
    <w:next w:val="NoList"/>
    <w:uiPriority w:val="99"/>
    <w:semiHidden/>
    <w:unhideWhenUsed/>
    <w:rsid w:val="00D67326"/>
  </w:style>
  <w:style w:type="table" w:customStyle="1" w:styleId="TableGrid34">
    <w:name w:val="Table Grid34"/>
    <w:basedOn w:val="TableNormal"/>
    <w:next w:val="TableGrid"/>
    <w:rsid w:val="00D67326"/>
    <w:pPr>
      <w:spacing w:after="0" w:line="240" w:lineRule="auto"/>
    </w:pPr>
    <w:rPr>
      <w:rFonts w:ascii="Calibri" w:eastAsia="Times New Roman" w:hAnsi="Calibri" w:cs="Calibri"/>
      <w:sz w:val="20"/>
      <w:szCs w:val="20"/>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4">
    <w:name w:val="No List124"/>
    <w:next w:val="NoList"/>
    <w:semiHidden/>
    <w:unhideWhenUsed/>
    <w:rsid w:val="00D67326"/>
  </w:style>
  <w:style w:type="table" w:customStyle="1" w:styleId="TableGrid114">
    <w:name w:val="Table Grid114"/>
    <w:basedOn w:val="TableNormal"/>
    <w:next w:val="TableGrid"/>
    <w:rsid w:val="00D67326"/>
    <w:pPr>
      <w:spacing w:after="0" w:line="240" w:lineRule="auto"/>
    </w:pPr>
    <w:rPr>
      <w:rFonts w:ascii="Calibri" w:eastAsia="Times New Roman" w:hAnsi="Calibri" w:cs="Calibri"/>
      <w:sz w:val="20"/>
      <w:szCs w:val="20"/>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214">
    <w:name w:val="No List214"/>
    <w:next w:val="NoList"/>
    <w:semiHidden/>
    <w:rsid w:val="00D67326"/>
  </w:style>
  <w:style w:type="numbering" w:customStyle="1" w:styleId="NoList1124">
    <w:name w:val="No List1124"/>
    <w:next w:val="NoList"/>
    <w:semiHidden/>
    <w:rsid w:val="00D67326"/>
  </w:style>
  <w:style w:type="numbering" w:customStyle="1" w:styleId="NoList314">
    <w:name w:val="No List314"/>
    <w:next w:val="NoList"/>
    <w:semiHidden/>
    <w:rsid w:val="00D67326"/>
  </w:style>
  <w:style w:type="table" w:customStyle="1" w:styleId="TableGrid44">
    <w:name w:val="Table Grid44"/>
    <w:basedOn w:val="TableNormal"/>
    <w:next w:val="TableGrid"/>
    <w:rsid w:val="00D67326"/>
    <w:pPr>
      <w:spacing w:after="0" w:line="240" w:lineRule="auto"/>
    </w:pPr>
    <w:rPr>
      <w:rFonts w:ascii="Times New Roman" w:eastAsia="Times New Roman" w:hAnsi="Times New Roman" w:cs="Times New Roman"/>
      <w:sz w:val="20"/>
      <w:szCs w:val="20"/>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4">
    <w:name w:val="Table Grid124"/>
    <w:basedOn w:val="TableNormal"/>
    <w:next w:val="TableGrid"/>
    <w:rsid w:val="00D67326"/>
    <w:pPr>
      <w:spacing w:after="0" w:line="240" w:lineRule="auto"/>
    </w:pPr>
    <w:rPr>
      <w:rFonts w:ascii="Times New Roman" w:eastAsia="Times New Roman" w:hAnsi="Times New Roman" w:cs="Times New Roman"/>
      <w:sz w:val="20"/>
      <w:szCs w:val="20"/>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54">
    <w:name w:val="No List54"/>
    <w:next w:val="NoList"/>
    <w:semiHidden/>
    <w:unhideWhenUsed/>
    <w:rsid w:val="00D67326"/>
  </w:style>
  <w:style w:type="numbering" w:customStyle="1" w:styleId="NoList64">
    <w:name w:val="No List64"/>
    <w:next w:val="NoList"/>
    <w:semiHidden/>
    <w:unhideWhenUsed/>
    <w:rsid w:val="00D67326"/>
  </w:style>
  <w:style w:type="numbering" w:customStyle="1" w:styleId="NoList74">
    <w:name w:val="No List74"/>
    <w:next w:val="NoList"/>
    <w:semiHidden/>
    <w:unhideWhenUsed/>
    <w:rsid w:val="00D67326"/>
  </w:style>
  <w:style w:type="numbering" w:customStyle="1" w:styleId="NoList84">
    <w:name w:val="No List84"/>
    <w:next w:val="NoList"/>
    <w:semiHidden/>
    <w:unhideWhenUsed/>
    <w:rsid w:val="00D67326"/>
  </w:style>
  <w:style w:type="numbering" w:customStyle="1" w:styleId="NoList94">
    <w:name w:val="No List94"/>
    <w:next w:val="NoList"/>
    <w:semiHidden/>
    <w:unhideWhenUsed/>
    <w:rsid w:val="00D67326"/>
  </w:style>
  <w:style w:type="numbering" w:customStyle="1" w:styleId="NoList104">
    <w:name w:val="No List104"/>
    <w:next w:val="NoList"/>
    <w:semiHidden/>
    <w:unhideWhenUsed/>
    <w:rsid w:val="00D67326"/>
  </w:style>
  <w:style w:type="table" w:customStyle="1" w:styleId="140">
    <w:name w:val="Обычная таблица14"/>
    <w:semiHidden/>
    <w:rsid w:val="00D67326"/>
    <w:pPr>
      <w:spacing w:after="0" w:line="240" w:lineRule="auto"/>
    </w:pPr>
    <w:rPr>
      <w:rFonts w:ascii="Times New Roman" w:eastAsia="Times New Roman" w:hAnsi="Times New Roman" w:cs="Times New Roman"/>
      <w:sz w:val="20"/>
      <w:szCs w:val="20"/>
      <w:lang w:val="ru-RU" w:eastAsia="ru-RU"/>
    </w:rPr>
    <w:tblPr>
      <w:tblCellMar>
        <w:top w:w="0" w:type="dxa"/>
        <w:left w:w="108" w:type="dxa"/>
        <w:bottom w:w="0" w:type="dxa"/>
        <w:right w:w="108" w:type="dxa"/>
      </w:tblCellMar>
    </w:tblPr>
  </w:style>
  <w:style w:type="numbering" w:customStyle="1" w:styleId="NoList134">
    <w:name w:val="No List134"/>
    <w:next w:val="NoList"/>
    <w:semiHidden/>
    <w:unhideWhenUsed/>
    <w:rsid w:val="00D67326"/>
  </w:style>
  <w:style w:type="numbering" w:customStyle="1" w:styleId="141">
    <w:name w:val="Нет списка14"/>
    <w:next w:val="NoList"/>
    <w:uiPriority w:val="99"/>
    <w:semiHidden/>
    <w:unhideWhenUsed/>
    <w:rsid w:val="00D67326"/>
  </w:style>
  <w:style w:type="numbering" w:customStyle="1" w:styleId="230">
    <w:name w:val="Нет списка23"/>
    <w:next w:val="NoList"/>
    <w:uiPriority w:val="99"/>
    <w:semiHidden/>
    <w:unhideWhenUsed/>
    <w:rsid w:val="00D67326"/>
  </w:style>
  <w:style w:type="numbering" w:customStyle="1" w:styleId="NoList26">
    <w:name w:val="No List26"/>
    <w:next w:val="NoList"/>
    <w:uiPriority w:val="99"/>
    <w:semiHidden/>
    <w:unhideWhenUsed/>
    <w:rsid w:val="00D67326"/>
  </w:style>
  <w:style w:type="paragraph" w:customStyle="1" w:styleId="a0">
    <w:name w:val="ëï."/>
    <w:rsid w:val="00183912"/>
    <w:pPr>
      <w:spacing w:after="0" w:line="240" w:lineRule="auto"/>
    </w:pPr>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253</TotalTime>
  <Pages>1</Pages>
  <Words>8365</Words>
  <Characters>47683</Characters>
  <Application>Microsoft Office Word</Application>
  <DocSecurity>0</DocSecurity>
  <Lines>397</Lines>
  <Paragraphs>111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55937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https:/mul2.gov.am/tasks/638216/oneclick/voroshum-EK906.1.docx?token=38b851742efe31be13ed6f9c262371c3</cp:keywords>
  <dc:description/>
  <cp:lastModifiedBy>Anna Aloyan</cp:lastModifiedBy>
  <cp:revision>42</cp:revision>
  <cp:lastPrinted>2022-07-12T07:04:00Z</cp:lastPrinted>
  <dcterms:created xsi:type="dcterms:W3CDTF">2022-07-12T07:00:00Z</dcterms:created>
  <dcterms:modified xsi:type="dcterms:W3CDTF">2022-07-12T11:30:00Z</dcterms:modified>
</cp:coreProperties>
</file>